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C0BAB3">
      <w:pPr>
        <w:spacing w:before="120" w:after="120" w:line="300" w:lineRule="auto"/>
        <w:jc w:val="center"/>
        <w:rPr>
          <w:rFonts w:eastAsia="黑体"/>
          <w:color w:val="auto"/>
          <w:sz w:val="72"/>
          <w:szCs w:val="72"/>
          <w:highlight w:val="none"/>
        </w:rPr>
      </w:pPr>
    </w:p>
    <w:p w14:paraId="3FED9205">
      <w:pPr>
        <w:spacing w:before="120" w:after="120" w:line="300" w:lineRule="auto"/>
        <w:jc w:val="center"/>
        <w:rPr>
          <w:b/>
          <w:color w:val="auto"/>
          <w:sz w:val="84"/>
          <w:szCs w:val="21"/>
          <w:highlight w:val="none"/>
        </w:rPr>
      </w:pPr>
    </w:p>
    <w:p w14:paraId="74C0B518">
      <w:pPr>
        <w:spacing w:before="120" w:after="120" w:line="300" w:lineRule="auto"/>
        <w:jc w:val="center"/>
        <w:rPr>
          <w:b/>
          <w:color w:val="auto"/>
          <w:sz w:val="84"/>
          <w:szCs w:val="21"/>
          <w:highlight w:val="none"/>
        </w:rPr>
      </w:pPr>
      <w:r>
        <w:rPr>
          <w:rFonts w:hint="eastAsia"/>
          <w:b/>
          <w:color w:val="auto"/>
          <w:sz w:val="84"/>
          <w:szCs w:val="21"/>
          <w:highlight w:val="none"/>
        </w:rPr>
        <w:t>询 价 文 件</w:t>
      </w:r>
    </w:p>
    <w:p w14:paraId="42898EBA">
      <w:pPr>
        <w:spacing w:line="300" w:lineRule="auto"/>
        <w:rPr>
          <w:b/>
          <w:bCs/>
          <w:color w:val="auto"/>
          <w:sz w:val="28"/>
          <w:highlight w:val="none"/>
        </w:rPr>
      </w:pPr>
    </w:p>
    <w:p w14:paraId="1F670D7C">
      <w:pPr>
        <w:spacing w:line="300" w:lineRule="auto"/>
        <w:jc w:val="center"/>
        <w:rPr>
          <w:b/>
          <w:bCs/>
          <w:color w:val="auto"/>
          <w:sz w:val="28"/>
          <w:highlight w:val="none"/>
        </w:rPr>
      </w:pPr>
    </w:p>
    <w:p w14:paraId="67654422">
      <w:pPr>
        <w:spacing w:line="300" w:lineRule="auto"/>
        <w:jc w:val="center"/>
        <w:rPr>
          <w:b/>
          <w:bCs/>
          <w:color w:val="auto"/>
          <w:sz w:val="28"/>
          <w:highlight w:val="none"/>
        </w:rPr>
      </w:pPr>
    </w:p>
    <w:p w14:paraId="07E8EDD4">
      <w:pPr>
        <w:spacing w:line="300" w:lineRule="auto"/>
        <w:jc w:val="center"/>
        <w:rPr>
          <w:b/>
          <w:bCs/>
          <w:color w:val="auto"/>
          <w:sz w:val="28"/>
          <w:highlight w:val="none"/>
        </w:rPr>
      </w:pPr>
    </w:p>
    <w:p w14:paraId="077173B7">
      <w:pPr>
        <w:rPr>
          <w:rFonts w:hint="eastAsia" w:ascii="宋体"/>
          <w:b/>
          <w:color w:val="auto"/>
          <w:sz w:val="32"/>
          <w:szCs w:val="32"/>
          <w:highlight w:val="none"/>
          <w:lang w:eastAsia="zh-CN"/>
        </w:rPr>
      </w:pPr>
      <w:r>
        <w:rPr>
          <w:rFonts w:hint="eastAsia" w:ascii="宋体"/>
          <w:b/>
          <w:color w:val="auto"/>
          <w:sz w:val="32"/>
          <w:szCs w:val="32"/>
          <w:highlight w:val="none"/>
        </w:rPr>
        <w:t>项目名称：</w:t>
      </w:r>
      <w:r>
        <w:rPr>
          <w:rFonts w:hint="eastAsia" w:ascii="宋体"/>
          <w:b/>
          <w:color w:val="auto"/>
          <w:sz w:val="32"/>
          <w:szCs w:val="32"/>
          <w:highlight w:val="none"/>
          <w:lang w:eastAsia="zh-CN"/>
        </w:rPr>
        <w:t>大丰区2026年中央农业防灾减灾（第二批）资金项目</w:t>
      </w:r>
    </w:p>
    <w:p w14:paraId="232A2D69">
      <w:pPr>
        <w:rPr>
          <w:rFonts w:hint="eastAsia" w:ascii="宋体" w:eastAsia="宋体"/>
          <w:b/>
          <w:color w:val="auto"/>
          <w:sz w:val="32"/>
          <w:szCs w:val="32"/>
          <w:highlight w:val="none"/>
          <w:lang w:eastAsia="zh-CN"/>
        </w:rPr>
      </w:pPr>
      <w:r>
        <w:rPr>
          <w:rFonts w:hint="eastAsia" w:ascii="宋体"/>
          <w:b/>
          <w:color w:val="auto"/>
          <w:sz w:val="32"/>
          <w:szCs w:val="32"/>
          <w:highlight w:val="none"/>
          <w:lang w:eastAsia="zh-CN"/>
        </w:rPr>
        <w:t>（采购包</w:t>
      </w:r>
      <w:r>
        <w:rPr>
          <w:rFonts w:hint="eastAsia" w:ascii="宋体"/>
          <w:b/>
          <w:color w:val="auto"/>
          <w:sz w:val="32"/>
          <w:szCs w:val="32"/>
          <w:highlight w:val="none"/>
          <w:lang w:val="en-US" w:eastAsia="zh-CN"/>
        </w:rPr>
        <w:t>2</w:t>
      </w:r>
      <w:r>
        <w:rPr>
          <w:rFonts w:hint="eastAsia" w:ascii="宋体"/>
          <w:b/>
          <w:color w:val="auto"/>
          <w:sz w:val="32"/>
          <w:szCs w:val="32"/>
          <w:highlight w:val="none"/>
          <w:lang w:eastAsia="zh-CN"/>
        </w:rPr>
        <w:t>）</w:t>
      </w:r>
    </w:p>
    <w:p w14:paraId="2EC33464">
      <w:pPr>
        <w:jc w:val="center"/>
        <w:rPr>
          <w:rFonts w:eastAsia="黑体"/>
          <w:b/>
          <w:color w:val="auto"/>
          <w:sz w:val="32"/>
          <w:highlight w:val="none"/>
        </w:rPr>
      </w:pPr>
    </w:p>
    <w:p w14:paraId="4643EF2C">
      <w:pPr>
        <w:rPr>
          <w:rFonts w:ascii="宋体"/>
          <w:b/>
          <w:color w:val="auto"/>
          <w:sz w:val="32"/>
          <w:highlight w:val="none"/>
        </w:rPr>
      </w:pPr>
      <w:r>
        <w:rPr>
          <w:rFonts w:hint="eastAsia" w:ascii="宋体"/>
          <w:b/>
          <w:color w:val="auto"/>
          <w:sz w:val="32"/>
          <w:szCs w:val="32"/>
          <w:highlight w:val="none"/>
        </w:rPr>
        <w:t>项目编号：</w:t>
      </w:r>
      <w:r>
        <w:rPr>
          <w:rFonts w:hint="eastAsia" w:ascii="宋体"/>
          <w:b/>
          <w:color w:val="auto"/>
          <w:sz w:val="32"/>
          <w:szCs w:val="32"/>
          <w:highlight w:val="none"/>
        </w:rPr>
        <w:tab/>
      </w:r>
      <w:r>
        <w:rPr>
          <w:rFonts w:hint="eastAsia" w:ascii="宋体"/>
          <w:b/>
          <w:color w:val="auto"/>
          <w:sz w:val="32"/>
          <w:szCs w:val="32"/>
          <w:highlight w:val="none"/>
        </w:rPr>
        <w:t>JSZC-320904-SZDL-X2026-</w:t>
      </w:r>
      <w:r>
        <w:rPr>
          <w:rFonts w:hint="eastAsia" w:ascii="宋体"/>
          <w:b/>
          <w:color w:val="auto"/>
          <w:sz w:val="32"/>
          <w:szCs w:val="32"/>
          <w:highlight w:val="none"/>
          <w:lang w:eastAsia="zh-CN"/>
        </w:rPr>
        <w:t>001</w:t>
      </w:r>
      <w:r>
        <w:rPr>
          <w:rFonts w:hint="eastAsia" w:ascii="宋体"/>
          <w:b/>
          <w:color w:val="auto"/>
          <w:sz w:val="32"/>
          <w:szCs w:val="32"/>
          <w:highlight w:val="none"/>
          <w:lang w:val="en-US" w:eastAsia="zh-CN"/>
        </w:rPr>
        <w:t>6</w:t>
      </w:r>
    </w:p>
    <w:p w14:paraId="24B6A1B1">
      <w:pPr>
        <w:rPr>
          <w:rFonts w:ascii="宋体"/>
          <w:b/>
          <w:color w:val="auto"/>
          <w:sz w:val="32"/>
          <w:highlight w:val="none"/>
        </w:rPr>
      </w:pPr>
    </w:p>
    <w:p w14:paraId="605FF226">
      <w:pPr>
        <w:rPr>
          <w:rFonts w:ascii="宋体"/>
          <w:b/>
          <w:color w:val="auto"/>
          <w:sz w:val="32"/>
          <w:highlight w:val="none"/>
        </w:rPr>
      </w:pPr>
    </w:p>
    <w:p w14:paraId="3FC89733">
      <w:pPr>
        <w:pStyle w:val="48"/>
        <w:rPr>
          <w:b/>
          <w:color w:val="auto"/>
          <w:sz w:val="32"/>
          <w:highlight w:val="none"/>
        </w:rPr>
      </w:pPr>
    </w:p>
    <w:p w14:paraId="35E98126">
      <w:pPr>
        <w:pStyle w:val="48"/>
        <w:rPr>
          <w:b/>
          <w:color w:val="auto"/>
          <w:sz w:val="32"/>
          <w:highlight w:val="none"/>
        </w:rPr>
      </w:pPr>
    </w:p>
    <w:p w14:paraId="3CC68E24">
      <w:pPr>
        <w:pStyle w:val="48"/>
        <w:rPr>
          <w:b/>
          <w:color w:val="auto"/>
          <w:sz w:val="32"/>
          <w:highlight w:val="none"/>
        </w:rPr>
      </w:pPr>
    </w:p>
    <w:p w14:paraId="3DA6ADE8">
      <w:pPr>
        <w:pStyle w:val="48"/>
        <w:rPr>
          <w:b/>
          <w:color w:val="auto"/>
          <w:sz w:val="32"/>
          <w:highlight w:val="none"/>
        </w:rPr>
      </w:pPr>
    </w:p>
    <w:p w14:paraId="5DEF7ECE">
      <w:pPr>
        <w:pStyle w:val="48"/>
        <w:rPr>
          <w:b/>
          <w:color w:val="auto"/>
          <w:sz w:val="32"/>
          <w:highlight w:val="none"/>
        </w:rPr>
      </w:pPr>
    </w:p>
    <w:p w14:paraId="272753F4">
      <w:pPr>
        <w:rPr>
          <w:rFonts w:ascii="宋体"/>
          <w:b/>
          <w:color w:val="auto"/>
          <w:sz w:val="32"/>
          <w:highlight w:val="none"/>
        </w:rPr>
      </w:pPr>
    </w:p>
    <w:p w14:paraId="7BA29DB9">
      <w:pPr>
        <w:pBdr>
          <w:top w:val="none" w:color="000000" w:sz="0" w:space="0"/>
          <w:left w:val="none" w:color="000000" w:sz="0" w:space="0"/>
          <w:bottom w:val="none" w:color="000000" w:sz="0" w:space="0"/>
          <w:right w:val="none" w:color="000000" w:sz="0" w:space="0"/>
        </w:pBdr>
        <w:spacing w:line="480" w:lineRule="auto"/>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sz w:val="32"/>
          <w:highlight w:val="none"/>
          <w:lang w:val="en-US" w:eastAsia="zh-CN" w:bidi="ar-SA"/>
        </w:rPr>
        <w:t>盐城市大丰区农业农村局</w:t>
      </w:r>
    </w:p>
    <w:p w14:paraId="4144E83D">
      <w:pPr>
        <w:pBdr>
          <w:top w:val="none" w:color="000000" w:sz="0" w:space="0"/>
          <w:left w:val="none" w:color="000000" w:sz="0" w:space="0"/>
          <w:bottom w:val="none" w:color="000000" w:sz="0" w:space="0"/>
          <w:right w:val="none" w:color="000000" w:sz="0" w:space="0"/>
        </w:pBdr>
        <w:spacing w:line="480" w:lineRule="auto"/>
        <w:jc w:val="center"/>
        <w:rPr>
          <w:rFonts w:hint="default" w:ascii="宋体" w:hAnsi="宋体" w:eastAsia="宋体" w:cs="宋体"/>
          <w:color w:val="auto"/>
          <w:highlight w:val="none"/>
          <w:lang w:val="en-US" w:eastAsia="zh-CN" w:bidi="ar-SA"/>
        </w:rPr>
      </w:pPr>
      <w:r>
        <w:rPr>
          <w:rFonts w:hint="eastAsia" w:ascii="宋体" w:hAnsi="宋体" w:cs="宋体"/>
          <w:b/>
          <w:color w:val="auto"/>
          <w:sz w:val="32"/>
          <w:highlight w:val="none"/>
          <w:lang w:val="en-US" w:eastAsia="zh-CN" w:bidi="ar-SA"/>
        </w:rPr>
        <w:t>盐城市招标代理有限公司</w:t>
      </w:r>
    </w:p>
    <w:p w14:paraId="3CF31F0E">
      <w:pPr>
        <w:spacing w:before="120" w:after="120" w:line="460" w:lineRule="exact"/>
        <w:jc w:val="center"/>
        <w:rPr>
          <w:rFonts w:eastAsia="黑体"/>
          <w:color w:val="auto"/>
          <w:sz w:val="36"/>
          <w:szCs w:val="36"/>
          <w:highlight w:val="none"/>
        </w:rPr>
      </w:pPr>
      <w:r>
        <w:rPr>
          <w:rFonts w:hint="eastAsia" w:ascii="宋体" w:hAnsi="宋体" w:eastAsia="宋体" w:cs="宋体"/>
          <w:b/>
          <w:color w:val="auto"/>
          <w:sz w:val="32"/>
          <w:highlight w:val="none"/>
          <w:lang w:val="en-US" w:eastAsia="zh-CN" w:bidi="ar-SA"/>
        </w:rPr>
        <w:t>二〇二六年</w:t>
      </w:r>
      <w:r>
        <w:rPr>
          <w:rFonts w:hint="eastAsia" w:ascii="宋体" w:hAnsi="宋体" w:cs="宋体"/>
          <w:b/>
          <w:color w:val="auto"/>
          <w:sz w:val="32"/>
          <w:highlight w:val="none"/>
          <w:lang w:val="en-US" w:eastAsia="zh-CN" w:bidi="ar-SA"/>
        </w:rPr>
        <w:t>九</w:t>
      </w:r>
      <w:r>
        <w:rPr>
          <w:rFonts w:hint="eastAsia" w:ascii="宋体" w:hAnsi="宋体" w:eastAsia="宋体" w:cs="宋体"/>
          <w:b/>
          <w:color w:val="auto"/>
          <w:sz w:val="32"/>
          <w:highlight w:val="none"/>
          <w:lang w:val="en-US" w:eastAsia="zh-CN" w:bidi="ar-SA"/>
        </w:rPr>
        <w:t>月</w:t>
      </w:r>
    </w:p>
    <w:p w14:paraId="3BC1800F">
      <w:pPr>
        <w:spacing w:before="120" w:after="120" w:line="460" w:lineRule="exact"/>
        <w:ind w:firstLine="3780"/>
        <w:rPr>
          <w:rFonts w:eastAsia="黑体"/>
          <w:color w:val="auto"/>
          <w:sz w:val="36"/>
          <w:szCs w:val="36"/>
          <w:highlight w:val="none"/>
        </w:rPr>
      </w:pPr>
    </w:p>
    <w:p w14:paraId="78D5882E">
      <w:pPr>
        <w:spacing w:before="120" w:after="120" w:line="460" w:lineRule="exact"/>
        <w:jc w:val="center"/>
        <w:rPr>
          <w:rFonts w:eastAsia="黑体"/>
          <w:color w:val="auto"/>
          <w:sz w:val="36"/>
          <w:szCs w:val="36"/>
          <w:highlight w:val="none"/>
        </w:rPr>
      </w:pPr>
    </w:p>
    <w:p w14:paraId="77D44DF3">
      <w:pPr>
        <w:pStyle w:val="34"/>
        <w:widowControl w:val="0"/>
        <w:spacing w:before="0" w:beforeAutospacing="0" w:after="0" w:afterAutospacing="0" w:line="480" w:lineRule="auto"/>
        <w:jc w:val="center"/>
        <w:rPr>
          <w:color w:val="auto"/>
          <w:highlight w:val="none"/>
        </w:rPr>
      </w:pPr>
      <w:r>
        <w:rPr>
          <w:rFonts w:ascii="Times New Roman" w:hAnsi="Times New Roman" w:cs="Times New Roman"/>
          <w:color w:val="auto"/>
          <w:sz w:val="21"/>
          <w:szCs w:val="21"/>
          <w:highlight w:val="none"/>
        </w:rPr>
        <w:t> </w:t>
      </w:r>
      <w:bookmarkStart w:id="0" w:name="_Toc479757206"/>
      <w:bookmarkStart w:id="1" w:name="_Toc513029200"/>
      <w:bookmarkStart w:id="2" w:name="_Toc20823272"/>
      <w:bookmarkStart w:id="3" w:name="_Toc523127445"/>
      <w:bookmarkStart w:id="4" w:name="_Toc16938516"/>
      <w:bookmarkStart w:id="5" w:name="_Toc120614210"/>
      <w:r>
        <w:rPr>
          <w:rFonts w:ascii="黑体" w:eastAsia="黑体" w:cs="黑体"/>
          <w:b/>
          <w:color w:val="auto"/>
          <w:sz w:val="44"/>
          <w:szCs w:val="44"/>
          <w:highlight w:val="none"/>
        </w:rPr>
        <w:t>总  目  录</w:t>
      </w:r>
      <w:bookmarkEnd w:id="0"/>
      <w:bookmarkEnd w:id="1"/>
      <w:bookmarkEnd w:id="2"/>
      <w:bookmarkEnd w:id="3"/>
      <w:bookmarkEnd w:id="4"/>
      <w:bookmarkEnd w:id="5"/>
    </w:p>
    <w:p w14:paraId="497F34B5">
      <w:pPr>
        <w:pStyle w:val="34"/>
        <w:widowControl w:val="0"/>
        <w:tabs>
          <w:tab w:val="left" w:pos="1441"/>
        </w:tabs>
        <w:spacing w:before="0" w:beforeAutospacing="0" w:after="0" w:afterAutospacing="0" w:line="480" w:lineRule="auto"/>
        <w:ind w:left="2160" w:hanging="1440"/>
        <w:jc w:val="both"/>
        <w:rPr>
          <w:rFonts w:ascii="黑体" w:eastAsia="黑体" w:cs="黑体"/>
          <w:color w:val="auto"/>
          <w:sz w:val="36"/>
          <w:szCs w:val="36"/>
          <w:highlight w:val="none"/>
        </w:rPr>
      </w:pPr>
      <w:r>
        <w:rPr>
          <w:color w:val="auto"/>
          <w:highlight w:val="none"/>
        </w:rPr>
        <w:t> </w:t>
      </w:r>
    </w:p>
    <w:p w14:paraId="29C160AD">
      <w:pPr>
        <w:pStyle w:val="34"/>
        <w:widowControl w:val="0"/>
        <w:tabs>
          <w:tab w:val="left" w:pos="1441"/>
        </w:tabs>
        <w:spacing w:before="0" w:beforeAutospacing="0" w:after="0" w:afterAutospacing="0" w:line="480" w:lineRule="auto"/>
        <w:ind w:left="2160" w:hanging="1440"/>
        <w:jc w:val="both"/>
        <w:rPr>
          <w:rFonts w:hint="eastAsia" w:eastAsia="黑体"/>
          <w:color w:val="auto"/>
          <w:highlight w:val="none"/>
          <w:lang w:val="en-US" w:eastAsia="zh-CN"/>
        </w:rPr>
      </w:pPr>
      <w:r>
        <w:rPr>
          <w:rFonts w:hint="eastAsia" w:ascii="黑体" w:eastAsia="黑体" w:cs="黑体"/>
          <w:color w:val="auto"/>
          <w:sz w:val="36"/>
          <w:szCs w:val="36"/>
          <w:highlight w:val="none"/>
        </w:rPr>
        <w:t>询价公告……………………………………</w:t>
      </w:r>
      <w:r>
        <w:rPr>
          <w:rFonts w:hint="eastAsia" w:ascii="黑体" w:eastAsia="黑体" w:cs="黑体"/>
          <w:color w:val="auto"/>
          <w:sz w:val="36"/>
          <w:szCs w:val="36"/>
          <w:highlight w:val="none"/>
          <w:lang w:val="en-US" w:eastAsia="zh-CN"/>
        </w:rPr>
        <w:t>3</w:t>
      </w:r>
    </w:p>
    <w:p w14:paraId="2C584268">
      <w:pPr>
        <w:pStyle w:val="34"/>
        <w:widowControl w:val="0"/>
        <w:tabs>
          <w:tab w:val="left" w:pos="1441"/>
        </w:tabs>
        <w:spacing w:before="0" w:beforeAutospacing="0" w:after="0" w:afterAutospacing="0" w:line="480" w:lineRule="auto"/>
        <w:ind w:left="2160" w:hanging="1440"/>
        <w:jc w:val="both"/>
        <w:rPr>
          <w:color w:val="auto"/>
          <w:highlight w:val="none"/>
        </w:rPr>
      </w:pPr>
      <w:r>
        <w:rPr>
          <w:rFonts w:hint="eastAsia" w:ascii="黑体" w:eastAsia="黑体" w:cs="黑体"/>
          <w:color w:val="auto"/>
          <w:sz w:val="36"/>
          <w:szCs w:val="36"/>
          <w:highlight w:val="none"/>
        </w:rPr>
        <w:t>供应商须知…………………………………</w:t>
      </w:r>
      <w:r>
        <w:rPr>
          <w:rFonts w:hint="eastAsia" w:ascii="黑体" w:eastAsia="黑体" w:cs="黑体"/>
          <w:color w:val="auto"/>
          <w:sz w:val="36"/>
          <w:szCs w:val="36"/>
          <w:highlight w:val="none"/>
          <w:lang w:val="en-US" w:eastAsia="zh-CN"/>
        </w:rPr>
        <w:t>7</w:t>
      </w:r>
      <w:r>
        <w:rPr>
          <w:rFonts w:hint="eastAsia" w:ascii="黑体" w:eastAsia="黑体" w:cs="黑体"/>
          <w:color w:val="auto"/>
          <w:sz w:val="36"/>
          <w:szCs w:val="36"/>
          <w:highlight w:val="none"/>
        </w:rPr>
        <w:t xml:space="preserve"> </w:t>
      </w:r>
    </w:p>
    <w:p w14:paraId="2C69FAD6">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合同条款……………………………………</w:t>
      </w:r>
      <w:r>
        <w:rPr>
          <w:rFonts w:hint="eastAsia" w:ascii="黑体" w:eastAsia="黑体" w:cs="黑体"/>
          <w:color w:val="auto"/>
          <w:sz w:val="36"/>
          <w:szCs w:val="36"/>
          <w:highlight w:val="none"/>
          <w:lang w:val="en-US" w:eastAsia="zh-CN"/>
        </w:rPr>
        <w:t>17</w:t>
      </w:r>
    </w:p>
    <w:p w14:paraId="4058632B">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采购需求……………………………………</w:t>
      </w:r>
      <w:r>
        <w:rPr>
          <w:rFonts w:hint="eastAsia" w:ascii="黑体" w:eastAsia="黑体" w:cs="黑体"/>
          <w:color w:val="auto"/>
          <w:sz w:val="36"/>
          <w:szCs w:val="36"/>
          <w:highlight w:val="none"/>
          <w:lang w:val="en-US" w:eastAsia="zh-CN"/>
        </w:rPr>
        <w:t>22</w:t>
      </w:r>
    </w:p>
    <w:p w14:paraId="3C178425">
      <w:pPr>
        <w:pStyle w:val="34"/>
        <w:widowControl w:val="0"/>
        <w:tabs>
          <w:tab w:val="left" w:pos="1441"/>
        </w:tabs>
        <w:spacing w:before="0" w:beforeAutospacing="0" w:after="0" w:afterAutospacing="0" w:line="480" w:lineRule="auto"/>
        <w:ind w:left="2160" w:hanging="1440"/>
        <w:jc w:val="both"/>
        <w:rPr>
          <w:rFonts w:hint="default" w:eastAsia="黑体"/>
          <w:color w:val="auto"/>
          <w:highlight w:val="none"/>
          <w:lang w:val="en-US" w:eastAsia="zh-CN"/>
        </w:rPr>
      </w:pPr>
      <w:r>
        <w:rPr>
          <w:rFonts w:hint="eastAsia" w:ascii="黑体" w:eastAsia="黑体" w:cs="黑体"/>
          <w:color w:val="auto"/>
          <w:sz w:val="36"/>
          <w:szCs w:val="36"/>
          <w:highlight w:val="none"/>
        </w:rPr>
        <w:t>响应文件格式………………………………</w:t>
      </w:r>
      <w:r>
        <w:rPr>
          <w:rFonts w:hint="eastAsia" w:ascii="黑体" w:eastAsia="黑体" w:cs="黑体"/>
          <w:color w:val="auto"/>
          <w:sz w:val="36"/>
          <w:szCs w:val="36"/>
          <w:highlight w:val="none"/>
          <w:lang w:val="en-US" w:eastAsia="zh-CN"/>
        </w:rPr>
        <w:t>24</w:t>
      </w:r>
    </w:p>
    <w:p w14:paraId="1484D5D1">
      <w:pPr>
        <w:pStyle w:val="34"/>
        <w:widowControl w:val="0"/>
        <w:spacing w:before="0" w:beforeAutospacing="0" w:after="0" w:afterAutospacing="0"/>
        <w:jc w:val="both"/>
        <w:rPr>
          <w:color w:val="auto"/>
          <w:highlight w:val="none"/>
        </w:rPr>
      </w:pPr>
      <w:r>
        <w:rPr>
          <w:color w:val="auto"/>
          <w:highlight w:val="none"/>
        </w:rPr>
        <w:t> </w:t>
      </w:r>
    </w:p>
    <w:p w14:paraId="1D2147FE">
      <w:pPr>
        <w:pStyle w:val="34"/>
        <w:keepNext/>
        <w:spacing w:beforeAutospacing="0" w:afterAutospacing="0"/>
        <w:jc w:val="center"/>
        <w:rPr>
          <w:rFonts w:ascii="仿宋" w:hAnsi="仿宋" w:eastAsia="仿宋" w:cs="仿宋"/>
          <w:color w:val="auto"/>
          <w:sz w:val="28"/>
          <w:szCs w:val="28"/>
          <w:highlight w:val="none"/>
        </w:rPr>
      </w:pPr>
      <w:r>
        <w:rPr>
          <w:rFonts w:eastAsia="黑体"/>
          <w:color w:val="auto"/>
          <w:sz w:val="36"/>
          <w:szCs w:val="36"/>
          <w:highlight w:val="none"/>
        </w:rPr>
        <w:br w:type="page" w:clear="all"/>
      </w:r>
      <w:r>
        <w:rPr>
          <w:rFonts w:hint="eastAsia" w:eastAsia="黑体"/>
          <w:color w:val="auto"/>
          <w:sz w:val="36"/>
          <w:szCs w:val="36"/>
          <w:highlight w:val="none"/>
        </w:rPr>
        <w:t>第一部分   询 价 公 告</w:t>
      </w:r>
    </w:p>
    <w:p w14:paraId="7A952E8D">
      <w:pPr>
        <w:pStyle w:val="34"/>
        <w:pageBreakBefore w:val="0"/>
        <w:pBdr>
          <w:top w:val="single" w:color="000000" w:sz="4" w:space="0"/>
          <w:left w:val="single" w:color="000000" w:sz="4" w:space="0"/>
          <w:bottom w:val="single" w:color="000000" w:sz="4" w:space="0"/>
          <w:right w:val="single" w:color="000000" w:sz="4" w:space="0"/>
        </w:pBdr>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2328A1EF">
      <w:pPr>
        <w:pStyle w:val="34"/>
        <w:pageBreakBefore w:val="0"/>
        <w:pBdr>
          <w:top w:val="single" w:color="000000" w:sz="4" w:space="0"/>
          <w:left w:val="single" w:color="000000" w:sz="4" w:space="0"/>
          <w:bottom w:val="single" w:color="000000" w:sz="4" w:space="0"/>
          <w:right w:val="single" w:color="000000" w:sz="4" w:space="0"/>
        </w:pBdr>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大丰区2026年中央农业防灾减灾</w:t>
      </w:r>
      <w:r>
        <w:rPr>
          <w:rFonts w:hint="eastAsia"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eastAsia="zh-CN"/>
        </w:rPr>
        <w:t>第二批</w:t>
      </w:r>
      <w:r>
        <w:rPr>
          <w:rFonts w:hint="eastAsia"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eastAsia="zh-CN"/>
        </w:rPr>
        <w:t>资金项目</w:t>
      </w:r>
      <w:r>
        <w:rPr>
          <w:rFonts w:hint="eastAsia" w:cs="宋体"/>
          <w:color w:val="auto"/>
          <w:sz w:val="24"/>
          <w:szCs w:val="24"/>
          <w:highlight w:val="none"/>
          <w:u w:val="single"/>
          <w:lang w:eastAsia="zh-CN"/>
        </w:rPr>
        <w:t>（采购包</w:t>
      </w:r>
      <w:r>
        <w:rPr>
          <w:rFonts w:hint="eastAsia" w:cs="宋体"/>
          <w:color w:val="auto"/>
          <w:sz w:val="24"/>
          <w:szCs w:val="24"/>
          <w:highlight w:val="none"/>
          <w:u w:val="single"/>
          <w:lang w:val="en-US" w:eastAsia="zh-CN"/>
        </w:rPr>
        <w:t>2</w:t>
      </w:r>
      <w:r>
        <w:rPr>
          <w:rFonts w:hint="eastAsia" w:cs="宋体"/>
          <w:color w:val="auto"/>
          <w:sz w:val="24"/>
          <w:szCs w:val="24"/>
          <w:highlight w:val="none"/>
          <w:u w:val="single"/>
          <w:lang w:eastAsia="zh-CN"/>
        </w:rPr>
        <w:t>）</w:t>
      </w:r>
      <w:r>
        <w:rPr>
          <w:rFonts w:hint="eastAsia" w:ascii="宋体" w:hAnsi="宋体" w:eastAsia="宋体" w:cs="宋体"/>
          <w:color w:val="auto"/>
          <w:sz w:val="24"/>
          <w:szCs w:val="24"/>
          <w:highlight w:val="none"/>
        </w:rPr>
        <w:t>的潜在供应商应在</w:t>
      </w:r>
      <w:r>
        <w:rPr>
          <w:rFonts w:hint="eastAsia" w:ascii="宋体" w:hAnsi="宋体" w:eastAsia="宋体" w:cs="宋体"/>
          <w:color w:val="auto"/>
          <w:sz w:val="24"/>
          <w:szCs w:val="24"/>
          <w:highlight w:val="none"/>
          <w:shd w:val="clear" w:color="auto" w:fill="FFFFFF"/>
        </w:rPr>
        <w:t>“苏采云”系统内免费下载（投标人必须在苏采云系统中获取询价文件，方能参与政府采购项目）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日</w:t>
      </w:r>
      <w:r>
        <w:rPr>
          <w:rFonts w:hint="eastAsia"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0分（</w:t>
      </w:r>
      <w:r>
        <w:rPr>
          <w:rFonts w:hint="eastAsia" w:ascii="宋体" w:hAnsi="宋体" w:eastAsia="宋体" w:cs="宋体"/>
          <w:color w:val="auto"/>
          <w:sz w:val="24"/>
          <w:szCs w:val="24"/>
          <w:highlight w:val="none"/>
        </w:rPr>
        <w:t>北京时间）前递交响应文件。</w:t>
      </w:r>
    </w:p>
    <w:p w14:paraId="7DC4AD55">
      <w:pPr>
        <w:pStyle w:val="34"/>
        <w:keepNext/>
        <w:keepLines/>
        <w:pageBreakBefore w:val="0"/>
        <w:spacing w:before="0" w:beforeAutospacing="0" w:after="0" w:afterAutospacing="0" w:line="480" w:lineRule="exact"/>
        <w:ind w:right="0" w:firstLine="498"/>
        <w:jc w:val="both"/>
        <w:rPr>
          <w:rFonts w:hint="eastAsia" w:ascii="宋体" w:hAnsi="宋体" w:eastAsia="宋体" w:cs="宋体"/>
          <w:color w:val="auto"/>
          <w:sz w:val="24"/>
          <w:szCs w:val="24"/>
          <w:highlight w:val="none"/>
        </w:rPr>
      </w:pPr>
      <w:bookmarkStart w:id="6" w:name="_Toc38985263"/>
      <w:bookmarkStart w:id="7" w:name="_Toc35393621"/>
      <w:bookmarkStart w:id="8" w:name="_Toc28359002"/>
      <w:bookmarkStart w:id="9" w:name="_Toc35393790"/>
      <w:bookmarkStart w:id="10" w:name="_Toc28359079"/>
      <w:bookmarkStart w:id="11" w:name="_Hlk24379207"/>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15ABBF61">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1.项目编号：JSZC-320904-SZDL-X2026-</w:t>
      </w:r>
      <w:r>
        <w:rPr>
          <w:rFonts w:hint="eastAsia" w:cs="宋体"/>
          <w:color w:val="auto"/>
          <w:sz w:val="24"/>
          <w:szCs w:val="24"/>
          <w:highlight w:val="none"/>
          <w:lang w:eastAsia="zh-CN"/>
        </w:rPr>
        <w:t>001</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ab/>
      </w:r>
    </w:p>
    <w:p w14:paraId="2DEE22B0">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u w:val="none"/>
          <w:lang w:eastAsia="zh-CN"/>
        </w:rPr>
        <w:t>大丰区2026年中央农业防灾减灾</w:t>
      </w:r>
      <w:r>
        <w:rPr>
          <w:rFonts w:hint="eastAsia" w:cs="宋体"/>
          <w:color w:val="auto"/>
          <w:sz w:val="24"/>
          <w:szCs w:val="24"/>
          <w:highlight w:val="none"/>
          <w:u w:val="none"/>
          <w:lang w:eastAsia="zh-CN"/>
        </w:rPr>
        <w:t>（</w:t>
      </w:r>
      <w:r>
        <w:rPr>
          <w:rFonts w:hint="eastAsia" w:ascii="宋体" w:hAnsi="宋体" w:eastAsia="宋体" w:cs="宋体"/>
          <w:color w:val="auto"/>
          <w:sz w:val="24"/>
          <w:szCs w:val="24"/>
          <w:highlight w:val="none"/>
          <w:u w:val="none"/>
          <w:lang w:eastAsia="zh-CN"/>
        </w:rPr>
        <w:t>第二批</w:t>
      </w:r>
      <w:r>
        <w:rPr>
          <w:rFonts w:hint="eastAsia" w:cs="宋体"/>
          <w:color w:val="auto"/>
          <w:sz w:val="24"/>
          <w:szCs w:val="24"/>
          <w:highlight w:val="none"/>
          <w:u w:val="none"/>
          <w:lang w:eastAsia="zh-CN"/>
        </w:rPr>
        <w:t>）</w:t>
      </w:r>
      <w:r>
        <w:rPr>
          <w:rFonts w:hint="eastAsia" w:ascii="宋体" w:hAnsi="宋体" w:eastAsia="宋体" w:cs="宋体"/>
          <w:color w:val="auto"/>
          <w:sz w:val="24"/>
          <w:szCs w:val="24"/>
          <w:highlight w:val="none"/>
          <w:u w:val="none"/>
          <w:lang w:eastAsia="zh-CN"/>
        </w:rPr>
        <w:t>资金项目（采购包</w:t>
      </w:r>
      <w:r>
        <w:rPr>
          <w:rFonts w:hint="eastAsia" w:ascii="宋体" w:hAnsi="宋体" w:eastAsia="宋体" w:cs="宋体"/>
          <w:color w:val="auto"/>
          <w:sz w:val="24"/>
          <w:szCs w:val="24"/>
          <w:highlight w:val="none"/>
          <w:u w:val="none"/>
          <w:lang w:val="en-US" w:eastAsia="zh-CN"/>
        </w:rPr>
        <w:t>2</w:t>
      </w:r>
      <w:r>
        <w:rPr>
          <w:rFonts w:hint="eastAsia" w:ascii="宋体" w:hAnsi="宋体" w:eastAsia="宋体" w:cs="宋体"/>
          <w:color w:val="auto"/>
          <w:sz w:val="24"/>
          <w:szCs w:val="24"/>
          <w:highlight w:val="none"/>
          <w:u w:val="none"/>
          <w:lang w:eastAsia="zh-CN"/>
        </w:rPr>
        <w:t>）</w:t>
      </w:r>
    </w:p>
    <w:p w14:paraId="0A140181">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3.采购方式：询价</w:t>
      </w:r>
    </w:p>
    <w:p w14:paraId="1D9C1D81">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4.预算金额：</w:t>
      </w:r>
      <w:r>
        <w:rPr>
          <w:rFonts w:hint="eastAsia" w:cs="宋体"/>
          <w:color w:val="auto"/>
          <w:highlight w:val="none"/>
          <w:lang w:val="en-US" w:eastAsia="zh-CN"/>
        </w:rPr>
        <w:t>135</w:t>
      </w:r>
      <w:r>
        <w:rPr>
          <w:rFonts w:hint="eastAsia" w:ascii="宋体" w:hAnsi="宋体" w:eastAsia="宋体" w:cs="宋体"/>
          <w:color w:val="auto"/>
          <w:highlight w:val="none"/>
        </w:rPr>
        <w:t>万元</w:t>
      </w:r>
    </w:p>
    <w:p w14:paraId="189AF5AE">
      <w:pPr>
        <w:pStyle w:val="225"/>
        <w:pageBreakBefore w:val="0"/>
        <w:spacing w:before="0" w:beforeAutospacing="0" w:after="0" w:afterAutospacing="0" w:line="480" w:lineRule="exact"/>
        <w:ind w:right="0"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5.最高限价（如有）：</w:t>
      </w:r>
      <w:r>
        <w:rPr>
          <w:rFonts w:hint="eastAsia" w:cs="宋体"/>
          <w:color w:val="auto"/>
          <w:highlight w:val="none"/>
          <w:lang w:val="en-US" w:eastAsia="zh-CN"/>
        </w:rPr>
        <w:t>135</w:t>
      </w:r>
      <w:r>
        <w:rPr>
          <w:rFonts w:hint="eastAsia" w:ascii="宋体" w:hAnsi="宋体" w:eastAsia="宋体" w:cs="宋体"/>
          <w:color w:val="auto"/>
          <w:highlight w:val="none"/>
        </w:rPr>
        <w:t>万元</w:t>
      </w:r>
    </w:p>
    <w:p w14:paraId="7E58F5FA">
      <w:pPr>
        <w:pStyle w:val="225"/>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6.采购需求：</w:t>
      </w:r>
    </w:p>
    <w:tbl>
      <w:tblPr>
        <w:tblStyle w:val="37"/>
        <w:tblpPr w:leftFromText="180" w:rightFromText="180" w:vertAnchor="text" w:horzAnchor="page" w:tblpX="1335" w:tblpY="160"/>
        <w:tblW w:w="95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6"/>
        <w:gridCol w:w="1567"/>
        <w:gridCol w:w="3497"/>
        <w:gridCol w:w="680"/>
        <w:gridCol w:w="1154"/>
        <w:gridCol w:w="1039"/>
        <w:gridCol w:w="585"/>
      </w:tblGrid>
      <w:tr w14:paraId="3A80B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8" w:hRule="atLeast"/>
        </w:trPr>
        <w:tc>
          <w:tcPr>
            <w:tcW w:w="996" w:type="dxa"/>
            <w:noWrap w:val="0"/>
            <w:vAlign w:val="center"/>
          </w:tcPr>
          <w:p w14:paraId="737CFB96">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序号</w:t>
            </w:r>
          </w:p>
        </w:tc>
        <w:tc>
          <w:tcPr>
            <w:tcW w:w="1567" w:type="dxa"/>
            <w:noWrap w:val="0"/>
            <w:vAlign w:val="center"/>
          </w:tcPr>
          <w:p w14:paraId="18124B14">
            <w:pPr>
              <w:pStyle w:val="34"/>
              <w:spacing w:beforeAutospacing="0" w:afterAutospacing="0" w:line="360" w:lineRule="auto"/>
              <w:ind w:firstLine="566"/>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名称</w:t>
            </w:r>
          </w:p>
        </w:tc>
        <w:tc>
          <w:tcPr>
            <w:tcW w:w="3497" w:type="dxa"/>
            <w:noWrap w:val="0"/>
            <w:vAlign w:val="center"/>
          </w:tcPr>
          <w:p w14:paraId="3F3FDA52">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产品参数、防治对象、包装规格</w:t>
            </w:r>
          </w:p>
        </w:tc>
        <w:tc>
          <w:tcPr>
            <w:tcW w:w="680" w:type="dxa"/>
            <w:tcBorders>
              <w:right w:val="single" w:color="auto" w:sz="4" w:space="0"/>
            </w:tcBorders>
            <w:noWrap w:val="0"/>
            <w:vAlign w:val="center"/>
          </w:tcPr>
          <w:p w14:paraId="676F574B">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单位</w:t>
            </w:r>
          </w:p>
        </w:tc>
        <w:tc>
          <w:tcPr>
            <w:tcW w:w="1154" w:type="dxa"/>
            <w:tcBorders>
              <w:left w:val="single" w:color="auto" w:sz="4" w:space="0"/>
            </w:tcBorders>
            <w:shd w:val="clear" w:color="auto" w:fill="auto"/>
            <w:noWrap w:val="0"/>
            <w:vAlign w:val="center"/>
          </w:tcPr>
          <w:p w14:paraId="07993DB1">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控制单价</w:t>
            </w:r>
          </w:p>
          <w:p w14:paraId="4959673C">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（元/吨）</w:t>
            </w:r>
          </w:p>
        </w:tc>
        <w:tc>
          <w:tcPr>
            <w:tcW w:w="1039" w:type="dxa"/>
            <w:noWrap w:val="0"/>
            <w:vAlign w:val="center"/>
          </w:tcPr>
          <w:p w14:paraId="1EE504D2">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采购金额（元）</w:t>
            </w:r>
          </w:p>
        </w:tc>
        <w:tc>
          <w:tcPr>
            <w:tcW w:w="585" w:type="dxa"/>
            <w:noWrap w:val="0"/>
            <w:vAlign w:val="center"/>
          </w:tcPr>
          <w:p w14:paraId="1CAF61E6">
            <w:pPr>
              <w:pStyle w:val="34"/>
              <w:spacing w:beforeAutospacing="0" w:afterAutospacing="0"/>
              <w:rPr>
                <w:rFonts w:cs="宋体" w:asciiTheme="minorEastAsia" w:hAnsiTheme="minorEastAsia"/>
                <w:color w:val="auto"/>
                <w:sz w:val="16"/>
                <w:szCs w:val="16"/>
                <w:highlight w:val="none"/>
              </w:rPr>
            </w:pPr>
            <w:r>
              <w:rPr>
                <w:rFonts w:hint="eastAsia" w:cs="宋体" w:asciiTheme="minorEastAsia" w:hAnsiTheme="minorEastAsia"/>
                <w:color w:val="auto"/>
                <w:sz w:val="16"/>
                <w:szCs w:val="16"/>
                <w:highlight w:val="none"/>
              </w:rPr>
              <w:t>备注</w:t>
            </w:r>
          </w:p>
        </w:tc>
      </w:tr>
      <w:tr w14:paraId="30F4A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1" w:hRule="atLeast"/>
        </w:trPr>
        <w:tc>
          <w:tcPr>
            <w:tcW w:w="996" w:type="dxa"/>
            <w:noWrap w:val="0"/>
            <w:vAlign w:val="center"/>
          </w:tcPr>
          <w:p w14:paraId="5DD92124">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分包二</w:t>
            </w:r>
          </w:p>
        </w:tc>
        <w:tc>
          <w:tcPr>
            <w:tcW w:w="1567" w:type="dxa"/>
            <w:noWrap w:val="0"/>
            <w:vAlign w:val="center"/>
          </w:tcPr>
          <w:p w14:paraId="36538153">
            <w:pPr>
              <w:pStyle w:val="34"/>
              <w:spacing w:beforeAutospacing="0" w:afterAutospacing="0" w:line="360" w:lineRule="auto"/>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40%甲氧·茚虫威悬浮剂</w:t>
            </w:r>
          </w:p>
        </w:tc>
        <w:tc>
          <w:tcPr>
            <w:tcW w:w="3497" w:type="dxa"/>
            <w:noWrap w:val="0"/>
            <w:vAlign w:val="center"/>
          </w:tcPr>
          <w:p w14:paraId="44162343">
            <w:pPr>
              <w:pStyle w:val="34"/>
              <w:spacing w:beforeAutospacing="0" w:afterAutospacing="0" w:line="360" w:lineRule="auto"/>
              <w:jc w:val="both"/>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有效成分含量</w:t>
            </w:r>
            <w:r>
              <w:rPr>
                <w:rFonts w:hint="eastAsia" w:cs="宋体"/>
                <w:color w:val="auto"/>
                <w:sz w:val="20"/>
                <w:szCs w:val="20"/>
                <w:highlight w:val="none"/>
                <w:lang w:val="en-US" w:eastAsia="zh-CN"/>
              </w:rPr>
              <w:t>：</w:t>
            </w:r>
            <w:r>
              <w:rPr>
                <w:rFonts w:hint="eastAsia" w:ascii="宋体" w:hAnsi="宋体" w:eastAsia="宋体" w:cs="宋体"/>
                <w:color w:val="auto"/>
                <w:sz w:val="20"/>
                <w:szCs w:val="20"/>
                <w:highlight w:val="none"/>
                <w:lang w:val="en-US" w:eastAsia="zh-CN"/>
              </w:rPr>
              <w:t>甲氧虫酰肼30%、茚虫威10%；登记作物：水稻；防治对象：稻纵卷叶螟；包装规格：1000克/瓶，200克/瓶（产品包装规格数量根据采购人具体需求情况供货）。</w:t>
            </w:r>
          </w:p>
        </w:tc>
        <w:tc>
          <w:tcPr>
            <w:tcW w:w="680" w:type="dxa"/>
            <w:tcBorders>
              <w:right w:val="single" w:color="auto" w:sz="4" w:space="0"/>
            </w:tcBorders>
            <w:noWrap w:val="0"/>
            <w:vAlign w:val="center"/>
          </w:tcPr>
          <w:p w14:paraId="37B00514">
            <w:pPr>
              <w:widowControl w:val="0"/>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吨</w:t>
            </w:r>
          </w:p>
        </w:tc>
        <w:tc>
          <w:tcPr>
            <w:tcW w:w="1154" w:type="dxa"/>
            <w:tcBorders>
              <w:left w:val="single" w:color="auto" w:sz="4" w:space="0"/>
            </w:tcBorders>
            <w:shd w:val="clear" w:color="auto" w:fill="auto"/>
            <w:noWrap w:val="0"/>
            <w:vAlign w:val="center"/>
          </w:tcPr>
          <w:p w14:paraId="26F287EA">
            <w:pPr>
              <w:widowControl w:val="0"/>
              <w:jc w:val="center"/>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280000</w:t>
            </w:r>
          </w:p>
        </w:tc>
        <w:tc>
          <w:tcPr>
            <w:tcW w:w="1039" w:type="dxa"/>
            <w:noWrap w:val="0"/>
            <w:vAlign w:val="center"/>
          </w:tcPr>
          <w:p w14:paraId="19457F0D">
            <w:pPr>
              <w:pStyle w:val="34"/>
              <w:spacing w:beforeAutospacing="0" w:afterAutospacing="0" w:line="360" w:lineRule="auto"/>
              <w:jc w:val="center"/>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1350000</w:t>
            </w:r>
          </w:p>
        </w:tc>
        <w:tc>
          <w:tcPr>
            <w:tcW w:w="585" w:type="dxa"/>
            <w:noWrap w:val="0"/>
            <w:vAlign w:val="center"/>
          </w:tcPr>
          <w:p w14:paraId="242A1B79">
            <w:pPr>
              <w:pStyle w:val="34"/>
              <w:spacing w:beforeAutospacing="0" w:afterAutospacing="0"/>
              <w:ind w:firstLine="566"/>
              <w:jc w:val="both"/>
              <w:rPr>
                <w:rFonts w:hint="eastAsia" w:cs="宋体" w:asciiTheme="minorEastAsia" w:hAnsiTheme="minorEastAsia"/>
                <w:color w:val="auto"/>
                <w:sz w:val="16"/>
                <w:szCs w:val="16"/>
                <w:highlight w:val="none"/>
              </w:rPr>
            </w:pPr>
          </w:p>
          <w:p w14:paraId="2F7F84FA">
            <w:pPr>
              <w:pStyle w:val="34"/>
              <w:spacing w:beforeAutospacing="0" w:afterAutospacing="0"/>
              <w:jc w:val="both"/>
              <w:rPr>
                <w:rFonts w:hint="eastAsia" w:cs="宋体" w:asciiTheme="minorEastAsia" w:hAnsiTheme="minorEastAsia"/>
                <w:color w:val="auto"/>
                <w:sz w:val="16"/>
                <w:szCs w:val="16"/>
                <w:highlight w:val="none"/>
              </w:rPr>
            </w:pPr>
            <w:r>
              <w:rPr>
                <w:rFonts w:hint="eastAsia" w:cs="宋体" w:asciiTheme="minorEastAsia" w:hAnsiTheme="minorEastAsia"/>
                <w:color w:val="auto"/>
                <w:sz w:val="16"/>
                <w:szCs w:val="16"/>
                <w:highlight w:val="none"/>
              </w:rPr>
              <w:t>足额</w:t>
            </w:r>
          </w:p>
          <w:p w14:paraId="26413225">
            <w:pPr>
              <w:pStyle w:val="34"/>
              <w:spacing w:beforeAutospacing="0" w:afterAutospacing="0"/>
              <w:jc w:val="both"/>
              <w:rPr>
                <w:rFonts w:cs="宋体" w:asciiTheme="minorEastAsia" w:hAnsiTheme="minorEastAsia"/>
                <w:color w:val="auto"/>
                <w:sz w:val="16"/>
                <w:szCs w:val="16"/>
                <w:highlight w:val="none"/>
              </w:rPr>
            </w:pPr>
            <w:r>
              <w:rPr>
                <w:rFonts w:hint="eastAsia" w:cs="宋体" w:asciiTheme="minorEastAsia" w:hAnsiTheme="minorEastAsia"/>
                <w:color w:val="auto"/>
                <w:sz w:val="16"/>
                <w:szCs w:val="16"/>
                <w:highlight w:val="none"/>
              </w:rPr>
              <w:t>采购</w:t>
            </w:r>
          </w:p>
        </w:tc>
      </w:tr>
    </w:tbl>
    <w:p w14:paraId="0E01F780">
      <w:pPr>
        <w:pStyle w:val="34"/>
        <w:pageBreakBefore w:val="0"/>
        <w:spacing w:before="0" w:beforeAutospacing="0" w:after="0" w:afterAutospacing="0" w:line="480" w:lineRule="exact"/>
        <w:ind w:right="0" w:firstLine="482"/>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rPr>
        <w:t>注：</w:t>
      </w:r>
      <w:r>
        <w:rPr>
          <w:rFonts w:hint="eastAsia" w:ascii="宋体" w:hAnsi="宋体" w:eastAsia="宋体" w:cs="宋体"/>
          <w:color w:val="auto"/>
          <w:sz w:val="24"/>
          <w:szCs w:val="24"/>
          <w:highlight w:val="none"/>
          <w:lang w:eastAsia="zh-CN"/>
        </w:rPr>
        <w:t>本项目共分</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个包，</w:t>
      </w:r>
      <w:r>
        <w:rPr>
          <w:rFonts w:hint="eastAsia" w:cs="宋体"/>
          <w:color w:val="auto"/>
          <w:sz w:val="24"/>
          <w:szCs w:val="24"/>
          <w:highlight w:val="none"/>
          <w:lang w:eastAsia="zh-CN"/>
        </w:rPr>
        <w:t>本次招标采购项目为采购包</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每个投标人可以参加各包投标，投标人投某一包时，必须对该包的全部内容进行投标，否则，采购人不予接受。但每个供应商仅能中一个包，定包顺序为1包</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35%丙环唑·稻瘟灵水乳剂）</w:t>
      </w:r>
      <w:r>
        <w:rPr>
          <w:rFonts w:hint="eastAsia" w:ascii="宋体" w:hAnsi="宋体" w:eastAsia="宋体" w:cs="宋体"/>
          <w:color w:val="auto"/>
          <w:sz w:val="24"/>
          <w:szCs w:val="24"/>
          <w:highlight w:val="none"/>
          <w:lang w:eastAsia="zh-CN"/>
        </w:rPr>
        <w:t>→2包</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40%甲氧·茚虫威悬浮剂</w:t>
      </w:r>
      <w:r>
        <w:rPr>
          <w:rFonts w:hint="eastAsia" w:ascii="宋体" w:hAnsi="宋体" w:eastAsia="宋体" w:cs="宋体"/>
          <w:color w:val="auto"/>
          <w:sz w:val="24"/>
          <w:szCs w:val="24"/>
          <w:highlight w:val="none"/>
          <w:lang w:eastAsia="zh-CN"/>
        </w:rPr>
        <w:t>），在上一包评审中被确定为中标人的投标人，不再被推荐为下一包的中标人。不因前面1包的开标、评标确认的第一中标候选人因质疑、投诉、复议被取消第一中标候选人（或中标人）资格，而改变后面开标、评标确定的中标候选人结果。</w:t>
      </w:r>
    </w:p>
    <w:p w14:paraId="48D859D6">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合同履行期限：</w:t>
      </w:r>
      <w:bookmarkStart w:id="12" w:name="OLE_LINK3"/>
      <w:r>
        <w:rPr>
          <w:rFonts w:hint="eastAsia" w:ascii="宋体" w:hAnsi="宋体" w:eastAsia="宋体" w:cs="宋体"/>
          <w:color w:val="auto"/>
          <w:sz w:val="24"/>
          <w:szCs w:val="24"/>
          <w:highlight w:val="none"/>
        </w:rPr>
        <w:t>签订合同生效后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日历天内供货完毕，所供货物保质期不得低于18个月（自交货之日起计算）</w:t>
      </w:r>
      <w:bookmarkEnd w:id="12"/>
      <w:r>
        <w:rPr>
          <w:rFonts w:hint="eastAsia" w:ascii="宋体" w:hAnsi="宋体" w:eastAsia="宋体" w:cs="宋体"/>
          <w:color w:val="auto"/>
          <w:sz w:val="24"/>
          <w:szCs w:val="24"/>
          <w:highlight w:val="none"/>
          <w:lang w:eastAsia="zh-CN"/>
        </w:rPr>
        <w:t>。</w:t>
      </w:r>
    </w:p>
    <w:p w14:paraId="674DADD5">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.本项目不接受联合体参与本项目的询价。</w:t>
      </w:r>
    </w:p>
    <w:p w14:paraId="2533F21B">
      <w:pPr>
        <w:pStyle w:val="34"/>
        <w:keepNext/>
        <w:keepLines/>
        <w:pageBreakBefore w:val="0"/>
        <w:spacing w:before="0" w:beforeAutospacing="0" w:after="0" w:afterAutospacing="0" w:line="480" w:lineRule="exact"/>
        <w:ind w:right="0" w:firstLine="498"/>
        <w:jc w:val="both"/>
        <w:rPr>
          <w:rFonts w:hint="eastAsia" w:ascii="宋体" w:hAnsi="宋体" w:eastAsia="宋体" w:cs="宋体"/>
          <w:color w:val="auto"/>
          <w:sz w:val="24"/>
          <w:szCs w:val="24"/>
          <w:highlight w:val="none"/>
        </w:rPr>
      </w:pPr>
      <w:bookmarkStart w:id="13" w:name="_Toc35393791"/>
      <w:bookmarkStart w:id="14" w:name="_Toc38985264"/>
      <w:bookmarkStart w:id="15" w:name="_Toc28359080"/>
      <w:bookmarkStart w:id="16" w:name="_Toc35393622"/>
      <w:bookmarkStart w:id="17" w:name="_Toc28359003"/>
      <w:r>
        <w:rPr>
          <w:rFonts w:hint="eastAsia" w:ascii="宋体" w:hAnsi="宋体" w:eastAsia="宋体" w:cs="宋体"/>
          <w:b/>
          <w:color w:val="auto"/>
          <w:sz w:val="24"/>
          <w:szCs w:val="24"/>
          <w:highlight w:val="none"/>
        </w:rPr>
        <w:t>二、申请人的资格要求：</w:t>
      </w:r>
      <w:bookmarkEnd w:id="13"/>
      <w:bookmarkEnd w:id="14"/>
      <w:bookmarkEnd w:id="15"/>
      <w:bookmarkEnd w:id="16"/>
      <w:bookmarkEnd w:id="17"/>
    </w:p>
    <w:p w14:paraId="3E2DD29B">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（一）满足《中华人民共和国政府采购法》第二十二条规定：</w:t>
      </w:r>
    </w:p>
    <w:p w14:paraId="460857D5">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1.法人或者其他组织的营业执照等证明文件，自然人的身份证明。</w:t>
      </w:r>
    </w:p>
    <w:p w14:paraId="12A7F3AE">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2.上一年度的财务状况报告（成立不满一年不需提供）。</w:t>
      </w:r>
    </w:p>
    <w:p w14:paraId="63DCACE3">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67CDD5D2">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4.具备履行合同所必需的设备和专业技术能力的书面声明。</w:t>
      </w:r>
    </w:p>
    <w:p w14:paraId="7C0405F0">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5.参加政府采购活动前3年内在经营活动中没有重大违法记录的书面声明。</w:t>
      </w:r>
    </w:p>
    <w:p w14:paraId="75D951B2">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6.单位负责人为同一人或者存在直接控股、管理关系的不同供应商，不得同时参加本项目采购活动。</w:t>
      </w:r>
    </w:p>
    <w:p w14:paraId="55E24C73">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（二）落实政府采购政策需满足的资格要求：</w:t>
      </w:r>
    </w:p>
    <w:p w14:paraId="599ED99A">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bookmarkStart w:id="18" w:name="OLE_LINK4"/>
      <w:r>
        <w:rPr>
          <w:rFonts w:hint="eastAsia" w:ascii="宋体" w:hAnsi="宋体" w:eastAsia="宋体" w:cs="宋体"/>
          <w:color w:val="auto"/>
          <w:sz w:val="24"/>
          <w:szCs w:val="24"/>
          <w:highlight w:val="none"/>
          <w:lang w:val="en-US" w:eastAsia="zh-CN" w:bidi="ar-SA"/>
        </w:rPr>
        <w:t>本项目无落实政府采购政策需满足的资格要求</w:t>
      </w:r>
      <w:bookmarkEnd w:id="18"/>
    </w:p>
    <w:p w14:paraId="3EE6B719">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（三）本项目的</w:t>
      </w:r>
      <w:bookmarkStart w:id="19" w:name="OLE_LINK1"/>
      <w:r>
        <w:rPr>
          <w:rFonts w:hint="eastAsia" w:ascii="宋体" w:hAnsi="宋体" w:eastAsia="宋体" w:cs="宋体"/>
          <w:color w:val="auto"/>
          <w:sz w:val="24"/>
          <w:szCs w:val="24"/>
          <w:highlight w:val="none"/>
          <w:lang w:val="en-US" w:eastAsia="zh-CN" w:bidi="ar-SA"/>
        </w:rPr>
        <w:t>特定资格要求</w:t>
      </w:r>
      <w:bookmarkEnd w:id="19"/>
      <w:r>
        <w:rPr>
          <w:rFonts w:hint="eastAsia" w:ascii="宋体" w:hAnsi="宋体" w:eastAsia="宋体" w:cs="宋体"/>
          <w:color w:val="auto"/>
          <w:sz w:val="24"/>
          <w:szCs w:val="24"/>
          <w:highlight w:val="none"/>
          <w:lang w:val="en-US" w:eastAsia="zh-CN" w:bidi="ar-SA"/>
        </w:rPr>
        <w:t>： </w:t>
      </w:r>
    </w:p>
    <w:p w14:paraId="436F1BB8">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bookmarkStart w:id="20" w:name="OLE_LINK29"/>
      <w:bookmarkStart w:id="21" w:name="OLE_LINK30"/>
      <w:r>
        <w:rPr>
          <w:rFonts w:hint="eastAsia" w:ascii="宋体" w:hAnsi="宋体" w:eastAsia="宋体" w:cs="宋体"/>
          <w:color w:val="auto"/>
          <w:sz w:val="24"/>
          <w:szCs w:val="24"/>
          <w:highlight w:val="none"/>
          <w:lang w:val="en-US" w:eastAsia="zh-CN" w:bidi="ar-SA"/>
        </w:rPr>
        <w:t>（1）投标供应商若是农药生产制造商，须提供有效期内的《农药生产许可证</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农药登记证</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产品标准证</w:t>
      </w:r>
      <w:r>
        <w:rPr>
          <w:rFonts w:hint="eastAsia" w:ascii="宋体" w:hAnsi="宋体" w:cs="宋体"/>
          <w:color w:val="auto"/>
          <w:sz w:val="24"/>
          <w:szCs w:val="24"/>
          <w:highlight w:val="none"/>
          <w:lang w:val="en-US" w:eastAsia="zh-CN" w:bidi="ar-SA"/>
        </w:rPr>
        <w:t>》《</w:t>
      </w:r>
      <w:r>
        <w:rPr>
          <w:rFonts w:hint="eastAsia" w:ascii="宋体" w:hAnsi="宋体" w:eastAsia="宋体" w:cs="宋体"/>
          <w:color w:val="auto"/>
          <w:sz w:val="24"/>
          <w:szCs w:val="24"/>
          <w:highlight w:val="none"/>
          <w:lang w:val="en-US" w:eastAsia="zh-CN" w:bidi="ar-SA"/>
        </w:rPr>
        <w:t>农药经营许可证》原件扫描件，且《农药登记证》登记农作物和防治对象范围须包含招标文件要求的登记作物和防治对象。</w:t>
      </w:r>
      <w:bookmarkEnd w:id="20"/>
      <w:bookmarkEnd w:id="21"/>
    </w:p>
    <w:p w14:paraId="6CC5442B">
      <w:pPr>
        <w:pageBreakBefore w:val="0"/>
        <w:pBdr>
          <w:top w:val="none" w:color="000000" w:sz="0" w:space="0"/>
          <w:left w:val="none" w:color="000000" w:sz="0" w:space="0"/>
          <w:bottom w:val="none" w:color="000000" w:sz="0" w:space="0"/>
          <w:right w:val="none" w:color="000000" w:sz="0" w:space="0"/>
        </w:pBdr>
        <w:shd w:val="clear" w:color="FFFFFF" w:fill="FFFFFF"/>
        <w:spacing w:line="480" w:lineRule="exact"/>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投标供应商若是农药经销商，须提供有效期内的《农药经营许可证》原件扫描件，同时提供所投产品农药生产制造商有效期内的《农药生产许可证》及《农药登记证》及《产品标准证》扫描件，且《农药登记证》登记农作物和防治对象范围须包含招标文件要求的登记作物和防治对象。</w:t>
      </w:r>
    </w:p>
    <w:p w14:paraId="3780117F">
      <w:pPr>
        <w:pStyle w:val="34"/>
        <w:keepNext/>
        <w:keepLines/>
        <w:pageBreakBefore w:val="0"/>
        <w:spacing w:before="0" w:beforeAutospacing="0" w:after="0" w:afterAutospacing="0" w:line="480" w:lineRule="exact"/>
        <w:ind w:right="0"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三、获取询价文件</w:t>
      </w:r>
    </w:p>
    <w:p w14:paraId="71D7486F">
      <w:pPr>
        <w:pageBreakBefore w:val="0"/>
        <w:pBdr>
          <w:top w:val="none" w:color="000000" w:sz="0" w:space="0"/>
          <w:left w:val="none" w:color="000000" w:sz="0" w:space="0"/>
          <w:bottom w:val="none" w:color="000000" w:sz="0" w:space="0"/>
          <w:right w:val="none" w:color="000000" w:sz="0" w:space="0"/>
        </w:pBdr>
        <w:spacing w:line="480" w:lineRule="exact"/>
        <w:ind w:right="0" w:firstLine="480"/>
        <w:rPr>
          <w:rFonts w:hint="eastAsia" w:ascii="宋体" w:hAnsi="宋体" w:eastAsia="宋体" w:cs="宋体"/>
          <w:color w:val="auto"/>
          <w:sz w:val="24"/>
          <w:szCs w:val="24"/>
          <w:highlight w:val="none"/>
        </w:rPr>
      </w:pPr>
      <w:bookmarkStart w:id="22" w:name="_Toc28359005"/>
      <w:bookmarkStart w:id="23" w:name="_Toc28359082"/>
      <w:bookmarkStart w:id="24" w:name="_Toc35393793"/>
      <w:bookmarkStart w:id="25" w:name="_Toc38985266"/>
      <w:bookmarkStart w:id="26" w:name="_Toc35393624"/>
      <w:r>
        <w:rPr>
          <w:rFonts w:hint="eastAsia" w:ascii="宋体" w:hAnsi="宋体" w:eastAsia="宋体" w:cs="宋体"/>
          <w:color w:val="auto"/>
          <w:sz w:val="24"/>
          <w:szCs w:val="24"/>
          <w:highlight w:val="none"/>
        </w:rPr>
        <w:t>1.时间：</w:t>
      </w:r>
      <w:bookmarkEnd w:id="22"/>
      <w:bookmarkEnd w:id="23"/>
      <w:bookmarkEnd w:id="24"/>
      <w:bookmarkEnd w:id="25"/>
      <w:bookmarkEnd w:id="26"/>
      <w:r>
        <w:rPr>
          <w:rFonts w:hint="eastAsia" w:ascii="宋体" w:hAnsi="宋体" w:eastAsia="宋体" w:cs="宋体"/>
          <w:color w:val="auto"/>
          <w:sz w:val="24"/>
          <w:szCs w:val="24"/>
          <w:highlight w:val="none"/>
        </w:rPr>
        <w:t>自询价文件公告发布之日起3个工作日。</w:t>
      </w:r>
    </w:p>
    <w:p w14:paraId="6DDF4A05">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ascii="宋体" w:hAnsi="宋体"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（投标人必须在苏采云系统中获取</w:t>
      </w:r>
      <w:r>
        <w:rPr>
          <w:rFonts w:hint="eastAsia" w:ascii="宋体" w:hAnsi="宋体" w:eastAsia="宋体" w:cs="宋体"/>
          <w:color w:val="auto"/>
          <w:sz w:val="24"/>
          <w:szCs w:val="24"/>
          <w:highlight w:val="none"/>
          <w:lang w:eastAsia="zh-CN"/>
        </w:rPr>
        <w:t>询价</w:t>
      </w:r>
      <w:r>
        <w:rPr>
          <w:rFonts w:hint="eastAsia" w:ascii="宋体" w:hAnsi="宋体" w:eastAsia="宋体" w:cs="宋体"/>
          <w:color w:val="auto"/>
          <w:sz w:val="24"/>
          <w:szCs w:val="24"/>
          <w:highlight w:val="none"/>
        </w:rPr>
        <w:t>采购文件，方能参与政府采购项目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2B4D5D4">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3.方式：本项目采用网上注册登记方式。 </w:t>
      </w:r>
    </w:p>
    <w:p w14:paraId="599A4A70">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4.售价：0元</w:t>
      </w:r>
    </w:p>
    <w:p w14:paraId="6497585D">
      <w:pPr>
        <w:pStyle w:val="34"/>
        <w:keepNext/>
        <w:keepLines/>
        <w:pageBreakBefore w:val="0"/>
        <w:spacing w:before="0" w:beforeAutospacing="0" w:after="0" w:afterAutospacing="0" w:line="480" w:lineRule="exact"/>
        <w:ind w:right="0" w:firstLine="498"/>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四、响应文件提交</w:t>
      </w:r>
    </w:p>
    <w:p w14:paraId="4D340460">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日</w:t>
      </w:r>
      <w:r>
        <w:rPr>
          <w:rFonts w:hint="eastAsia"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0分</w:t>
      </w:r>
      <w:r>
        <w:rPr>
          <w:rFonts w:hint="eastAsia" w:ascii="宋体" w:hAnsi="宋体" w:eastAsia="宋体" w:cs="宋体"/>
          <w:color w:val="auto"/>
          <w:sz w:val="24"/>
          <w:szCs w:val="24"/>
          <w:highlight w:val="none"/>
        </w:rPr>
        <w:t>（北京时间）。</w:t>
      </w:r>
    </w:p>
    <w:p w14:paraId="7E8A20B8">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）“开标大厅” 。</w:t>
      </w:r>
    </w:p>
    <w:p w14:paraId="52CE0A40">
      <w:pPr>
        <w:pStyle w:val="34"/>
        <w:keepNext/>
        <w:keepLines/>
        <w:pageBreakBefore w:val="0"/>
        <w:spacing w:before="0" w:beforeAutospacing="0" w:after="0" w:afterAutospacing="0" w:line="480" w:lineRule="exact"/>
        <w:ind w:right="0" w:firstLine="498"/>
        <w:jc w:val="both"/>
        <w:rPr>
          <w:rFonts w:hint="eastAsia" w:ascii="宋体" w:hAnsi="宋体" w:eastAsia="宋体" w:cs="宋体"/>
          <w:b/>
          <w:color w:val="auto"/>
          <w:sz w:val="24"/>
          <w:szCs w:val="24"/>
          <w:highlight w:val="none"/>
        </w:rPr>
      </w:pPr>
      <w:bookmarkStart w:id="27" w:name="_Toc38985268"/>
      <w:bookmarkStart w:id="28" w:name="_Toc35393795"/>
      <w:bookmarkStart w:id="29" w:name="_Toc35393626"/>
      <w:r>
        <w:rPr>
          <w:rFonts w:hint="eastAsia" w:ascii="宋体" w:hAnsi="宋体" w:eastAsia="宋体" w:cs="宋体"/>
          <w:b/>
          <w:color w:val="auto"/>
          <w:sz w:val="24"/>
          <w:szCs w:val="24"/>
          <w:highlight w:val="none"/>
        </w:rPr>
        <w:t>五、开启</w:t>
      </w:r>
    </w:p>
    <w:p w14:paraId="6B30E239">
      <w:pPr>
        <w:pStyle w:val="34"/>
        <w:pageBreakBefore w:val="0"/>
        <w:shd w:val="clear" w:color="auto" w:fill="FFFFFF"/>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rPr>
        <w:t>年</w:t>
      </w:r>
      <w:r>
        <w:rPr>
          <w:rFonts w:hint="eastAsia" w:cs="宋体"/>
          <w:color w:val="auto"/>
          <w:sz w:val="24"/>
          <w:szCs w:val="24"/>
          <w:highlight w:val="none"/>
          <w:u w:val="single"/>
          <w:lang w:val="en-US" w:eastAsia="zh-CN"/>
        </w:rPr>
        <w:t>9</w:t>
      </w:r>
      <w:r>
        <w:rPr>
          <w:rFonts w:hint="eastAsia" w:ascii="宋体" w:hAnsi="宋体" w:eastAsia="宋体" w:cs="宋体"/>
          <w:color w:val="auto"/>
          <w:sz w:val="24"/>
          <w:szCs w:val="24"/>
          <w:highlight w:val="none"/>
          <w:u w:val="single"/>
        </w:rPr>
        <w:t>月</w:t>
      </w:r>
      <w:r>
        <w:rPr>
          <w:rFonts w:hint="eastAsia"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日</w:t>
      </w:r>
      <w:r>
        <w:rPr>
          <w:rFonts w:hint="eastAsia" w:cs="宋体"/>
          <w:color w:val="auto"/>
          <w:sz w:val="24"/>
          <w:szCs w:val="24"/>
          <w:highlight w:val="none"/>
          <w:u w:val="single"/>
          <w:lang w:val="en-US" w:eastAsia="zh-CN"/>
        </w:rPr>
        <w:t>15</w:t>
      </w:r>
      <w:r>
        <w:rPr>
          <w:rFonts w:hint="eastAsia" w:ascii="宋体" w:hAnsi="宋体" w:eastAsia="宋体" w:cs="宋体"/>
          <w:color w:val="auto"/>
          <w:sz w:val="24"/>
          <w:szCs w:val="24"/>
          <w:highlight w:val="none"/>
          <w:u w:val="single"/>
        </w:rPr>
        <w:t>点</w:t>
      </w:r>
      <w:r>
        <w:rPr>
          <w:rFonts w:hint="eastAsia"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0分</w:t>
      </w:r>
      <w:r>
        <w:rPr>
          <w:rFonts w:hint="eastAsia" w:ascii="宋体" w:hAnsi="宋体" w:eastAsia="宋体" w:cs="宋体"/>
          <w:color w:val="auto"/>
          <w:sz w:val="24"/>
          <w:szCs w:val="24"/>
          <w:highlight w:val="none"/>
        </w:rPr>
        <w:t>（北京时间）。</w:t>
      </w:r>
      <w:bookmarkEnd w:id="27"/>
      <w:bookmarkEnd w:id="28"/>
      <w:bookmarkEnd w:id="29"/>
    </w:p>
    <w:p w14:paraId="52705809">
      <w:pPr>
        <w:pStyle w:val="34"/>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"https://jszfcg.jsczt.cn/" \t "http://www.ccgp-jiangsu.gov.cn/_blank" </w:instrText>
      </w:r>
      <w:r>
        <w:rPr>
          <w:rFonts w:hint="eastAsia" w:ascii="宋体" w:hAnsi="宋体" w:eastAsia="宋体" w:cs="宋体"/>
          <w:color w:val="auto"/>
          <w:sz w:val="24"/>
          <w:szCs w:val="24"/>
          <w:highlight w:val="none"/>
        </w:rPr>
        <w:fldChar w:fldCharType="separate"/>
      </w:r>
      <w:r>
        <w:rPr>
          <w:rFonts w:hint="eastAsia" w:cs="宋体"/>
          <w:color w:val="auto"/>
          <w:sz w:val="24"/>
          <w:szCs w:val="24"/>
          <w:highlight w:val="none"/>
          <w:lang w:eastAsia="zh-CN"/>
        </w:rPr>
        <w:t>https://jszfcg.jsczt.cn</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）“开标大厅”。</w:t>
      </w:r>
    </w:p>
    <w:p w14:paraId="19E51A99">
      <w:pPr>
        <w:pStyle w:val="3"/>
        <w:keepNext w:val="0"/>
        <w:keepLines w:val="0"/>
        <w:pageBreakBefore w:val="0"/>
        <w:widowControl/>
        <w:shd w:val="clear" w:color="auto" w:fill="FFFFFF"/>
        <w:spacing w:before="0" w:after="0" w:line="480" w:lineRule="exact"/>
        <w:ind w:right="0" w:firstLine="482"/>
        <w:rPr>
          <w:rFonts w:hint="eastAsia" w:ascii="宋体" w:hAnsi="宋体" w:eastAsia="宋体" w:cs="宋体"/>
          <w:bCs w:val="0"/>
          <w:color w:val="auto"/>
          <w:sz w:val="24"/>
          <w:szCs w:val="24"/>
          <w:highlight w:val="none"/>
        </w:rPr>
      </w:pPr>
      <w:bookmarkStart w:id="30" w:name="_Toc28359094"/>
      <w:r>
        <w:rPr>
          <w:rFonts w:hint="eastAsia" w:ascii="宋体" w:hAnsi="宋体" w:eastAsia="宋体" w:cs="宋体"/>
          <w:bCs w:val="0"/>
          <w:color w:val="auto"/>
          <w:sz w:val="24"/>
          <w:szCs w:val="24"/>
          <w:highlight w:val="none"/>
        </w:rPr>
        <w:t>六、公告期限</w:t>
      </w:r>
      <w:bookmarkEnd w:id="30"/>
    </w:p>
    <w:p w14:paraId="7D79F6E4">
      <w:pPr>
        <w:pStyle w:val="34"/>
        <w:pageBreakBefore w:val="0"/>
        <w:shd w:val="clear" w:color="auto" w:fill="FFFFFF"/>
        <w:spacing w:before="0" w:beforeAutospacing="0" w:after="0" w:afterAutospacing="0" w:line="480" w:lineRule="exact"/>
        <w:ind w:right="0" w:firstLine="5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自本公告发布之日起3个工作日。</w:t>
      </w:r>
    </w:p>
    <w:p w14:paraId="6873F3A8">
      <w:pPr>
        <w:pStyle w:val="34"/>
        <w:keepNext/>
        <w:keepLines/>
        <w:pageBreakBefore w:val="0"/>
        <w:numPr>
          <w:ilvl w:val="0"/>
          <w:numId w:val="1"/>
        </w:numPr>
        <w:spacing w:before="0" w:beforeAutospacing="0" w:after="0" w:afterAutospacing="0" w:line="480" w:lineRule="exact"/>
        <w:ind w:right="0" w:firstLine="498"/>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其他补充事宜</w:t>
      </w:r>
    </w:p>
    <w:p w14:paraId="1889CD4B">
      <w:pPr>
        <w:pStyle w:val="34"/>
        <w:pageBreakBefore w:val="0"/>
        <w:numPr>
          <w:ilvl w:val="0"/>
          <w:numId w:val="2"/>
        </w:numPr>
        <w:shd w:val="clear" w:color="auto" w:fill="FFFFFF"/>
        <w:spacing w:before="0" w:beforeAutospacing="0" w:after="0" w:afterAutospacing="0" w:line="480" w:lineRule="exact"/>
        <w:ind w:right="0" w:firstLine="560"/>
        <w:jc w:val="both"/>
        <w:rPr>
          <w:rFonts w:hint="eastAsia" w:ascii="宋体" w:hAnsi="宋体" w:eastAsia="宋体" w:cs="宋体"/>
          <w:color w:val="auto"/>
          <w:sz w:val="24"/>
          <w:szCs w:val="24"/>
          <w:highlight w:val="none"/>
        </w:rPr>
      </w:pPr>
      <w:bookmarkStart w:id="31" w:name="OLE_LINK5"/>
      <w:r>
        <w:rPr>
          <w:rFonts w:hint="eastAsia" w:ascii="宋体" w:hAnsi="宋体" w:eastAsia="宋体" w:cs="宋体"/>
          <w:color w:val="auto"/>
          <w:sz w:val="24"/>
          <w:szCs w:val="24"/>
          <w:highlight w:val="none"/>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20F36C9E">
      <w:pPr>
        <w:pStyle w:val="34"/>
        <w:pageBreakBefore w:val="0"/>
        <w:numPr>
          <w:ilvl w:val="0"/>
          <w:numId w:val="0"/>
        </w:numPr>
        <w:shd w:val="clear" w:color="auto" w:fill="FFFFFF"/>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领取CA和办理电子签章（</w:t>
      </w:r>
      <w:r>
        <w:rPr>
          <w:rFonts w:hint="eastAsia" w:ascii="宋体" w:hAnsi="宋体" w:eastAsia="宋体" w:cs="宋体"/>
          <w:color w:val="auto"/>
          <w:sz w:val="24"/>
          <w:szCs w:val="24"/>
          <w:highlight w:val="none"/>
          <w:shd w:val="clear" w:color="auto" w:fill="FFFFFF"/>
        </w:rPr>
        <w:t>请至</w:t>
      </w:r>
      <w:r>
        <w:rPr>
          <w:rFonts w:hint="eastAsia" w:ascii="宋体" w:hAnsi="宋体" w:eastAsia="宋体" w:cs="宋体"/>
          <w:color w:val="auto"/>
          <w:sz w:val="24"/>
          <w:szCs w:val="24"/>
          <w:highlight w:val="none"/>
        </w:rPr>
        <w:t>盐城市盐都区府西路1号盐城市政务服务中心4楼盐城市公共资源交易中心10号、11号窗口</w:t>
      </w:r>
      <w:r>
        <w:rPr>
          <w:rFonts w:hint="eastAsia" w:ascii="宋体" w:hAnsi="宋体" w:eastAsia="宋体" w:cs="宋体"/>
          <w:color w:val="auto"/>
          <w:sz w:val="24"/>
          <w:szCs w:val="24"/>
          <w:highlight w:val="none"/>
          <w:shd w:val="clear" w:color="auto" w:fill="FFFFFF"/>
        </w:rPr>
        <w:t>办理，联系电话：15051556883，办理邮箱：yancheng@ideabank.net.cn</w:t>
      </w:r>
      <w:r>
        <w:rPr>
          <w:rFonts w:hint="eastAsia" w:ascii="宋体" w:hAnsi="宋体" w:eastAsia="宋体" w:cs="宋体"/>
          <w:color w:val="auto"/>
          <w:sz w:val="24"/>
          <w:szCs w:val="24"/>
          <w:highlight w:val="none"/>
        </w:rPr>
        <w:t>，具体联系方式见《苏采云系统供应商操作手册》（以下简称《操作手册》））、进行注册并按《操作手册》要求制作、上传电子响应文件</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《苏采云系统供应商操作手册》：在盐城市政府采购网点击【办事指南】-【供应商参与政府采购活动相关资料】。</w:t>
      </w:r>
    </w:p>
    <w:p w14:paraId="499D6EB5">
      <w:pPr>
        <w:pageBreakBefore w:val="0"/>
        <w:widowControl/>
        <w:spacing w:line="480" w:lineRule="exact"/>
        <w:ind w:right="0" w:firstLine="480"/>
        <w:jc w:val="left"/>
        <w:rPr>
          <w:rFonts w:hint="eastAsia" w:ascii="宋体" w:hAnsi="宋体" w:eastAsia="宋体" w:cs="宋体"/>
          <w:color w:val="auto"/>
          <w:sz w:val="24"/>
          <w:szCs w:val="24"/>
          <w:highlight w:val="none"/>
        </w:rPr>
      </w:pPr>
      <w:bookmarkStart w:id="32" w:name="_Toc28359018"/>
      <w:r>
        <w:rPr>
          <w:rFonts w:hint="eastAsia" w:ascii="宋体" w:hAnsi="宋体" w:eastAsia="宋体" w:cs="宋体"/>
          <w:color w:val="auto"/>
          <w:sz w:val="24"/>
          <w:szCs w:val="24"/>
          <w:highlight w:val="none"/>
        </w:rPr>
        <w:t xml:space="preserve">2.潜在供应商访问电子招标响应交易平台的网络地址和方法： </w:t>
      </w:r>
    </w:p>
    <w:p w14:paraId="392258B5">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2.1“苏采云”系统用户注册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获取“CA 数字证书”--CA 绑定与登录--参与投 标--下载</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kedt”）--将后缀名为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kedt”的</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文件导入政府采购客户端工具</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制作响应文件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导出加密的响应文件（后缀名为 zip）--通过“苏采云”系统上传响应文件。具体见《“苏采云”系统供应商操作手册》 （手册下载地址：苏采云系统</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右侧消息通知栏）。 </w:t>
      </w:r>
    </w:p>
    <w:p w14:paraId="5B958942">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潜在投标人访问“苏采云”系统方法：江苏省政府采购网首页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“苏采云”链接。 </w:t>
      </w:r>
    </w:p>
    <w:p w14:paraId="7A9CC2CD">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文件（后缀名为“.kedt”）、供应商操作手册及政府采购客户端 工具可通过“苏采云”系统相应链接进行下载。 </w:t>
      </w:r>
    </w:p>
    <w:p w14:paraId="287EFE3A">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 采购代理机构将数据电文形式的</w:t>
      </w:r>
      <w:r>
        <w:rPr>
          <w:rFonts w:hint="eastAsia" w:ascii="宋体" w:hAnsi="宋体" w:eastAsia="宋体" w:cs="宋体"/>
          <w:color w:val="auto"/>
          <w:sz w:val="24"/>
          <w:szCs w:val="24"/>
          <w:highlight w:val="none"/>
          <w:shd w:val="clear" w:color="auto" w:fill="FFFFFF"/>
        </w:rPr>
        <w:t>询价</w:t>
      </w:r>
      <w:r>
        <w:rPr>
          <w:rFonts w:hint="eastAsia" w:ascii="宋体" w:hAnsi="宋体" w:eastAsia="宋体" w:cs="宋体"/>
          <w:color w:val="auto"/>
          <w:sz w:val="24"/>
          <w:szCs w:val="24"/>
          <w:highlight w:val="none"/>
        </w:rPr>
        <w:t xml:space="preserve">文件加载至“苏采云”系统，供潜在供应商下载或者查阅。 </w:t>
      </w:r>
    </w:p>
    <w:p w14:paraId="28833E01">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 请潜在投标单位提前安装相应的控件（详见《“苏采云”系统供应商操作手册》）并使用谷歌浏览器登录“苏采云”系统参与不见面开评标。 </w:t>
      </w:r>
    </w:p>
    <w:p w14:paraId="24F2B551">
      <w:pPr>
        <w:pageBreakBefore w:val="0"/>
        <w:widowControl/>
        <w:spacing w:line="480" w:lineRule="exact"/>
        <w:ind w:right="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如潜在投标人未按上述要求操作，将自行承担所产生的风险。</w:t>
      </w:r>
    </w:p>
    <w:p w14:paraId="44C75CA2">
      <w:pPr>
        <w:pStyle w:val="34"/>
        <w:keepNext/>
        <w:keepLines/>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有关本次询价的事项若存在变动或修改，敬请及时关注采购代理机构在“中国政府采购网</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江苏政府采购网</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盐城市政府采购网”发布的更正公告。</w:t>
      </w:r>
    </w:p>
    <w:p w14:paraId="262A407C">
      <w:pPr>
        <w:pStyle w:val="34"/>
        <w:keepNext/>
        <w:keepLines/>
        <w:pageBreakBefore w:val="0"/>
        <w:spacing w:before="0" w:beforeAutospacing="0" w:after="0" w:afterAutospacing="0" w:line="480" w:lineRule="exact"/>
        <w:ind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 本次询价不收取询价保证金，不收取质量保证金。</w:t>
      </w:r>
      <w:bookmarkEnd w:id="31"/>
    </w:p>
    <w:p w14:paraId="44F7305C">
      <w:pPr>
        <w:pStyle w:val="3"/>
        <w:keepNext w:val="0"/>
        <w:keepLines w:val="0"/>
        <w:pageBreakBefore w:val="0"/>
        <w:widowControl/>
        <w:shd w:val="clear" w:color="auto" w:fill="FFFFFF"/>
        <w:spacing w:before="0" w:after="0" w:line="480" w:lineRule="exact"/>
        <w:ind w:right="0" w:firstLine="482"/>
        <w:rPr>
          <w:rFonts w:hint="eastAsia" w:ascii="宋体" w:hAnsi="宋体" w:eastAsia="宋体" w:cs="宋体"/>
          <w:bCs w:val="0"/>
          <w:color w:val="auto"/>
          <w:sz w:val="24"/>
          <w:szCs w:val="24"/>
          <w:highlight w:val="none"/>
        </w:rPr>
      </w:pPr>
      <w:r>
        <w:rPr>
          <w:rFonts w:hint="eastAsia" w:ascii="宋体" w:hAnsi="宋体" w:eastAsia="宋体" w:cs="宋体"/>
          <w:bCs w:val="0"/>
          <w:color w:val="auto"/>
          <w:sz w:val="24"/>
          <w:szCs w:val="24"/>
          <w:highlight w:val="none"/>
        </w:rPr>
        <w:t>八、凡对本次采购提出询问，请按以下方式联系。</w:t>
      </w:r>
      <w:bookmarkEnd w:id="32"/>
    </w:p>
    <w:p w14:paraId="1EA81AFA">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 </w:t>
      </w:r>
    </w:p>
    <w:p w14:paraId="57CC3AB4">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单位名称：盐城市大丰区农业农村局</w:t>
      </w:r>
    </w:p>
    <w:p w14:paraId="67E3762D">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单位地址：盐城市大丰区健康西路15号</w:t>
      </w:r>
    </w:p>
    <w:p w14:paraId="4B85F464">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联系人：张女士</w:t>
      </w:r>
    </w:p>
    <w:p w14:paraId="4C6357DC">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联系电话：0515-68855038</w:t>
      </w:r>
    </w:p>
    <w:p w14:paraId="46285C7F">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2.采购代理机构信息（如有）</w:t>
      </w:r>
    </w:p>
    <w:p w14:paraId="7D5CA83F">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单位名称：盐城市招标代理有限公司</w:t>
      </w:r>
    </w:p>
    <w:p w14:paraId="64BE9615">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 址：盐城市大丰区疏港路77号电商产业园六楼616室</w:t>
      </w:r>
    </w:p>
    <w:p w14:paraId="7BB7EE08">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项目联系人：石茹</w:t>
      </w:r>
    </w:p>
    <w:p w14:paraId="1DB4DA98">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联系电话：18921822799　　</w:t>
      </w:r>
    </w:p>
    <w:p w14:paraId="015D30A5">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6B1A1466">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项目联系人：石茹</w:t>
      </w:r>
    </w:p>
    <w:p w14:paraId="605E5F78">
      <w:pPr>
        <w:pageBreakBefore w:val="0"/>
        <w:widowControl/>
        <w:spacing w:line="480" w:lineRule="exact"/>
        <w:ind w:right="0"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联系电话：18921822799　 </w:t>
      </w:r>
    </w:p>
    <w:p w14:paraId="571AFE8F">
      <w:pPr>
        <w:pStyle w:val="34"/>
        <w:spacing w:beforeAutospacing="0" w:afterAutospacing="0"/>
        <w:ind w:right="840"/>
        <w:jc w:val="both"/>
        <w:rPr>
          <w:color w:val="auto"/>
          <w:highlight w:val="none"/>
        </w:rPr>
      </w:pPr>
      <w:r>
        <w:rPr>
          <w:rFonts w:hint="eastAsia"/>
          <w:color w:val="auto"/>
          <w:highlight w:val="none"/>
        </w:rPr>
        <w:t> </w:t>
      </w:r>
      <w:r>
        <w:rPr>
          <w:rFonts w:hint="eastAsia"/>
          <w:color w:val="auto"/>
          <w:highlight w:val="none"/>
          <w:lang w:val="en-US" w:eastAsia="zh-CN"/>
        </w:rPr>
        <w:t xml:space="preserve">                                            </w:t>
      </w:r>
    </w:p>
    <w:p w14:paraId="28D2F3AB">
      <w:pPr>
        <w:pStyle w:val="34"/>
        <w:keepNext/>
        <w:keepLines/>
        <w:widowControl w:val="0"/>
        <w:spacing w:before="260" w:beforeAutospacing="0" w:after="260" w:afterAutospacing="0" w:line="415" w:lineRule="auto"/>
        <w:jc w:val="center"/>
        <w:rPr>
          <w:color w:val="auto"/>
          <w:highlight w:val="none"/>
        </w:rPr>
      </w:pPr>
      <w:r>
        <w:rPr>
          <w:rFonts w:eastAsia="黑体"/>
          <w:color w:val="auto"/>
          <w:sz w:val="36"/>
          <w:szCs w:val="36"/>
          <w:highlight w:val="none"/>
        </w:rPr>
        <w:br w:type="page" w:clear="all"/>
      </w:r>
      <w:bookmarkStart w:id="33" w:name="_Toc120614211"/>
      <w:r>
        <w:rPr>
          <w:rFonts w:hint="eastAsia" w:ascii="黑体" w:eastAsia="黑体" w:cs="黑体"/>
          <w:b/>
          <w:color w:val="auto"/>
          <w:sz w:val="44"/>
          <w:szCs w:val="44"/>
          <w:highlight w:val="none"/>
        </w:rPr>
        <w:t xml:space="preserve">第二章  </w:t>
      </w:r>
      <w:bookmarkEnd w:id="33"/>
      <w:r>
        <w:rPr>
          <w:rFonts w:hint="eastAsia" w:ascii="黑体" w:eastAsia="黑体" w:cs="黑体"/>
          <w:b/>
          <w:color w:val="auto"/>
          <w:sz w:val="44"/>
          <w:szCs w:val="44"/>
          <w:highlight w:val="none"/>
        </w:rPr>
        <w:t>供应商须知</w:t>
      </w:r>
    </w:p>
    <w:p w14:paraId="68329998">
      <w:pPr>
        <w:pStyle w:val="34"/>
        <w:keepNext/>
        <w:keepLines/>
        <w:pageBreakBefore w:val="0"/>
        <w:widowControl w:val="0"/>
        <w:spacing w:before="145" w:beforeAutospacing="0" w:after="145" w:afterAutospacing="0" w:line="480" w:lineRule="exact"/>
        <w:ind w:firstLine="498"/>
        <w:jc w:val="both"/>
        <w:rPr>
          <w:color w:val="auto"/>
          <w:sz w:val="24"/>
          <w:szCs w:val="24"/>
          <w:highlight w:val="none"/>
        </w:rPr>
      </w:pPr>
      <w:bookmarkStart w:id="34" w:name="_Toc120614214"/>
      <w:bookmarkStart w:id="35" w:name="_Toc513029203"/>
      <w:bookmarkStart w:id="36" w:name="_Toc16938519"/>
      <w:bookmarkStart w:id="37" w:name="_Toc20823275"/>
      <w:r>
        <w:rPr>
          <w:rFonts w:hint="eastAsia"/>
          <w:b/>
          <w:color w:val="auto"/>
          <w:sz w:val="24"/>
          <w:szCs w:val="24"/>
          <w:highlight w:val="none"/>
        </w:rPr>
        <w:t>一、总则</w:t>
      </w:r>
      <w:bookmarkEnd w:id="34"/>
      <w:bookmarkEnd w:id="35"/>
      <w:bookmarkEnd w:id="36"/>
      <w:bookmarkEnd w:id="37"/>
    </w:p>
    <w:p w14:paraId="2A254E42">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38" w:name="_Toc20823276"/>
      <w:bookmarkStart w:id="39" w:name="_Toc16938520"/>
      <w:bookmarkStart w:id="40" w:name="_Toc513029204"/>
      <w:bookmarkStart w:id="41" w:name="_Toc458694821"/>
      <w:r>
        <w:rPr>
          <w:rFonts w:hint="eastAsia"/>
          <w:color w:val="auto"/>
          <w:sz w:val="24"/>
          <w:szCs w:val="24"/>
          <w:highlight w:val="none"/>
        </w:rPr>
        <w:t>1</w:t>
      </w:r>
      <w:bookmarkEnd w:id="38"/>
      <w:r>
        <w:rPr>
          <w:rFonts w:hint="eastAsia"/>
          <w:color w:val="auto"/>
          <w:sz w:val="24"/>
          <w:szCs w:val="24"/>
          <w:highlight w:val="none"/>
        </w:rPr>
        <w:t>、采购方式</w:t>
      </w:r>
      <w:bookmarkEnd w:id="39"/>
      <w:bookmarkEnd w:id="40"/>
      <w:bookmarkEnd w:id="41"/>
    </w:p>
    <w:p w14:paraId="371E52D8">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1.1 本次政府采购活动采取询价采购</w:t>
      </w:r>
      <w:r>
        <w:rPr>
          <w:rFonts w:hint="eastAsia"/>
          <w:color w:val="auto"/>
          <w:sz w:val="24"/>
          <w:szCs w:val="24"/>
          <w:highlight w:val="none"/>
          <w:lang w:eastAsia="zh-CN"/>
        </w:rPr>
        <w:t>（</w:t>
      </w:r>
      <w:r>
        <w:rPr>
          <w:rFonts w:hint="eastAsia"/>
          <w:color w:val="auto"/>
          <w:sz w:val="24"/>
          <w:szCs w:val="24"/>
          <w:highlight w:val="none"/>
        </w:rPr>
        <w:t>以下简称询价</w:t>
      </w:r>
      <w:r>
        <w:rPr>
          <w:rFonts w:hint="eastAsia"/>
          <w:color w:val="auto"/>
          <w:sz w:val="24"/>
          <w:szCs w:val="24"/>
          <w:highlight w:val="none"/>
          <w:lang w:eastAsia="zh-CN"/>
        </w:rPr>
        <w:t>）</w:t>
      </w:r>
      <w:r>
        <w:rPr>
          <w:rFonts w:hint="eastAsia"/>
          <w:color w:val="auto"/>
          <w:sz w:val="24"/>
          <w:szCs w:val="24"/>
          <w:highlight w:val="none"/>
        </w:rPr>
        <w:t>方式，本询价文件仅适用于询价公告中所述项目。</w:t>
      </w:r>
    </w:p>
    <w:p w14:paraId="3E29B7EC">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42" w:name="_Toc20823277"/>
      <w:bookmarkStart w:id="43" w:name="_Toc513029205"/>
      <w:bookmarkStart w:id="44" w:name="_Toc16938521"/>
      <w:r>
        <w:rPr>
          <w:rFonts w:hint="eastAsia"/>
          <w:color w:val="auto"/>
          <w:sz w:val="24"/>
          <w:szCs w:val="24"/>
          <w:highlight w:val="none"/>
        </w:rPr>
        <w:t>2、合格的</w:t>
      </w:r>
      <w:bookmarkEnd w:id="42"/>
      <w:bookmarkEnd w:id="43"/>
      <w:bookmarkEnd w:id="44"/>
      <w:r>
        <w:rPr>
          <w:rFonts w:hint="eastAsia"/>
          <w:color w:val="auto"/>
          <w:sz w:val="24"/>
          <w:szCs w:val="24"/>
          <w:highlight w:val="none"/>
        </w:rPr>
        <w:t>供应商</w:t>
      </w:r>
    </w:p>
    <w:p w14:paraId="619BBCB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2.1满足询价公告中供应商资格要求的规定。</w:t>
      </w:r>
    </w:p>
    <w:p w14:paraId="7F19F53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2.2 满足本询价文件实质性要求和条件的规定。</w:t>
      </w:r>
    </w:p>
    <w:p w14:paraId="438E6C0D">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45" w:name="_Toc513029206"/>
      <w:bookmarkStart w:id="46" w:name="_Toc16938522"/>
      <w:bookmarkStart w:id="47" w:name="_Toc20823278"/>
      <w:r>
        <w:rPr>
          <w:rFonts w:hint="eastAsia"/>
          <w:color w:val="auto"/>
          <w:sz w:val="24"/>
          <w:szCs w:val="24"/>
          <w:highlight w:val="none"/>
        </w:rPr>
        <w:t>3、适用法律</w:t>
      </w:r>
      <w:bookmarkEnd w:id="45"/>
      <w:bookmarkEnd w:id="46"/>
      <w:bookmarkEnd w:id="47"/>
      <w:r>
        <w:rPr>
          <w:rFonts w:hint="eastAsia" w:ascii="方正魏碑_GBK" w:hAnsi="方正魏碑_GBK" w:eastAsia="方正魏碑_GBK" w:cs="方正魏碑_GBK"/>
          <w:color w:val="auto"/>
          <w:sz w:val="24"/>
          <w:szCs w:val="24"/>
          <w:highlight w:val="none"/>
        </w:rPr>
        <w:t>和标准</w:t>
      </w:r>
    </w:p>
    <w:p w14:paraId="3BD28FCA">
      <w:pPr>
        <w:pStyle w:val="34"/>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3.1 本次询价及由此产生的合同受中华人民共和国有关的法律法规制约和保护。</w:t>
      </w:r>
    </w:p>
    <w:p w14:paraId="05C570EF">
      <w:pPr>
        <w:pStyle w:val="34"/>
        <w:keepNext/>
        <w:keepLines/>
        <w:pageBreakBefore w:val="0"/>
        <w:widowControl w:val="0"/>
        <w:spacing w:before="0" w:beforeAutospacing="0" w:after="0" w:afterAutospacing="0" w:line="480" w:lineRule="exact"/>
        <w:ind w:firstLine="420"/>
        <w:jc w:val="both"/>
        <w:rPr>
          <w:rFonts w:hint="eastAsia" w:ascii="方正魏碑_GBK" w:hAnsi="方正魏碑_GBK" w:eastAsia="方正魏碑_GBK" w:cs="方正魏碑_GBK"/>
          <w:color w:val="auto"/>
          <w:sz w:val="24"/>
          <w:szCs w:val="24"/>
          <w:highlight w:val="none"/>
        </w:rPr>
      </w:pPr>
      <w:bookmarkStart w:id="48" w:name="_Toc16938523"/>
      <w:bookmarkStart w:id="49" w:name="_Toc462564067"/>
      <w:bookmarkStart w:id="50" w:name="_Toc513029207"/>
      <w:bookmarkStart w:id="51" w:name="_Toc20823279"/>
      <w:r>
        <w:rPr>
          <w:rFonts w:hint="eastAsia" w:ascii="方正魏碑_GBK" w:hAnsi="方正魏碑_GBK" w:eastAsia="方正魏碑_GBK" w:cs="方正魏碑_GBK"/>
          <w:color w:val="auto"/>
          <w:sz w:val="24"/>
          <w:szCs w:val="24"/>
          <w:highlight w:val="none"/>
        </w:rPr>
        <w:t>3.2 在本项目政府采购活动过程中，如果所执行的标准有更新的，按照最新标准执行。</w:t>
      </w:r>
    </w:p>
    <w:p w14:paraId="7D9522F5">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4、询价费用</w:t>
      </w:r>
      <w:bookmarkEnd w:id="48"/>
      <w:bookmarkEnd w:id="49"/>
      <w:bookmarkEnd w:id="50"/>
      <w:bookmarkEnd w:id="51"/>
    </w:p>
    <w:p w14:paraId="2CFAE52B">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4.1供应商应自行承担所有与参加本次询价有关的费用，无论询价过程中的做法和结果如何，</w:t>
      </w:r>
      <w:r>
        <w:rPr>
          <w:color w:val="auto"/>
          <w:sz w:val="24"/>
          <w:szCs w:val="24"/>
          <w:highlight w:val="none"/>
        </w:rPr>
        <w:t>采购人或采购代理机构</w:t>
      </w:r>
      <w:r>
        <w:rPr>
          <w:rFonts w:hint="eastAsia"/>
          <w:color w:val="auto"/>
          <w:sz w:val="24"/>
          <w:szCs w:val="24"/>
          <w:highlight w:val="none"/>
        </w:rPr>
        <w:t>在任何情况下均无义务和责任承担这些费用。</w:t>
      </w:r>
    </w:p>
    <w:p w14:paraId="1C1465F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4.2</w:t>
      </w:r>
      <w:r>
        <w:rPr>
          <w:rFonts w:hint="eastAsia" w:ascii="宋体" w:hAnsi="宋体" w:cs="宋体"/>
          <w:color w:val="auto"/>
          <w:sz w:val="24"/>
          <w:szCs w:val="24"/>
          <w:highlight w:val="none"/>
        </w:rPr>
        <w:t>本项目代理服务费</w:t>
      </w:r>
      <w:r>
        <w:rPr>
          <w:rFonts w:hint="eastAsia" w:ascii="宋体" w:hAnsi="宋体" w:cs="宋体"/>
          <w:color w:val="auto"/>
          <w:sz w:val="24"/>
          <w:szCs w:val="24"/>
          <w:highlight w:val="none"/>
          <w:lang w:eastAsia="zh-CN"/>
        </w:rPr>
        <w:t>由采购人支付，</w:t>
      </w:r>
      <w:r>
        <w:rPr>
          <w:rFonts w:hint="eastAsia" w:ascii="宋体" w:hAnsi="宋体" w:cs="宋体"/>
          <w:color w:val="auto"/>
          <w:sz w:val="24"/>
          <w:szCs w:val="24"/>
          <w:highlight w:val="none"/>
        </w:rPr>
        <w:t>参照苏政采协</w:t>
      </w:r>
      <w:r>
        <w:rPr>
          <w:rFonts w:hint="eastAsia" w:cs="宋体"/>
          <w:color w:val="auto"/>
          <w:sz w:val="24"/>
          <w:szCs w:val="24"/>
          <w:highlight w:val="none"/>
          <w:lang w:eastAsia="zh-CN"/>
        </w:rPr>
        <w:t>〔2024〕20号</w:t>
      </w:r>
      <w:r>
        <w:rPr>
          <w:rFonts w:hint="eastAsia" w:ascii="宋体" w:hAnsi="宋体" w:cs="宋体"/>
          <w:color w:val="auto"/>
          <w:sz w:val="24"/>
          <w:szCs w:val="24"/>
          <w:highlight w:val="none"/>
        </w:rPr>
        <w:t>文货物类收费标准的40%</w:t>
      </w:r>
      <w:r>
        <w:rPr>
          <w:rFonts w:hint="eastAsia" w:ascii="宋体" w:hAnsi="宋体" w:cs="宋体"/>
          <w:color w:val="auto"/>
          <w:sz w:val="24"/>
          <w:szCs w:val="24"/>
          <w:highlight w:val="none"/>
          <w:lang w:eastAsia="zh-CN"/>
        </w:rPr>
        <w:t>，投标人报价时无须考虑此项费用</w:t>
      </w:r>
      <w:r>
        <w:rPr>
          <w:rFonts w:hint="eastAsia" w:ascii="宋体" w:hAnsi="宋体" w:cs="宋体"/>
          <w:color w:val="auto"/>
          <w:sz w:val="24"/>
          <w:szCs w:val="24"/>
          <w:highlight w:val="none"/>
        </w:rPr>
        <w:t>。</w:t>
      </w:r>
    </w:p>
    <w:p w14:paraId="0F46EE89">
      <w:pPr>
        <w:pStyle w:val="34"/>
        <w:keepNext/>
        <w:keepLines/>
        <w:pageBreakBefore w:val="0"/>
        <w:widowControl w:val="0"/>
        <w:spacing w:before="0" w:beforeAutospacing="0" w:after="0" w:afterAutospacing="0" w:line="480" w:lineRule="exact"/>
        <w:ind w:firstLine="301"/>
        <w:jc w:val="both"/>
        <w:rPr>
          <w:color w:val="auto"/>
          <w:sz w:val="24"/>
          <w:szCs w:val="24"/>
          <w:highlight w:val="none"/>
        </w:rPr>
      </w:pPr>
      <w:r>
        <w:rPr>
          <w:rFonts w:hint="eastAsia"/>
          <w:b/>
          <w:color w:val="auto"/>
          <w:sz w:val="24"/>
          <w:szCs w:val="24"/>
          <w:highlight w:val="none"/>
        </w:rPr>
        <w:t>5、</w:t>
      </w:r>
      <w:r>
        <w:rPr>
          <w:rFonts w:hint="eastAsia"/>
          <w:color w:val="auto"/>
          <w:sz w:val="24"/>
          <w:szCs w:val="24"/>
          <w:highlight w:val="none"/>
        </w:rPr>
        <w:t>询价文件的约束力</w:t>
      </w:r>
    </w:p>
    <w:p w14:paraId="4728790C">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5.1供应商一旦参加本项目采购活动，即被认为接受了本询价文件的规定和约束。</w:t>
      </w:r>
    </w:p>
    <w:p w14:paraId="1E7DF85C">
      <w:pPr>
        <w:pStyle w:val="34"/>
        <w:keepNext/>
        <w:keepLines/>
        <w:pageBreakBefore w:val="0"/>
        <w:widowControl w:val="0"/>
        <w:spacing w:before="145" w:beforeAutospacing="0" w:after="145" w:afterAutospacing="0" w:line="480" w:lineRule="exact"/>
        <w:ind w:firstLine="321"/>
        <w:jc w:val="both"/>
        <w:rPr>
          <w:color w:val="auto"/>
          <w:sz w:val="24"/>
          <w:szCs w:val="24"/>
          <w:highlight w:val="none"/>
        </w:rPr>
      </w:pPr>
      <w:bookmarkStart w:id="52" w:name="_Toc16938525"/>
      <w:bookmarkStart w:id="53" w:name="_Toc120614215"/>
      <w:bookmarkStart w:id="54" w:name="_Toc20823281"/>
      <w:bookmarkStart w:id="55" w:name="_Toc513029209"/>
      <w:r>
        <w:rPr>
          <w:rFonts w:hint="eastAsia"/>
          <w:b/>
          <w:color w:val="auto"/>
          <w:sz w:val="24"/>
          <w:szCs w:val="24"/>
          <w:highlight w:val="none"/>
        </w:rPr>
        <w:t>二、</w:t>
      </w:r>
      <w:bookmarkEnd w:id="52"/>
      <w:bookmarkEnd w:id="53"/>
      <w:bookmarkEnd w:id="54"/>
      <w:bookmarkEnd w:id="55"/>
      <w:r>
        <w:rPr>
          <w:rFonts w:hint="eastAsia"/>
          <w:b/>
          <w:color w:val="auto"/>
          <w:sz w:val="24"/>
          <w:szCs w:val="24"/>
          <w:highlight w:val="none"/>
        </w:rPr>
        <w:t>询价文件</w:t>
      </w:r>
    </w:p>
    <w:p w14:paraId="7D19CAFF">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56" w:name="_Toc513029210"/>
      <w:bookmarkStart w:id="57" w:name="_Toc16938526"/>
      <w:bookmarkStart w:id="58" w:name="_Toc20823282"/>
      <w:r>
        <w:rPr>
          <w:rFonts w:hint="eastAsia"/>
          <w:color w:val="auto"/>
          <w:sz w:val="24"/>
          <w:szCs w:val="24"/>
          <w:highlight w:val="none"/>
        </w:rPr>
        <w:t>6、询价文件构成</w:t>
      </w:r>
      <w:bookmarkEnd w:id="56"/>
      <w:bookmarkEnd w:id="57"/>
      <w:bookmarkEnd w:id="58"/>
    </w:p>
    <w:p w14:paraId="79B542E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6.1询价文件由以下部分组成：</w:t>
      </w:r>
    </w:p>
    <w:p w14:paraId="0640B571">
      <w:pPr>
        <w:pStyle w:val="34"/>
        <w:pageBreakBefore w:val="0"/>
        <w:widowControl w:val="0"/>
        <w:spacing w:before="0" w:beforeAutospacing="0" w:after="0" w:afterAutospacing="0" w:line="480" w:lineRule="exact"/>
        <w:ind w:firstLine="360"/>
        <w:jc w:val="both"/>
        <w:rPr>
          <w:color w:val="auto"/>
          <w:sz w:val="24"/>
          <w:szCs w:val="24"/>
          <w:highlight w:val="none"/>
        </w:rPr>
      </w:pPr>
      <w:r>
        <w:rPr>
          <w:rFonts w:hint="eastAsia"/>
          <w:color w:val="auto"/>
          <w:sz w:val="24"/>
          <w:szCs w:val="24"/>
          <w:highlight w:val="none"/>
        </w:rPr>
        <w:t>（1）询价公告</w:t>
      </w:r>
    </w:p>
    <w:p w14:paraId="0CB48EEE">
      <w:pPr>
        <w:pStyle w:val="34"/>
        <w:pageBreakBefore w:val="0"/>
        <w:widowControl w:val="0"/>
        <w:spacing w:before="0" w:beforeAutospacing="0" w:after="0" w:afterAutospacing="0" w:line="480" w:lineRule="exact"/>
        <w:ind w:firstLine="360"/>
        <w:jc w:val="both"/>
        <w:rPr>
          <w:color w:val="auto"/>
          <w:sz w:val="24"/>
          <w:szCs w:val="24"/>
          <w:highlight w:val="none"/>
        </w:rPr>
      </w:pPr>
      <w:r>
        <w:rPr>
          <w:rFonts w:hint="eastAsia"/>
          <w:color w:val="auto"/>
          <w:sz w:val="24"/>
          <w:szCs w:val="24"/>
          <w:highlight w:val="none"/>
        </w:rPr>
        <w:t>（2）供应商须知</w:t>
      </w:r>
    </w:p>
    <w:p w14:paraId="7A771CBC">
      <w:pPr>
        <w:pStyle w:val="34"/>
        <w:pageBreakBefore w:val="0"/>
        <w:widowControl w:val="0"/>
        <w:spacing w:before="0" w:beforeAutospacing="0" w:after="0" w:afterAutospacing="0" w:line="480" w:lineRule="exact"/>
        <w:ind w:firstLine="360"/>
        <w:jc w:val="both"/>
        <w:rPr>
          <w:color w:val="auto"/>
          <w:sz w:val="24"/>
          <w:szCs w:val="24"/>
          <w:highlight w:val="none"/>
        </w:rPr>
      </w:pPr>
      <w:r>
        <w:rPr>
          <w:rFonts w:hint="eastAsia"/>
          <w:color w:val="auto"/>
          <w:sz w:val="24"/>
          <w:szCs w:val="24"/>
          <w:highlight w:val="none"/>
        </w:rPr>
        <w:t>（3）合同文本</w:t>
      </w:r>
    </w:p>
    <w:p w14:paraId="288462EF">
      <w:pPr>
        <w:pStyle w:val="34"/>
        <w:pageBreakBefore w:val="0"/>
        <w:widowControl w:val="0"/>
        <w:spacing w:before="0" w:beforeAutospacing="0" w:after="0" w:afterAutospacing="0" w:line="480" w:lineRule="exact"/>
        <w:ind w:firstLine="360"/>
        <w:jc w:val="both"/>
        <w:rPr>
          <w:color w:val="auto"/>
          <w:sz w:val="24"/>
          <w:szCs w:val="24"/>
          <w:highlight w:val="none"/>
        </w:rPr>
      </w:pPr>
      <w:r>
        <w:rPr>
          <w:rFonts w:hint="eastAsia"/>
          <w:color w:val="auto"/>
          <w:sz w:val="24"/>
          <w:szCs w:val="24"/>
          <w:highlight w:val="none"/>
        </w:rPr>
        <w:t>（4）采购需求</w:t>
      </w:r>
    </w:p>
    <w:p w14:paraId="757A022A">
      <w:pPr>
        <w:pStyle w:val="34"/>
        <w:pageBreakBefore w:val="0"/>
        <w:widowControl w:val="0"/>
        <w:spacing w:before="0" w:beforeAutospacing="0" w:after="0" w:afterAutospacing="0" w:line="480" w:lineRule="exact"/>
        <w:ind w:firstLine="360"/>
        <w:jc w:val="both"/>
        <w:rPr>
          <w:color w:val="auto"/>
          <w:sz w:val="24"/>
          <w:szCs w:val="24"/>
          <w:highlight w:val="none"/>
        </w:rPr>
      </w:pPr>
      <w:r>
        <w:rPr>
          <w:rFonts w:hint="eastAsia"/>
          <w:color w:val="auto"/>
          <w:sz w:val="24"/>
          <w:szCs w:val="24"/>
          <w:highlight w:val="none"/>
        </w:rPr>
        <w:t>（5）响应文件格式</w:t>
      </w:r>
    </w:p>
    <w:p w14:paraId="0B89FD4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请仔细检查询价文件是否齐全，如有缺漏请立即与</w:t>
      </w:r>
      <w:r>
        <w:rPr>
          <w:color w:val="auto"/>
          <w:sz w:val="24"/>
          <w:szCs w:val="24"/>
          <w:highlight w:val="none"/>
        </w:rPr>
        <w:t>采购人或采购代理机构</w:t>
      </w:r>
      <w:r>
        <w:rPr>
          <w:rFonts w:hint="eastAsia"/>
          <w:color w:val="auto"/>
          <w:sz w:val="24"/>
          <w:szCs w:val="24"/>
          <w:highlight w:val="none"/>
        </w:rPr>
        <w:t>联系解决。</w:t>
      </w:r>
    </w:p>
    <w:p w14:paraId="73F54D17">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193E30CE">
      <w:pPr>
        <w:pStyle w:val="34"/>
        <w:keepNext/>
        <w:keepLines/>
        <w:pageBreakBefore w:val="0"/>
        <w:widowControl w:val="0"/>
        <w:spacing w:before="0" w:beforeAutospacing="0" w:after="0" w:afterAutospacing="0" w:line="480" w:lineRule="exact"/>
        <w:ind w:firstLine="560"/>
        <w:jc w:val="both"/>
        <w:rPr>
          <w:color w:val="auto"/>
          <w:sz w:val="24"/>
          <w:szCs w:val="24"/>
          <w:highlight w:val="none"/>
        </w:rPr>
      </w:pPr>
      <w:bookmarkStart w:id="59" w:name="_Toc513029211"/>
      <w:bookmarkStart w:id="60" w:name="_Toc462564070"/>
      <w:bookmarkStart w:id="61" w:name="_Toc16938527"/>
      <w:bookmarkStart w:id="62" w:name="_Toc20823283"/>
      <w:r>
        <w:rPr>
          <w:rFonts w:hint="eastAsia"/>
          <w:color w:val="auto"/>
          <w:sz w:val="24"/>
          <w:szCs w:val="24"/>
          <w:highlight w:val="none"/>
        </w:rPr>
        <w:t>7、询价文件的澄清</w:t>
      </w:r>
      <w:bookmarkEnd w:id="59"/>
      <w:bookmarkEnd w:id="60"/>
      <w:bookmarkEnd w:id="61"/>
      <w:bookmarkEnd w:id="62"/>
    </w:p>
    <w:p w14:paraId="2F29E74B">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7.1 任何要求对询价文件进行澄清的供应商，应在询价截止期3个工作日前按询价公告中的通讯地址，以书面形式通知</w:t>
      </w:r>
      <w:r>
        <w:rPr>
          <w:color w:val="auto"/>
          <w:sz w:val="24"/>
          <w:szCs w:val="24"/>
          <w:highlight w:val="none"/>
        </w:rPr>
        <w:t>采购人或采购代理机构</w:t>
      </w:r>
      <w:r>
        <w:rPr>
          <w:rFonts w:hint="eastAsia"/>
          <w:color w:val="auto"/>
          <w:sz w:val="24"/>
          <w:szCs w:val="24"/>
          <w:highlight w:val="none"/>
        </w:rPr>
        <w:t>。</w:t>
      </w:r>
    </w:p>
    <w:p w14:paraId="2891B4E4">
      <w:pPr>
        <w:pStyle w:val="34"/>
        <w:keepNext/>
        <w:keepLines/>
        <w:pageBreakBefore w:val="0"/>
        <w:widowControl w:val="0"/>
        <w:spacing w:before="0" w:beforeAutospacing="0" w:after="0" w:afterAutospacing="0" w:line="480" w:lineRule="exact"/>
        <w:ind w:firstLine="560"/>
        <w:jc w:val="both"/>
        <w:rPr>
          <w:color w:val="auto"/>
          <w:sz w:val="24"/>
          <w:szCs w:val="24"/>
          <w:highlight w:val="none"/>
        </w:rPr>
      </w:pPr>
      <w:bookmarkStart w:id="63" w:name="_Toc16938528"/>
      <w:bookmarkStart w:id="64" w:name="_Toc462564071"/>
      <w:bookmarkStart w:id="65" w:name="_Toc20823284"/>
      <w:bookmarkStart w:id="66" w:name="_Toc513029212"/>
      <w:r>
        <w:rPr>
          <w:rFonts w:hint="eastAsia"/>
          <w:color w:val="auto"/>
          <w:sz w:val="24"/>
          <w:szCs w:val="24"/>
          <w:highlight w:val="none"/>
        </w:rPr>
        <w:t>8、询价文件的澄清和修改</w:t>
      </w:r>
      <w:bookmarkEnd w:id="63"/>
      <w:bookmarkEnd w:id="64"/>
      <w:bookmarkEnd w:id="65"/>
      <w:bookmarkEnd w:id="66"/>
    </w:p>
    <w:p w14:paraId="57073C7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8.1 在响应文件提交截止时间前，</w:t>
      </w:r>
      <w:r>
        <w:rPr>
          <w:color w:val="auto"/>
          <w:sz w:val="24"/>
          <w:szCs w:val="24"/>
          <w:highlight w:val="none"/>
        </w:rPr>
        <w:t>采购人或采购代理机构</w:t>
      </w:r>
      <w:r>
        <w:rPr>
          <w:rFonts w:hint="eastAsia"/>
          <w:color w:val="auto"/>
          <w:sz w:val="24"/>
          <w:szCs w:val="24"/>
          <w:highlight w:val="none"/>
        </w:rPr>
        <w:t>可以对询价文件进行澄清和修改</w:t>
      </w:r>
      <w:r>
        <w:rPr>
          <w:rFonts w:hint="eastAsia"/>
          <w:color w:val="auto"/>
          <w:sz w:val="24"/>
          <w:szCs w:val="24"/>
          <w:highlight w:val="none"/>
          <w:lang w:eastAsia="zh-CN"/>
        </w:rPr>
        <w:t>，</w:t>
      </w:r>
      <w:r>
        <w:rPr>
          <w:rFonts w:hint="eastAsia"/>
          <w:color w:val="auto"/>
          <w:sz w:val="24"/>
          <w:szCs w:val="24"/>
          <w:highlight w:val="none"/>
        </w:rPr>
        <w:t> 澄清或者修改的内容作为询价文件的组成部分。澄清或者修改的内容可能影响响应文件编制的，</w:t>
      </w:r>
      <w:bookmarkStart w:id="67" w:name="_Hlk193792547"/>
      <w:r>
        <w:rPr>
          <w:color w:val="auto"/>
          <w:sz w:val="24"/>
          <w:szCs w:val="24"/>
          <w:highlight w:val="none"/>
        </w:rPr>
        <w:t>采购人或采购代理机构</w:t>
      </w:r>
      <w:bookmarkEnd w:id="67"/>
      <w:r>
        <w:rPr>
          <w:rFonts w:hint="eastAsia"/>
          <w:color w:val="auto"/>
          <w:sz w:val="24"/>
          <w:szCs w:val="24"/>
          <w:highlight w:val="none"/>
        </w:rPr>
        <w:t>将在提交首次响应文件截止时间至少3个工作日前，在“中国政府采购网</w:t>
      </w:r>
      <w:r>
        <w:rPr>
          <w:rFonts w:hint="eastAsia"/>
          <w:color w:val="auto"/>
          <w:sz w:val="24"/>
          <w:szCs w:val="24"/>
          <w:highlight w:val="none"/>
          <w:lang w:eastAsia="zh-CN"/>
        </w:rPr>
        <w:t>”“</w:t>
      </w:r>
      <w:r>
        <w:rPr>
          <w:rFonts w:hint="eastAsia"/>
          <w:color w:val="auto"/>
          <w:sz w:val="24"/>
          <w:szCs w:val="24"/>
          <w:highlight w:val="none"/>
        </w:rPr>
        <w:t>江苏政府采购网</w:t>
      </w:r>
      <w:r>
        <w:rPr>
          <w:rFonts w:hint="eastAsia"/>
          <w:color w:val="auto"/>
          <w:sz w:val="24"/>
          <w:szCs w:val="24"/>
          <w:highlight w:val="none"/>
          <w:lang w:eastAsia="zh-CN"/>
        </w:rPr>
        <w:t>”“</w:t>
      </w:r>
      <w:r>
        <w:rPr>
          <w:rFonts w:hint="eastAsia"/>
          <w:color w:val="auto"/>
          <w:sz w:val="24"/>
          <w:szCs w:val="24"/>
          <w:highlight w:val="none"/>
        </w:rPr>
        <w:t>盐城市政府采购网”上发布书面更正公告形式通知所有获取询价文件的供应商</w:t>
      </w:r>
      <w:r>
        <w:rPr>
          <w:rFonts w:hint="eastAsia"/>
          <w:color w:val="auto"/>
          <w:sz w:val="24"/>
          <w:szCs w:val="24"/>
          <w:highlight w:val="none"/>
          <w:lang w:eastAsia="zh-CN"/>
        </w:rPr>
        <w:t>，</w:t>
      </w:r>
      <w:r>
        <w:rPr>
          <w:rFonts w:hint="eastAsia"/>
          <w:color w:val="auto"/>
          <w:sz w:val="24"/>
          <w:szCs w:val="24"/>
          <w:highlight w:val="none"/>
        </w:rPr>
        <w:t> 更正公告内容将作为询价文件的组成部分，并对供应商具有约束力。不足3个工作日的，</w:t>
      </w:r>
      <w:r>
        <w:rPr>
          <w:color w:val="auto"/>
          <w:sz w:val="24"/>
          <w:szCs w:val="24"/>
          <w:highlight w:val="none"/>
        </w:rPr>
        <w:t>采购人或采购代理机构</w:t>
      </w:r>
      <w:r>
        <w:rPr>
          <w:rFonts w:hint="eastAsia"/>
          <w:color w:val="auto"/>
          <w:sz w:val="24"/>
          <w:szCs w:val="24"/>
          <w:highlight w:val="none"/>
        </w:rPr>
        <w:t>将顺延提交首次响应文件截止时间。</w:t>
      </w:r>
    </w:p>
    <w:p w14:paraId="22BCB231">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8.2</w:t>
      </w:r>
      <w:r>
        <w:rPr>
          <w:color w:val="auto"/>
          <w:sz w:val="24"/>
          <w:szCs w:val="24"/>
          <w:highlight w:val="none"/>
        </w:rPr>
        <w:t>采购人或采购代理机构</w:t>
      </w:r>
      <w:r>
        <w:rPr>
          <w:rFonts w:hint="eastAsia"/>
          <w:color w:val="auto"/>
          <w:sz w:val="24"/>
          <w:szCs w:val="24"/>
          <w:highlight w:val="none"/>
        </w:rPr>
        <w:t>可以视采购项目的具体情况，组织供应商进行现场考察或召开询价前答疑会，但不单独或分别组织只有一个供应商参加的现场考察和答疑会。</w:t>
      </w:r>
    </w:p>
    <w:p w14:paraId="147384DA">
      <w:pPr>
        <w:pStyle w:val="34"/>
        <w:keepNext/>
        <w:keepLines/>
        <w:pageBreakBefore w:val="0"/>
        <w:widowControl w:val="0"/>
        <w:spacing w:before="145" w:beforeAutospacing="0" w:after="145" w:afterAutospacing="0" w:line="480" w:lineRule="exact"/>
        <w:ind w:firstLine="482"/>
        <w:jc w:val="both"/>
        <w:rPr>
          <w:color w:val="auto"/>
          <w:sz w:val="24"/>
          <w:szCs w:val="24"/>
          <w:highlight w:val="none"/>
        </w:rPr>
      </w:pPr>
      <w:bookmarkStart w:id="68" w:name="_Toc513029213"/>
      <w:bookmarkStart w:id="69" w:name="_Toc16938529"/>
      <w:bookmarkStart w:id="70" w:name="_Toc20823285"/>
      <w:bookmarkStart w:id="71" w:name="_Toc120614216"/>
      <w:bookmarkStart w:id="72" w:name="_Toc462564072"/>
      <w:r>
        <w:rPr>
          <w:rFonts w:hint="eastAsia"/>
          <w:b/>
          <w:color w:val="auto"/>
          <w:sz w:val="24"/>
          <w:szCs w:val="24"/>
          <w:highlight w:val="none"/>
        </w:rPr>
        <w:t>三、响应文件的编制</w:t>
      </w:r>
      <w:bookmarkEnd w:id="68"/>
      <w:bookmarkEnd w:id="69"/>
      <w:bookmarkEnd w:id="70"/>
      <w:bookmarkEnd w:id="71"/>
      <w:bookmarkEnd w:id="72"/>
    </w:p>
    <w:p w14:paraId="7ADF9764">
      <w:pPr>
        <w:pStyle w:val="34"/>
        <w:keepNext/>
        <w:keepLines/>
        <w:pageBreakBefore w:val="0"/>
        <w:widowControl w:val="0"/>
        <w:spacing w:before="0" w:beforeAutospacing="0" w:after="0" w:afterAutospacing="0" w:line="480" w:lineRule="exact"/>
        <w:ind w:firstLine="560"/>
        <w:jc w:val="both"/>
        <w:rPr>
          <w:color w:val="auto"/>
          <w:sz w:val="24"/>
          <w:szCs w:val="24"/>
          <w:highlight w:val="none"/>
        </w:rPr>
      </w:pPr>
      <w:bookmarkStart w:id="73" w:name="_Toc462564073"/>
      <w:bookmarkStart w:id="74" w:name="_Toc16938530"/>
      <w:bookmarkStart w:id="75" w:name="_Toc20823286"/>
      <w:bookmarkStart w:id="76" w:name="_Toc513029214"/>
      <w:r>
        <w:rPr>
          <w:rFonts w:hint="eastAsia"/>
          <w:color w:val="auto"/>
          <w:sz w:val="24"/>
          <w:szCs w:val="24"/>
          <w:highlight w:val="none"/>
        </w:rPr>
        <w:t>9、响应文件的语言及度量衡单位</w:t>
      </w:r>
      <w:bookmarkEnd w:id="73"/>
      <w:bookmarkEnd w:id="74"/>
      <w:bookmarkEnd w:id="75"/>
      <w:bookmarkEnd w:id="76"/>
    </w:p>
    <w:p w14:paraId="78970723">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9.1供应商提交的响应文件以及供应商与</w:t>
      </w:r>
      <w:r>
        <w:rPr>
          <w:color w:val="auto"/>
          <w:sz w:val="24"/>
          <w:szCs w:val="24"/>
          <w:highlight w:val="none"/>
        </w:rPr>
        <w:t>采购人或采购代理机构</w:t>
      </w:r>
      <w:r>
        <w:rPr>
          <w:rFonts w:hint="eastAsia"/>
          <w:color w:val="auto"/>
          <w:sz w:val="24"/>
          <w:szCs w:val="24"/>
          <w:highlight w:val="none"/>
        </w:rPr>
        <w:t>就有关询价的所有来往通知、函件和文件均应使用</w:t>
      </w:r>
      <w:r>
        <w:rPr>
          <w:rFonts w:hint="eastAsia"/>
          <w:b/>
          <w:color w:val="auto"/>
          <w:sz w:val="24"/>
          <w:szCs w:val="24"/>
          <w:highlight w:val="none"/>
        </w:rPr>
        <w:t>简体中文</w:t>
      </w:r>
      <w:r>
        <w:rPr>
          <w:rFonts w:hint="eastAsia"/>
          <w:color w:val="auto"/>
          <w:sz w:val="24"/>
          <w:szCs w:val="24"/>
          <w:highlight w:val="none"/>
        </w:rPr>
        <w:t>。</w:t>
      </w:r>
    </w:p>
    <w:p w14:paraId="291B282C">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9.2 除技术性能另有规定外，响应文件所使用的度量衡单位，均须采用国家法定计量单位。</w:t>
      </w:r>
    </w:p>
    <w:p w14:paraId="6A4BC024">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77" w:name="_Toc513029215"/>
      <w:bookmarkStart w:id="78" w:name="_Toc462564074"/>
      <w:bookmarkStart w:id="79" w:name="_Toc16938531"/>
      <w:bookmarkStart w:id="80" w:name="_Toc20823287"/>
      <w:r>
        <w:rPr>
          <w:rFonts w:hint="eastAsia"/>
          <w:color w:val="auto"/>
          <w:sz w:val="24"/>
          <w:szCs w:val="24"/>
          <w:highlight w:val="none"/>
        </w:rPr>
        <w:t>10、响应文件构成</w:t>
      </w:r>
      <w:bookmarkEnd w:id="77"/>
      <w:bookmarkEnd w:id="78"/>
      <w:bookmarkEnd w:id="79"/>
      <w:bookmarkEnd w:id="80"/>
    </w:p>
    <w:p w14:paraId="045740B1">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10.1供应商编写的响应文件应包括资格证明文件、符合性证明文件、分项报价表、技术要求响应及偏离表、商务要求响应及偏离表、其他证明文件、询价响应函等部分。</w:t>
      </w:r>
    </w:p>
    <w:p w14:paraId="6611659E">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10.2 如标书制作工具中格式和内容与“中国政府采购网</w:t>
      </w:r>
      <w:r>
        <w:rPr>
          <w:rFonts w:hint="eastAsia"/>
          <w:color w:val="auto"/>
          <w:sz w:val="24"/>
          <w:szCs w:val="24"/>
          <w:highlight w:val="none"/>
          <w:lang w:eastAsia="zh-CN"/>
        </w:rPr>
        <w:t>”“</w:t>
      </w:r>
      <w:r>
        <w:rPr>
          <w:rFonts w:hint="eastAsia"/>
          <w:color w:val="auto"/>
          <w:sz w:val="24"/>
          <w:szCs w:val="24"/>
          <w:highlight w:val="none"/>
        </w:rPr>
        <w:t>江苏政府采购网</w:t>
      </w:r>
      <w:r>
        <w:rPr>
          <w:rFonts w:hint="eastAsia"/>
          <w:color w:val="auto"/>
          <w:sz w:val="24"/>
          <w:szCs w:val="24"/>
          <w:highlight w:val="none"/>
          <w:lang w:eastAsia="zh-CN"/>
        </w:rPr>
        <w:t>”“</w:t>
      </w:r>
      <w:r>
        <w:rPr>
          <w:rFonts w:hint="eastAsia"/>
          <w:color w:val="auto"/>
          <w:sz w:val="24"/>
          <w:szCs w:val="24"/>
          <w:highlight w:val="none"/>
        </w:rPr>
        <w:t>盐城市政府采购网”发布的询价文件不一致，请以“中国政府采购网</w:t>
      </w:r>
      <w:r>
        <w:rPr>
          <w:rFonts w:hint="eastAsia"/>
          <w:color w:val="auto"/>
          <w:sz w:val="24"/>
          <w:szCs w:val="24"/>
          <w:highlight w:val="none"/>
          <w:lang w:eastAsia="zh-CN"/>
        </w:rPr>
        <w:t>”“</w:t>
      </w:r>
      <w:r>
        <w:rPr>
          <w:rFonts w:hint="eastAsia"/>
          <w:color w:val="auto"/>
          <w:sz w:val="24"/>
          <w:szCs w:val="24"/>
          <w:highlight w:val="none"/>
        </w:rPr>
        <w:t>江苏政府采购网</w:t>
      </w:r>
      <w:r>
        <w:rPr>
          <w:rFonts w:hint="eastAsia"/>
          <w:color w:val="auto"/>
          <w:sz w:val="24"/>
          <w:szCs w:val="24"/>
          <w:highlight w:val="none"/>
          <w:lang w:eastAsia="zh-CN"/>
        </w:rPr>
        <w:t>”“</w:t>
      </w:r>
      <w:r>
        <w:rPr>
          <w:rFonts w:hint="eastAsia"/>
          <w:color w:val="auto"/>
          <w:sz w:val="24"/>
          <w:szCs w:val="24"/>
          <w:highlight w:val="none"/>
        </w:rPr>
        <w:t>盐城市政府采购网</w:t>
      </w:r>
      <w:r>
        <w:rPr>
          <w:rFonts w:hint="eastAsia"/>
          <w:color w:val="auto"/>
          <w:sz w:val="24"/>
          <w:szCs w:val="24"/>
          <w:highlight w:val="none"/>
          <w:lang w:eastAsia="zh-CN"/>
        </w:rPr>
        <w:t>”发</w:t>
      </w:r>
      <w:r>
        <w:rPr>
          <w:rFonts w:hint="eastAsia"/>
          <w:color w:val="auto"/>
          <w:sz w:val="24"/>
          <w:szCs w:val="24"/>
          <w:highlight w:val="none"/>
        </w:rPr>
        <w:t>布的询价文件为准。</w:t>
      </w:r>
    </w:p>
    <w:p w14:paraId="4FCDB757">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81" w:name="_Toc49090509"/>
      <w:bookmarkStart w:id="82" w:name="_Toc513029219"/>
      <w:bookmarkStart w:id="83" w:name="_Toc14577355"/>
      <w:bookmarkStart w:id="84" w:name="_Toc513029216"/>
      <w:bookmarkStart w:id="85" w:name="_Toc14577357"/>
      <w:bookmarkStart w:id="86" w:name="_Toc49090508"/>
      <w:bookmarkStart w:id="87" w:name="_Toc49090507"/>
      <w:bookmarkStart w:id="88" w:name="_Toc14577354"/>
      <w:r>
        <w:rPr>
          <w:rFonts w:hint="eastAsia"/>
          <w:color w:val="auto"/>
          <w:sz w:val="24"/>
          <w:szCs w:val="24"/>
          <w:highlight w:val="none"/>
        </w:rPr>
        <w:t>11、证明询价响应标的符合询价文件规定的文件</w:t>
      </w:r>
      <w:bookmarkEnd w:id="81"/>
      <w:bookmarkEnd w:id="82"/>
      <w:bookmarkEnd w:id="83"/>
      <w:bookmarkEnd w:id="84"/>
      <w:bookmarkEnd w:id="85"/>
      <w:bookmarkEnd w:id="86"/>
      <w:bookmarkEnd w:id="87"/>
      <w:bookmarkEnd w:id="88"/>
    </w:p>
    <w:p w14:paraId="4B7EFAEA">
      <w:pPr>
        <w:pStyle w:val="34"/>
        <w:pageBreakBefore w:val="0"/>
        <w:widowControl w:val="0"/>
        <w:spacing w:before="0" w:beforeAutospacing="0" w:after="0" w:afterAutospacing="0" w:line="480" w:lineRule="exact"/>
        <w:jc w:val="both"/>
        <w:rPr>
          <w:color w:val="auto"/>
          <w:sz w:val="24"/>
          <w:szCs w:val="24"/>
          <w:highlight w:val="none"/>
        </w:rPr>
      </w:pPr>
      <w:r>
        <w:rPr>
          <w:rFonts w:hint="eastAsia"/>
          <w:color w:val="auto"/>
          <w:sz w:val="24"/>
          <w:szCs w:val="24"/>
          <w:highlight w:val="none"/>
        </w:rPr>
        <w:t>  11.1供应商应按照询价文件要求提交证明文件，证明其及询价响应标的符合询价文件规定。</w:t>
      </w:r>
    </w:p>
    <w:p w14:paraId="4F6F556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11.2询价文件对证明文件无明确形式要求的，证明文件可以以文字资料、图纸和数据等形式提交。</w:t>
      </w:r>
    </w:p>
    <w:p w14:paraId="6C7E7D37">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12、分项报价表</w:t>
      </w:r>
    </w:p>
    <w:p w14:paraId="06A5A5F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12.1供应商应按照询价文件规定格式填报分项报价表。</w:t>
      </w:r>
    </w:p>
    <w:p w14:paraId="01CB0547">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12.2询价货币。响应文件中的单价和总价无特殊规定的采用人民币报价，以元为单位标注。询价文件中另有规定的按规定执行。</w:t>
      </w:r>
    </w:p>
    <w:p w14:paraId="18232703">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13、技术要求响应及偏离表、商务要求响应及偏离表</w:t>
      </w:r>
    </w:p>
    <w:p w14:paraId="25A3A328">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13.1供应商需对询价文件中的技术要求与商务要求逐项作出响应或偏离，并说明原因。</w:t>
      </w:r>
    </w:p>
    <w:p w14:paraId="46AEAD28">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13.2供应商可在响应文件中提供认为需要的其他技术文件或说明。</w:t>
      </w:r>
    </w:p>
    <w:p w14:paraId="656F9E8E">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14、服务承诺、培训计划、人员安排及其他</w:t>
      </w:r>
    </w:p>
    <w:p w14:paraId="71FB251D">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14.1供应商需根据询价文件要求提供有关售后服务的管理制度，售后服务机构的分布情况，售后服务人员的数量、素质、技术水平及售后服务的反应能力等。</w:t>
      </w:r>
    </w:p>
    <w:p w14:paraId="608F4A8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14.2供应商需根据询价文件要求提供培训计划。</w:t>
      </w:r>
    </w:p>
    <w:p w14:paraId="3D024B3A">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14.3供应商需根据询价文件要求提供询价响应标的的主要组成部分、功能设计、实现思路及关键技术等。</w:t>
      </w:r>
    </w:p>
    <w:p w14:paraId="0D63BB23">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89" w:name="_Toc14577359"/>
      <w:bookmarkStart w:id="90" w:name="_Toc49090510"/>
      <w:r>
        <w:rPr>
          <w:rFonts w:hint="eastAsia"/>
          <w:color w:val="auto"/>
          <w:sz w:val="24"/>
          <w:szCs w:val="24"/>
          <w:highlight w:val="none"/>
        </w:rPr>
        <w:t>15、询价响应函</w:t>
      </w:r>
      <w:bookmarkEnd w:id="89"/>
      <w:bookmarkEnd w:id="90"/>
    </w:p>
    <w:p w14:paraId="35F72D66">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15.1供应商应按照询价文件中提供的格式完整、正确填写询价响应函。</w:t>
      </w:r>
    </w:p>
    <w:p w14:paraId="490D0692">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91" w:name="_Toc14577360"/>
      <w:bookmarkStart w:id="92" w:name="_Toc49090511"/>
      <w:r>
        <w:rPr>
          <w:rFonts w:hint="eastAsia"/>
          <w:color w:val="auto"/>
          <w:sz w:val="24"/>
          <w:szCs w:val="24"/>
          <w:highlight w:val="none"/>
        </w:rPr>
        <w:t>16、询价有效期</w:t>
      </w:r>
      <w:bookmarkEnd w:id="91"/>
      <w:bookmarkEnd w:id="92"/>
    </w:p>
    <w:p w14:paraId="6A17A43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16.1询价有效期为</w:t>
      </w:r>
      <w:r>
        <w:rPr>
          <w:color w:val="auto"/>
          <w:sz w:val="24"/>
          <w:szCs w:val="24"/>
          <w:highlight w:val="none"/>
        </w:rPr>
        <w:t>采购人或采购代理机构</w:t>
      </w:r>
      <w:r>
        <w:rPr>
          <w:rFonts w:hint="eastAsia"/>
          <w:color w:val="auto"/>
          <w:sz w:val="24"/>
          <w:szCs w:val="24"/>
          <w:highlight w:val="none"/>
        </w:rPr>
        <w:t>规定的提交响应文件截止之日后九十（90）天。询价有效期比规定短的将被视为非实质性响应询价文件而予以拒绝。</w:t>
      </w:r>
    </w:p>
    <w:p w14:paraId="53F34662">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17、询价有效期的延长</w:t>
      </w:r>
    </w:p>
    <w:p w14:paraId="0F6371BD">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17.1在特殊情况下，</w:t>
      </w:r>
      <w:r>
        <w:rPr>
          <w:color w:val="auto"/>
          <w:sz w:val="24"/>
          <w:szCs w:val="24"/>
          <w:highlight w:val="none"/>
        </w:rPr>
        <w:t>采购人或采购代理机构</w:t>
      </w:r>
      <w:r>
        <w:rPr>
          <w:rFonts w:hint="eastAsia"/>
          <w:color w:val="auto"/>
          <w:sz w:val="24"/>
          <w:szCs w:val="24"/>
          <w:highlight w:val="none"/>
        </w:rPr>
        <w:t>于原询价有效期满之前，可向供应商提出延长询价有效期的要求。这种要求与答复均应采用书面形式。供应商可以拒绝</w:t>
      </w:r>
      <w:r>
        <w:rPr>
          <w:color w:val="auto"/>
          <w:sz w:val="24"/>
          <w:szCs w:val="24"/>
          <w:highlight w:val="none"/>
        </w:rPr>
        <w:t>采购人或采购代理机构</w:t>
      </w:r>
      <w:r>
        <w:rPr>
          <w:rFonts w:hint="eastAsia"/>
          <w:color w:val="auto"/>
          <w:sz w:val="24"/>
          <w:szCs w:val="24"/>
          <w:highlight w:val="none"/>
        </w:rPr>
        <w:t>的这一要求而放弃询价，同意延长询价有效期的供应商既不能要求也不允许修改其响应文件。受询价有效期约束的所有权利与义务均延长至新的有效期。</w:t>
      </w:r>
    </w:p>
    <w:p w14:paraId="5AC906C2">
      <w:pPr>
        <w:pStyle w:val="34"/>
        <w:keepNext/>
        <w:keepLines/>
        <w:pageBreakBefore w:val="0"/>
        <w:widowControl w:val="0"/>
        <w:spacing w:before="145" w:beforeAutospacing="0" w:after="145" w:afterAutospacing="0" w:line="480" w:lineRule="exact"/>
        <w:ind w:firstLine="482"/>
        <w:jc w:val="both"/>
        <w:rPr>
          <w:color w:val="auto"/>
          <w:sz w:val="24"/>
          <w:szCs w:val="24"/>
          <w:highlight w:val="none"/>
        </w:rPr>
      </w:pPr>
      <w:bookmarkStart w:id="93" w:name="_Toc120614217"/>
      <w:bookmarkStart w:id="94" w:name="_Toc20823296"/>
      <w:bookmarkStart w:id="95" w:name="_Toc513029224"/>
      <w:bookmarkStart w:id="96" w:name="_Toc16938540"/>
      <w:r>
        <w:rPr>
          <w:rFonts w:hint="eastAsia"/>
          <w:b/>
          <w:color w:val="auto"/>
          <w:sz w:val="24"/>
          <w:szCs w:val="24"/>
          <w:highlight w:val="none"/>
        </w:rPr>
        <w:t>四、响应文件的递交</w:t>
      </w:r>
      <w:bookmarkEnd w:id="93"/>
      <w:bookmarkEnd w:id="94"/>
      <w:bookmarkEnd w:id="95"/>
      <w:bookmarkEnd w:id="96"/>
    </w:p>
    <w:p w14:paraId="742F2294">
      <w:pPr>
        <w:pStyle w:val="34"/>
        <w:keepNext/>
        <w:keepLines/>
        <w:pageBreakBefore w:val="0"/>
        <w:widowControl w:val="0"/>
        <w:spacing w:before="0" w:beforeAutospacing="0" w:after="0" w:afterAutospacing="0" w:line="480" w:lineRule="exact"/>
        <w:ind w:firstLine="560"/>
        <w:jc w:val="both"/>
        <w:rPr>
          <w:color w:val="auto"/>
          <w:sz w:val="24"/>
          <w:szCs w:val="24"/>
          <w:highlight w:val="none"/>
        </w:rPr>
      </w:pPr>
      <w:bookmarkStart w:id="97" w:name="_Toc462564084"/>
      <w:bookmarkStart w:id="98" w:name="_Toc513029225"/>
      <w:bookmarkStart w:id="99" w:name="_Toc16938541"/>
      <w:bookmarkStart w:id="100" w:name="_Toc20823297"/>
      <w:r>
        <w:rPr>
          <w:rFonts w:hint="eastAsia"/>
          <w:color w:val="auto"/>
          <w:sz w:val="24"/>
          <w:szCs w:val="24"/>
          <w:highlight w:val="none"/>
        </w:rPr>
        <w:t>18、电子</w:t>
      </w:r>
      <w:bookmarkEnd w:id="97"/>
      <w:bookmarkEnd w:id="98"/>
      <w:bookmarkEnd w:id="99"/>
      <w:bookmarkEnd w:id="100"/>
      <w:r>
        <w:rPr>
          <w:rFonts w:hint="eastAsia"/>
          <w:color w:val="auto"/>
          <w:sz w:val="24"/>
          <w:szCs w:val="24"/>
          <w:highlight w:val="none"/>
        </w:rPr>
        <w:t>询价响应文件的递交</w:t>
      </w:r>
    </w:p>
    <w:p w14:paraId="554638F9">
      <w:pPr>
        <w:pStyle w:val="34"/>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18.1供应商应当按照《操作手册》规定，在提交响应文件截止时间前制作并上传电子响应文件。</w:t>
      </w:r>
      <w:bookmarkStart w:id="101" w:name="_Toc20823298"/>
      <w:bookmarkEnd w:id="101"/>
      <w:bookmarkStart w:id="102" w:name="_Toc16938542"/>
      <w:bookmarkEnd w:id="102"/>
    </w:p>
    <w:p w14:paraId="20F3279B">
      <w:pPr>
        <w:pStyle w:val="34"/>
        <w:keepNext/>
        <w:keepLines/>
        <w:pageBreakBefore w:val="0"/>
        <w:widowControl w:val="0"/>
        <w:spacing w:before="280" w:beforeAutospacing="0" w:after="290" w:afterAutospacing="0" w:line="480" w:lineRule="exact"/>
        <w:ind w:firstLine="560"/>
        <w:jc w:val="both"/>
        <w:rPr>
          <w:color w:val="auto"/>
          <w:sz w:val="24"/>
          <w:szCs w:val="24"/>
          <w:highlight w:val="none"/>
        </w:rPr>
      </w:pPr>
      <w:r>
        <w:rPr>
          <w:rFonts w:hint="eastAsia"/>
          <w:color w:val="auto"/>
          <w:sz w:val="24"/>
          <w:szCs w:val="24"/>
          <w:highlight w:val="none"/>
        </w:rPr>
        <w:t>19、提交响应文件截止时间</w:t>
      </w:r>
    </w:p>
    <w:p w14:paraId="775C0CA3">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i/>
          <w:color w:val="auto"/>
          <w:sz w:val="24"/>
          <w:szCs w:val="24"/>
          <w:highlight w:val="none"/>
          <w:u w:val="single"/>
        </w:rPr>
        <w:t>19.1供应商上传电子响应文件的时间不得迟于询价公告中规定的提交响应文件截止时间。</w:t>
      </w:r>
    </w:p>
    <w:p w14:paraId="6264BF0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供应商应充分考虑到网络环境、网络带宽等风险因素，如因供应商自身原因造成的电子响应文件上传不成功的按照本询价文件第二章第26.3.2条规定</w:t>
      </w:r>
      <w:r>
        <w:rPr>
          <w:rFonts w:hint="eastAsia"/>
          <w:color w:val="auto"/>
          <w:sz w:val="24"/>
          <w:szCs w:val="24"/>
          <w:highlight w:val="none"/>
          <w:lang w:eastAsia="zh-CN"/>
        </w:rPr>
        <w:t>作无效响应处理</w:t>
      </w:r>
      <w:r>
        <w:rPr>
          <w:rFonts w:hint="eastAsia"/>
          <w:color w:val="auto"/>
          <w:sz w:val="24"/>
          <w:szCs w:val="24"/>
          <w:highlight w:val="none"/>
        </w:rPr>
        <w:t>。</w:t>
      </w:r>
    </w:p>
    <w:p w14:paraId="782A5AB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 xml:space="preserve">19.2 </w:t>
      </w:r>
      <w:r>
        <w:rPr>
          <w:color w:val="auto"/>
          <w:sz w:val="24"/>
          <w:szCs w:val="24"/>
          <w:highlight w:val="none"/>
        </w:rPr>
        <w:t>采购人或采购代理机构</w:t>
      </w:r>
      <w:r>
        <w:rPr>
          <w:rFonts w:hint="eastAsia"/>
          <w:color w:val="auto"/>
          <w:sz w:val="24"/>
          <w:szCs w:val="24"/>
          <w:highlight w:val="none"/>
        </w:rPr>
        <w:t>可以按照规定，通过修改询价文件酌情延长提交响应文件截止日期，在此情况下，供应商的所有权利和义务以及供应商受制的截止日期均应以延长后新的截止日期为准。</w:t>
      </w:r>
    </w:p>
    <w:p w14:paraId="42D741E2">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103" w:name="_Toc513029227"/>
      <w:bookmarkStart w:id="104" w:name="_Toc16938543"/>
      <w:bookmarkStart w:id="105" w:name="_Toc20823299"/>
      <w:r>
        <w:rPr>
          <w:rFonts w:hint="eastAsia"/>
          <w:color w:val="auto"/>
          <w:sz w:val="24"/>
          <w:szCs w:val="24"/>
          <w:highlight w:val="none"/>
        </w:rPr>
        <w:t>20、响应文件</w:t>
      </w:r>
      <w:bookmarkEnd w:id="103"/>
      <w:bookmarkEnd w:id="104"/>
      <w:bookmarkEnd w:id="105"/>
      <w:r>
        <w:rPr>
          <w:rFonts w:hint="eastAsia"/>
          <w:color w:val="auto"/>
          <w:sz w:val="24"/>
          <w:szCs w:val="24"/>
          <w:highlight w:val="none"/>
        </w:rPr>
        <w:t>的拒收</w:t>
      </w:r>
    </w:p>
    <w:p w14:paraId="0A0996CE">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 xml:space="preserve">20.1 </w:t>
      </w:r>
      <w:r>
        <w:rPr>
          <w:color w:val="auto"/>
          <w:sz w:val="24"/>
          <w:szCs w:val="24"/>
          <w:highlight w:val="none"/>
        </w:rPr>
        <w:t>采购人或采购代理机构</w:t>
      </w:r>
      <w:r>
        <w:rPr>
          <w:rFonts w:hint="eastAsia"/>
          <w:color w:val="auto"/>
          <w:sz w:val="24"/>
          <w:szCs w:val="24"/>
          <w:highlight w:val="none"/>
        </w:rPr>
        <w:t>拒绝接收在其规定的提交响应文件截止时间后上传的任何电子响应文件。</w:t>
      </w:r>
    </w:p>
    <w:p w14:paraId="26C297C5">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106" w:name="_Toc20823300"/>
      <w:bookmarkStart w:id="107" w:name="_Toc513029228"/>
      <w:bookmarkStart w:id="108" w:name="_Toc16938544"/>
      <w:r>
        <w:rPr>
          <w:rFonts w:hint="eastAsia"/>
          <w:color w:val="auto"/>
          <w:sz w:val="24"/>
          <w:szCs w:val="24"/>
          <w:highlight w:val="none"/>
        </w:rPr>
        <w:t>21、响应文件的撤回和修改</w:t>
      </w:r>
      <w:bookmarkEnd w:id="106"/>
      <w:bookmarkEnd w:id="107"/>
      <w:bookmarkEnd w:id="108"/>
    </w:p>
    <w:p w14:paraId="76F4523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21.1响应文件的撤回</w:t>
      </w:r>
    </w:p>
    <w:p w14:paraId="78113F96">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21.1.1 电子响应文件的撤回</w:t>
      </w:r>
    </w:p>
    <w:p w14:paraId="0BA0DF66">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供应商可在提交响应文件截止时间前，撤回其电子响应文件，具体操作方法见《操作手册》。</w:t>
      </w:r>
    </w:p>
    <w:p w14:paraId="2F6FCFBE">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21.1.2供应商撤回电子响应文件，则认为其不再参与本项目询价活动。</w:t>
      </w:r>
    </w:p>
    <w:p w14:paraId="377FD1C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21.2响应文件的修改</w:t>
      </w:r>
    </w:p>
    <w:p w14:paraId="521AC015">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供应商可在提交响应文件截止时间前，对其电子响应文件进行修改，具体操作方法见《操作手册》。</w:t>
      </w:r>
    </w:p>
    <w:p w14:paraId="2852849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21.3 在提交响应文件截止时间之后，供应商不得对其电子响应文件作任何修改。</w:t>
      </w:r>
    </w:p>
    <w:p w14:paraId="1ED2E49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21.4 在提交响应文件截止时间至询价文件中规定的询价有效期满之间的这段时间内，供应商不得撤回其响应文件。</w:t>
      </w:r>
    </w:p>
    <w:p w14:paraId="25C95229">
      <w:pPr>
        <w:pStyle w:val="34"/>
        <w:keepNext/>
        <w:keepLines/>
        <w:pageBreakBefore w:val="0"/>
        <w:widowControl w:val="0"/>
        <w:spacing w:before="145" w:beforeAutospacing="0" w:after="145" w:afterAutospacing="0" w:line="480" w:lineRule="exact"/>
        <w:ind w:firstLine="482"/>
        <w:jc w:val="both"/>
        <w:rPr>
          <w:color w:val="auto"/>
          <w:sz w:val="24"/>
          <w:szCs w:val="24"/>
          <w:highlight w:val="none"/>
        </w:rPr>
      </w:pPr>
      <w:bookmarkStart w:id="109" w:name="_Toc16938545"/>
      <w:bookmarkStart w:id="110" w:name="_Toc20823301"/>
      <w:bookmarkStart w:id="111" w:name="_Toc120614218"/>
      <w:bookmarkStart w:id="112" w:name="_Toc513029229"/>
      <w:r>
        <w:rPr>
          <w:rFonts w:hint="eastAsia"/>
          <w:b/>
          <w:color w:val="auto"/>
          <w:sz w:val="24"/>
          <w:szCs w:val="24"/>
          <w:highlight w:val="none"/>
        </w:rPr>
        <w:t>五、响应文件的解密与评审</w:t>
      </w:r>
      <w:bookmarkEnd w:id="109"/>
      <w:bookmarkEnd w:id="110"/>
      <w:bookmarkEnd w:id="111"/>
      <w:bookmarkEnd w:id="112"/>
    </w:p>
    <w:p w14:paraId="16B52001">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113" w:name="_Toc513029230"/>
      <w:bookmarkStart w:id="114" w:name="_Toc20823302"/>
      <w:bookmarkStart w:id="115" w:name="_Toc16938546"/>
      <w:r>
        <w:rPr>
          <w:rFonts w:hint="eastAsia"/>
          <w:color w:val="auto"/>
          <w:sz w:val="24"/>
          <w:szCs w:val="24"/>
          <w:highlight w:val="none"/>
        </w:rPr>
        <w:t>22、</w:t>
      </w:r>
      <w:bookmarkEnd w:id="113"/>
      <w:bookmarkEnd w:id="114"/>
      <w:bookmarkEnd w:id="115"/>
      <w:r>
        <w:rPr>
          <w:rFonts w:hint="eastAsia"/>
          <w:color w:val="auto"/>
          <w:sz w:val="24"/>
          <w:szCs w:val="24"/>
          <w:highlight w:val="none"/>
        </w:rPr>
        <w:t>响应文件解密</w:t>
      </w:r>
    </w:p>
    <w:p w14:paraId="1440BE6D">
      <w:pPr>
        <w:pStyle w:val="34"/>
        <w:pageBreakBefore w:val="0"/>
        <w:widowControl w:val="0"/>
        <w:spacing w:before="0" w:beforeAutospacing="0" w:after="0" w:afterAutospacing="0" w:line="480" w:lineRule="exact"/>
        <w:ind w:firstLine="360"/>
        <w:jc w:val="both"/>
        <w:rPr>
          <w:color w:val="auto"/>
          <w:sz w:val="24"/>
          <w:szCs w:val="24"/>
          <w:highlight w:val="none"/>
        </w:rPr>
      </w:pPr>
      <w:r>
        <w:rPr>
          <w:rFonts w:hint="eastAsia"/>
          <w:color w:val="auto"/>
          <w:sz w:val="24"/>
          <w:szCs w:val="24"/>
          <w:highlight w:val="none"/>
        </w:rPr>
        <w:t>22.1供应商应当按照《操作手册》规定，在苏采云系统规定的时间内对询价响应文件进行解密。</w:t>
      </w:r>
    </w:p>
    <w:p w14:paraId="4834F2F2">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116" w:name="_Toc16938547"/>
      <w:bookmarkStart w:id="117" w:name="_Toc513029231"/>
      <w:bookmarkStart w:id="118" w:name="_Toc20823303"/>
      <w:r>
        <w:rPr>
          <w:rFonts w:hint="eastAsia"/>
          <w:color w:val="auto"/>
          <w:sz w:val="24"/>
          <w:szCs w:val="24"/>
          <w:highlight w:val="none"/>
        </w:rPr>
        <w:t>23、询价小组</w:t>
      </w:r>
      <w:bookmarkEnd w:id="116"/>
      <w:bookmarkEnd w:id="117"/>
      <w:bookmarkEnd w:id="118"/>
    </w:p>
    <w:p w14:paraId="04CA6F41">
      <w:pPr>
        <w:pStyle w:val="34"/>
        <w:pageBreakBefore w:val="0"/>
        <w:widowControl w:val="0"/>
        <w:spacing w:before="0" w:beforeAutospacing="0" w:after="0" w:afterAutospacing="0" w:line="480" w:lineRule="exact"/>
        <w:jc w:val="both"/>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23.1</w:t>
      </w:r>
      <w:r>
        <w:rPr>
          <w:color w:val="auto"/>
          <w:sz w:val="24"/>
          <w:szCs w:val="24"/>
          <w:highlight w:val="none"/>
        </w:rPr>
        <w:t>采购人或采购代理机构</w:t>
      </w:r>
      <w:r>
        <w:rPr>
          <w:rFonts w:hint="eastAsia"/>
          <w:color w:val="auto"/>
          <w:sz w:val="24"/>
          <w:szCs w:val="24"/>
          <w:highlight w:val="none"/>
        </w:rPr>
        <w:t>将组织询价小组对响应文件进行评审。询价小组由采购人代表和有关技术、经济等方面的专家组成，且人员构成符合政府采购有关规定。</w:t>
      </w:r>
    </w:p>
    <w:p w14:paraId="1E8795F5">
      <w:pPr>
        <w:pStyle w:val="34"/>
        <w:pageBreakBefore w:val="0"/>
        <w:widowControl w:val="0"/>
        <w:spacing w:before="0" w:beforeAutospacing="0" w:after="0" w:afterAutospacing="0" w:line="480" w:lineRule="exact"/>
        <w:jc w:val="both"/>
        <w:rPr>
          <w:color w:val="auto"/>
          <w:sz w:val="24"/>
          <w:szCs w:val="24"/>
          <w:highlight w:val="none"/>
        </w:rPr>
      </w:pPr>
      <w:r>
        <w:rPr>
          <w:rFonts w:hint="eastAsia"/>
          <w:b/>
          <w:color w:val="auto"/>
          <w:sz w:val="24"/>
          <w:szCs w:val="24"/>
          <w:highlight w:val="none"/>
        </w:rPr>
        <w:t xml:space="preserve">  </w:t>
      </w:r>
      <w:r>
        <w:rPr>
          <w:rFonts w:hint="eastAsia"/>
          <w:color w:val="auto"/>
          <w:sz w:val="24"/>
          <w:szCs w:val="24"/>
          <w:highlight w:val="none"/>
        </w:rPr>
        <w:t>23.2询价小组独立工作，负责评审所有响应文件并确定成交候选人。</w:t>
      </w:r>
    </w:p>
    <w:p w14:paraId="18928D04">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24、评审过程的保密与公正</w:t>
      </w:r>
    </w:p>
    <w:p w14:paraId="53087C7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24.1询价小组、采购人和</w:t>
      </w:r>
      <w:r>
        <w:rPr>
          <w:color w:val="auto"/>
          <w:sz w:val="24"/>
          <w:szCs w:val="24"/>
          <w:highlight w:val="none"/>
        </w:rPr>
        <w:t>采购代理机构</w:t>
      </w:r>
      <w:r>
        <w:rPr>
          <w:rFonts w:hint="eastAsia"/>
          <w:color w:val="auto"/>
          <w:sz w:val="24"/>
          <w:szCs w:val="24"/>
          <w:highlight w:val="none"/>
        </w:rPr>
        <w:t>工作人员、相关监督人员等与评审工作有关的人员，对评审情况以及在评审过程中获悉的国家秘密、商业秘密负有保密责任。</w:t>
      </w:r>
    </w:p>
    <w:p w14:paraId="072C428D">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24.2在评审过程中，供应商不得以任何行为影响询价评审过程，否则其响应文件将被作为无效响应文件。</w:t>
      </w:r>
    </w:p>
    <w:p w14:paraId="3190054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24.3在项目评审期间，</w:t>
      </w:r>
      <w:r>
        <w:rPr>
          <w:color w:val="auto"/>
          <w:sz w:val="24"/>
          <w:szCs w:val="24"/>
          <w:highlight w:val="none"/>
        </w:rPr>
        <w:t>采购代理机构</w:t>
      </w:r>
      <w:r>
        <w:rPr>
          <w:rFonts w:hint="eastAsia"/>
          <w:color w:val="auto"/>
          <w:sz w:val="24"/>
          <w:szCs w:val="24"/>
          <w:highlight w:val="none"/>
        </w:rPr>
        <w:t>将设专门人员与供应商联系。</w:t>
      </w:r>
    </w:p>
    <w:p w14:paraId="7D8FA34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 xml:space="preserve">24.4 </w:t>
      </w:r>
      <w:r>
        <w:rPr>
          <w:color w:val="auto"/>
          <w:sz w:val="24"/>
          <w:szCs w:val="24"/>
          <w:highlight w:val="none"/>
        </w:rPr>
        <w:t>采购人</w:t>
      </w:r>
      <w:r>
        <w:rPr>
          <w:rFonts w:hint="eastAsia"/>
          <w:color w:val="auto"/>
          <w:sz w:val="24"/>
          <w:szCs w:val="24"/>
          <w:highlight w:val="none"/>
        </w:rPr>
        <w:t>和询价小组不向未成交的供应商解释未成交原因，也不公布评审过程中的相关细节。</w:t>
      </w:r>
    </w:p>
    <w:p w14:paraId="20FF625A">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119" w:name="_Toc513029232"/>
      <w:bookmarkStart w:id="120" w:name="_Toc20823304"/>
      <w:bookmarkStart w:id="121" w:name="_Toc16938548"/>
      <w:bookmarkStart w:id="160" w:name="_GoBack"/>
      <w:r>
        <w:rPr>
          <w:rFonts w:hint="eastAsia"/>
          <w:color w:val="auto"/>
          <w:sz w:val="24"/>
          <w:szCs w:val="24"/>
          <w:highlight w:val="none"/>
        </w:rPr>
        <w:t>25、</w:t>
      </w:r>
      <w:bookmarkEnd w:id="160"/>
      <w:r>
        <w:rPr>
          <w:rFonts w:hint="eastAsia"/>
          <w:color w:val="auto"/>
          <w:sz w:val="24"/>
          <w:szCs w:val="24"/>
          <w:highlight w:val="none"/>
        </w:rPr>
        <w:t>评审过程中</w:t>
      </w:r>
      <w:r>
        <w:rPr>
          <w:rFonts w:hint="eastAsia"/>
          <w:color w:val="auto"/>
          <w:sz w:val="24"/>
          <w:szCs w:val="24"/>
          <w:highlight w:val="none"/>
          <w:lang w:eastAsia="zh-CN"/>
        </w:rPr>
        <w:t>的</w:t>
      </w:r>
      <w:r>
        <w:rPr>
          <w:rFonts w:hint="eastAsia"/>
          <w:color w:val="auto"/>
          <w:sz w:val="24"/>
          <w:szCs w:val="24"/>
          <w:highlight w:val="none"/>
        </w:rPr>
        <w:t>澄清</w:t>
      </w:r>
      <w:bookmarkEnd w:id="119"/>
      <w:bookmarkEnd w:id="120"/>
      <w:bookmarkEnd w:id="121"/>
    </w:p>
    <w:p w14:paraId="084363C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AED8F77">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询价小组并非对每个供应商都作澄清要求。</w:t>
      </w:r>
    </w:p>
    <w:p w14:paraId="08DD3255">
      <w:pPr>
        <w:pStyle w:val="34"/>
        <w:pageBreakBefore w:val="0"/>
        <w:widowControl w:val="0"/>
        <w:spacing w:before="0" w:beforeAutospacing="0" w:after="0" w:afterAutospacing="0" w:line="480" w:lineRule="exact"/>
        <w:jc w:val="both"/>
        <w:rPr>
          <w:color w:val="auto"/>
          <w:sz w:val="24"/>
          <w:szCs w:val="24"/>
          <w:highlight w:val="none"/>
        </w:rPr>
      </w:pPr>
      <w:r>
        <w:rPr>
          <w:rFonts w:hint="eastAsia"/>
          <w:color w:val="auto"/>
          <w:sz w:val="24"/>
          <w:szCs w:val="24"/>
          <w:highlight w:val="none"/>
        </w:rPr>
        <w:t>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95AA634">
      <w:pPr>
        <w:pStyle w:val="34"/>
        <w:pageBreakBefore w:val="0"/>
        <w:widowControl w:val="0"/>
        <w:spacing w:before="0" w:beforeAutospacing="0" w:after="0" w:afterAutospacing="0" w:line="480" w:lineRule="exact"/>
        <w:jc w:val="both"/>
        <w:rPr>
          <w:color w:val="auto"/>
          <w:sz w:val="24"/>
          <w:szCs w:val="24"/>
          <w:highlight w:val="none"/>
        </w:rPr>
      </w:pPr>
      <w:r>
        <w:rPr>
          <w:rFonts w:hint="eastAsia"/>
          <w:color w:val="auto"/>
          <w:sz w:val="24"/>
          <w:szCs w:val="24"/>
          <w:highlight w:val="none"/>
        </w:rPr>
        <w:t>  25.3 接到询价小组澄清、说明和更正要求的供应商如未按规定</w:t>
      </w:r>
      <w:r>
        <w:rPr>
          <w:rFonts w:hint="eastAsia"/>
          <w:color w:val="auto"/>
          <w:sz w:val="24"/>
          <w:szCs w:val="24"/>
          <w:highlight w:val="none"/>
          <w:lang w:eastAsia="zh-CN"/>
        </w:rPr>
        <w:t>作出</w:t>
      </w:r>
      <w:r>
        <w:rPr>
          <w:rFonts w:hint="eastAsia"/>
          <w:color w:val="auto"/>
          <w:sz w:val="24"/>
          <w:szCs w:val="24"/>
          <w:highlight w:val="none"/>
        </w:rPr>
        <w:t>澄清、说明和 更正，其风险由供应商自行承担。</w:t>
      </w:r>
    </w:p>
    <w:p w14:paraId="4F06E57B">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bookmarkStart w:id="122" w:name="_Toc513029233"/>
      <w:bookmarkStart w:id="123" w:name="_Toc16938549"/>
      <w:bookmarkStart w:id="124" w:name="_Toc20823305"/>
      <w:r>
        <w:rPr>
          <w:rFonts w:hint="eastAsia"/>
          <w:color w:val="auto"/>
          <w:sz w:val="24"/>
          <w:szCs w:val="24"/>
          <w:highlight w:val="none"/>
        </w:rPr>
        <w:t>26、对响应文件的审</w:t>
      </w:r>
      <w:bookmarkEnd w:id="122"/>
      <w:bookmarkEnd w:id="123"/>
      <w:bookmarkEnd w:id="124"/>
      <w:r>
        <w:rPr>
          <w:rFonts w:hint="eastAsia"/>
          <w:color w:val="auto"/>
          <w:sz w:val="24"/>
          <w:szCs w:val="24"/>
          <w:highlight w:val="none"/>
        </w:rPr>
        <w:t>查</w:t>
      </w:r>
    </w:p>
    <w:p w14:paraId="3D46BB5C">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26.1响应文件审查分为资格审查和符合性审查。</w:t>
      </w:r>
    </w:p>
    <w:p w14:paraId="7DB3915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26.1.1 资格审查：由询价小组依据法律法规和询价文件的规定，对响应文件中的资格证明文件进行审查，以确定供应商是否具备参加询价的资格。</w:t>
      </w:r>
    </w:p>
    <w:p w14:paraId="59C26E6A">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询价小组在进行资格审查的同时，将在“信用中国”网站（www.creditchina.gov.cn）查询供应商的信用记录，以确定供应商是否具备询价资格</w:t>
      </w:r>
      <w:r>
        <w:rPr>
          <w:rFonts w:hint="eastAsia"/>
          <w:color w:val="auto"/>
          <w:sz w:val="24"/>
          <w:szCs w:val="24"/>
          <w:highlight w:val="none"/>
          <w:lang w:eastAsia="zh-CN"/>
        </w:rPr>
        <w:t>,将</w:t>
      </w:r>
      <w:r>
        <w:rPr>
          <w:rFonts w:hint="eastAsia"/>
          <w:color w:val="auto"/>
          <w:sz w:val="24"/>
          <w:szCs w:val="24"/>
          <w:highlight w:val="none"/>
        </w:rPr>
        <w:t>查询结果留存并归档。</w:t>
      </w:r>
    </w:p>
    <w:p w14:paraId="6F1BE7E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接受联合体的项目，两个以上的自然人、法人或者其他组织组成一个联合体，以一个供应商的身份共同参加政府采购活动的</w:t>
      </w:r>
      <w:r>
        <w:rPr>
          <w:rFonts w:hint="eastAsia"/>
          <w:color w:val="auto"/>
          <w:sz w:val="24"/>
          <w:szCs w:val="24"/>
          <w:highlight w:val="none"/>
          <w:lang w:eastAsia="zh-CN"/>
        </w:rPr>
        <w:t>，</w:t>
      </w:r>
      <w:r>
        <w:rPr>
          <w:rFonts w:hint="eastAsia"/>
          <w:color w:val="auto"/>
          <w:sz w:val="24"/>
          <w:szCs w:val="24"/>
          <w:highlight w:val="none"/>
        </w:rPr>
        <w:t>联合体成员中任何一方存在不良信用记录的，视同联合体存在不良应用记录。</w:t>
      </w:r>
    </w:p>
    <w:p w14:paraId="62E56E2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26.1.2 符合性审查：</w:t>
      </w:r>
      <w:bookmarkStart w:id="125" w:name="OLE_LINK2"/>
      <w:r>
        <w:rPr>
          <w:rFonts w:hint="eastAsia"/>
          <w:color w:val="auto"/>
          <w:sz w:val="24"/>
          <w:szCs w:val="24"/>
          <w:highlight w:val="none"/>
        </w:rPr>
        <w:t>依据询价文件的规定，由询价小组从响应文件的有效性、完整性和对询价文件的响应程度进行审查，以确定是否对询价文件的实质性要求作出响应。</w:t>
      </w:r>
      <w:bookmarkEnd w:id="125"/>
    </w:p>
    <w:p w14:paraId="3304DDA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26.1.3 未通过资格审查或符合性审查的供应商，询价小组将在苏采云系统中告知未通过资格审查或符合性审查的原因，评审结束后，询价小组将不再告知未通过资格审查或符合性审查的原因。</w:t>
      </w:r>
    </w:p>
    <w:p w14:paraId="502D238E">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26.2在详细评审之前，询价小组将首先审查每份响应文件是否实质性响应了询价文件的要求。实质性响应的响应文件应该是与询价文件要求的条款、条件和规格相符，没有重大偏离或保留。</w:t>
      </w:r>
    </w:p>
    <w:p w14:paraId="0C9E7911">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所谓重大偏离或保留是指与询价文件规定的实质性要求存在负偏离，或者在实质上与询价文件不一致，而且限制了合同中买方和</w:t>
      </w:r>
      <w:r>
        <w:rPr>
          <w:color w:val="auto"/>
          <w:sz w:val="24"/>
          <w:szCs w:val="24"/>
          <w:highlight w:val="none"/>
        </w:rPr>
        <w:t>采购人或采购代理机构</w:t>
      </w:r>
      <w:r>
        <w:rPr>
          <w:rFonts w:hint="eastAsia"/>
          <w:color w:val="auto"/>
          <w:sz w:val="24"/>
          <w:szCs w:val="24"/>
          <w:highlight w:val="none"/>
        </w:rPr>
        <w:t>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11ACD7EC">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26.3未实质性响应询价文件的情形</w:t>
      </w:r>
    </w:p>
    <w:p w14:paraId="13B93E0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26.3.1供应商在苏采云系统规定的时间内未成功解密电子响应文件的。</w:t>
      </w:r>
    </w:p>
    <w:p w14:paraId="423CBA3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26.3.2供应商未按照询价文件要求上传电子响应文件的。</w:t>
      </w:r>
    </w:p>
    <w:p w14:paraId="22208766">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26.3.3同一供应商提交两个（含两个）以上不同的响应文件或者报价的。</w:t>
      </w:r>
    </w:p>
    <w:p w14:paraId="19E7F855">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26.3.4供应商不具备询价文件中规定资格要求的。</w:t>
      </w:r>
    </w:p>
    <w:p w14:paraId="34299B1A">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26.3.5供应商的报价超过了采购预算。</w:t>
      </w:r>
    </w:p>
    <w:p w14:paraId="1D2A349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26.3.6不符合询价文件中规定的实质性要求和条件的</w:t>
      </w:r>
      <w:r>
        <w:rPr>
          <w:rFonts w:hint="eastAsia"/>
          <w:i/>
          <w:color w:val="auto"/>
          <w:sz w:val="24"/>
          <w:szCs w:val="24"/>
          <w:highlight w:val="none"/>
          <w:u w:val="single"/>
        </w:rPr>
        <w:t>（本询价文件中斜体且有下划线部分为实质性要求和条件）。</w:t>
      </w:r>
    </w:p>
    <w:p w14:paraId="292CF27A">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350E21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26.3.8  响应文件含有采购人不能接受的附加条件的。</w:t>
      </w:r>
    </w:p>
    <w:p w14:paraId="04CA8259">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询价小组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1E4BEA24">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（一）评审过程中出现下列情形之一的，询价小组应当启动异常低价响应审查程序：</w:t>
      </w:r>
    </w:p>
    <w:p w14:paraId="75A15EA6">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1.投标（响应）报价低于全部通过符合性审查供应商投标（响应）报价平均值50%的，即投标（响应）报价&lt;全部通过符合性审查供应商投标（响应）报价平均值×50%；</w:t>
      </w:r>
    </w:p>
    <w:p w14:paraId="7A431F57">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2.投标（响应）报价低于通过符合性审查的次低报价供应商投标（响应）报价50%的，即投标（响应）报价&lt;通过符合性审查的次低报价供应商投标（响应）报价×50%；</w:t>
      </w:r>
    </w:p>
    <w:p w14:paraId="2C9C1596">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3.投标（响应）报价低于采购项目最高限价45%的，即投标（响应）报价&lt;采购项目最高限价×45%；</w:t>
      </w:r>
    </w:p>
    <w:p w14:paraId="5892C497">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4.评审委员会基于专业判断，认为供应商报价过低，有可能影响产品质量或者不能诚信履约的其他情形。</w:t>
      </w:r>
    </w:p>
    <w:p w14:paraId="34D102FF">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采购人可以结合具体项目实际情况，提高上述第1项至第3项中启动异常低价投标（响应）审查的数值标准，但是最高不得超过65%。</w:t>
      </w:r>
    </w:p>
    <w:p w14:paraId="1DFF9EA6">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相关法律法规对供应商报价有规定的，从其规定。</w:t>
      </w:r>
    </w:p>
    <w:p w14:paraId="5BB5C7EC">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（二）评审委员会启动异常低价投标（响应）审查后，属于前述第1项至第4项情形的，应当要求相关供应商在评审现场合理的时间内对投标（响应）价格作出解释</w:t>
      </w:r>
      <w:r>
        <w:rPr>
          <w:rFonts w:hint="eastAsia"/>
          <w:color w:val="auto"/>
          <w:sz w:val="24"/>
          <w:szCs w:val="24"/>
          <w:highlight w:val="none"/>
          <w:lang w:eastAsia="zh-CN"/>
        </w:rPr>
        <w:t>，并</w:t>
      </w:r>
      <w:r>
        <w:rPr>
          <w:rFonts w:hint="eastAsia"/>
          <w:color w:val="auto"/>
          <w:sz w:val="24"/>
          <w:szCs w:val="24"/>
          <w:highlight w:val="none"/>
        </w:rPr>
        <w:t>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FC2D9D9">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5582F18">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761F410">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49EC2C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26.3.</w:t>
      </w:r>
      <w:r>
        <w:rPr>
          <w:rFonts w:hint="eastAsia"/>
          <w:color w:val="auto"/>
          <w:sz w:val="24"/>
          <w:szCs w:val="24"/>
          <w:highlight w:val="none"/>
          <w:lang w:val="en-US" w:eastAsia="zh-CN"/>
        </w:rPr>
        <w:t>10</w:t>
      </w:r>
      <w:r>
        <w:rPr>
          <w:rFonts w:hint="eastAsia"/>
          <w:color w:val="auto"/>
          <w:sz w:val="24"/>
          <w:szCs w:val="24"/>
          <w:highlight w:val="none"/>
        </w:rPr>
        <w:t>响应文件未按照询价文件要求加盖CA电子公章的。</w:t>
      </w:r>
    </w:p>
    <w:p w14:paraId="15CA7C35">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26.4未实质性响应询价文件的响应文件按无效响应处理。</w:t>
      </w:r>
    </w:p>
    <w:p w14:paraId="2E6998E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26.5如果响应文件实质上没有响应询价文件的要求，询价小组将予以拒绝，供应商不得通过修改或撤销不</w:t>
      </w:r>
      <w:r>
        <w:rPr>
          <w:rFonts w:hint="eastAsia"/>
          <w:color w:val="auto"/>
          <w:sz w:val="24"/>
          <w:szCs w:val="24"/>
          <w:highlight w:val="none"/>
          <w:lang w:val="en-US" w:eastAsia="zh-CN"/>
        </w:rPr>
        <w:t>符</w:t>
      </w:r>
      <w:r>
        <w:rPr>
          <w:rFonts w:hint="eastAsia"/>
          <w:color w:val="auto"/>
          <w:sz w:val="24"/>
          <w:szCs w:val="24"/>
          <w:highlight w:val="none"/>
        </w:rPr>
        <w:t>合要求的偏离或保留而使其成为实质性响应的文件。</w:t>
      </w:r>
    </w:p>
    <w:p w14:paraId="289C4473">
      <w:pPr>
        <w:pStyle w:val="34"/>
        <w:pageBreakBefore w:val="0"/>
        <w:widowControl w:val="0"/>
        <w:spacing w:before="0" w:beforeAutospacing="0" w:after="0" w:afterAutospacing="0" w:line="480" w:lineRule="exact"/>
        <w:ind w:firstLine="480"/>
        <w:jc w:val="both"/>
        <w:rPr>
          <w:color w:val="auto"/>
          <w:sz w:val="24"/>
          <w:szCs w:val="24"/>
          <w:highlight w:val="none"/>
        </w:rPr>
      </w:pPr>
      <w:bookmarkStart w:id="126" w:name="_Toc513029234"/>
      <w:bookmarkStart w:id="127" w:name="_Toc16938550"/>
      <w:bookmarkStart w:id="128" w:name="_Toc20823306"/>
      <w:r>
        <w:rPr>
          <w:rFonts w:hint="eastAsia"/>
          <w:color w:val="auto"/>
          <w:sz w:val="24"/>
          <w:szCs w:val="24"/>
          <w:highlight w:val="none"/>
        </w:rPr>
        <w:t>26.6供应商在项目评审全过程中应保持通讯畅通，并安排专人与采购人及询价小组联系。</w:t>
      </w:r>
      <w:bookmarkEnd w:id="126"/>
      <w:bookmarkEnd w:id="127"/>
      <w:bookmarkEnd w:id="128"/>
    </w:p>
    <w:p w14:paraId="14EC6933">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27、询价程序及成交原则</w:t>
      </w:r>
    </w:p>
    <w:p w14:paraId="3D3557E2">
      <w:pPr>
        <w:pStyle w:val="34"/>
        <w:pageBreakBefore w:val="0"/>
        <w:widowControl w:val="0"/>
        <w:tabs>
          <w:tab w:val="left" w:pos="901"/>
        </w:tabs>
        <w:spacing w:before="0" w:beforeAutospacing="0" w:after="145" w:afterAutospacing="0" w:line="480" w:lineRule="exact"/>
        <w:ind w:firstLine="478"/>
        <w:jc w:val="both"/>
        <w:rPr>
          <w:color w:val="auto"/>
          <w:sz w:val="24"/>
          <w:szCs w:val="24"/>
          <w:highlight w:val="none"/>
        </w:rPr>
      </w:pPr>
      <w:r>
        <w:rPr>
          <w:rFonts w:hint="eastAsia"/>
          <w:color w:val="auto"/>
          <w:sz w:val="24"/>
          <w:szCs w:val="24"/>
          <w:highlight w:val="none"/>
        </w:rPr>
        <w:t>27.1询价程序</w:t>
      </w:r>
    </w:p>
    <w:p w14:paraId="3EDDEDBE">
      <w:pPr>
        <w:pStyle w:val="34"/>
        <w:pageBreakBefore w:val="0"/>
        <w:widowControl w:val="0"/>
        <w:tabs>
          <w:tab w:val="left" w:pos="901"/>
        </w:tabs>
        <w:spacing w:before="0" w:beforeAutospacing="0" w:after="145" w:afterAutospacing="0" w:line="480" w:lineRule="exact"/>
        <w:ind w:firstLine="478"/>
        <w:jc w:val="both"/>
        <w:rPr>
          <w:color w:val="auto"/>
          <w:sz w:val="24"/>
          <w:szCs w:val="24"/>
          <w:highlight w:val="none"/>
        </w:rPr>
      </w:pPr>
      <w:r>
        <w:rPr>
          <w:rFonts w:hint="eastAsia"/>
          <w:color w:val="auto"/>
          <w:sz w:val="24"/>
          <w:szCs w:val="24"/>
          <w:highlight w:val="none"/>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04436988">
      <w:pPr>
        <w:pStyle w:val="34"/>
        <w:pageBreakBefore w:val="0"/>
        <w:widowControl w:val="0"/>
        <w:tabs>
          <w:tab w:val="left" w:pos="901"/>
        </w:tabs>
        <w:spacing w:before="0" w:beforeAutospacing="0" w:after="145" w:afterAutospacing="0" w:line="480" w:lineRule="exact"/>
        <w:ind w:firstLine="478"/>
        <w:jc w:val="both"/>
        <w:rPr>
          <w:color w:val="auto"/>
          <w:sz w:val="24"/>
          <w:szCs w:val="24"/>
          <w:highlight w:val="none"/>
        </w:rPr>
      </w:pPr>
      <w:r>
        <w:rPr>
          <w:rFonts w:hint="eastAsia"/>
          <w:color w:val="auto"/>
          <w:sz w:val="24"/>
          <w:szCs w:val="24"/>
          <w:highlight w:val="none"/>
        </w:rPr>
        <w:t>27.2 成交原则</w:t>
      </w:r>
    </w:p>
    <w:p w14:paraId="58949065">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27.2.1询价小组将从质量和服务均能满足</w:t>
      </w:r>
      <w:r>
        <w:rPr>
          <w:rFonts w:hint="eastAsia"/>
          <w:color w:val="auto"/>
          <w:sz w:val="24"/>
          <w:szCs w:val="24"/>
          <w:highlight w:val="none"/>
          <w:shd w:val="clear" w:color="auto" w:fill="FFFFFF"/>
        </w:rPr>
        <w:t>询价</w:t>
      </w:r>
      <w:r>
        <w:rPr>
          <w:rFonts w:hint="eastAsia"/>
          <w:color w:val="auto"/>
          <w:sz w:val="24"/>
          <w:szCs w:val="24"/>
          <w:highlight w:val="none"/>
        </w:rPr>
        <w:t>文件实质性响应要求的供应商中，按照报价由低到高顺序推荐</w:t>
      </w:r>
      <w:r>
        <w:rPr>
          <w:rFonts w:hint="eastAsia"/>
          <w:color w:val="auto"/>
          <w:sz w:val="24"/>
          <w:szCs w:val="24"/>
          <w:highlight w:val="none"/>
          <w:lang w:val="en-US" w:eastAsia="zh-CN"/>
        </w:rPr>
        <w:t>3</w:t>
      </w:r>
      <w:r>
        <w:rPr>
          <w:rFonts w:hint="eastAsia"/>
          <w:color w:val="auto"/>
          <w:sz w:val="24"/>
          <w:szCs w:val="24"/>
          <w:highlight w:val="none"/>
        </w:rPr>
        <w:t>名成交候选供应商，并编写评审报告。</w:t>
      </w:r>
    </w:p>
    <w:p w14:paraId="648FA322">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w:t>
      </w:r>
      <w:r>
        <w:rPr>
          <w:rFonts w:hint="eastAsia" w:cs="宋体"/>
          <w:color w:val="auto"/>
          <w:sz w:val="24"/>
          <w:szCs w:val="24"/>
          <w:highlight w:val="none"/>
          <w:shd w:val="clear" w:color="auto" w:fill="auto"/>
          <w:lang w:eastAsia="zh-CN"/>
        </w:rPr>
        <w:t>，在</w:t>
      </w:r>
      <w:r>
        <w:rPr>
          <w:rFonts w:hint="eastAsia" w:ascii="宋体" w:hAnsi="宋体" w:eastAsia="宋体" w:cs="宋体"/>
          <w:color w:val="auto"/>
          <w:sz w:val="24"/>
          <w:szCs w:val="24"/>
          <w:highlight w:val="none"/>
          <w:shd w:val="clear" w:color="auto" w:fill="auto"/>
        </w:rPr>
        <w:t>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246ECDA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27.2.</w:t>
      </w:r>
      <w:r>
        <w:rPr>
          <w:rFonts w:hint="eastAsia"/>
          <w:color w:val="auto"/>
          <w:sz w:val="24"/>
          <w:szCs w:val="24"/>
          <w:highlight w:val="none"/>
          <w:lang w:val="en-US" w:eastAsia="zh-CN"/>
        </w:rPr>
        <w:t>3</w:t>
      </w:r>
      <w:r>
        <w:rPr>
          <w:rFonts w:hint="eastAsia"/>
          <w:color w:val="auto"/>
          <w:sz w:val="24"/>
          <w:szCs w:val="24"/>
          <w:highlight w:val="none"/>
        </w:rPr>
        <w:t xml:space="preserve"> 供应商的报价如相同，则优先采购 “环境标志产品”或“节能产品”；若均非“环境标志产品</w:t>
      </w:r>
      <w:r>
        <w:rPr>
          <w:rFonts w:hint="eastAsia"/>
          <w:color w:val="auto"/>
          <w:sz w:val="24"/>
          <w:szCs w:val="24"/>
          <w:highlight w:val="none"/>
          <w:lang w:eastAsia="zh-CN"/>
        </w:rPr>
        <w:t>”“</w:t>
      </w:r>
      <w:r>
        <w:rPr>
          <w:rFonts w:hint="eastAsia"/>
          <w:color w:val="auto"/>
          <w:sz w:val="24"/>
          <w:szCs w:val="24"/>
          <w:highlight w:val="none"/>
        </w:rPr>
        <w:t>节能产品”，则将优先采购交货期短者。环境标志产品是指列入财政部、环境保护部最新公布的《环境标志产品品目清单》内的产品；节能产品是指列入财政部、</w:t>
      </w:r>
      <w:r>
        <w:rPr>
          <w:rFonts w:hint="eastAsia"/>
          <w:color w:val="auto"/>
          <w:sz w:val="24"/>
          <w:szCs w:val="24"/>
          <w:highlight w:val="none"/>
          <w:lang w:eastAsia="zh-CN"/>
        </w:rPr>
        <w:t>国家发展改革委</w:t>
      </w:r>
      <w:r>
        <w:rPr>
          <w:rFonts w:hint="eastAsia"/>
          <w:color w:val="auto"/>
          <w:sz w:val="24"/>
          <w:szCs w:val="24"/>
          <w:highlight w:val="none"/>
        </w:rPr>
        <w:t>最新公布的《节能产品品目清单》内的产品。</w:t>
      </w:r>
    </w:p>
    <w:p w14:paraId="06417307">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w:t>
      </w:r>
      <w:r>
        <w:rPr>
          <w:rFonts w:hint="eastAsia" w:ascii="宋体" w:hAnsi="宋体" w:eastAsia="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 xml:space="preserve"> 采购</w:t>
      </w:r>
      <w:r>
        <w:rPr>
          <w:rFonts w:hint="eastAsia" w:cs="宋体"/>
          <w:color w:val="auto"/>
          <w:sz w:val="24"/>
          <w:szCs w:val="24"/>
          <w:highlight w:val="none"/>
          <w:shd w:val="clear" w:color="auto" w:fill="auto"/>
          <w:lang w:eastAsia="zh-CN"/>
        </w:rPr>
        <w:t>人在确定成交供应商</w:t>
      </w:r>
      <w:r>
        <w:rPr>
          <w:rFonts w:hint="eastAsia" w:ascii="宋体" w:hAnsi="宋体" w:eastAsia="宋体" w:cs="宋体"/>
          <w:color w:val="auto"/>
          <w:sz w:val="24"/>
          <w:szCs w:val="24"/>
          <w:highlight w:val="none"/>
          <w:shd w:val="clear" w:color="auto" w:fill="auto"/>
        </w:rPr>
        <w:t>后，采购人或采购代理机构将在“中国政府采购网</w:t>
      </w:r>
      <w:r>
        <w:rPr>
          <w:rFonts w:hint="eastAsia"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江苏政府采购网</w:t>
      </w:r>
      <w:r>
        <w:rPr>
          <w:rFonts w:hint="eastAsia"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rPr>
        <w:t>盐城市政府采购网”发布成交结果公告，公告期限为1个工作日。</w:t>
      </w:r>
    </w:p>
    <w:p w14:paraId="135D3363">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cs="宋体"/>
          <w:color w:val="auto"/>
          <w:sz w:val="24"/>
          <w:szCs w:val="24"/>
          <w:highlight w:val="none"/>
          <w:shd w:val="clear" w:color="auto" w:fill="auto"/>
          <w:lang w:val="en-US" w:eastAsia="zh-CN"/>
        </w:rPr>
        <w:t>27.2.5</w:t>
      </w:r>
      <w:r>
        <w:rPr>
          <w:rFonts w:hint="eastAsia" w:ascii="宋体" w:hAnsi="宋体" w:eastAsia="宋体" w:cs="宋体"/>
          <w:color w:val="auto"/>
          <w:sz w:val="24"/>
          <w:szCs w:val="24"/>
          <w:highlight w:val="none"/>
          <w:shd w:val="clear" w:color="auto" w:fill="auto"/>
          <w:lang w:val="en-US" w:eastAsia="zh-CN"/>
        </w:rPr>
        <w:t>对小微型企业、监狱企业和残疾人福利单位的价格扣除（如为专门面向中小企业采购的项目，不执行价格扣除）</w:t>
      </w:r>
    </w:p>
    <w:p w14:paraId="3B5F4CAB">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（1）小微型企业价格扣除</w:t>
      </w:r>
    </w:p>
    <w:p w14:paraId="2E6C14A0">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①本项目对小型和微型企业提供的服务（制造的货物）给予20%的扣除价格，用扣除后的价格参与评审。</w:t>
      </w:r>
    </w:p>
    <w:p w14:paraId="41113200">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②供应商需按照采购文件的要求提供相应的《小微企业声明函》。</w:t>
      </w:r>
    </w:p>
    <w:p w14:paraId="6DDB8346">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③企业标准请参照《关于印发中小企业划型标准规定的通知》（工信部联企业</w:t>
      </w:r>
      <w:r>
        <w:rPr>
          <w:rFonts w:hint="eastAsia" w:cs="宋体"/>
          <w:color w:val="auto"/>
          <w:sz w:val="24"/>
          <w:szCs w:val="24"/>
          <w:highlight w:val="none"/>
          <w:shd w:val="clear" w:color="auto" w:fill="auto"/>
          <w:lang w:val="en-US" w:eastAsia="zh-CN"/>
        </w:rPr>
        <w:t>〔2011〕300号</w:t>
      </w:r>
      <w:r>
        <w:rPr>
          <w:rFonts w:hint="eastAsia" w:ascii="宋体" w:hAnsi="宋体" w:eastAsia="宋体" w:cs="宋体"/>
          <w:color w:val="auto"/>
          <w:sz w:val="24"/>
          <w:szCs w:val="24"/>
          <w:highlight w:val="none"/>
          <w:shd w:val="clear" w:color="auto" w:fill="auto"/>
          <w:lang w:val="en-US" w:eastAsia="zh-CN"/>
        </w:rPr>
        <w:t>）文件规定自行填写。</w:t>
      </w:r>
    </w:p>
    <w:p w14:paraId="0ED3B8F5">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（2）残疾人福利单位价格扣除</w:t>
      </w:r>
    </w:p>
    <w:p w14:paraId="1100ED16">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①本项目对残疾人福利性单位视同小型、微型企业，给予20%的扣除价格，用扣除后的价格参与评审。</w:t>
      </w:r>
    </w:p>
    <w:p w14:paraId="62C9F951">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②残疾人福利单位需按照采购文件的要求提供《残疾人福利性单位声明函》。</w:t>
      </w:r>
    </w:p>
    <w:p w14:paraId="070D4427">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③残疾人福利单位标准请参照《关于促进残疾人就业政府采购政策的通知》（财库〔2017〕141号）。</w:t>
      </w:r>
    </w:p>
    <w:p w14:paraId="0759291D">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（3）监狱和戒毒企业价格扣除</w:t>
      </w:r>
    </w:p>
    <w:p w14:paraId="4BEBB4AB">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①本项目对监狱和戒毒企业（简称监狱企业）视同小型、微型企业，给予20%的扣除价格，用扣除后的价格参与评审。</w:t>
      </w:r>
    </w:p>
    <w:p w14:paraId="67746861">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②监狱企业参加政府采购活动时，需提供由省级以上监狱管理局、戒毒管理局</w:t>
      </w:r>
      <w:r>
        <w:rPr>
          <w:rFonts w:hint="eastAsia"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含新疆生产建设兵团</w:t>
      </w:r>
      <w:r>
        <w:rPr>
          <w:rFonts w:hint="eastAsia"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出具的属于监狱企业的证明文件。供应商如不提供上述证明文件，价格将不做相应扣除。</w:t>
      </w:r>
    </w:p>
    <w:p w14:paraId="2DA6F7F0">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③监狱企业标准请参照《关于政府采购支持监狱企业发展有关问题的通知》（财库</w:t>
      </w:r>
      <w:r>
        <w:rPr>
          <w:rFonts w:hint="eastAsia" w:cs="宋体"/>
          <w:color w:val="auto"/>
          <w:sz w:val="24"/>
          <w:szCs w:val="24"/>
          <w:highlight w:val="none"/>
          <w:shd w:val="clear" w:color="auto" w:fill="auto"/>
          <w:lang w:val="en-US" w:eastAsia="zh-CN"/>
        </w:rPr>
        <w:t>〔2014〕68号</w:t>
      </w:r>
      <w:r>
        <w:rPr>
          <w:rFonts w:hint="eastAsia" w:ascii="宋体" w:hAnsi="宋体" w:eastAsia="宋体" w:cs="宋体"/>
          <w:color w:val="auto"/>
          <w:sz w:val="24"/>
          <w:szCs w:val="24"/>
          <w:highlight w:val="none"/>
          <w:shd w:val="clear" w:color="auto" w:fill="auto"/>
          <w:lang w:val="en-US" w:eastAsia="zh-CN"/>
        </w:rPr>
        <w:t>）。</w:t>
      </w:r>
    </w:p>
    <w:p w14:paraId="68F09A38">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（4）残疾人福利单位、监狱企业属于小型、微型企业的，不重复享受政策。</w:t>
      </w:r>
    </w:p>
    <w:p w14:paraId="27BA380C">
      <w:pPr>
        <w:pStyle w:val="34"/>
        <w:pageBreakBefore w:val="0"/>
        <w:widowControl w:val="0"/>
        <w:spacing w:before="0" w:beforeAutospacing="0" w:after="0" w:afterAutospacing="0" w:line="480" w:lineRule="exact"/>
        <w:ind w:firstLine="480"/>
        <w:jc w:val="both"/>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（5）如本项目同意联合体参加询价或同意分包履行合同的</w:t>
      </w:r>
      <w:r>
        <w:rPr>
          <w:rFonts w:hint="eastAsia" w:cs="宋体"/>
          <w:color w:val="auto"/>
          <w:sz w:val="24"/>
          <w:szCs w:val="24"/>
          <w:highlight w:val="none"/>
          <w:shd w:val="clear" w:color="auto" w:fill="auto"/>
          <w:lang w:val="en-US" w:eastAsia="zh-CN"/>
        </w:rPr>
        <w:t>，</w:t>
      </w:r>
      <w:r>
        <w:rPr>
          <w:rFonts w:hint="eastAsia" w:ascii="宋体" w:hAnsi="宋体" w:eastAsia="宋体" w:cs="宋体"/>
          <w:color w:val="auto"/>
          <w:sz w:val="24"/>
          <w:szCs w:val="24"/>
          <w:highlight w:val="none"/>
          <w:shd w:val="clear" w:color="auto" w:fill="auto"/>
          <w:lang w:val="en-US" w:eastAsia="zh-CN"/>
        </w:rPr>
        <w:t>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p>
    <w:p w14:paraId="405F1015">
      <w:pPr>
        <w:pStyle w:val="34"/>
        <w:pageBreakBefore w:val="0"/>
        <w:widowControl w:val="0"/>
        <w:spacing w:before="0" w:beforeAutospacing="0" w:after="0" w:afterAutospacing="0" w:line="480" w:lineRule="exact"/>
        <w:ind w:firstLine="480"/>
        <w:jc w:val="both"/>
        <w:rPr>
          <w:rFonts w:hint="eastAsia"/>
          <w:color w:val="auto"/>
          <w:sz w:val="24"/>
          <w:szCs w:val="24"/>
          <w:highlight w:val="none"/>
        </w:rPr>
      </w:pPr>
      <w:r>
        <w:rPr>
          <w:rFonts w:hint="eastAsia" w:ascii="宋体" w:hAnsi="宋体" w:eastAsia="宋体" w:cs="宋体"/>
          <w:color w:val="auto"/>
          <w:sz w:val="24"/>
          <w:szCs w:val="24"/>
          <w:highlight w:val="none"/>
          <w:shd w:val="clear" w:color="auto" w:fill="auto"/>
          <w:lang w:val="en-US" w:eastAsia="zh-CN"/>
        </w:rPr>
        <w:t>（6）联合体各方均为小型、微型企业（残疾人福利单位、监狱企业）的，联合体享受20%的扣除价格，用扣除后的价格参与评审。</w:t>
      </w:r>
    </w:p>
    <w:p w14:paraId="6604102E">
      <w:pPr>
        <w:pStyle w:val="34"/>
        <w:pageBreakBefore w:val="0"/>
        <w:widowControl w:val="0"/>
        <w:tabs>
          <w:tab w:val="left" w:pos="901"/>
        </w:tabs>
        <w:spacing w:before="0" w:beforeAutospacing="0" w:after="145" w:afterAutospacing="0" w:line="480" w:lineRule="exact"/>
        <w:ind w:firstLine="478"/>
        <w:jc w:val="both"/>
        <w:rPr>
          <w:color w:val="auto"/>
          <w:sz w:val="24"/>
          <w:szCs w:val="24"/>
          <w:highlight w:val="none"/>
        </w:rPr>
      </w:pPr>
      <w:r>
        <w:rPr>
          <w:rFonts w:hint="eastAsia"/>
          <w:color w:val="auto"/>
          <w:sz w:val="24"/>
          <w:szCs w:val="24"/>
          <w:highlight w:val="none"/>
        </w:rPr>
        <w:t>27.3采购活动终止的情况</w:t>
      </w:r>
    </w:p>
    <w:p w14:paraId="1A1240FF">
      <w:pPr>
        <w:pStyle w:val="34"/>
        <w:pageBreakBefore w:val="0"/>
        <w:widowControl w:val="0"/>
        <w:tabs>
          <w:tab w:val="left" w:pos="901"/>
        </w:tabs>
        <w:spacing w:before="0" w:beforeAutospacing="0" w:after="145" w:afterAutospacing="0" w:line="480" w:lineRule="exact"/>
        <w:ind w:firstLine="360"/>
        <w:jc w:val="both"/>
        <w:rPr>
          <w:color w:val="auto"/>
          <w:sz w:val="24"/>
          <w:szCs w:val="24"/>
          <w:highlight w:val="none"/>
        </w:rPr>
      </w:pPr>
      <w:r>
        <w:rPr>
          <w:rFonts w:hint="eastAsia"/>
          <w:color w:val="auto"/>
          <w:sz w:val="24"/>
          <w:szCs w:val="24"/>
          <w:highlight w:val="none"/>
        </w:rPr>
        <w:t>出现下列情形之一的，本次竞争性询价采购活动将被终止：</w:t>
      </w:r>
    </w:p>
    <w:p w14:paraId="1D2F3891">
      <w:pPr>
        <w:pStyle w:val="34"/>
        <w:pageBreakBefore w:val="0"/>
        <w:widowControl w:val="0"/>
        <w:tabs>
          <w:tab w:val="left" w:pos="901"/>
        </w:tabs>
        <w:spacing w:before="0" w:beforeAutospacing="0" w:after="145" w:afterAutospacing="0" w:line="480" w:lineRule="exact"/>
        <w:ind w:firstLine="360"/>
        <w:jc w:val="both"/>
        <w:rPr>
          <w:color w:val="auto"/>
          <w:sz w:val="24"/>
          <w:szCs w:val="24"/>
          <w:highlight w:val="none"/>
        </w:rPr>
      </w:pPr>
      <w:r>
        <w:rPr>
          <w:rFonts w:hint="eastAsia"/>
          <w:color w:val="auto"/>
          <w:sz w:val="24"/>
          <w:szCs w:val="24"/>
          <w:highlight w:val="none"/>
        </w:rPr>
        <w:t>27.3.1因情况变化，不再符合规定的询价采购方式适用情形的。</w:t>
      </w:r>
    </w:p>
    <w:p w14:paraId="01EB60CF">
      <w:pPr>
        <w:pStyle w:val="34"/>
        <w:pageBreakBefore w:val="0"/>
        <w:widowControl w:val="0"/>
        <w:tabs>
          <w:tab w:val="left" w:pos="901"/>
        </w:tabs>
        <w:spacing w:before="0" w:beforeAutospacing="0" w:after="145" w:afterAutospacing="0" w:line="480" w:lineRule="exact"/>
        <w:ind w:firstLine="360"/>
        <w:jc w:val="both"/>
        <w:rPr>
          <w:color w:val="auto"/>
          <w:sz w:val="24"/>
          <w:szCs w:val="24"/>
          <w:highlight w:val="none"/>
        </w:rPr>
      </w:pPr>
      <w:r>
        <w:rPr>
          <w:rFonts w:hint="eastAsia"/>
          <w:color w:val="auto"/>
          <w:sz w:val="24"/>
          <w:szCs w:val="24"/>
          <w:highlight w:val="none"/>
        </w:rPr>
        <w:t>27.3.2出现影响采购公正的违法、违规行为的。</w:t>
      </w:r>
    </w:p>
    <w:p w14:paraId="5FE1AAB6">
      <w:pPr>
        <w:pStyle w:val="34"/>
        <w:pageBreakBefore w:val="0"/>
        <w:widowControl w:val="0"/>
        <w:tabs>
          <w:tab w:val="left" w:pos="901"/>
        </w:tabs>
        <w:spacing w:before="0" w:beforeAutospacing="0" w:after="145" w:afterAutospacing="0" w:line="480" w:lineRule="exact"/>
        <w:ind w:firstLine="360"/>
        <w:jc w:val="both"/>
        <w:rPr>
          <w:color w:val="auto"/>
          <w:sz w:val="24"/>
          <w:szCs w:val="24"/>
          <w:highlight w:val="none"/>
        </w:rPr>
      </w:pPr>
      <w:r>
        <w:rPr>
          <w:rFonts w:hint="eastAsia"/>
          <w:color w:val="auto"/>
          <w:sz w:val="24"/>
          <w:szCs w:val="24"/>
          <w:highlight w:val="none"/>
        </w:rPr>
        <w:t>27.3.3在采购过程中符合要求的供应商或者报价未超过采购预算的供应商不足3家的。</w:t>
      </w:r>
    </w:p>
    <w:p w14:paraId="4FE95954">
      <w:pPr>
        <w:pStyle w:val="34"/>
        <w:pageBreakBefore w:val="0"/>
        <w:widowControl w:val="0"/>
        <w:tabs>
          <w:tab w:val="left" w:pos="901"/>
        </w:tabs>
        <w:spacing w:before="0" w:beforeAutospacing="0" w:after="145" w:afterAutospacing="0" w:line="480" w:lineRule="exact"/>
        <w:ind w:firstLine="360"/>
        <w:jc w:val="both"/>
        <w:rPr>
          <w:color w:val="auto"/>
          <w:sz w:val="24"/>
          <w:szCs w:val="24"/>
          <w:highlight w:val="none"/>
        </w:rPr>
      </w:pPr>
      <w:r>
        <w:rPr>
          <w:rFonts w:hint="eastAsia"/>
          <w:color w:val="auto"/>
          <w:sz w:val="24"/>
          <w:szCs w:val="24"/>
          <w:highlight w:val="none"/>
        </w:rPr>
        <w:t>27.3.4在苏采云系统规定时间内成功解密电子响应文件的供应商不足3家的。</w:t>
      </w:r>
    </w:p>
    <w:p w14:paraId="7AB32ACF">
      <w:pPr>
        <w:pStyle w:val="34"/>
        <w:keepNext/>
        <w:keepLines/>
        <w:pageBreakBefore w:val="0"/>
        <w:widowControl w:val="0"/>
        <w:spacing w:before="0" w:beforeAutospacing="0" w:after="0" w:afterAutospacing="0" w:line="480" w:lineRule="exact"/>
        <w:ind w:firstLine="420"/>
        <w:jc w:val="both"/>
        <w:rPr>
          <w:color w:val="auto"/>
          <w:sz w:val="24"/>
          <w:szCs w:val="24"/>
          <w:highlight w:val="none"/>
        </w:rPr>
      </w:pPr>
      <w:r>
        <w:rPr>
          <w:rFonts w:hint="eastAsia"/>
          <w:color w:val="auto"/>
          <w:sz w:val="24"/>
          <w:szCs w:val="24"/>
          <w:highlight w:val="none"/>
        </w:rPr>
        <w:t>28、成交供应商被取消成交资格情形</w:t>
      </w:r>
    </w:p>
    <w:p w14:paraId="72A7E240">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若有充分证据证明，成交供应商出现下列情况之一的，一经查实，将被取消成交资格：</w:t>
      </w:r>
    </w:p>
    <w:p w14:paraId="2F9A4D98">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28.1提供虚假材料谋取成交的。</w:t>
      </w:r>
    </w:p>
    <w:p w14:paraId="47BBE98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28.2与评审专家、采购人、其他供应商或者采购代理机构工作人员恶意串通的。</w:t>
      </w:r>
    </w:p>
    <w:p w14:paraId="1787C05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28.3向评审专家、采购人或采购代理机构工作人员行贿或者提供其他不正当利益的。</w:t>
      </w:r>
    </w:p>
    <w:p w14:paraId="4A2C9C43">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28.4恶意竞争，报价明显低于其自身合理成本且又无法提供证明的。</w:t>
      </w:r>
    </w:p>
    <w:p w14:paraId="3D36B49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28.5不满足本询价文件规定的实质性要求，但在评审过程中又未被询价小组发现的。</w:t>
      </w:r>
    </w:p>
    <w:p w14:paraId="022464B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28.6成交后无正当理由拒不与采购人签订政府采购合同或者未按照询价文件确定的事项签订政府采购合同的。</w:t>
      </w:r>
    </w:p>
    <w:p w14:paraId="273B4131">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28.7将政府采购合同转包的。</w:t>
      </w:r>
    </w:p>
    <w:p w14:paraId="7175E6BB">
      <w:pPr>
        <w:pStyle w:val="34"/>
        <w:keepNext/>
        <w:keepLines/>
        <w:pageBreakBefore w:val="0"/>
        <w:widowControl w:val="0"/>
        <w:spacing w:before="0" w:beforeAutospacing="0" w:after="0" w:afterAutospacing="0" w:line="480" w:lineRule="exact"/>
        <w:ind w:firstLine="600"/>
        <w:jc w:val="both"/>
        <w:rPr>
          <w:color w:val="auto"/>
          <w:sz w:val="24"/>
          <w:szCs w:val="24"/>
          <w:highlight w:val="none"/>
        </w:rPr>
      </w:pPr>
      <w:bookmarkStart w:id="129" w:name="_Toc200451960"/>
      <w:r>
        <w:rPr>
          <w:rFonts w:hint="eastAsia"/>
          <w:color w:val="auto"/>
          <w:sz w:val="24"/>
          <w:szCs w:val="24"/>
          <w:highlight w:val="none"/>
        </w:rPr>
        <w:t>29、质疑处理</w:t>
      </w:r>
      <w:bookmarkEnd w:id="129"/>
    </w:p>
    <w:p w14:paraId="75AA86E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29.1 提出质疑的供应商应当是参与所质疑项目采购活动的供应商。潜在供应商依法获取其可质疑的</w:t>
      </w:r>
      <w:r>
        <w:rPr>
          <w:rFonts w:hint="eastAsia"/>
          <w:color w:val="auto"/>
          <w:sz w:val="24"/>
          <w:szCs w:val="24"/>
          <w:highlight w:val="none"/>
          <w:shd w:val="clear" w:color="auto" w:fill="FFFFFF"/>
        </w:rPr>
        <w:t>询价</w:t>
      </w:r>
      <w:r>
        <w:rPr>
          <w:rFonts w:hint="eastAsia"/>
          <w:color w:val="auto"/>
          <w:sz w:val="24"/>
          <w:szCs w:val="24"/>
          <w:highlight w:val="none"/>
        </w:rPr>
        <w:t>文件的，可以对</w:t>
      </w:r>
      <w:r>
        <w:rPr>
          <w:rFonts w:hint="eastAsia"/>
          <w:color w:val="auto"/>
          <w:sz w:val="24"/>
          <w:szCs w:val="24"/>
          <w:highlight w:val="none"/>
          <w:shd w:val="clear" w:color="auto" w:fill="FFFFFF"/>
        </w:rPr>
        <w:t>询价</w:t>
      </w:r>
      <w:r>
        <w:rPr>
          <w:rFonts w:hint="eastAsia"/>
          <w:color w:val="auto"/>
          <w:sz w:val="24"/>
          <w:szCs w:val="24"/>
          <w:highlight w:val="none"/>
        </w:rPr>
        <w:t>文件提出质疑。</w:t>
      </w:r>
    </w:p>
    <w:p w14:paraId="6124A2E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29.2供应商认为</w:t>
      </w:r>
      <w:r>
        <w:rPr>
          <w:rFonts w:hint="eastAsia"/>
          <w:color w:val="auto"/>
          <w:sz w:val="24"/>
          <w:szCs w:val="24"/>
          <w:highlight w:val="none"/>
          <w:shd w:val="clear" w:color="auto" w:fill="FFFFFF"/>
        </w:rPr>
        <w:t>询价</w:t>
      </w:r>
      <w:r>
        <w:rPr>
          <w:rFonts w:hint="eastAsia"/>
          <w:color w:val="auto"/>
          <w:sz w:val="24"/>
          <w:szCs w:val="24"/>
          <w:highlight w:val="none"/>
        </w:rPr>
        <w:t>文件、</w:t>
      </w:r>
      <w:r>
        <w:rPr>
          <w:rFonts w:hint="eastAsia"/>
          <w:color w:val="auto"/>
          <w:sz w:val="24"/>
          <w:szCs w:val="24"/>
          <w:highlight w:val="none"/>
          <w:shd w:val="clear" w:color="auto" w:fill="FFFFFF"/>
        </w:rPr>
        <w:t>询价</w:t>
      </w:r>
      <w:r>
        <w:rPr>
          <w:rFonts w:hint="eastAsia"/>
          <w:color w:val="auto"/>
          <w:sz w:val="24"/>
          <w:szCs w:val="24"/>
          <w:highlight w:val="none"/>
        </w:rPr>
        <w:t>过程和</w:t>
      </w:r>
      <w:r>
        <w:rPr>
          <w:rFonts w:hint="eastAsia"/>
          <w:color w:val="auto"/>
          <w:sz w:val="24"/>
          <w:szCs w:val="24"/>
          <w:highlight w:val="none"/>
          <w:shd w:val="clear" w:color="auto" w:fill="FFFFFF"/>
        </w:rPr>
        <w:t>询价</w:t>
      </w:r>
      <w:r>
        <w:rPr>
          <w:rFonts w:hint="eastAsia"/>
          <w:color w:val="auto"/>
          <w:sz w:val="24"/>
          <w:szCs w:val="24"/>
          <w:highlight w:val="none"/>
        </w:rPr>
        <w:t>结果使自己的权益受到损害的，可以在知道或应知其权益受到损害之日起七个工作日内，以书面形式根据下述29.4条款的规定向</w:t>
      </w:r>
      <w:r>
        <w:rPr>
          <w:color w:val="auto"/>
          <w:sz w:val="24"/>
          <w:szCs w:val="24"/>
          <w:highlight w:val="none"/>
        </w:rPr>
        <w:t>采购人或采购代理机构</w:t>
      </w:r>
      <w:r>
        <w:rPr>
          <w:rFonts w:hint="eastAsia"/>
          <w:color w:val="auto"/>
          <w:sz w:val="24"/>
          <w:szCs w:val="24"/>
          <w:highlight w:val="none"/>
        </w:rPr>
        <w:t>提出质疑。上述应知其权益受到损害之日，是指：</w:t>
      </w:r>
    </w:p>
    <w:p w14:paraId="2D8FA5E4">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29.2.1对可以质疑的</w:t>
      </w:r>
      <w:r>
        <w:rPr>
          <w:rFonts w:hint="eastAsia"/>
          <w:color w:val="auto"/>
          <w:sz w:val="24"/>
          <w:szCs w:val="24"/>
          <w:highlight w:val="none"/>
          <w:shd w:val="clear" w:color="auto" w:fill="FFFFFF"/>
        </w:rPr>
        <w:t>询价</w:t>
      </w:r>
      <w:r>
        <w:rPr>
          <w:rFonts w:hint="eastAsia"/>
          <w:color w:val="auto"/>
          <w:sz w:val="24"/>
          <w:szCs w:val="24"/>
          <w:highlight w:val="none"/>
        </w:rPr>
        <w:t>文件提出质疑的，为收到</w:t>
      </w:r>
      <w:r>
        <w:rPr>
          <w:rFonts w:hint="eastAsia"/>
          <w:color w:val="auto"/>
          <w:sz w:val="24"/>
          <w:szCs w:val="24"/>
          <w:highlight w:val="none"/>
          <w:shd w:val="clear" w:color="auto" w:fill="FFFFFF"/>
        </w:rPr>
        <w:t>询价</w:t>
      </w:r>
      <w:r>
        <w:rPr>
          <w:rFonts w:hint="eastAsia"/>
          <w:color w:val="auto"/>
          <w:sz w:val="24"/>
          <w:szCs w:val="24"/>
          <w:highlight w:val="none"/>
        </w:rPr>
        <w:t>文件之日或者采购</w:t>
      </w:r>
      <w:r>
        <w:rPr>
          <w:rFonts w:hint="eastAsia"/>
          <w:color w:val="auto"/>
          <w:sz w:val="24"/>
          <w:szCs w:val="24"/>
          <w:highlight w:val="none"/>
          <w:shd w:val="clear" w:color="auto" w:fill="FFFFFF"/>
        </w:rPr>
        <w:t>询价</w:t>
      </w:r>
      <w:r>
        <w:rPr>
          <w:rFonts w:hint="eastAsia"/>
          <w:color w:val="auto"/>
          <w:sz w:val="24"/>
          <w:szCs w:val="24"/>
          <w:highlight w:val="none"/>
        </w:rPr>
        <w:t>公告期限届满之日。</w:t>
      </w:r>
    </w:p>
    <w:p w14:paraId="64EEE9FD">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29.2.2对</w:t>
      </w:r>
      <w:r>
        <w:rPr>
          <w:rFonts w:hint="eastAsia"/>
          <w:color w:val="auto"/>
          <w:sz w:val="24"/>
          <w:szCs w:val="24"/>
          <w:highlight w:val="none"/>
          <w:shd w:val="clear" w:color="auto" w:fill="FFFFFF"/>
        </w:rPr>
        <w:t>询价</w:t>
      </w:r>
      <w:r>
        <w:rPr>
          <w:rFonts w:hint="eastAsia"/>
          <w:color w:val="auto"/>
          <w:sz w:val="24"/>
          <w:szCs w:val="24"/>
          <w:highlight w:val="none"/>
        </w:rPr>
        <w:t>过程提出质疑的，为各</w:t>
      </w:r>
      <w:r>
        <w:rPr>
          <w:rFonts w:hint="eastAsia"/>
          <w:color w:val="auto"/>
          <w:sz w:val="24"/>
          <w:szCs w:val="24"/>
          <w:highlight w:val="none"/>
          <w:shd w:val="clear" w:color="auto" w:fill="FFFFFF"/>
        </w:rPr>
        <w:t>询价</w:t>
      </w:r>
      <w:r>
        <w:rPr>
          <w:rFonts w:hint="eastAsia"/>
          <w:color w:val="auto"/>
          <w:sz w:val="24"/>
          <w:szCs w:val="24"/>
          <w:highlight w:val="none"/>
        </w:rPr>
        <w:t>程序环节结束之日。</w:t>
      </w:r>
    </w:p>
    <w:p w14:paraId="124CAB8A">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29.2.3对成交结果提出质疑的，为成交结果公告期限届满之日。</w:t>
      </w:r>
    </w:p>
    <w:p w14:paraId="674753FB">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供应商应当在法定质疑期内一次性提出针对同一采购程序环节的质疑。供应商如在法定期限内对同一采购程序环节提出多次质疑的，</w:t>
      </w:r>
      <w:r>
        <w:rPr>
          <w:color w:val="auto"/>
          <w:sz w:val="24"/>
          <w:szCs w:val="24"/>
          <w:highlight w:val="none"/>
        </w:rPr>
        <w:t>采购人或采购代理机构</w:t>
      </w:r>
      <w:r>
        <w:rPr>
          <w:rFonts w:hint="eastAsia"/>
          <w:color w:val="auto"/>
          <w:sz w:val="24"/>
          <w:szCs w:val="24"/>
          <w:highlight w:val="none"/>
        </w:rPr>
        <w:t>将只对供应商第一次质疑作出答复。</w:t>
      </w:r>
    </w:p>
    <w:p w14:paraId="765C9AB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29.3质疑函必须按照本询价文件中《质疑函范本》要求的格式和内容进行填写。供应商如组成联合体参加询价，则《质疑函范本》中要求签字、盖章、加盖公章之处，联合体各方均须按要求签字、盖章、加盖公章。</w:t>
      </w:r>
    </w:p>
    <w:p w14:paraId="3064FD4D">
      <w:pPr>
        <w:pStyle w:val="34"/>
        <w:pageBreakBefore w:val="0"/>
        <w:widowControl w:val="0"/>
        <w:spacing w:before="0" w:beforeAutospacing="0" w:after="0" w:afterAutospacing="0" w:line="480" w:lineRule="exact"/>
        <w:ind w:firstLine="482"/>
        <w:jc w:val="both"/>
        <w:rPr>
          <w:color w:val="auto"/>
          <w:sz w:val="24"/>
          <w:szCs w:val="24"/>
          <w:highlight w:val="none"/>
        </w:rPr>
      </w:pPr>
      <w:r>
        <w:rPr>
          <w:rFonts w:hint="eastAsia"/>
          <w:color w:val="auto"/>
          <w:sz w:val="24"/>
          <w:szCs w:val="24"/>
          <w:highlight w:val="none"/>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2C4812BF">
      <w:pPr>
        <w:pageBreakBefore w:val="0"/>
        <w:tabs>
          <w:tab w:val="left" w:pos="1331"/>
        </w:tabs>
        <w:spacing w:line="480" w:lineRule="exact"/>
        <w:ind w:firstLine="480"/>
        <w:jc w:val="left"/>
        <w:rPr>
          <w:rFonts w:ascii="宋体" w:hAnsi="宋体" w:cs="宋体"/>
          <w:color w:val="auto"/>
          <w:sz w:val="24"/>
          <w:szCs w:val="24"/>
          <w:highlight w:val="none"/>
        </w:rPr>
      </w:pPr>
      <w:r>
        <w:rPr>
          <w:rFonts w:hint="eastAsia" w:ascii="宋体" w:hAnsi="宋体" w:cs="宋体"/>
          <w:color w:val="auto"/>
          <w:sz w:val="24"/>
          <w:szCs w:val="24"/>
          <w:highlight w:val="none"/>
        </w:rPr>
        <w:t>采购人及采购代理机构只接收以纸质原件形式送达的质疑</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采购人或采购代理机构不接受未填写快递运单的快件。质疑接收部门为采购人或采购代理机构业务受理处。</w:t>
      </w:r>
    </w:p>
    <w:p w14:paraId="075BE56D">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29.5 以下情形的质疑不予受理</w:t>
      </w:r>
    </w:p>
    <w:p w14:paraId="7D463863">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29.5.1 内容不符合《政府采购质疑和投诉办法》第十二条规定的质疑。</w:t>
      </w:r>
    </w:p>
    <w:p w14:paraId="513DC3AE">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29.5.2 超出政府采购法定期限的质疑。</w:t>
      </w:r>
    </w:p>
    <w:p w14:paraId="3E8A6525">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29.5.3 以传真、电子邮件等方式递交的非原件形式的质疑。</w:t>
      </w:r>
    </w:p>
    <w:p w14:paraId="47A91F62">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29.5.4 未参加询价活动的供应商或在询价活动中自身权益未受到损害的供应商所提出的质疑。</w:t>
      </w:r>
    </w:p>
    <w:p w14:paraId="5DE1D999">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29.5.5供应商组成联合体参加询价，联合体中任何一方或多方未按要求签字、盖章、加盖公章的质疑。</w:t>
      </w:r>
    </w:p>
    <w:p w14:paraId="3233C850">
      <w:pPr>
        <w:pStyle w:val="34"/>
        <w:pageBreakBefore w:val="0"/>
        <w:widowControl w:val="0"/>
        <w:spacing w:before="0" w:beforeAutospacing="0" w:after="0" w:afterAutospacing="0" w:line="480" w:lineRule="exact"/>
        <w:ind w:firstLine="468"/>
        <w:jc w:val="both"/>
        <w:rPr>
          <w:color w:val="auto"/>
          <w:sz w:val="24"/>
          <w:szCs w:val="24"/>
          <w:highlight w:val="none"/>
        </w:rPr>
      </w:pPr>
      <w:r>
        <w:rPr>
          <w:rFonts w:hint="eastAsia"/>
          <w:color w:val="auto"/>
          <w:sz w:val="24"/>
          <w:szCs w:val="24"/>
          <w:highlight w:val="none"/>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1F5771AC">
      <w:pPr>
        <w:pStyle w:val="34"/>
        <w:keepNext/>
        <w:keepLines/>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30、成交通知书</w:t>
      </w:r>
    </w:p>
    <w:p w14:paraId="475D2AB2">
      <w:pPr>
        <w:pStyle w:val="34"/>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30.1成交结果确定后，采购人或采购代理机构将向成交供应商发出成交通知书。请成交供应商在成交结果公告届满之日起30日内</w:t>
      </w:r>
      <w:r>
        <w:rPr>
          <w:rFonts w:hint="eastAsia"/>
          <w:color w:val="auto"/>
          <w:sz w:val="24"/>
          <w:szCs w:val="24"/>
          <w:highlight w:val="none"/>
          <w:lang w:eastAsia="zh-CN"/>
        </w:rPr>
        <w:t>，</w:t>
      </w:r>
      <w:r>
        <w:rPr>
          <w:rFonts w:hint="eastAsia"/>
          <w:color w:val="auto"/>
          <w:sz w:val="24"/>
          <w:szCs w:val="24"/>
          <w:highlight w:val="none"/>
        </w:rPr>
        <w:t>使用CA数字证书登录苏采云系统及时下载成交通知书。因系统存储空间有限，自成交结果公告届满之日起30日后，苏采云系统不再保证提供下载成交通知书服务</w:t>
      </w:r>
      <w:r>
        <w:rPr>
          <w:rFonts w:hint="eastAsia"/>
          <w:color w:val="auto"/>
          <w:sz w:val="24"/>
          <w:szCs w:val="24"/>
          <w:highlight w:val="none"/>
          <w:lang w:eastAsia="zh-CN"/>
        </w:rPr>
        <w:t>，</w:t>
      </w:r>
      <w:r>
        <w:rPr>
          <w:rFonts w:hint="eastAsia"/>
          <w:color w:val="auto"/>
          <w:sz w:val="24"/>
          <w:szCs w:val="24"/>
          <w:highlight w:val="none"/>
        </w:rPr>
        <w:t>因未及时下载而造成的不利后果由成交供应商自行承担。</w:t>
      </w:r>
    </w:p>
    <w:p w14:paraId="2CF91774">
      <w:pPr>
        <w:pStyle w:val="34"/>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30.2成交通知书将是合同的一个组成部分。对采购人和成交供应商均具有法律效力。成交通知书发出后，采购人改变成交结果的，或者成交供应商放弃成交项目的，应当依法承担法律责任。</w:t>
      </w:r>
    </w:p>
    <w:p w14:paraId="07839DDA">
      <w:pPr>
        <w:pStyle w:val="34"/>
        <w:keepNext/>
        <w:keepLines/>
        <w:pageBreakBefore w:val="0"/>
        <w:widowControl w:val="0"/>
        <w:spacing w:before="145" w:beforeAutospacing="0" w:after="145" w:afterAutospacing="0" w:line="480" w:lineRule="exact"/>
        <w:jc w:val="both"/>
        <w:rPr>
          <w:color w:val="auto"/>
          <w:sz w:val="24"/>
          <w:szCs w:val="24"/>
          <w:highlight w:val="none"/>
        </w:rPr>
      </w:pPr>
      <w:bookmarkStart w:id="130" w:name="_Toc20823308"/>
      <w:bookmarkStart w:id="131" w:name="_Toc120614220"/>
      <w:bookmarkStart w:id="132" w:name="_Toc16938552"/>
      <w:bookmarkStart w:id="133" w:name="_Toc513029236"/>
      <w:r>
        <w:rPr>
          <w:rFonts w:hint="eastAsia"/>
          <w:b/>
          <w:color w:val="auto"/>
          <w:sz w:val="24"/>
          <w:szCs w:val="24"/>
          <w:highlight w:val="none"/>
        </w:rPr>
        <w:t>七、授予合同</w:t>
      </w:r>
      <w:bookmarkEnd w:id="130"/>
      <w:bookmarkEnd w:id="131"/>
      <w:bookmarkEnd w:id="132"/>
      <w:bookmarkEnd w:id="133"/>
    </w:p>
    <w:p w14:paraId="332B1B18">
      <w:pPr>
        <w:pStyle w:val="34"/>
        <w:keepNext/>
        <w:keepLines/>
        <w:pageBreakBefore w:val="0"/>
        <w:widowControl w:val="0"/>
        <w:spacing w:before="0" w:beforeAutospacing="0" w:after="0" w:afterAutospacing="0" w:line="480" w:lineRule="exact"/>
        <w:ind w:firstLine="600"/>
        <w:jc w:val="both"/>
        <w:rPr>
          <w:color w:val="auto"/>
          <w:sz w:val="24"/>
          <w:szCs w:val="24"/>
          <w:highlight w:val="none"/>
        </w:rPr>
      </w:pPr>
      <w:bookmarkStart w:id="134" w:name="_Toc20823309"/>
      <w:bookmarkStart w:id="135" w:name="_Toc513029237"/>
      <w:bookmarkStart w:id="136" w:name="_Toc16938553"/>
      <w:r>
        <w:rPr>
          <w:rFonts w:hint="eastAsia"/>
          <w:color w:val="auto"/>
          <w:sz w:val="24"/>
          <w:szCs w:val="24"/>
          <w:highlight w:val="none"/>
        </w:rPr>
        <w:t>31. 签订合同</w:t>
      </w:r>
      <w:bookmarkEnd w:id="134"/>
      <w:bookmarkEnd w:id="135"/>
      <w:bookmarkEnd w:id="136"/>
    </w:p>
    <w:p w14:paraId="162F6B5E">
      <w:pPr>
        <w:pStyle w:val="34"/>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31.l成交供应商应当在成交通知书发出之日起三十日内，按照询价文件确定的事项与采购人签订政府采购合同。</w:t>
      </w:r>
    </w:p>
    <w:p w14:paraId="615097B4">
      <w:pPr>
        <w:pStyle w:val="34"/>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31.2询价文件、成交供应商的响应文件及询价过程中有关澄清、承诺文件均应作为合同附件。</w:t>
      </w:r>
    </w:p>
    <w:p w14:paraId="4558E652">
      <w:pPr>
        <w:pStyle w:val="34"/>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31.3 签订合同后，</w:t>
      </w:r>
      <w:r>
        <w:rPr>
          <w:rFonts w:hint="eastAsia"/>
          <w:i/>
          <w:color w:val="auto"/>
          <w:sz w:val="24"/>
          <w:szCs w:val="24"/>
          <w:highlight w:val="none"/>
          <w:u w:val="single"/>
        </w:rPr>
        <w:t>成交供应商不得将合同标的进行转包</w:t>
      </w:r>
      <w:r>
        <w:rPr>
          <w:rFonts w:hint="eastAsia"/>
          <w:color w:val="auto"/>
          <w:sz w:val="24"/>
          <w:szCs w:val="24"/>
          <w:highlight w:val="none"/>
        </w:rPr>
        <w:t>。未经采购人同意，成交供应商也不得采用分包形式履行合同</w:t>
      </w:r>
      <w:r>
        <w:rPr>
          <w:rFonts w:hint="eastAsia"/>
          <w:color w:val="auto"/>
          <w:sz w:val="24"/>
          <w:szCs w:val="24"/>
          <w:highlight w:val="none"/>
          <w:lang w:eastAsia="zh-CN"/>
        </w:rPr>
        <w:t>，</w:t>
      </w:r>
      <w:r>
        <w:rPr>
          <w:rFonts w:hint="eastAsia"/>
          <w:color w:val="auto"/>
          <w:sz w:val="24"/>
          <w:szCs w:val="24"/>
          <w:highlight w:val="none"/>
        </w:rPr>
        <w:t>否则采购人有权终止合同。转包或分包造成采购人损失的，成交供应商应承担相应赔偿责任。</w:t>
      </w:r>
    </w:p>
    <w:p w14:paraId="242D6736">
      <w:pPr>
        <w:pStyle w:val="34"/>
        <w:keepNext/>
        <w:keepLines/>
        <w:pageBreakBefore w:val="0"/>
        <w:widowControl w:val="0"/>
        <w:spacing w:before="0" w:beforeAutospacing="0" w:after="0" w:afterAutospacing="0" w:line="480" w:lineRule="exact"/>
        <w:ind w:firstLine="600"/>
        <w:jc w:val="both"/>
        <w:rPr>
          <w:color w:val="auto"/>
          <w:sz w:val="24"/>
          <w:szCs w:val="24"/>
          <w:highlight w:val="none"/>
        </w:rPr>
      </w:pPr>
      <w:r>
        <w:rPr>
          <w:rFonts w:hint="eastAsia"/>
          <w:color w:val="auto"/>
          <w:sz w:val="24"/>
          <w:szCs w:val="24"/>
          <w:highlight w:val="none"/>
        </w:rPr>
        <w:t>32、标的物的追加</w:t>
      </w:r>
    </w:p>
    <w:p w14:paraId="28B4BC2F">
      <w:pPr>
        <w:pStyle w:val="34"/>
        <w:pageBreakBefore w:val="0"/>
        <w:widowControl w:val="0"/>
        <w:spacing w:before="0" w:beforeAutospacing="0" w:after="0" w:afterAutospacing="0" w:line="480" w:lineRule="exact"/>
        <w:ind w:firstLine="480"/>
        <w:jc w:val="both"/>
        <w:rPr>
          <w:color w:val="auto"/>
          <w:sz w:val="24"/>
          <w:szCs w:val="24"/>
          <w:highlight w:val="none"/>
        </w:rPr>
      </w:pPr>
      <w:r>
        <w:rPr>
          <w:rFonts w:hint="eastAsia"/>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1B2818F5">
      <w:pPr>
        <w:pStyle w:val="34"/>
        <w:pageBreakBefore w:val="0"/>
        <w:spacing w:beforeAutospacing="0" w:afterAutospacing="0" w:line="480" w:lineRule="exact"/>
        <w:ind w:left="474"/>
        <w:jc w:val="both"/>
        <w:rPr>
          <w:color w:val="auto"/>
          <w:sz w:val="24"/>
          <w:szCs w:val="24"/>
          <w:highlight w:val="none"/>
        </w:rPr>
      </w:pPr>
      <w:r>
        <w:rPr>
          <w:rFonts w:hint="eastAsia"/>
          <w:color w:val="auto"/>
          <w:sz w:val="24"/>
          <w:szCs w:val="24"/>
          <w:highlight w:val="none"/>
        </w:rPr>
        <w:t>33.政府采购政策功能落实</w:t>
      </w:r>
    </w:p>
    <w:p w14:paraId="5179303D">
      <w:pPr>
        <w:pStyle w:val="34"/>
        <w:keepNext/>
        <w:keepLines/>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33.1政府采购线上合同信用融资政策</w:t>
      </w:r>
    </w:p>
    <w:p w14:paraId="2A862514">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2084EA37">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33.2进口产品</w:t>
      </w:r>
    </w:p>
    <w:p w14:paraId="642A3A53">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53A85B8">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33.3中小企业、监狱企业及残疾人福利性单位</w:t>
      </w:r>
    </w:p>
    <w:p w14:paraId="595FF940">
      <w:pPr>
        <w:pageBreakBefore w:val="0"/>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33.3.1中小企业定义：</w:t>
      </w:r>
    </w:p>
    <w:p w14:paraId="4059D664">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auto"/>
          <w:sz w:val="24"/>
          <w:szCs w:val="24"/>
          <w:highlight w:val="none"/>
          <w:lang w:eastAsia="zh-CN"/>
        </w:rPr>
        <w:t>》《</w:t>
      </w:r>
      <w:r>
        <w:rPr>
          <w:rFonts w:hint="eastAsia"/>
          <w:color w:val="auto"/>
          <w:sz w:val="24"/>
          <w:szCs w:val="24"/>
          <w:highlight w:val="none"/>
        </w:rPr>
        <w:t>政府采购促进中小企业发展管理办法》（财库〔2020〕46号）、《关于印发中小企业划型标准规定的通知》（工信部联企业〔2011〕300 号）、《国务院关于进一步促进中小企业发展的若干意见》（国发〔2009〕36 号）。</w:t>
      </w:r>
    </w:p>
    <w:p w14:paraId="418F19F9">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33.3.2供应商提供的货物、工程或者服务符合下列情形的，享受中小企业扶持政策：</w:t>
      </w:r>
    </w:p>
    <w:p w14:paraId="0D383981">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33.3.2.1在货物采购项目中，货物由中小企业制造，即货物由中小企业生产且使用该中小企业商号或者注册商标；</w:t>
      </w:r>
    </w:p>
    <w:p w14:paraId="3F53118D">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33.3.2.2在工程采购项目中，工程由中小企业承建，即工程施工单位为中小企业；</w:t>
      </w:r>
    </w:p>
    <w:p w14:paraId="03F6C025">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33.3.2.3在服务采购项目中，服务由中小企业承接，即提供服务的人员为中小企业依照《中华人民共和国劳动合同法》订立劳动合同的从业人员。</w:t>
      </w:r>
    </w:p>
    <w:p w14:paraId="60626D9A">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33.3.3在货物采购项目中，供应商提供的货物既有中小企业制造货物，也有大型企业制造货物的，不享受中小企业扶持政策。</w:t>
      </w:r>
    </w:p>
    <w:p w14:paraId="59FCC241">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33.3.4以联合体形式参加政府采购活动，联合体各方均为中小企业的，联合体视同中小企业。其中，联合体各方均为小微企业的，联合体视同小微企业。</w:t>
      </w:r>
    </w:p>
    <w:p w14:paraId="1A85532C">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4D5F9D">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33.3.6残疾人福利单位定义：享受政府采购支持政策的残疾人福利性单位应当同时满足以下条件：</w:t>
      </w:r>
    </w:p>
    <w:p w14:paraId="711D80B5">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33.3.6.1安置的残疾人占本单位在职职工人数的比例不低于25%（含25%），并且安置的残疾人人数不少于10 人（含10 人）；</w:t>
      </w:r>
    </w:p>
    <w:p w14:paraId="6D8BCAA7">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33.3.6.2依法与安置的每位残疾人签订了一年以上（含一年）的劳动合同或服务协议；</w:t>
      </w:r>
    </w:p>
    <w:p w14:paraId="42D95A18">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33.3.6.3为安置的每位残疾人按月足额缴纳了基本养老保险、基本医疗保险、失业保险、工伤保险和生育保险等社会保险费；</w:t>
      </w:r>
    </w:p>
    <w:p w14:paraId="2E73D485">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33.3.6.4通过银行等金融机构向安置的每位残疾人，按月支付了不低于单位所在区县适用的经省级人民政府批准的月最低工资标准的工资；</w:t>
      </w:r>
    </w:p>
    <w:p w14:paraId="5FDBACFF">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33.3.6.5提供本单位制造的货物、承担的工程或者服务（以下简称产品），或者提供其他残疾人福利性单位制造的货物（不包括使用非残疾人福利性单位注册商标的货物）；</w:t>
      </w:r>
    </w:p>
    <w:p w14:paraId="7C4B3BA9">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BC2B5C1">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33.3.7本项目是否专门面向中小企业预留采购份额见第一章《询价公告》。</w:t>
      </w:r>
    </w:p>
    <w:p w14:paraId="1C10E0CA">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33.3.8采购标的对应的中小企业划分标准所属行业见第四章《采购需求》。</w:t>
      </w:r>
    </w:p>
    <w:p w14:paraId="479DFA02">
      <w:pPr>
        <w:pStyle w:val="34"/>
        <w:pageBreakBefore w:val="0"/>
        <w:spacing w:beforeAutospacing="0" w:afterAutospacing="0" w:line="480" w:lineRule="exact"/>
        <w:ind w:firstLine="480"/>
        <w:jc w:val="both"/>
        <w:rPr>
          <w:color w:val="auto"/>
          <w:sz w:val="24"/>
          <w:szCs w:val="24"/>
          <w:highlight w:val="none"/>
        </w:rPr>
      </w:pPr>
      <w:r>
        <w:rPr>
          <w:rFonts w:hint="eastAsia"/>
          <w:color w:val="auto"/>
          <w:sz w:val="24"/>
          <w:szCs w:val="24"/>
          <w:highlight w:val="none"/>
        </w:rPr>
        <w:t>33.3.9小微企业价格评审优惠的政策：见第二章第2</w:t>
      </w:r>
      <w:r>
        <w:rPr>
          <w:rFonts w:hint="eastAsia"/>
          <w:color w:val="auto"/>
          <w:sz w:val="24"/>
          <w:szCs w:val="24"/>
          <w:highlight w:val="none"/>
          <w:lang w:val="en-US" w:eastAsia="zh-CN"/>
        </w:rPr>
        <w:t>7.2.5</w:t>
      </w:r>
      <w:r>
        <w:rPr>
          <w:rFonts w:hint="eastAsia"/>
          <w:color w:val="auto"/>
          <w:sz w:val="24"/>
          <w:szCs w:val="24"/>
          <w:highlight w:val="none"/>
        </w:rPr>
        <w:t>条。</w:t>
      </w:r>
    </w:p>
    <w:p w14:paraId="4337E619">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33.4政府采购节能产品、环境标志产品</w:t>
      </w:r>
    </w:p>
    <w:p w14:paraId="46F759DE">
      <w:pPr>
        <w:pageBreakBefore w:val="0"/>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由国家确定的认证机构出具的、处于有效期之内的节能产品、环境标志产品认证证书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。节能产品、环境标志产品品目清单以递交响应文件截止时已正式公布的最近一期信息为准，</w:t>
      </w:r>
      <w:r>
        <w:rPr>
          <w:rFonts w:hint="eastAsia" w:ascii="宋体" w:hAnsi="宋体" w:cs="宋体"/>
          <w:b/>
          <w:i/>
          <w:color w:val="auto"/>
          <w:sz w:val="24"/>
          <w:szCs w:val="24"/>
          <w:highlight w:val="none"/>
        </w:rPr>
        <w:t>如属政府强制采购产品未提供认证证书的或认证证书提供不全的将视为未实质性响应采购要求</w:t>
      </w:r>
      <w:r>
        <w:rPr>
          <w:rFonts w:hint="eastAsia" w:ascii="宋体" w:hAnsi="宋体" w:cs="宋体"/>
          <w:i/>
          <w:color w:val="auto"/>
          <w:sz w:val="24"/>
          <w:szCs w:val="24"/>
          <w:highlight w:val="none"/>
        </w:rPr>
        <w:t>。</w:t>
      </w:r>
      <w:r>
        <w:rPr>
          <w:rFonts w:hint="eastAsia" w:ascii="宋体" w:hAnsi="宋体" w:cs="宋体"/>
          <w:color w:val="auto"/>
          <w:sz w:val="24"/>
          <w:szCs w:val="24"/>
          <w:highlight w:val="none"/>
        </w:rPr>
        <w:t>其他条件相同情况下，应当优先采购节能产品、环境标志产品。</w:t>
      </w:r>
    </w:p>
    <w:p w14:paraId="302662E4">
      <w:pPr>
        <w:pageBreakBefore w:val="0"/>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3899650B">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33.5绿色包装</w:t>
      </w:r>
    </w:p>
    <w:p w14:paraId="5F6D4949">
      <w:pPr>
        <w:pageBreakBefore w:val="0"/>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本项目中涉及商品的包装应按照“财办库〔2020〕123号《关于印发《商品包装政府采购需求标准（试行）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快递包装政府采购需求标准（试行）》的通知》”执行</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在供货、安装过程中能做到低碳物流、环保节约、提高资源利用率。</w:t>
      </w:r>
    </w:p>
    <w:p w14:paraId="587269F8">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33.6政府采购创新产品</w:t>
      </w:r>
    </w:p>
    <w:p w14:paraId="084D0CF5">
      <w:pPr>
        <w:pageBreakBefore w:val="0"/>
        <w:pBdr>
          <w:top w:val="none" w:color="000000" w:sz="0" w:space="0"/>
          <w:left w:val="none" w:color="000000" w:sz="0" w:space="0"/>
          <w:bottom w:val="none" w:color="000000" w:sz="0" w:space="0"/>
          <w:right w:val="none" w:color="000000" w:sz="0" w:space="0"/>
        </w:pBdr>
        <w:spacing w:line="480" w:lineRule="exact"/>
        <w:ind w:firstLine="478"/>
        <w:rPr>
          <w:rFonts w:ascii="宋体" w:hAnsi="宋体" w:cs="宋体"/>
          <w:color w:val="auto"/>
          <w:sz w:val="24"/>
          <w:szCs w:val="24"/>
          <w:highlight w:val="none"/>
        </w:rPr>
      </w:pPr>
      <w:r>
        <w:rPr>
          <w:rFonts w:hint="eastAsia" w:ascii="宋体" w:hAnsi="宋体" w:cs="宋体"/>
          <w:color w:val="auto"/>
          <w:sz w:val="24"/>
          <w:szCs w:val="24"/>
          <w:highlight w:val="none"/>
        </w:rPr>
        <w:t>采购人优先采购各级政府部门公开发布的有效期内的创新产品、创新服务、首台套、首购首用等《目录》的创新产品。</w:t>
      </w:r>
    </w:p>
    <w:p w14:paraId="2D03750B">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 xml:space="preserve">33.7绿色数据中心政策 </w:t>
      </w:r>
    </w:p>
    <w:p w14:paraId="31056C27">
      <w:pPr>
        <w:pageBreakBefore w:val="0"/>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auto"/>
          <w:sz w:val="24"/>
          <w:szCs w:val="24"/>
          <w:highlight w:val="none"/>
          <w:shd w:val="clear" w:color="auto" w:fill="FFFFFF"/>
        </w:rPr>
        <w:t>询价</w:t>
      </w:r>
      <w:r>
        <w:rPr>
          <w:rFonts w:hint="eastAsia" w:ascii="宋体" w:hAnsi="宋体" w:cs="宋体"/>
          <w:color w:val="auto"/>
          <w:sz w:val="24"/>
          <w:szCs w:val="24"/>
          <w:highlight w:val="none"/>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D457A36">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33.</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履约保证金政策</w:t>
      </w:r>
    </w:p>
    <w:p w14:paraId="7681BECC">
      <w:pPr>
        <w:pageBreakBefore w:val="0"/>
        <w:tabs>
          <w:tab w:val="left" w:pos="1381"/>
        </w:tabs>
        <w:spacing w:line="48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履约保证金的形式：转账、履约担保或者投标人基本账户开户行出具的银行保函、保险公司保险单。</w:t>
      </w:r>
    </w:p>
    <w:p w14:paraId="21B84A16">
      <w:pPr>
        <w:pageBreakBefore w:val="0"/>
        <w:tabs>
          <w:tab w:val="left" w:pos="1381"/>
        </w:tabs>
        <w:spacing w:line="48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履约保证金的金额：中标价的10%。</w:t>
      </w:r>
    </w:p>
    <w:p w14:paraId="7E94BB30">
      <w:pPr>
        <w:pageBreakBefore w:val="0"/>
        <w:tabs>
          <w:tab w:val="left" w:pos="1381"/>
        </w:tabs>
        <w:spacing w:line="48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DDE13DD">
      <w:pPr>
        <w:pageBreakBefore w:val="0"/>
        <w:tabs>
          <w:tab w:val="left" w:pos="1381"/>
        </w:tabs>
        <w:spacing w:line="48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如以履约保函（保险）形式缴纳履约保证金，供应商可通过政府采购电子履约保函（保险）平台（www.jsdzbh.com）在线申请履约保函（保险）。</w:t>
      </w:r>
    </w:p>
    <w:p w14:paraId="685DA679">
      <w:pPr>
        <w:pageBreakBefore w:val="0"/>
        <w:tabs>
          <w:tab w:val="left" w:pos="1381"/>
        </w:tabs>
        <w:spacing w:line="480" w:lineRule="exact"/>
        <w:ind w:firstLine="482"/>
        <w:rPr>
          <w:rFonts w:hint="eastAsia" w:ascii="宋体" w:hAnsi="宋体" w:cs="宋体"/>
          <w:color w:val="auto"/>
          <w:sz w:val="24"/>
          <w:szCs w:val="24"/>
          <w:highlight w:val="none"/>
        </w:rPr>
      </w:pPr>
      <w:r>
        <w:rPr>
          <w:rFonts w:hint="eastAsia" w:ascii="宋体" w:hAnsi="宋体" w:cs="宋体"/>
          <w:color w:val="auto"/>
          <w:sz w:val="24"/>
          <w:szCs w:val="24"/>
          <w:highlight w:val="none"/>
        </w:rPr>
        <w:t>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p>
    <w:p w14:paraId="7E9A3138">
      <w:pPr>
        <w:pageBreakBefore w:val="0"/>
        <w:tabs>
          <w:tab w:val="left" w:pos="1381"/>
        </w:tabs>
        <w:spacing w:line="480" w:lineRule="exact"/>
        <w:ind w:firstLine="482"/>
        <w:rPr>
          <w:rFonts w:ascii="宋体" w:hAnsi="宋体" w:cs="宋体"/>
          <w:color w:val="auto"/>
          <w:sz w:val="24"/>
          <w:szCs w:val="24"/>
          <w:highlight w:val="none"/>
        </w:rPr>
      </w:pPr>
      <w:r>
        <w:rPr>
          <w:rFonts w:hint="eastAsia" w:ascii="宋体" w:hAnsi="宋体" w:cs="宋体"/>
          <w:color w:val="auto"/>
          <w:sz w:val="24"/>
          <w:szCs w:val="24"/>
          <w:highlight w:val="none"/>
        </w:rPr>
        <w:t>34. 预付款制度</w:t>
      </w:r>
    </w:p>
    <w:p w14:paraId="285032BD">
      <w:pPr>
        <w:pageBreakBefore w:val="0"/>
        <w:spacing w:line="48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本项目落实预付款制度，预付款比例为</w:t>
      </w:r>
      <w:r>
        <w:rPr>
          <w:rFonts w:hint="eastAsia" w:ascii="宋体" w:hAnsi="宋体" w:cs="宋体"/>
          <w:color w:val="auto"/>
          <w:sz w:val="24"/>
          <w:szCs w:val="24"/>
          <w:highlight w:val="none"/>
          <w:u w:val="single"/>
        </w:rPr>
        <w:t>30</w:t>
      </w:r>
      <w:r>
        <w:rPr>
          <w:rFonts w:hint="eastAsia" w:ascii="宋体" w:hAnsi="宋体" w:cs="宋体"/>
          <w:color w:val="auto"/>
          <w:sz w:val="24"/>
          <w:szCs w:val="24"/>
          <w:highlight w:val="none"/>
        </w:rPr>
        <w:t>%。在签订合同时，中标、成交供应商明确书面表示无需预付款或者主动要求降低预付款比例的，采购人可就预付款比例作相应调整。</w:t>
      </w:r>
    </w:p>
    <w:p w14:paraId="7E7969DF">
      <w:pPr>
        <w:widowControl/>
        <w:spacing w:line="360" w:lineRule="auto"/>
        <w:jc w:val="center"/>
        <w:rPr>
          <w:rFonts w:hint="eastAsia" w:ascii="宋体" w:hAnsi="宋体" w:cs="宋体"/>
          <w:b/>
          <w:color w:val="auto"/>
          <w:sz w:val="40"/>
          <w:szCs w:val="36"/>
          <w:highlight w:val="none"/>
        </w:rPr>
      </w:pPr>
      <w:bookmarkStart w:id="137" w:name="_Toc479757211"/>
      <w:bookmarkStart w:id="138" w:name="_Toc120614244"/>
      <w:bookmarkStart w:id="139" w:name="_Toc16938590"/>
      <w:bookmarkStart w:id="140" w:name="_Toc462564139"/>
      <w:bookmarkStart w:id="141" w:name="_Toc20823346"/>
    </w:p>
    <w:p w14:paraId="6D5C294E">
      <w:pPr>
        <w:widowControl/>
        <w:spacing w:line="360" w:lineRule="auto"/>
        <w:jc w:val="center"/>
        <w:rPr>
          <w:rFonts w:hint="eastAsia" w:ascii="宋体" w:hAnsi="宋体" w:cs="宋体"/>
          <w:b/>
          <w:color w:val="auto"/>
          <w:sz w:val="40"/>
          <w:szCs w:val="36"/>
          <w:highlight w:val="none"/>
        </w:rPr>
      </w:pPr>
    </w:p>
    <w:p w14:paraId="2DA6930D">
      <w:pPr>
        <w:widowControl/>
        <w:spacing w:line="360" w:lineRule="auto"/>
        <w:jc w:val="center"/>
        <w:rPr>
          <w:rFonts w:hint="eastAsia" w:ascii="宋体" w:hAnsi="宋体" w:cs="宋体"/>
          <w:b/>
          <w:color w:val="auto"/>
          <w:sz w:val="40"/>
          <w:szCs w:val="36"/>
          <w:highlight w:val="none"/>
        </w:rPr>
      </w:pPr>
    </w:p>
    <w:p w14:paraId="5D2CFEF9">
      <w:pPr>
        <w:widowControl/>
        <w:spacing w:line="360" w:lineRule="auto"/>
        <w:jc w:val="center"/>
        <w:rPr>
          <w:rFonts w:hint="eastAsia" w:ascii="宋体" w:hAnsi="宋体" w:cs="宋体"/>
          <w:b/>
          <w:color w:val="auto"/>
          <w:sz w:val="40"/>
          <w:szCs w:val="36"/>
          <w:highlight w:val="none"/>
        </w:rPr>
      </w:pPr>
    </w:p>
    <w:p w14:paraId="76C448E2">
      <w:pPr>
        <w:widowControl/>
        <w:spacing w:line="360" w:lineRule="auto"/>
        <w:jc w:val="center"/>
        <w:rPr>
          <w:rFonts w:hint="eastAsia" w:ascii="宋体" w:hAnsi="宋体" w:cs="宋体"/>
          <w:b/>
          <w:color w:val="auto"/>
          <w:sz w:val="40"/>
          <w:szCs w:val="36"/>
          <w:highlight w:val="none"/>
        </w:rPr>
      </w:pPr>
    </w:p>
    <w:p w14:paraId="36AA9788">
      <w:pPr>
        <w:widowControl/>
        <w:spacing w:line="360" w:lineRule="auto"/>
        <w:jc w:val="center"/>
        <w:rPr>
          <w:rFonts w:hint="eastAsia" w:ascii="宋体" w:hAnsi="宋体" w:cs="宋体"/>
          <w:b/>
          <w:color w:val="auto"/>
          <w:sz w:val="40"/>
          <w:szCs w:val="36"/>
          <w:highlight w:val="none"/>
        </w:rPr>
      </w:pPr>
    </w:p>
    <w:p w14:paraId="23B18FEC">
      <w:pPr>
        <w:widowControl/>
        <w:spacing w:line="360" w:lineRule="auto"/>
        <w:jc w:val="center"/>
        <w:rPr>
          <w:rFonts w:hint="eastAsia" w:ascii="宋体" w:hAnsi="宋体" w:cs="宋体"/>
          <w:b/>
          <w:color w:val="auto"/>
          <w:sz w:val="40"/>
          <w:szCs w:val="36"/>
          <w:highlight w:val="none"/>
        </w:rPr>
      </w:pPr>
    </w:p>
    <w:p w14:paraId="57EEE700">
      <w:pPr>
        <w:widowControl/>
        <w:spacing w:line="360" w:lineRule="auto"/>
        <w:jc w:val="center"/>
        <w:rPr>
          <w:rFonts w:hint="eastAsia" w:ascii="宋体" w:hAnsi="宋体" w:cs="宋体"/>
          <w:b/>
          <w:color w:val="auto"/>
          <w:sz w:val="40"/>
          <w:szCs w:val="36"/>
          <w:highlight w:val="none"/>
        </w:rPr>
      </w:pPr>
    </w:p>
    <w:p w14:paraId="0C9CC1E8">
      <w:pPr>
        <w:widowControl/>
        <w:spacing w:line="360" w:lineRule="auto"/>
        <w:jc w:val="center"/>
        <w:rPr>
          <w:rFonts w:hint="eastAsia" w:ascii="宋体" w:hAnsi="宋体" w:cs="宋体"/>
          <w:b/>
          <w:color w:val="auto"/>
          <w:sz w:val="40"/>
          <w:szCs w:val="36"/>
          <w:highlight w:val="none"/>
        </w:rPr>
      </w:pPr>
    </w:p>
    <w:p w14:paraId="38429DC5">
      <w:pPr>
        <w:widowControl/>
        <w:spacing w:line="360" w:lineRule="auto"/>
        <w:jc w:val="center"/>
        <w:rPr>
          <w:rFonts w:hint="eastAsia" w:ascii="宋体" w:hAnsi="宋体" w:cs="宋体"/>
          <w:b/>
          <w:color w:val="auto"/>
          <w:sz w:val="40"/>
          <w:szCs w:val="36"/>
          <w:highlight w:val="none"/>
        </w:rPr>
      </w:pPr>
    </w:p>
    <w:p w14:paraId="0BC00D21">
      <w:pPr>
        <w:widowControl/>
        <w:spacing w:line="360" w:lineRule="auto"/>
        <w:jc w:val="center"/>
        <w:rPr>
          <w:rFonts w:hint="eastAsia" w:ascii="宋体" w:hAnsi="宋体" w:cs="宋体"/>
          <w:b/>
          <w:color w:val="auto"/>
          <w:sz w:val="40"/>
          <w:szCs w:val="36"/>
          <w:highlight w:val="none"/>
        </w:rPr>
      </w:pPr>
    </w:p>
    <w:p w14:paraId="057024D4">
      <w:pPr>
        <w:widowControl/>
        <w:spacing w:line="360" w:lineRule="auto"/>
        <w:jc w:val="center"/>
        <w:rPr>
          <w:rFonts w:hint="eastAsia" w:ascii="宋体" w:hAnsi="宋体" w:cs="宋体"/>
          <w:b/>
          <w:color w:val="auto"/>
          <w:sz w:val="40"/>
          <w:szCs w:val="36"/>
          <w:highlight w:val="none"/>
        </w:rPr>
      </w:pPr>
    </w:p>
    <w:p w14:paraId="33D29AB5">
      <w:pPr>
        <w:widowControl/>
        <w:spacing w:line="360" w:lineRule="auto"/>
        <w:jc w:val="center"/>
        <w:rPr>
          <w:rFonts w:hint="eastAsia" w:ascii="宋体" w:hAnsi="宋体" w:cs="宋体"/>
          <w:b/>
          <w:color w:val="auto"/>
          <w:sz w:val="40"/>
          <w:szCs w:val="36"/>
          <w:highlight w:val="none"/>
        </w:rPr>
      </w:pPr>
    </w:p>
    <w:p w14:paraId="0846B133">
      <w:pPr>
        <w:widowControl/>
        <w:spacing w:line="360" w:lineRule="auto"/>
        <w:jc w:val="center"/>
        <w:rPr>
          <w:rFonts w:hint="eastAsia" w:ascii="宋体" w:hAnsi="宋体" w:cs="宋体"/>
          <w:b/>
          <w:color w:val="auto"/>
          <w:sz w:val="40"/>
          <w:szCs w:val="36"/>
          <w:highlight w:val="none"/>
        </w:rPr>
      </w:pPr>
    </w:p>
    <w:p w14:paraId="69137816">
      <w:pPr>
        <w:widowControl/>
        <w:spacing w:line="360" w:lineRule="auto"/>
        <w:jc w:val="center"/>
        <w:rPr>
          <w:rFonts w:hint="eastAsia" w:ascii="宋体" w:hAnsi="宋体" w:cs="宋体"/>
          <w:b/>
          <w:color w:val="auto"/>
          <w:sz w:val="40"/>
          <w:szCs w:val="36"/>
          <w:highlight w:val="none"/>
        </w:rPr>
      </w:pPr>
    </w:p>
    <w:p w14:paraId="38BFFD39">
      <w:pPr>
        <w:widowControl/>
        <w:spacing w:line="360" w:lineRule="auto"/>
        <w:jc w:val="center"/>
        <w:rPr>
          <w:rFonts w:ascii="宋体" w:hAnsi="宋体" w:cs="宋体"/>
          <w:b/>
          <w:color w:val="auto"/>
          <w:sz w:val="40"/>
          <w:szCs w:val="36"/>
          <w:highlight w:val="none"/>
        </w:rPr>
      </w:pPr>
      <w:r>
        <w:rPr>
          <w:rFonts w:hint="eastAsia" w:ascii="宋体" w:hAnsi="宋体" w:cs="宋体"/>
          <w:b/>
          <w:color w:val="auto"/>
          <w:sz w:val="40"/>
          <w:szCs w:val="36"/>
          <w:highlight w:val="none"/>
        </w:rPr>
        <w:t>第三章  合同条款</w:t>
      </w:r>
    </w:p>
    <w:p w14:paraId="4C1214E6">
      <w:pPr>
        <w:rPr>
          <w:rFonts w:ascii="宋体" w:hAnsi="宋体" w:cs="宋体"/>
          <w:color w:val="auto"/>
          <w:highlight w:val="none"/>
        </w:rPr>
      </w:pPr>
      <w:bookmarkStart w:id="142" w:name="EB6d2006462e294de090c16e672cecc3bd"/>
      <w:bookmarkEnd w:id="142"/>
    </w:p>
    <w:p w14:paraId="70F4212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w:t>
      </w:r>
    </w:p>
    <w:p w14:paraId="3397784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14:paraId="6C5C33A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甲方：（买方）</w:t>
      </w:r>
      <w:r>
        <w:rPr>
          <w:rFonts w:hint="eastAsia" w:ascii="宋体" w:hAnsi="宋体" w:eastAsia="宋体" w:cs="宋体"/>
          <w:color w:val="auto"/>
          <w:sz w:val="24"/>
          <w:szCs w:val="24"/>
          <w:highlight w:val="none"/>
          <w:u w:val="single"/>
        </w:rPr>
        <w:t>盐城市大丰区农业农村局</w:t>
      </w:r>
    </w:p>
    <w:p w14:paraId="3386EFE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乙方：（卖方）</w:t>
      </w:r>
    </w:p>
    <w:p w14:paraId="2918FCD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公开招标的结果，签署本合同。</w:t>
      </w:r>
    </w:p>
    <w:p w14:paraId="61C7D5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一、采购标的</w:t>
      </w:r>
    </w:p>
    <w:p w14:paraId="66AC5E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货物名称剂型：</w:t>
      </w:r>
    </w:p>
    <w:p w14:paraId="6BFEB46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 规格数量：每瓶净重  </w:t>
      </w:r>
      <w:r>
        <w:rPr>
          <w:rFonts w:hint="eastAsia" w:ascii="宋体" w:hAnsi="宋体" w:eastAsia="宋体" w:cs="宋体"/>
          <w:color w:val="auto"/>
          <w:sz w:val="24"/>
          <w:szCs w:val="24"/>
          <w:highlight w:val="none"/>
          <w:lang w:val="en-US" w:eastAsia="zh-CN"/>
        </w:rPr>
        <w:t>克</w:t>
      </w:r>
      <w:r>
        <w:rPr>
          <w:rFonts w:hint="eastAsia" w:ascii="宋体" w:hAnsi="宋体" w:eastAsia="宋体" w:cs="宋体"/>
          <w:color w:val="auto"/>
          <w:sz w:val="24"/>
          <w:szCs w:val="24"/>
          <w:highlight w:val="none"/>
        </w:rPr>
        <w:t>，数量：  。（包装规格须按采购人要求提供）</w:t>
      </w:r>
    </w:p>
    <w:p w14:paraId="7D927EB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二、合同金额</w:t>
      </w:r>
    </w:p>
    <w:p w14:paraId="6B49F9F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2.1成交价格（单价）：每</w:t>
      </w:r>
      <w:r>
        <w:rPr>
          <w:rFonts w:hint="eastAsia" w:ascii="宋体" w:hAnsi="宋体" w:eastAsia="宋体" w:cs="宋体"/>
          <w:color w:val="auto"/>
          <w:sz w:val="24"/>
          <w:szCs w:val="24"/>
          <w:highlight w:val="none"/>
          <w:lang w:val="en-US" w:eastAsia="zh-CN"/>
        </w:rPr>
        <w:t>吨</w:t>
      </w:r>
      <w:r>
        <w:rPr>
          <w:rFonts w:hint="eastAsia" w:ascii="宋体" w:hAnsi="宋体" w:eastAsia="宋体" w:cs="宋体"/>
          <w:color w:val="auto"/>
          <w:sz w:val="24"/>
          <w:szCs w:val="24"/>
          <w:highlight w:val="none"/>
        </w:rPr>
        <w:t xml:space="preserve">  元，采购  </w:t>
      </w:r>
      <w:r>
        <w:rPr>
          <w:rFonts w:hint="eastAsia" w:ascii="宋体" w:hAnsi="宋体" w:eastAsia="宋体" w:cs="宋体"/>
          <w:color w:val="auto"/>
          <w:sz w:val="24"/>
          <w:szCs w:val="24"/>
          <w:highlight w:val="none"/>
          <w:lang w:val="en-US" w:eastAsia="zh-CN"/>
        </w:rPr>
        <w:t>吨</w:t>
      </w:r>
      <w:r>
        <w:rPr>
          <w:rFonts w:hint="eastAsia" w:ascii="宋体" w:hAnsi="宋体" w:eastAsia="宋体" w:cs="宋体"/>
          <w:color w:val="auto"/>
          <w:sz w:val="24"/>
          <w:szCs w:val="24"/>
          <w:highlight w:val="none"/>
        </w:rPr>
        <w:t>，合计人民币      元（大写：        ）。指供应到户价格，包括产品生产、包装、运输、仓储、质量检验、分发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宣传培训、保险、税费等为完成本项目发生的所有费用。</w:t>
      </w:r>
    </w:p>
    <w:p w14:paraId="177809F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2.2根据上述合同文件要求，合同期内的供货价格不得高于本合同约定价格，并且在合同期内不受市场价格波动的影响。</w:t>
      </w:r>
    </w:p>
    <w:p w14:paraId="19B9C06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三、技术资料</w:t>
      </w:r>
    </w:p>
    <w:p w14:paraId="2AF0646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3.1乙方应按招标文件规定的时间向甲方提供有关技术资料。</w:t>
      </w:r>
    </w:p>
    <w:p w14:paraId="6345860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5CE5332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四、知识产权</w:t>
      </w:r>
    </w:p>
    <w:p w14:paraId="64949A5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乙方应保证甲方在使用、接受本合同中产品和服务或其任何一部分时不受第三方提出侵犯其专利权、版权、商标权和工业设计权等知识产权的起诉。一旦出现侵权，由乙方负全部责任。</w:t>
      </w:r>
    </w:p>
    <w:p w14:paraId="1BF2899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五、产权担保</w:t>
      </w:r>
    </w:p>
    <w:p w14:paraId="1D74470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乙方保证所交付标的的所有权完全属于乙方且无任何抵押、查封等产权瑕疵。</w:t>
      </w:r>
    </w:p>
    <w:p w14:paraId="60D497C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六、履约保证金</w:t>
      </w:r>
    </w:p>
    <w:p w14:paraId="7B12B65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乙方交纳人民币</w:t>
      </w:r>
      <w:r>
        <w:rPr>
          <w:rFonts w:hint="eastAsia" w:ascii="宋体" w:hAnsi="宋体" w:eastAsia="宋体" w:cs="宋体"/>
          <w:color w:val="auto"/>
          <w:sz w:val="24"/>
          <w:szCs w:val="24"/>
          <w:highlight w:val="none"/>
          <w:u w:val="single"/>
        </w:rPr>
        <w:t>          </w:t>
      </w:r>
      <w:r>
        <w:rPr>
          <w:rFonts w:hint="eastAsia" w:ascii="宋体" w:hAnsi="宋体" w:eastAsia="宋体" w:cs="宋体"/>
          <w:color w:val="auto"/>
          <w:sz w:val="24"/>
          <w:szCs w:val="24"/>
          <w:highlight w:val="none"/>
        </w:rPr>
        <w:t>元作为本合同的履约保证金（合同总价10%）。该项目实施完成并验收合格后一个月内无息全额退还。</w:t>
      </w:r>
    </w:p>
    <w:p w14:paraId="668347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采购人对AA评级及以上政府采购供应商（需提供信用管理部门备案的第三方信用报告），免收履约保证金或降低履约保证金缴纳比例。</w:t>
      </w:r>
    </w:p>
    <w:p w14:paraId="08734184">
      <w:pPr>
        <w:keepNext w:val="0"/>
        <w:keepLines w:val="0"/>
        <w:pageBreakBefore w:val="0"/>
        <w:widowControl w:val="0"/>
        <w:shd w:val="clear" w:color="auto" w:fill="auto"/>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履约保证金形式：供应商应当以支票、汇票、本票或者金融机构、担保机构出具的保函等非现金形式提交。</w:t>
      </w:r>
    </w:p>
    <w:p w14:paraId="2B3A7CD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七、转包或分包</w:t>
      </w:r>
    </w:p>
    <w:p w14:paraId="2B13057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7.1本合同范围内产品或服务，应由乙方直接供应，不得转让他人供应；</w:t>
      </w:r>
    </w:p>
    <w:p w14:paraId="44859A1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除非得到甲方的书面同意，乙方不得部分分包给他人供应。</w:t>
      </w:r>
    </w:p>
    <w:p w14:paraId="7E14F84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7.3如有转让和未经甲方同意的分包行为，甲方有权给予终止合同。 </w:t>
      </w:r>
    </w:p>
    <w:p w14:paraId="166474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八、交付期、交付方式及交付地点</w:t>
      </w:r>
    </w:p>
    <w:p w14:paraId="1ED42FF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交货期：签订合同生效后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日历天内要供货到位。</w:t>
      </w:r>
    </w:p>
    <w:p w14:paraId="0D7B1B8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交货地点：按甲方指定的地点。乙方不得以批量小为由拒绝送货、供货。</w:t>
      </w:r>
    </w:p>
    <w:p w14:paraId="65A01F1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九、合同款支付</w:t>
      </w:r>
    </w:p>
    <w:p w14:paraId="02A5F61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9.1合同签订后，乙方须提供税务发票后10个工作日内支付合同价款的30%的预付款，乙方按照合同规定将中标产品送至指定地点，货到当场验收（乙方提供同批次产品检测报告）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项目实施完成经验收合格后三个月内，且财政资金全部到位，一次性全部结清。</w:t>
      </w:r>
    </w:p>
    <w:p w14:paraId="7A234E6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十、税费</w:t>
      </w:r>
    </w:p>
    <w:p w14:paraId="1BAF90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0BF13AD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十一、质量保证及售后服务</w:t>
      </w:r>
    </w:p>
    <w:p w14:paraId="43074D4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乙方应按招标文件规定的货物性能、技术要求、质量标准向甲方提供未经使用的全新产品。</w:t>
      </w:r>
    </w:p>
    <w:p w14:paraId="5077CBA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乙方提供的货物在保质期内因货物本身出现质量问题，根据实际情况，经双方协商，可按以下办法处理：</w:t>
      </w:r>
    </w:p>
    <w:p w14:paraId="587974D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⑴更换：由乙方承担所发生的全部费用。</w:t>
      </w:r>
    </w:p>
    <w:p w14:paraId="4FA5156D">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⑵退货处理：无条件退货，并退还甲方支付的合同款，同时应承担该货物的直接费用（运输、保险、检验、货款利息及银行手续费等）。甲方不承担发生任何费用。</w:t>
      </w:r>
    </w:p>
    <w:p w14:paraId="3FD081F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如在使用过程中发生质量问题，乙方在接到甲方通知后在_</w:t>
      </w:r>
      <w:r>
        <w:rPr>
          <w:rFonts w:hint="eastAsia" w:ascii="宋体" w:hAnsi="宋体" w:eastAsia="宋体" w:cs="宋体"/>
          <w:color w:val="auto"/>
          <w:sz w:val="24"/>
          <w:szCs w:val="24"/>
          <w:highlight w:val="none"/>
          <w:u w:val="single"/>
        </w:rPr>
        <w:t>24</w:t>
      </w:r>
      <w:r>
        <w:rPr>
          <w:rFonts w:hint="eastAsia" w:ascii="宋体" w:hAnsi="宋体" w:eastAsia="宋体" w:cs="宋体"/>
          <w:color w:val="auto"/>
          <w:sz w:val="24"/>
          <w:szCs w:val="24"/>
          <w:highlight w:val="none"/>
        </w:rPr>
        <w:t>_小时内到达甲方现场。</w:t>
      </w:r>
    </w:p>
    <w:p w14:paraId="02D9A0A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在保质期内，乙方应对货物出现的质量及安全问题负责处理解决并承担一切费用。</w:t>
      </w:r>
    </w:p>
    <w:p w14:paraId="10436ED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w:t>
      </w:r>
      <w:r>
        <w:rPr>
          <w:rFonts w:hint="eastAsia" w:ascii="宋体" w:hAnsi="宋体" w:cs="宋体"/>
          <w:color w:val="auto"/>
          <w:sz w:val="24"/>
          <w:szCs w:val="24"/>
          <w:highlight w:val="none"/>
          <w:lang w:eastAsia="zh-CN"/>
        </w:rPr>
        <w:t>上述</w:t>
      </w:r>
      <w:r>
        <w:rPr>
          <w:rFonts w:hint="eastAsia" w:ascii="宋体" w:hAnsi="宋体" w:eastAsia="宋体" w:cs="宋体"/>
          <w:color w:val="auto"/>
          <w:sz w:val="24"/>
          <w:szCs w:val="24"/>
          <w:highlight w:val="none"/>
        </w:rPr>
        <w:t>货物的保质期≧18个月（自交货之日起计算）。</w:t>
      </w:r>
    </w:p>
    <w:p w14:paraId="6EF0800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十二、验收</w:t>
      </w:r>
    </w:p>
    <w:p w14:paraId="0686F155">
      <w:pPr>
        <w:keepNext w:val="0"/>
        <w:keepLines w:val="0"/>
        <w:pageBreakBefore w:val="0"/>
        <w:widowControl w:val="0"/>
        <w:spacing w:before="0" w:after="0" w:line="480" w:lineRule="exact"/>
        <w:ind w:lef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12.1 甲方对乙方提交的货物依据招标文件上的技术规格要求和国家有关质量标准进行现场初步验收，甲乙双方同时在场，外观、说明书符合招标文件技术要求的，给予签收，并留存该批次样品，初步验收不合格的不予签收，同时，按照国家有关产品质量标准进行抽检</w:t>
      </w:r>
      <w:r>
        <w:rPr>
          <w:rFonts w:hint="eastAsia" w:hAnsi="宋体"/>
          <w:color w:val="auto"/>
          <w:sz w:val="24"/>
          <w:szCs w:val="24"/>
          <w:highlight w:val="none"/>
          <w:lang w:eastAsia="zh-CN"/>
        </w:rPr>
        <w:t>，检测费用由乙方承担</w:t>
      </w:r>
      <w:r>
        <w:rPr>
          <w:rFonts w:hint="eastAsia" w:ascii="宋体" w:hAnsi="宋体" w:eastAsia="宋体" w:cs="宋体"/>
          <w:color w:val="auto"/>
          <w:sz w:val="24"/>
          <w:szCs w:val="24"/>
          <w:highlight w:val="none"/>
        </w:rPr>
        <w:t>。如大丰区农户使用过程中提出异议或举报有质量问题应重新验收，包括产品质量抽检。甲方可请国家认可的有资质检测机构出具质量检测报告，检测费用由乙方承担。</w:t>
      </w:r>
      <w:r>
        <w:rPr>
          <w:rFonts w:hint="eastAsia" w:ascii="宋体" w:hAnsi="宋体" w:eastAsia="宋体" w:cs="宋体"/>
          <w:color w:val="auto"/>
          <w:sz w:val="24"/>
          <w:szCs w:val="24"/>
          <w:highlight w:val="none"/>
          <w:lang w:val="en-US" w:eastAsia="zh-CN"/>
        </w:rPr>
        <w:t>若质量抽检不合格，乙方承担所有责任。</w:t>
      </w:r>
    </w:p>
    <w:p w14:paraId="55AD40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 乙方交货前应对产品作出全面检查和对验收文件进行整理，并列出清单，作为甲方收货验收和使用的技术条件依据，检验的结果应随货物交给甲方。</w:t>
      </w:r>
    </w:p>
    <w:p w14:paraId="0A0DF51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十三、合同内容的交付</w:t>
      </w:r>
    </w:p>
    <w:p w14:paraId="5497384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 乙方应在货物发运前对其进行满足运输距离、防潮和防破损装卸等要求包装，以保证货物安全运达甲方指定地点。</w:t>
      </w:r>
    </w:p>
    <w:p w14:paraId="61563AA0">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 产品使用说明书、合格证一并附于货物内。</w:t>
      </w:r>
    </w:p>
    <w:p w14:paraId="54AC72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乙方在货物发运手续办理完毕后24小时内或货到甲方指定地点48小时前通知甲方，以准备接货。</w:t>
      </w:r>
    </w:p>
    <w:p w14:paraId="628D7E7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 货物在交付甲方项目区前发生的风险均由乙方负责。</w:t>
      </w:r>
    </w:p>
    <w:p w14:paraId="2DD821E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13.5 货物在规定的交付期限内由乙方送达甲方指定的地点视为交付，乙方同时需通知甲方货物已送达。</w:t>
      </w:r>
    </w:p>
    <w:p w14:paraId="6F80C74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十四、违约责任</w:t>
      </w:r>
    </w:p>
    <w:p w14:paraId="5B489D6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 甲方无正当理由拒收货物的，甲方向乙方偿付拒收货款总值的百分之五违约金。</w:t>
      </w:r>
    </w:p>
    <w:p w14:paraId="1ADA76D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 甲方无故逾期验收和办理货款支付手续的，甲方应按逾期付款总额每日万分之五向乙方支付违约金。</w:t>
      </w:r>
    </w:p>
    <w:p w14:paraId="00E28617">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3A9107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167E69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十五、不可抗力事件处理</w:t>
      </w:r>
    </w:p>
    <w:p w14:paraId="58528495">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 在合同有效期内，任何一方因不可抗力事件导致不能履行合同，则合同履行期可延长，其延长期与不可抗力影响期相同。</w:t>
      </w:r>
    </w:p>
    <w:p w14:paraId="430502E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 不可抗力事件发生后，应立即通知对方，并寄送有关权威机构出具的证明。</w:t>
      </w:r>
    </w:p>
    <w:p w14:paraId="20E9F42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 不可抗力事件延续10天以上，双方应通过友好协商，确定是否继续履行合同。</w:t>
      </w:r>
    </w:p>
    <w:p w14:paraId="6694E97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十六、诉讼</w:t>
      </w:r>
    </w:p>
    <w:p w14:paraId="4E33347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 双方在执行合同中所发生的一切争议，应通过协商解决。如协商不成，可向合同签订地法院起诉，合同签订地在此约定为盐城市大丰区。</w:t>
      </w:r>
    </w:p>
    <w:p w14:paraId="0F618CB9">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2"/>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十七、合同生效及其它</w:t>
      </w:r>
    </w:p>
    <w:p w14:paraId="3BD70DA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合同经双方法定代表人或授权委托代表人签字并加盖单位公章后生效。</w:t>
      </w:r>
    </w:p>
    <w:p w14:paraId="3AEDF6E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17.2本合同未尽事宜，遵照</w:t>
      </w:r>
      <w:r>
        <w:rPr>
          <w:rFonts w:hint="eastAsia" w:ascii="Times New Roman" w:hAnsi="Times New Roman" w:eastAsia="宋体" w:cs="Times New Roman"/>
          <w:color w:val="auto"/>
          <w:sz w:val="24"/>
          <w:szCs w:val="24"/>
          <w:highlight w:val="none"/>
        </w:rPr>
        <w:t>《</w:t>
      </w:r>
      <w:r>
        <w:rPr>
          <w:rFonts w:hint="eastAsia" w:cs="Times New Roman"/>
          <w:color w:val="auto"/>
          <w:sz w:val="24"/>
          <w:szCs w:val="24"/>
          <w:highlight w:val="none"/>
          <w:lang w:eastAsia="zh-CN"/>
        </w:rPr>
        <w:t>中华人民共和国民法典》《中华人民共和国政府采购法</w:t>
      </w:r>
      <w:r>
        <w:rPr>
          <w:rFonts w:hint="eastAsia" w:ascii="Times New Roman" w:hAnsi="Times New Roman" w:eastAsia="宋体" w:cs="Times New Roman"/>
          <w:color w:val="auto"/>
          <w:sz w:val="24"/>
          <w:szCs w:val="24"/>
          <w:highlight w:val="none"/>
        </w:rPr>
        <w:t>》</w:t>
      </w:r>
      <w:r>
        <w:rPr>
          <w:rFonts w:hint="eastAsia" w:ascii="宋体" w:hAnsi="宋体" w:eastAsia="宋体" w:cs="宋体"/>
          <w:color w:val="auto"/>
          <w:sz w:val="24"/>
          <w:szCs w:val="24"/>
          <w:highlight w:val="none"/>
        </w:rPr>
        <w:t>有关条文执行。</w:t>
      </w:r>
    </w:p>
    <w:p w14:paraId="5DBC4FE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17.3本合同正本一式四份，具有同等法律效力，甲方二份、乙方及招标代理公司各执一份。</w:t>
      </w:r>
    </w:p>
    <w:p w14:paraId="074E7018">
      <w:pPr>
        <w:pBdr>
          <w:top w:val="none" w:color="000000" w:sz="0" w:space="0"/>
          <w:left w:val="none" w:color="000000" w:sz="0" w:space="0"/>
          <w:bottom w:val="none" w:color="000000" w:sz="0" w:space="0"/>
          <w:right w:val="none" w:color="000000" w:sz="0" w:space="0"/>
        </w:pBdr>
        <w:spacing w:before="0" w:after="0" w:line="480" w:lineRule="auto"/>
        <w:ind w:left="420" w:right="0" w:hanging="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甲方：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 </w:t>
      </w:r>
    </w:p>
    <w:p w14:paraId="1D0B683B">
      <w:pPr>
        <w:pBdr>
          <w:top w:val="none" w:color="000000" w:sz="0" w:space="0"/>
          <w:left w:val="none" w:color="000000" w:sz="0" w:space="0"/>
          <w:bottom w:val="none" w:color="000000" w:sz="0" w:space="0"/>
          <w:right w:val="none" w:color="000000" w:sz="0" w:space="0"/>
        </w:pBdr>
        <w:spacing w:before="0" w:after="0" w:line="48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法定代表人或授权代表：</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法定代表人或授权代表：</w:t>
      </w:r>
    </w:p>
    <w:p w14:paraId="084F2C6A">
      <w:pPr>
        <w:pBdr>
          <w:top w:val="none" w:color="000000" w:sz="0" w:space="0"/>
          <w:left w:val="none" w:color="000000" w:sz="0" w:space="0"/>
          <w:bottom w:val="none" w:color="000000" w:sz="0" w:space="0"/>
          <w:right w:val="none" w:color="000000" w:sz="0" w:space="0"/>
        </w:pBdr>
        <w:spacing w:before="0" w:after="0" w:line="480" w:lineRule="auto"/>
        <w:ind w:left="0" w:right="0"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联系电话：</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联系电话：</w:t>
      </w:r>
    </w:p>
    <w:p w14:paraId="7D442075">
      <w:pPr>
        <w:pBdr>
          <w:top w:val="none" w:color="000000" w:sz="0" w:space="0"/>
          <w:left w:val="none" w:color="000000" w:sz="0" w:space="0"/>
          <w:bottom w:val="none" w:color="000000" w:sz="0" w:space="0"/>
          <w:right w:val="none" w:color="000000" w:sz="0" w:space="0"/>
        </w:pBdr>
        <w:tabs>
          <w:tab w:val="left" w:pos="2472"/>
        </w:tabs>
        <w:spacing w:before="0" w:after="0" w:line="480" w:lineRule="auto"/>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FB77EE8">
      <w:pPr>
        <w:pBdr>
          <w:top w:val="none" w:color="000000" w:sz="0" w:space="0"/>
          <w:left w:val="none" w:color="000000" w:sz="0" w:space="0"/>
          <w:bottom w:val="none" w:color="000000" w:sz="0" w:space="0"/>
          <w:right w:val="none" w:color="000000" w:sz="0" w:space="0"/>
        </w:pBdr>
        <w:tabs>
          <w:tab w:val="left" w:pos="2472"/>
        </w:tabs>
        <w:spacing w:line="480" w:lineRule="auto"/>
        <w:ind w:firstLine="48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rPr>
        <w:t>签订日期：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年  月  日</w:t>
      </w:r>
    </w:p>
    <w:p w14:paraId="3720F750">
      <w:pPr>
        <w:pBdr>
          <w:top w:val="none" w:color="000000" w:sz="0" w:space="0"/>
          <w:left w:val="none" w:color="000000" w:sz="0" w:space="0"/>
          <w:bottom w:val="none" w:color="000000" w:sz="0" w:space="0"/>
          <w:right w:val="none" w:color="000000" w:sz="0" w:space="0"/>
        </w:pBdr>
        <w:spacing w:line="480" w:lineRule="auto"/>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w:t>
      </w:r>
    </w:p>
    <w:p w14:paraId="059A35C7">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42A62F59">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609845CE">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3DCC29D4">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116BE922">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2E9436C7">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1D94998A">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r>
        <w:rPr>
          <w:rFonts w:hint="eastAsia" w:ascii="宋体" w:hAnsi="宋体" w:eastAsia="宋体" w:cs="宋体"/>
          <w:b/>
          <w:color w:val="auto"/>
          <w:sz w:val="44"/>
          <w:highlight w:val="none"/>
          <w:lang w:val="en-US" w:eastAsia="zh-CN" w:bidi="ar-SA"/>
        </w:rPr>
        <w:t>  </w:t>
      </w:r>
      <w:r>
        <w:rPr>
          <w:rFonts w:hint="eastAsia" w:ascii="宋体" w:hAnsi="宋体" w:eastAsia="宋体" w:cs="宋体"/>
          <w:color w:val="auto"/>
          <w:sz w:val="44"/>
          <w:highlight w:val="none"/>
          <w:lang w:val="en-US" w:eastAsia="zh-CN" w:bidi="ar-SA"/>
        </w:rPr>
        <w:t>政府采购合同履约验收书（参考格式）</w:t>
      </w:r>
    </w:p>
    <w:p w14:paraId="54D032E6">
      <w:pPr>
        <w:pBdr>
          <w:top w:val="none" w:color="000000" w:sz="0" w:space="0"/>
          <w:left w:val="none" w:color="000000" w:sz="0" w:space="0"/>
          <w:bottom w:val="none" w:color="000000" w:sz="0" w:space="0"/>
          <w:right w:val="none" w:color="000000" w:sz="0" w:space="0"/>
        </w:pBdr>
        <w:spacing w:line="559" w:lineRule="atLeast"/>
        <w:ind w:firstLine="60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根据政府采购合同（编号：</w:t>
      </w:r>
      <w:r>
        <w:rPr>
          <w:rFonts w:hint="eastAsia" w:ascii="宋体" w:hAnsi="宋体" w:eastAsia="宋体" w:cs="宋体"/>
          <w:color w:val="auto"/>
          <w:highlight w:val="none"/>
          <w:u w:val="single"/>
          <w:lang w:val="en-US" w:eastAsia="zh-CN" w:bidi="ar-SA"/>
        </w:rPr>
        <w:t>          </w:t>
      </w:r>
      <w:r>
        <w:rPr>
          <w:rFonts w:hint="eastAsia" w:ascii="宋体" w:hAnsi="宋体" w:eastAsia="宋体" w:cs="宋体"/>
          <w:color w:val="auto"/>
          <w:highlight w:val="none"/>
          <w:lang w:val="en-US" w:eastAsia="zh-CN" w:bidi="ar-SA"/>
        </w:rPr>
        <w:t>）的约定，我单位组织对</w:t>
      </w:r>
      <w:r>
        <w:rPr>
          <w:rFonts w:hint="eastAsia" w:ascii="宋体" w:hAnsi="宋体" w:eastAsia="宋体" w:cs="宋体"/>
          <w:color w:val="auto"/>
          <w:highlight w:val="none"/>
          <w:u w:val="single"/>
          <w:lang w:val="en-US" w:eastAsia="zh-CN" w:bidi="ar-SA"/>
        </w:rPr>
        <w:t>（项目名称）</w:t>
      </w:r>
      <w:r>
        <w:rPr>
          <w:rFonts w:hint="eastAsia" w:ascii="宋体" w:hAnsi="宋体" w:eastAsia="宋体" w:cs="宋体"/>
          <w:color w:val="auto"/>
          <w:highlight w:val="none"/>
          <w:lang w:val="en-US" w:eastAsia="zh-CN" w:bidi="ar-SA"/>
        </w:rPr>
        <w:t>项目中标（成交）供应商</w:t>
      </w:r>
      <w:r>
        <w:rPr>
          <w:rFonts w:hint="eastAsia" w:ascii="宋体" w:hAnsi="宋体" w:eastAsia="宋体" w:cs="宋体"/>
          <w:color w:val="auto"/>
          <w:highlight w:val="none"/>
          <w:u w:val="single"/>
          <w:lang w:val="en-US" w:eastAsia="zh-CN" w:bidi="ar-SA"/>
        </w:rPr>
        <w:t>（公司名称）</w:t>
      </w:r>
      <w:r>
        <w:rPr>
          <w:rFonts w:hint="eastAsia" w:ascii="宋体" w:hAnsi="宋体" w:eastAsia="宋体" w:cs="宋体"/>
          <w:color w:val="auto"/>
          <w:highlight w:val="none"/>
          <w:lang w:val="en-US" w:eastAsia="zh-CN" w:bidi="ar-SA"/>
        </w:rPr>
        <w:t>提供的货物（工程、服务）进行了履约验收，验收情况如下：</w:t>
      </w: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1738"/>
        <w:gridCol w:w="3093"/>
        <w:gridCol w:w="1781"/>
        <w:gridCol w:w="2699"/>
      </w:tblGrid>
      <w:tr w14:paraId="1AF77A7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7F60C93">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项目名称</w:t>
            </w:r>
          </w:p>
        </w:tc>
        <w:tc>
          <w:tcPr>
            <w:tcW w:w="3093"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F6F1C17">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51002EC">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项目地点</w:t>
            </w:r>
          </w:p>
        </w:tc>
        <w:tc>
          <w:tcPr>
            <w:tcW w:w="2698"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6FE7D60">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0B190A8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9E9AEF0">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预算金额</w:t>
            </w:r>
          </w:p>
        </w:tc>
        <w:tc>
          <w:tcPr>
            <w:tcW w:w="3093"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ED6D047">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nil"/>
              <w:left w:val="nil"/>
              <w:bottom w:val="nil"/>
              <w:right w:val="nil"/>
            </w:tcBorders>
            <w:shd w:val="clear" w:color="auto" w:fill="auto"/>
            <w:noWrap w:val="0"/>
            <w:tcMar>
              <w:top w:w="0" w:type="dxa"/>
              <w:left w:w="108" w:type="dxa"/>
              <w:bottom w:w="0" w:type="dxa"/>
              <w:right w:w="108" w:type="dxa"/>
            </w:tcMar>
            <w:vAlign w:val="center"/>
          </w:tcPr>
          <w:p w14:paraId="721B8BC5">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承接单位</w:t>
            </w:r>
          </w:p>
        </w:tc>
        <w:tc>
          <w:tcPr>
            <w:tcW w:w="269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DF9C377">
            <w:pPr>
              <w:pBdr>
                <w:top w:val="none" w:color="000000" w:sz="0" w:space="0"/>
                <w:left w:val="none" w:color="000000" w:sz="0" w:space="0"/>
                <w:bottom w:val="none" w:color="000000" w:sz="0" w:space="0"/>
                <w:right w:val="none" w:color="000000" w:sz="0" w:space="0"/>
              </w:pBdr>
              <w:spacing w:line="360" w:lineRule="atLeast"/>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1D3F612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B77A457">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合同时间</w:t>
            </w:r>
          </w:p>
        </w:tc>
        <w:tc>
          <w:tcPr>
            <w:tcW w:w="3093"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40C4D6E">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single" w:color="000000" w:sz="8" w:space="0"/>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FEF1E11">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项目开始时间</w:t>
            </w:r>
          </w:p>
        </w:tc>
        <w:tc>
          <w:tcPr>
            <w:tcW w:w="2698"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821A9C9">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0B63AFB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55" w:hRule="atLeast"/>
        </w:trPr>
        <w:tc>
          <w:tcPr>
            <w:tcW w:w="173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A418D6D">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项目结束时间</w:t>
            </w:r>
          </w:p>
        </w:tc>
        <w:tc>
          <w:tcPr>
            <w:tcW w:w="3093"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38CBC68">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c>
          <w:tcPr>
            <w:tcW w:w="1781"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17B7DCD2">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项目联系人</w:t>
            </w:r>
          </w:p>
        </w:tc>
        <w:tc>
          <w:tcPr>
            <w:tcW w:w="2698" w:type="dxa"/>
            <w:tcBorders>
              <w:top w:val="nil"/>
              <w:left w:val="nil"/>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61386C1">
            <w:pPr>
              <w:pBdr>
                <w:top w:val="none" w:color="000000" w:sz="0" w:space="0"/>
                <w:left w:val="none" w:color="000000" w:sz="0" w:space="0"/>
                <w:bottom w:val="none" w:color="000000" w:sz="0" w:space="0"/>
                <w:right w:val="none" w:color="000000" w:sz="0" w:space="0"/>
              </w:pBdr>
              <w:spacing w:line="360" w:lineRule="atLeast"/>
              <w:jc w:val="cente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1AEE4A2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82"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4A5589A0">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验收情况和验收意见</w:t>
            </w:r>
          </w:p>
          <w:p w14:paraId="1AB6749D">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（可另附）</w:t>
            </w:r>
          </w:p>
          <w:p w14:paraId="603E8D7A">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5DCB9766">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71FF09B8">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66E1309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2DFDF982">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6DB68A06">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7E593EEE">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4632F6C8">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05F00145">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540885C2">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5786570D">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2E2E7D95">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tc>
      </w:tr>
      <w:tr w14:paraId="3AFC932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40B9CA39">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验收小组（签字）：</w:t>
            </w:r>
          </w:p>
          <w:p w14:paraId="64906DE2">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5333FBC9">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br w:type="textWrapping"/>
            </w:r>
            <w:r>
              <w:rPr>
                <w:rFonts w:hint="eastAsia" w:ascii="宋体" w:hAnsi="宋体" w:eastAsia="宋体" w:cs="宋体"/>
                <w:color w:val="auto"/>
                <w:highlight w:val="none"/>
                <w:lang w:val="en-US" w:eastAsia="zh-CN" w:bidi="ar-SA"/>
              </w:rPr>
              <w:t xml:space="preserve">                              年    月    日</w:t>
            </w:r>
          </w:p>
        </w:tc>
      </w:tr>
      <w:tr w14:paraId="52E90AF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316FF9C7">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供应商确认意见（签章）：</w:t>
            </w:r>
          </w:p>
          <w:p w14:paraId="239751B2">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p>
          <w:p w14:paraId="116D0DDA">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xml:space="preserve">                              年    月    日</w:t>
            </w:r>
          </w:p>
        </w:tc>
      </w:tr>
      <w:tr w14:paraId="3CB0F5A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311" w:type="dxa"/>
            <w:gridSpan w:val="4"/>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0DDB688E">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采购人确认意见（签章）：</w:t>
            </w:r>
          </w:p>
          <w:p w14:paraId="71675AFB">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72ECD686">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br w:type="textWrapping"/>
            </w:r>
            <w:r>
              <w:rPr>
                <w:rFonts w:hint="eastAsia" w:ascii="宋体" w:hAnsi="宋体" w:eastAsia="宋体" w:cs="宋体"/>
                <w:color w:val="auto"/>
                <w:highlight w:val="none"/>
                <w:lang w:val="en-US" w:eastAsia="zh-CN" w:bidi="ar-SA"/>
              </w:rPr>
              <w:t xml:space="preserve">                              年    月    日</w:t>
            </w:r>
          </w:p>
        </w:tc>
      </w:tr>
    </w:tbl>
    <w:p w14:paraId="0F18DC10">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 </w:t>
      </w:r>
    </w:p>
    <w:p w14:paraId="2FBE0A17">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 w:val="32"/>
          <w:szCs w:val="32"/>
          <w:highlight w:val="none"/>
        </w:rPr>
        <w:sectPr>
          <w:headerReference r:id="rId3" w:type="default"/>
          <w:footerReference r:id="rId4" w:type="default"/>
          <w:pgSz w:w="11906" w:h="16838"/>
          <w:pgMar w:top="1440" w:right="1080" w:bottom="1440" w:left="1080" w:header="851" w:footer="992" w:gutter="0"/>
          <w:pgNumType w:start="1"/>
          <w:cols w:space="1701" w:num="1"/>
          <w:docGrid w:linePitch="360" w:charSpace="0"/>
        </w:sectPr>
      </w:pPr>
    </w:p>
    <w:p w14:paraId="2A4D31A2">
      <w:pPr>
        <w:pStyle w:val="34"/>
        <w:widowControl w:val="0"/>
        <w:spacing w:before="120" w:beforeAutospacing="0" w:after="120" w:afterAutospacing="0" w:line="0" w:lineRule="atLeast"/>
        <w:jc w:val="center"/>
        <w:rPr>
          <w:color w:val="auto"/>
          <w:highlight w:val="none"/>
        </w:rPr>
      </w:pPr>
      <w:r>
        <w:rPr>
          <w:rFonts w:hint="eastAsia" w:ascii="黑体" w:eastAsia="黑体" w:cs="黑体"/>
          <w:color w:val="auto"/>
          <w:sz w:val="44"/>
          <w:szCs w:val="44"/>
          <w:highlight w:val="none"/>
        </w:rPr>
        <w:t>第</w:t>
      </w:r>
      <w:bookmarkEnd w:id="137"/>
      <w:r>
        <w:rPr>
          <w:rFonts w:hint="eastAsia" w:ascii="黑体" w:eastAsia="黑体" w:cs="黑体"/>
          <w:color w:val="auto"/>
          <w:sz w:val="44"/>
          <w:szCs w:val="44"/>
          <w:highlight w:val="none"/>
        </w:rPr>
        <w:t>四章 采购需求</w:t>
      </w:r>
      <w:bookmarkEnd w:id="138"/>
      <w:bookmarkEnd w:id="139"/>
      <w:bookmarkEnd w:id="140"/>
      <w:bookmarkEnd w:id="141"/>
      <w:bookmarkStart w:id="143" w:name="_Toc49090575"/>
      <w:bookmarkEnd w:id="143"/>
      <w:bookmarkStart w:id="144" w:name="_Toc26554093"/>
      <w:bookmarkEnd w:id="144"/>
    </w:p>
    <w:p w14:paraId="03B6DEA3">
      <w:pPr>
        <w:pStyle w:val="34"/>
        <w:keepNext w:val="0"/>
        <w:keepLines w:val="0"/>
        <w:pageBreakBefore w:val="0"/>
        <w:spacing w:beforeAutospacing="0" w:afterAutospacing="0" w:line="480" w:lineRule="exact"/>
        <w:ind w:firstLine="56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货物类项目。</w:t>
      </w:r>
    </w:p>
    <w:p w14:paraId="15E08221">
      <w:pPr>
        <w:pStyle w:val="34"/>
        <w:keepNext w:val="0"/>
        <w:keepLines w:val="0"/>
        <w:pageBreakBefore w:val="0"/>
        <w:spacing w:beforeAutospacing="0" w:afterAutospacing="0" w:line="480" w:lineRule="exact"/>
        <w:ind w:firstLine="566"/>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一、采购概况</w:t>
      </w:r>
    </w:p>
    <w:p w14:paraId="667086DD">
      <w:pPr>
        <w:pStyle w:val="34"/>
        <w:spacing w:beforeAutospacing="0" w:afterAutospacing="0" w:line="360" w:lineRule="auto"/>
        <w:ind w:firstLine="566"/>
        <w:rPr>
          <w:rFonts w:hint="default" w:ascii="宋体" w:hAnsi="宋体" w:eastAsia="宋体" w:cs="宋体"/>
          <w:color w:val="auto"/>
          <w:highlight w:val="none"/>
          <w:lang w:val="en-US" w:eastAsia="zh-CN"/>
        </w:rPr>
      </w:pPr>
      <w:r>
        <w:rPr>
          <w:rFonts w:hint="eastAsia" w:ascii="宋体" w:hAnsi="宋体" w:eastAsia="宋体" w:cs="宋体"/>
          <w:color w:val="auto"/>
          <w:highlight w:val="none"/>
          <w:lang w:eastAsia="zh-CN"/>
        </w:rPr>
        <w:t>对大丰区2026年中央农业防灾减灾（第二批）资金项目</w:t>
      </w:r>
      <w:r>
        <w:rPr>
          <w:rFonts w:hint="eastAsia" w:cs="宋体"/>
          <w:color w:val="auto"/>
          <w:highlight w:val="none"/>
          <w:lang w:eastAsia="zh-CN"/>
        </w:rPr>
        <w:t>分两个</w:t>
      </w:r>
      <w:r>
        <w:rPr>
          <w:rFonts w:hint="eastAsia" w:ascii="宋体" w:hAnsi="宋体" w:eastAsia="宋体" w:cs="宋体"/>
          <w:color w:val="auto"/>
          <w:sz w:val="24"/>
          <w:szCs w:val="24"/>
          <w:highlight w:val="none"/>
        </w:rPr>
        <w:t>标段</w:t>
      </w:r>
      <w:r>
        <w:rPr>
          <w:rFonts w:hint="eastAsia" w:cs="宋体"/>
          <w:color w:val="auto"/>
          <w:sz w:val="24"/>
          <w:szCs w:val="24"/>
          <w:highlight w:val="none"/>
          <w:lang w:eastAsia="zh-CN"/>
        </w:rPr>
        <w:t>，</w:t>
      </w:r>
      <w:r>
        <w:rPr>
          <w:rFonts w:hint="eastAsia" w:cs="宋体"/>
          <w:color w:val="auto"/>
          <w:sz w:val="24"/>
          <w:szCs w:val="24"/>
          <w:highlight w:val="none"/>
          <w:lang w:val="en-US" w:eastAsia="zh-CN"/>
        </w:rPr>
        <w:t>本次采购项目为二标段。</w:t>
      </w:r>
    </w:p>
    <w:tbl>
      <w:tblPr>
        <w:tblStyle w:val="37"/>
        <w:tblpPr w:leftFromText="180" w:rightFromText="180" w:vertAnchor="text" w:horzAnchor="page" w:tblpX="1574" w:tblpY="105"/>
        <w:tblW w:w="94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0"/>
        <w:gridCol w:w="1255"/>
        <w:gridCol w:w="3382"/>
        <w:gridCol w:w="818"/>
        <w:gridCol w:w="1391"/>
        <w:gridCol w:w="1013"/>
        <w:gridCol w:w="717"/>
      </w:tblGrid>
      <w:tr w14:paraId="6339A4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840" w:type="dxa"/>
            <w:noWrap w:val="0"/>
            <w:vAlign w:val="center"/>
          </w:tcPr>
          <w:p w14:paraId="3DA4B2EB">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序号</w:t>
            </w:r>
          </w:p>
        </w:tc>
        <w:tc>
          <w:tcPr>
            <w:tcW w:w="1255" w:type="dxa"/>
            <w:noWrap w:val="0"/>
            <w:vAlign w:val="center"/>
          </w:tcPr>
          <w:p w14:paraId="563018D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名称</w:t>
            </w:r>
          </w:p>
        </w:tc>
        <w:tc>
          <w:tcPr>
            <w:tcW w:w="3382" w:type="dxa"/>
            <w:noWrap w:val="0"/>
            <w:vAlign w:val="center"/>
          </w:tcPr>
          <w:p w14:paraId="2AA6E2C0">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产品参数、防治对象、包装规格</w:t>
            </w:r>
          </w:p>
        </w:tc>
        <w:tc>
          <w:tcPr>
            <w:tcW w:w="818" w:type="dxa"/>
            <w:tcBorders>
              <w:right w:val="single" w:color="auto" w:sz="4" w:space="0"/>
            </w:tcBorders>
            <w:noWrap w:val="0"/>
            <w:vAlign w:val="center"/>
          </w:tcPr>
          <w:p w14:paraId="15E87D38">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单位</w:t>
            </w:r>
          </w:p>
        </w:tc>
        <w:tc>
          <w:tcPr>
            <w:tcW w:w="1391" w:type="dxa"/>
            <w:tcBorders>
              <w:left w:val="single" w:color="auto" w:sz="4" w:space="0"/>
            </w:tcBorders>
            <w:noWrap w:val="0"/>
            <w:vAlign w:val="center"/>
          </w:tcPr>
          <w:p w14:paraId="02E14A0D">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控制单价</w:t>
            </w:r>
          </w:p>
          <w:p w14:paraId="1C5C8A96">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（元/</w:t>
            </w:r>
            <w:r>
              <w:rPr>
                <w:rFonts w:hint="eastAsia" w:cs="宋体" w:asciiTheme="minorEastAsia" w:hAnsiTheme="minorEastAsia"/>
                <w:color w:val="auto"/>
                <w:sz w:val="21"/>
                <w:szCs w:val="21"/>
                <w:highlight w:val="none"/>
                <w:lang w:val="en-US" w:eastAsia="zh-CN"/>
              </w:rPr>
              <w:t>吨</w:t>
            </w:r>
            <w:r>
              <w:rPr>
                <w:rFonts w:hint="eastAsia" w:cs="宋体" w:asciiTheme="minorEastAsia" w:hAnsiTheme="minorEastAsia"/>
                <w:color w:val="auto"/>
                <w:sz w:val="21"/>
                <w:szCs w:val="21"/>
                <w:highlight w:val="none"/>
              </w:rPr>
              <w:t>）</w:t>
            </w:r>
          </w:p>
        </w:tc>
        <w:tc>
          <w:tcPr>
            <w:tcW w:w="1013" w:type="dxa"/>
            <w:noWrap w:val="0"/>
            <w:vAlign w:val="center"/>
          </w:tcPr>
          <w:p w14:paraId="72CE5794">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总价</w:t>
            </w:r>
          </w:p>
          <w:p w14:paraId="4D17B083">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（元）</w:t>
            </w:r>
          </w:p>
        </w:tc>
        <w:tc>
          <w:tcPr>
            <w:tcW w:w="717" w:type="dxa"/>
            <w:noWrap w:val="0"/>
            <w:vAlign w:val="center"/>
          </w:tcPr>
          <w:p w14:paraId="69275CCA">
            <w:pPr>
              <w:pStyle w:val="34"/>
              <w:spacing w:beforeAutospacing="0" w:afterAutospacing="0"/>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备注</w:t>
            </w:r>
          </w:p>
        </w:tc>
      </w:tr>
      <w:tr w14:paraId="24F70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3" w:hRule="atLeast"/>
        </w:trPr>
        <w:tc>
          <w:tcPr>
            <w:tcW w:w="840" w:type="dxa"/>
            <w:noWrap w:val="0"/>
            <w:vAlign w:val="center"/>
          </w:tcPr>
          <w:p w14:paraId="13B490CF">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eastAsia="zh-CN"/>
              </w:rPr>
              <w:t>分包二</w:t>
            </w:r>
          </w:p>
        </w:tc>
        <w:tc>
          <w:tcPr>
            <w:tcW w:w="1255" w:type="dxa"/>
            <w:noWrap w:val="0"/>
            <w:vAlign w:val="center"/>
          </w:tcPr>
          <w:p w14:paraId="1A6DFEBC">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40%甲氧·茚虫威悬浮剂</w:t>
            </w:r>
          </w:p>
        </w:tc>
        <w:tc>
          <w:tcPr>
            <w:tcW w:w="3382" w:type="dxa"/>
            <w:noWrap w:val="0"/>
            <w:vAlign w:val="center"/>
          </w:tcPr>
          <w:p w14:paraId="6D9CCB3F">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有效成分含量：甲氧虫酰肼30%、茚虫威10%；登记作物：水稻；防治对象：稻纵卷叶螟；包装规格：</w:t>
            </w:r>
            <w:r>
              <w:rPr>
                <w:rFonts w:hint="eastAsia" w:ascii="宋体" w:hAnsi="宋体" w:eastAsia="宋体" w:cs="宋体"/>
                <w:color w:val="auto"/>
                <w:sz w:val="22"/>
                <w:szCs w:val="22"/>
                <w:highlight w:val="none"/>
                <w:lang w:val="en-US" w:eastAsia="zh-CN"/>
              </w:rPr>
              <w:t>1000克/瓶，200克/瓶</w:t>
            </w:r>
            <w:r>
              <w:rPr>
                <w:rFonts w:hint="eastAsia" w:cs="宋体" w:asciiTheme="minorEastAsia" w:hAnsiTheme="minorEastAsia"/>
                <w:color w:val="auto"/>
                <w:sz w:val="21"/>
                <w:szCs w:val="21"/>
                <w:highlight w:val="none"/>
                <w:lang w:val="en-US" w:eastAsia="zh-CN"/>
              </w:rPr>
              <w:t>（产品包装规格数量根据采购人具体需求情况供货）。</w:t>
            </w:r>
          </w:p>
        </w:tc>
        <w:tc>
          <w:tcPr>
            <w:tcW w:w="818" w:type="dxa"/>
            <w:tcBorders>
              <w:right w:val="single" w:color="auto" w:sz="4" w:space="0"/>
            </w:tcBorders>
            <w:noWrap w:val="0"/>
            <w:vAlign w:val="center"/>
          </w:tcPr>
          <w:p w14:paraId="5A1C03E5">
            <w:pPr>
              <w:pStyle w:val="34"/>
              <w:spacing w:beforeAutospacing="0" w:afterAutospacing="0"/>
              <w:jc w:val="center"/>
              <w:rPr>
                <w:rFonts w:hint="eastAsia"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吨</w:t>
            </w:r>
          </w:p>
        </w:tc>
        <w:tc>
          <w:tcPr>
            <w:tcW w:w="1391" w:type="dxa"/>
            <w:tcBorders>
              <w:left w:val="single" w:color="auto" w:sz="4" w:space="0"/>
            </w:tcBorders>
            <w:noWrap w:val="0"/>
            <w:vAlign w:val="center"/>
          </w:tcPr>
          <w:p w14:paraId="6F7E3EED">
            <w:pPr>
              <w:pStyle w:val="34"/>
              <w:spacing w:beforeAutospacing="0" w:afterAutospacing="0"/>
              <w:jc w:val="center"/>
              <w:rPr>
                <w:rFonts w:hint="default" w:cs="宋体" w:asciiTheme="minorEastAsia" w:hAnsiTheme="minorEastAsia"/>
                <w:color w:val="auto"/>
                <w:sz w:val="21"/>
                <w:szCs w:val="21"/>
                <w:highlight w:val="none"/>
                <w:lang w:val="en-US" w:eastAsia="zh-CN"/>
              </w:rPr>
            </w:pPr>
            <w:r>
              <w:rPr>
                <w:rFonts w:hint="eastAsia" w:cs="宋体" w:asciiTheme="minorEastAsia" w:hAnsiTheme="minorEastAsia"/>
                <w:color w:val="auto"/>
                <w:sz w:val="21"/>
                <w:szCs w:val="21"/>
                <w:highlight w:val="none"/>
                <w:lang w:val="en-US" w:eastAsia="zh-CN"/>
              </w:rPr>
              <w:t>280000</w:t>
            </w:r>
          </w:p>
        </w:tc>
        <w:tc>
          <w:tcPr>
            <w:tcW w:w="1013" w:type="dxa"/>
            <w:noWrap w:val="0"/>
            <w:vAlign w:val="center"/>
          </w:tcPr>
          <w:p w14:paraId="1EA2BDB4">
            <w:pPr>
              <w:pStyle w:val="34"/>
              <w:spacing w:beforeAutospacing="0" w:afterAutospacing="0"/>
              <w:jc w:val="center"/>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lang w:val="en-US" w:eastAsia="zh-CN"/>
              </w:rPr>
              <w:t>1350000</w:t>
            </w:r>
          </w:p>
        </w:tc>
        <w:tc>
          <w:tcPr>
            <w:tcW w:w="717" w:type="dxa"/>
            <w:noWrap w:val="0"/>
            <w:vAlign w:val="center"/>
          </w:tcPr>
          <w:p w14:paraId="43122D9F">
            <w:pPr>
              <w:pStyle w:val="34"/>
              <w:spacing w:beforeAutospacing="0" w:afterAutospacing="0"/>
              <w:jc w:val="both"/>
              <w:rPr>
                <w:rFonts w:hint="eastAsia"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足额</w:t>
            </w:r>
          </w:p>
          <w:p w14:paraId="344F2922">
            <w:pPr>
              <w:pStyle w:val="34"/>
              <w:spacing w:beforeAutospacing="0" w:afterAutospacing="0"/>
              <w:jc w:val="both"/>
              <w:rPr>
                <w:rFonts w:cs="宋体" w:asciiTheme="minorEastAsia" w:hAnsiTheme="minorEastAsia"/>
                <w:color w:val="auto"/>
                <w:sz w:val="21"/>
                <w:szCs w:val="21"/>
                <w:highlight w:val="none"/>
              </w:rPr>
            </w:pPr>
            <w:r>
              <w:rPr>
                <w:rFonts w:hint="eastAsia" w:cs="宋体" w:asciiTheme="minorEastAsia" w:hAnsiTheme="minorEastAsia"/>
                <w:color w:val="auto"/>
                <w:sz w:val="21"/>
                <w:szCs w:val="21"/>
                <w:highlight w:val="none"/>
              </w:rPr>
              <w:t>采购</w:t>
            </w:r>
          </w:p>
        </w:tc>
      </w:tr>
    </w:tbl>
    <w:p w14:paraId="752BB447">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1、供应商投标单价不得高于控制单价，否则作无效投标。</w:t>
      </w:r>
    </w:p>
    <w:p w14:paraId="3D2C98FD">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2、本招标项目采用最低评标价法，依据评标价由低到高确定</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名</w:t>
      </w:r>
      <w:r>
        <w:rPr>
          <w:rFonts w:hint="eastAsia" w:ascii="宋体" w:hAnsi="宋体" w:cs="宋体"/>
          <w:color w:val="auto"/>
          <w:sz w:val="24"/>
          <w:szCs w:val="24"/>
          <w:highlight w:val="none"/>
          <w:lang w:eastAsia="zh-CN"/>
        </w:rPr>
        <w:t>成交候选人</w:t>
      </w:r>
      <w:r>
        <w:rPr>
          <w:rFonts w:hint="eastAsia" w:ascii="宋体" w:hAnsi="宋体" w:eastAsia="宋体" w:cs="宋体"/>
          <w:color w:val="auto"/>
          <w:sz w:val="24"/>
          <w:szCs w:val="24"/>
          <w:highlight w:val="none"/>
        </w:rPr>
        <w:t>。</w:t>
      </w:r>
    </w:p>
    <w:p w14:paraId="741C53FF">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3、本项目资金来源均为财政性资金，为足额采购，保质期≥18个月。</w:t>
      </w:r>
    </w:p>
    <w:p w14:paraId="72E9CBFB">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4、数量保留小数点后2位数。</w:t>
      </w:r>
    </w:p>
    <w:p w14:paraId="746F99CF">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0"/>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二、交货要求</w:t>
      </w:r>
    </w:p>
    <w:p w14:paraId="0EA8E9DB">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日历天内完成所需货物的供应、运输售后等相关伴随服务，所供货物保质期不得低于18个月（自交货之日起计算）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并交付采购人使用。</w:t>
      </w:r>
    </w:p>
    <w:p w14:paraId="002B0ADE">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2、交货地点：按采购人指定的地点，中标人不得以批量小为由拒绝送货、供货。</w:t>
      </w:r>
    </w:p>
    <w:p w14:paraId="7E18E64D">
      <w:pPr>
        <w:keepNext w:val="0"/>
        <w:keepLines w:val="0"/>
        <w:pageBreakBefore w:val="0"/>
        <w:pBdr>
          <w:top w:val="none" w:color="000000" w:sz="0" w:space="0"/>
          <w:left w:val="none" w:color="000000" w:sz="0" w:space="0"/>
          <w:bottom w:val="none" w:color="000000" w:sz="0" w:space="0"/>
          <w:right w:val="none" w:color="000000" w:sz="0" w:space="0"/>
        </w:pBdr>
        <w:tabs>
          <w:tab w:val="left" w:pos="900"/>
        </w:tabs>
        <w:spacing w:before="0" w:after="0" w:line="480" w:lineRule="exact"/>
        <w:ind w:left="0" w:right="0"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指供应到户价格，包括所投产品生产、包装、运输、上下力资、仓储、质量检验、宣传培训、保险、税费等为完成本项目发生的所有费用。供应商应承诺在合同约定供货期间内送货完毕，货物送达指定地点，做好分发到户、售后服务、技术指导。</w:t>
      </w:r>
    </w:p>
    <w:p w14:paraId="6AA69AE7">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rPr>
      </w:pPr>
    </w:p>
    <w:p w14:paraId="55B77A66">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0"/>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三、付款要求</w:t>
      </w:r>
    </w:p>
    <w:p w14:paraId="397D744C">
      <w:pPr>
        <w:keepNext w:val="0"/>
        <w:keepLines w:val="0"/>
        <w:pageBreakBefore w:val="0"/>
        <w:pBdr>
          <w:top w:val="none" w:color="000000" w:sz="0" w:space="0"/>
          <w:left w:val="none" w:color="000000" w:sz="0" w:space="0"/>
          <w:bottom w:val="none" w:color="000000" w:sz="0" w:space="0"/>
          <w:right w:val="none" w:color="000000" w:sz="0" w:space="0"/>
        </w:pBdr>
        <w:spacing w:before="0" w:after="0" w:line="480" w:lineRule="exact"/>
        <w:ind w:left="0" w:right="0" w:firstLine="48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合同签订后，乙方须提供税务发票后10个工作日内支付合同价款的30%的预付款，中标供应商按照合同规定将中标产品送至指定地点，货到当场验收（中标方提供同批次产品检测报告）</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项目实施验收完成后三个月内，且财政资金全部到位，一次性全部结清。（在签订合同时，供应商明确表示无需预付款或者主动要求降低预付款比例的，采购人可不适用上述规定。</w:t>
      </w:r>
      <w:r>
        <w:rPr>
          <w:rFonts w:hint="eastAsia" w:ascii="宋体" w:hAnsi="宋体" w:eastAsia="宋体" w:cs="宋体"/>
          <w:color w:val="auto"/>
          <w:sz w:val="24"/>
          <w:szCs w:val="24"/>
          <w:highlight w:val="none"/>
          <w:lang w:eastAsia="zh-CN"/>
        </w:rPr>
        <w:t>）</w:t>
      </w:r>
    </w:p>
    <w:p w14:paraId="0E442622">
      <w:pPr>
        <w:keepNext w:val="0"/>
        <w:keepLines w:val="0"/>
        <w:pageBreakBefore w:val="0"/>
        <w:spacing w:line="480" w:lineRule="exact"/>
        <w:ind w:firstLine="566"/>
        <w:rPr>
          <w:rFonts w:hint="eastAsia" w:ascii="宋体" w:hAnsi="宋体" w:eastAsia="宋体" w:cs="宋体"/>
          <w:color w:val="auto"/>
          <w:sz w:val="24"/>
          <w:szCs w:val="24"/>
          <w:highlight w:val="none"/>
        </w:rPr>
      </w:pPr>
    </w:p>
    <w:p w14:paraId="26DE3F61">
      <w:pPr>
        <w:pStyle w:val="228"/>
        <w:keepNext w:val="0"/>
        <w:keepLines w:val="0"/>
        <w:pageBreakBefore w:val="0"/>
        <w:spacing w:line="480" w:lineRule="exact"/>
        <w:ind w:firstLine="569"/>
        <w:outlineLvl w:val="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四</w:t>
      </w:r>
      <w:r>
        <w:rPr>
          <w:rFonts w:hint="eastAsia" w:ascii="宋体" w:hAnsi="宋体" w:eastAsia="宋体" w:cs="宋体"/>
          <w:b/>
          <w:bCs/>
          <w:color w:val="auto"/>
          <w:sz w:val="24"/>
          <w:szCs w:val="24"/>
          <w:highlight w:val="none"/>
        </w:rPr>
        <w:t>、采购标的对应的中小企业划分标准所属行业一览表</w:t>
      </w:r>
    </w:p>
    <w:p w14:paraId="51714112">
      <w:pPr>
        <w:pStyle w:val="34"/>
        <w:keepNext w:val="0"/>
        <w:keepLines w:val="0"/>
        <w:pageBreakBefore w:val="0"/>
        <w:spacing w:before="156" w:beforeAutospacing="0" w:afterAutospacing="0" w:line="480" w:lineRule="exact"/>
        <w:ind w:firstLine="56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bl>
      <w:tblPr>
        <w:tblStyle w:val="37"/>
        <w:tblW w:w="8363" w:type="dxa"/>
        <w:tblInd w:w="25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992"/>
        <w:gridCol w:w="3686"/>
        <w:gridCol w:w="3685"/>
      </w:tblGrid>
      <w:tr w14:paraId="6D1A4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4" w:hRule="atLeast"/>
        </w:trPr>
        <w:tc>
          <w:tcPr>
            <w:tcW w:w="992" w:type="dxa"/>
            <w:noWrap w:val="0"/>
            <w:vAlign w:val="center"/>
          </w:tcPr>
          <w:p w14:paraId="0EA3DD04">
            <w:pPr>
              <w:pStyle w:val="34"/>
              <w:keepNext w:val="0"/>
              <w:keepLines w:val="0"/>
              <w:pageBreakBefore w:val="0"/>
              <w:spacing w:before="156" w:beforeAutospacing="0" w:afterAutospacing="0" w:line="48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3686" w:type="dxa"/>
            <w:noWrap w:val="0"/>
            <w:vAlign w:val="center"/>
          </w:tcPr>
          <w:p w14:paraId="78EA29F9">
            <w:pPr>
              <w:pStyle w:val="34"/>
              <w:keepNext w:val="0"/>
              <w:keepLines w:val="0"/>
              <w:pageBreakBefore w:val="0"/>
              <w:spacing w:before="156" w:beforeAutospacing="0" w:afterAutospacing="0" w:line="480" w:lineRule="exact"/>
              <w:ind w:firstLine="569"/>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采购标的</w:t>
            </w:r>
          </w:p>
        </w:tc>
        <w:tc>
          <w:tcPr>
            <w:tcW w:w="3685" w:type="dxa"/>
            <w:noWrap w:val="0"/>
            <w:vAlign w:val="center"/>
          </w:tcPr>
          <w:p w14:paraId="69D21F47">
            <w:pPr>
              <w:pStyle w:val="34"/>
              <w:keepNext w:val="0"/>
              <w:keepLines w:val="0"/>
              <w:pageBreakBefore w:val="0"/>
              <w:spacing w:before="156" w:beforeAutospacing="0" w:afterAutospacing="0" w:line="480" w:lineRule="exact"/>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对应中小企业划分标准所属行业</w:t>
            </w:r>
          </w:p>
        </w:tc>
      </w:tr>
      <w:tr w14:paraId="3D964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6" w:hRule="atLeast"/>
        </w:trPr>
        <w:tc>
          <w:tcPr>
            <w:tcW w:w="992" w:type="dxa"/>
            <w:noWrap w:val="0"/>
            <w:vAlign w:val="center"/>
          </w:tcPr>
          <w:p w14:paraId="702D2904">
            <w:pPr>
              <w:pStyle w:val="34"/>
              <w:keepNext w:val="0"/>
              <w:keepLines w:val="0"/>
              <w:pageBreakBefore w:val="0"/>
              <w:spacing w:before="156" w:beforeAutospacing="0" w:afterAutospacing="0" w:line="480" w:lineRule="exact"/>
              <w:jc w:val="center"/>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1</w:t>
            </w:r>
          </w:p>
        </w:tc>
        <w:tc>
          <w:tcPr>
            <w:tcW w:w="3686" w:type="dxa"/>
            <w:noWrap w:val="0"/>
            <w:vAlign w:val="center"/>
          </w:tcPr>
          <w:p w14:paraId="1CE0DCAF">
            <w:pPr>
              <w:pStyle w:val="34"/>
              <w:keepNext w:val="0"/>
              <w:keepLines w:val="0"/>
              <w:pageBreakBefore w:val="0"/>
              <w:spacing w:before="156" w:beforeAutospacing="0" w:afterAutospacing="0"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40%甲氧·茚虫威悬浮剂</w:t>
            </w:r>
          </w:p>
        </w:tc>
        <w:tc>
          <w:tcPr>
            <w:tcW w:w="3685" w:type="dxa"/>
            <w:noWrap w:val="0"/>
            <w:vAlign w:val="center"/>
          </w:tcPr>
          <w:p w14:paraId="605C444C">
            <w:pPr>
              <w:pStyle w:val="34"/>
              <w:keepNext w:val="0"/>
              <w:keepLines w:val="0"/>
              <w:pageBreakBefore w:val="0"/>
              <w:spacing w:before="156" w:beforeAutospacing="0" w:afterAutospacing="0" w:line="48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工业</w:t>
            </w:r>
          </w:p>
        </w:tc>
      </w:tr>
    </w:tbl>
    <w:p w14:paraId="42409C63">
      <w:pPr>
        <w:pStyle w:val="34"/>
        <w:keepNext w:val="0"/>
        <w:keepLines w:val="0"/>
        <w:pageBreakBefore w:val="0"/>
        <w:spacing w:before="156" w:beforeAutospacing="0" w:afterAutospacing="0" w:line="480" w:lineRule="exact"/>
        <w:ind w:firstLine="566"/>
        <w:jc w:val="both"/>
        <w:rPr>
          <w:rFonts w:hint="eastAsia" w:ascii="宋体" w:hAnsi="宋体" w:eastAsia="宋体" w:cs="宋体"/>
          <w:color w:val="auto"/>
          <w:sz w:val="24"/>
          <w:szCs w:val="24"/>
          <w:highlight w:val="none"/>
        </w:rPr>
      </w:pPr>
    </w:p>
    <w:p w14:paraId="2C9E6519">
      <w:pPr>
        <w:spacing w:line="360" w:lineRule="auto"/>
        <w:rPr>
          <w:rFonts w:hint="eastAsia" w:ascii="宋体"/>
          <w:color w:val="auto"/>
          <w:position w:val="2"/>
          <w:sz w:val="28"/>
          <w:highlight w:val="none"/>
        </w:rPr>
      </w:pPr>
      <w:r>
        <w:rPr>
          <w:color w:val="auto"/>
          <w:highlight w:val="none"/>
        </w:rPr>
        <w:t> </w:t>
      </w:r>
    </w:p>
    <w:p w14:paraId="7CA4C845">
      <w:pPr>
        <w:pStyle w:val="34"/>
        <w:keepNext/>
        <w:widowControl w:val="0"/>
        <w:spacing w:before="0" w:beforeAutospacing="0" w:after="0" w:afterAutospacing="0"/>
        <w:jc w:val="center"/>
        <w:rPr>
          <w:rFonts w:hint="eastAsia" w:ascii="黑体" w:eastAsia="黑体" w:cs="黑体"/>
          <w:color w:val="auto"/>
          <w:sz w:val="44"/>
          <w:szCs w:val="44"/>
          <w:highlight w:val="none"/>
        </w:rPr>
      </w:pPr>
      <w:r>
        <w:rPr>
          <w:rFonts w:hint="eastAsia" w:ascii="黑体" w:eastAsia="黑体" w:cs="黑体"/>
          <w:color w:val="auto"/>
          <w:sz w:val="44"/>
          <w:szCs w:val="44"/>
          <w:highlight w:val="none"/>
        </w:rPr>
        <w:br w:type="page" w:clear="all"/>
      </w:r>
    </w:p>
    <w:p w14:paraId="5CF2630D">
      <w:pPr>
        <w:pStyle w:val="34"/>
        <w:keepNext/>
        <w:widowControl w:val="0"/>
        <w:spacing w:before="0" w:beforeAutospacing="0" w:after="0" w:afterAutospacing="0"/>
        <w:jc w:val="center"/>
        <w:rPr>
          <w:color w:val="auto"/>
          <w:highlight w:val="none"/>
        </w:rPr>
      </w:pPr>
      <w:r>
        <w:rPr>
          <w:rFonts w:hint="eastAsia" w:ascii="黑体" w:eastAsia="黑体" w:cs="黑体"/>
          <w:color w:val="auto"/>
          <w:sz w:val="44"/>
          <w:szCs w:val="44"/>
          <w:highlight w:val="none"/>
        </w:rPr>
        <w:t xml:space="preserve">第五章  响应文件格式 </w:t>
      </w:r>
    </w:p>
    <w:p w14:paraId="09E3CB6B">
      <w:pPr>
        <w:pStyle w:val="34"/>
        <w:widowControl w:val="0"/>
        <w:spacing w:before="0" w:beforeAutospacing="0" w:after="0" w:afterAutospacing="0"/>
        <w:jc w:val="center"/>
        <w:rPr>
          <w:rFonts w:hint="eastAsia"/>
          <w:b/>
          <w:color w:val="auto"/>
          <w:sz w:val="72"/>
          <w:szCs w:val="72"/>
          <w:highlight w:val="none"/>
        </w:rPr>
      </w:pPr>
      <w:bookmarkStart w:id="145" w:name="_Toc49090576"/>
      <w:bookmarkEnd w:id="145"/>
      <w:bookmarkStart w:id="146" w:name="_Toc120614282"/>
      <w:bookmarkEnd w:id="146"/>
      <w:bookmarkStart w:id="147" w:name="_Hlt26955039"/>
      <w:bookmarkStart w:id="148" w:name="_Hlt26671244"/>
      <w:bookmarkStart w:id="149" w:name="_Toc26554094"/>
    </w:p>
    <w:p w14:paraId="618FA3CF">
      <w:pPr>
        <w:pStyle w:val="34"/>
        <w:widowControl w:val="0"/>
        <w:spacing w:before="0" w:beforeAutospacing="0" w:after="0" w:afterAutospacing="0"/>
        <w:jc w:val="center"/>
        <w:rPr>
          <w:rFonts w:hint="eastAsia"/>
          <w:b/>
          <w:color w:val="auto"/>
          <w:sz w:val="72"/>
          <w:szCs w:val="72"/>
          <w:highlight w:val="none"/>
        </w:rPr>
      </w:pPr>
    </w:p>
    <w:p w14:paraId="7DE93354">
      <w:pPr>
        <w:pStyle w:val="34"/>
        <w:widowControl w:val="0"/>
        <w:spacing w:before="0" w:beforeAutospacing="0" w:after="0" w:afterAutospacing="0"/>
        <w:jc w:val="center"/>
        <w:rPr>
          <w:color w:val="auto"/>
          <w:highlight w:val="none"/>
        </w:rPr>
      </w:pPr>
      <w:r>
        <w:rPr>
          <w:rFonts w:hint="eastAsia"/>
          <w:b/>
          <w:color w:val="auto"/>
          <w:sz w:val="72"/>
          <w:szCs w:val="72"/>
          <w:highlight w:val="none"/>
        </w:rPr>
        <w:t>响  应  文  件</w:t>
      </w:r>
    </w:p>
    <w:p w14:paraId="74540505">
      <w:pPr>
        <w:pStyle w:val="34"/>
        <w:widowControl w:val="0"/>
        <w:spacing w:before="0" w:beforeAutospacing="0" w:after="0" w:afterAutospacing="0"/>
        <w:jc w:val="center"/>
        <w:rPr>
          <w:color w:val="auto"/>
          <w:highlight w:val="none"/>
        </w:rPr>
      </w:pPr>
      <w:r>
        <w:rPr>
          <w:color w:val="auto"/>
          <w:highlight w:val="none"/>
        </w:rPr>
        <w:t> </w:t>
      </w:r>
    </w:p>
    <w:p w14:paraId="7E732926">
      <w:pPr>
        <w:pStyle w:val="34"/>
        <w:widowControl w:val="0"/>
        <w:spacing w:before="0" w:beforeAutospacing="0" w:after="0" w:afterAutospacing="0"/>
        <w:jc w:val="center"/>
        <w:rPr>
          <w:color w:val="auto"/>
          <w:highlight w:val="none"/>
        </w:rPr>
      </w:pPr>
      <w:r>
        <w:rPr>
          <w:color w:val="auto"/>
          <w:highlight w:val="none"/>
        </w:rPr>
        <w:t> </w:t>
      </w:r>
    </w:p>
    <w:p w14:paraId="1411E777">
      <w:pPr>
        <w:pStyle w:val="34"/>
        <w:widowControl w:val="0"/>
        <w:spacing w:before="0" w:beforeAutospacing="0" w:after="0" w:afterAutospacing="0"/>
        <w:jc w:val="center"/>
        <w:rPr>
          <w:color w:val="auto"/>
          <w:highlight w:val="none"/>
        </w:rPr>
      </w:pPr>
      <w:r>
        <w:rPr>
          <w:color w:val="auto"/>
          <w:highlight w:val="none"/>
        </w:rPr>
        <w:t> </w:t>
      </w:r>
    </w:p>
    <w:p w14:paraId="6FF29823">
      <w:pPr>
        <w:pStyle w:val="34"/>
        <w:widowControl w:val="0"/>
        <w:spacing w:before="0" w:beforeAutospacing="0" w:after="0" w:afterAutospacing="0"/>
        <w:jc w:val="center"/>
        <w:rPr>
          <w:color w:val="auto"/>
          <w:highlight w:val="none"/>
        </w:rPr>
      </w:pPr>
      <w:r>
        <w:rPr>
          <w:color w:val="auto"/>
          <w:highlight w:val="none"/>
        </w:rPr>
        <w:t> </w:t>
      </w:r>
    </w:p>
    <w:p w14:paraId="6B5A7D66">
      <w:pPr>
        <w:pStyle w:val="34"/>
        <w:widowControl w:val="0"/>
        <w:spacing w:before="0" w:beforeAutospacing="0" w:after="0" w:afterAutospacing="0"/>
        <w:jc w:val="center"/>
        <w:rPr>
          <w:color w:val="auto"/>
          <w:highlight w:val="none"/>
        </w:rPr>
      </w:pPr>
      <w:r>
        <w:rPr>
          <w:color w:val="auto"/>
          <w:highlight w:val="none"/>
        </w:rPr>
        <w:t> </w:t>
      </w:r>
    </w:p>
    <w:p w14:paraId="7F5A92E1">
      <w:pPr>
        <w:pStyle w:val="34"/>
        <w:widowControl w:val="0"/>
        <w:spacing w:before="0" w:beforeAutospacing="0" w:after="0" w:afterAutospacing="0"/>
        <w:ind w:firstLine="1084"/>
        <w:jc w:val="both"/>
        <w:rPr>
          <w:rFonts w:hint="eastAsia"/>
          <w:b/>
          <w:color w:val="auto"/>
          <w:sz w:val="36"/>
          <w:szCs w:val="36"/>
          <w:highlight w:val="none"/>
        </w:rPr>
      </w:pPr>
    </w:p>
    <w:p w14:paraId="1BBF6543">
      <w:pPr>
        <w:pStyle w:val="34"/>
        <w:widowControl w:val="0"/>
        <w:spacing w:before="0" w:beforeAutospacing="0" w:after="0" w:afterAutospacing="0"/>
        <w:ind w:firstLine="1084"/>
        <w:jc w:val="both"/>
        <w:rPr>
          <w:rFonts w:hint="eastAsia"/>
          <w:b/>
          <w:color w:val="auto"/>
          <w:sz w:val="36"/>
          <w:szCs w:val="36"/>
          <w:highlight w:val="none"/>
        </w:rPr>
      </w:pPr>
    </w:p>
    <w:p w14:paraId="58980647">
      <w:pPr>
        <w:pStyle w:val="34"/>
        <w:widowControl w:val="0"/>
        <w:spacing w:before="0" w:beforeAutospacing="0" w:after="0" w:afterAutospacing="0"/>
        <w:ind w:firstLine="1084"/>
        <w:jc w:val="both"/>
        <w:rPr>
          <w:rFonts w:hint="eastAsia"/>
          <w:b/>
          <w:color w:val="auto"/>
          <w:sz w:val="36"/>
          <w:szCs w:val="36"/>
          <w:highlight w:val="none"/>
        </w:rPr>
      </w:pPr>
    </w:p>
    <w:p w14:paraId="0D39DF60">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rPr>
        <w:t>项 目 名 称：</w:t>
      </w:r>
      <w:r>
        <w:rPr>
          <w:rFonts w:hint="eastAsia"/>
          <w:b/>
          <w:color w:val="auto"/>
          <w:sz w:val="36"/>
          <w:szCs w:val="36"/>
          <w:highlight w:val="none"/>
          <w:u w:val="single"/>
        </w:rPr>
        <w:t xml:space="preserve">               </w:t>
      </w:r>
    </w:p>
    <w:p w14:paraId="0E40578B">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rPr>
        <w:t>项 目 编 号：</w:t>
      </w:r>
      <w:r>
        <w:rPr>
          <w:rFonts w:hint="eastAsia"/>
          <w:b/>
          <w:color w:val="auto"/>
          <w:sz w:val="36"/>
          <w:szCs w:val="36"/>
          <w:highlight w:val="none"/>
          <w:u w:val="single"/>
        </w:rPr>
        <w:t xml:space="preserve">               </w:t>
      </w:r>
    </w:p>
    <w:p w14:paraId="2905E113">
      <w:pPr>
        <w:pStyle w:val="34"/>
        <w:widowControl w:val="0"/>
        <w:spacing w:before="0" w:beforeAutospacing="0" w:after="0" w:afterAutospacing="0"/>
        <w:jc w:val="both"/>
        <w:rPr>
          <w:color w:val="auto"/>
          <w:highlight w:val="none"/>
        </w:rPr>
      </w:pPr>
      <w:r>
        <w:rPr>
          <w:rFonts w:hint="eastAsia"/>
          <w:b/>
          <w:color w:val="auto"/>
          <w:sz w:val="36"/>
          <w:szCs w:val="36"/>
          <w:highlight w:val="none"/>
        </w:rPr>
        <w:t>   供应商名称 ：</w:t>
      </w:r>
      <w:r>
        <w:rPr>
          <w:rFonts w:hint="eastAsia"/>
          <w:b/>
          <w:color w:val="auto"/>
          <w:sz w:val="36"/>
          <w:szCs w:val="36"/>
          <w:highlight w:val="none"/>
          <w:u w:val="single"/>
        </w:rPr>
        <w:t>（加盖CA电子公章）</w:t>
      </w:r>
    </w:p>
    <w:p w14:paraId="21098153">
      <w:pPr>
        <w:pStyle w:val="34"/>
        <w:widowControl w:val="0"/>
        <w:spacing w:before="0" w:beforeAutospacing="0" w:after="0" w:afterAutospacing="0"/>
        <w:jc w:val="both"/>
        <w:rPr>
          <w:color w:val="auto"/>
          <w:highlight w:val="none"/>
        </w:rPr>
      </w:pPr>
      <w:r>
        <w:rPr>
          <w:rFonts w:hint="eastAsia"/>
          <w:b/>
          <w:color w:val="auto"/>
          <w:sz w:val="36"/>
          <w:szCs w:val="36"/>
          <w:highlight w:val="none"/>
        </w:rPr>
        <w:t>   日   期 ：</w:t>
      </w:r>
      <w:r>
        <w:rPr>
          <w:rFonts w:hint="eastAsia"/>
          <w:b/>
          <w:color w:val="auto"/>
          <w:sz w:val="36"/>
          <w:szCs w:val="36"/>
          <w:highlight w:val="none"/>
          <w:u w:val="single"/>
        </w:rPr>
        <w:t xml:space="preserve">              </w:t>
      </w:r>
    </w:p>
    <w:p w14:paraId="52995E58">
      <w:pPr>
        <w:pStyle w:val="34"/>
        <w:widowControl w:val="0"/>
        <w:spacing w:before="0" w:beforeAutospacing="0" w:after="0" w:afterAutospacing="0" w:line="0" w:lineRule="atLeast"/>
        <w:jc w:val="center"/>
        <w:rPr>
          <w:color w:val="auto"/>
          <w:highlight w:val="none"/>
        </w:rPr>
      </w:pPr>
      <w:r>
        <w:rPr>
          <w:color w:val="auto"/>
          <w:highlight w:val="none"/>
        </w:rPr>
        <w:t> </w:t>
      </w:r>
    </w:p>
    <w:p w14:paraId="00BFABB9">
      <w:pPr>
        <w:pStyle w:val="34"/>
        <w:widowControl w:val="0"/>
        <w:spacing w:before="0" w:beforeAutospacing="0" w:after="0" w:afterAutospacing="0" w:line="0" w:lineRule="atLeast"/>
        <w:jc w:val="both"/>
        <w:rPr>
          <w:color w:val="auto"/>
          <w:highlight w:val="none"/>
        </w:rPr>
      </w:pPr>
      <w:r>
        <w:rPr>
          <w:color w:val="auto"/>
          <w:highlight w:val="none"/>
        </w:rPr>
        <w:t> </w:t>
      </w:r>
    </w:p>
    <w:p w14:paraId="6DFBB9E9">
      <w:pPr>
        <w:pStyle w:val="34"/>
        <w:widowControl w:val="0"/>
        <w:spacing w:before="0" w:beforeAutospacing="0" w:after="0" w:afterAutospacing="0"/>
        <w:ind w:firstLine="1084"/>
        <w:jc w:val="both"/>
        <w:rPr>
          <w:color w:val="auto"/>
          <w:highlight w:val="none"/>
        </w:rPr>
      </w:pPr>
      <w:r>
        <w:rPr>
          <w:rFonts w:hint="eastAsia"/>
          <w:b/>
          <w:color w:val="auto"/>
          <w:sz w:val="36"/>
          <w:szCs w:val="36"/>
          <w:highlight w:val="none"/>
          <w:u w:val="single"/>
        </w:rPr>
        <w:br w:type="page" w:clear="all"/>
      </w:r>
    </w:p>
    <w:p w14:paraId="2D635477">
      <w:pPr>
        <w:pStyle w:val="34"/>
        <w:widowControl w:val="0"/>
        <w:spacing w:before="0" w:beforeAutospacing="0" w:after="0" w:afterAutospacing="0" w:line="0" w:lineRule="atLeast"/>
        <w:jc w:val="center"/>
        <w:rPr>
          <w:color w:val="auto"/>
          <w:highlight w:val="none"/>
        </w:rPr>
      </w:pPr>
      <w:r>
        <w:rPr>
          <w:rFonts w:hint="eastAsia"/>
          <w:b/>
          <w:color w:val="auto"/>
          <w:sz w:val="32"/>
          <w:szCs w:val="32"/>
          <w:highlight w:val="none"/>
        </w:rPr>
        <w:t>响应文件目录</w:t>
      </w:r>
    </w:p>
    <w:p w14:paraId="4AF1DC34">
      <w:pPr>
        <w:pStyle w:val="34"/>
        <w:widowControl w:val="0"/>
        <w:spacing w:before="0" w:beforeAutospacing="0" w:after="0" w:afterAutospacing="0" w:line="0" w:lineRule="atLeast"/>
        <w:jc w:val="center"/>
        <w:rPr>
          <w:color w:val="auto"/>
          <w:highlight w:val="none"/>
        </w:rPr>
      </w:pPr>
      <w:r>
        <w:rPr>
          <w:color w:val="auto"/>
          <w:highlight w:val="none"/>
        </w:rPr>
        <w:t> </w:t>
      </w:r>
    </w:p>
    <w:p w14:paraId="24E6D374">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一、</w:t>
      </w:r>
      <w:r>
        <w:rPr>
          <w:rFonts w:hint="eastAsia" w:ascii="宋体" w:hAnsi="宋体" w:cs="宋体"/>
          <w:color w:val="auto"/>
          <w:sz w:val="24"/>
          <w:highlight w:val="none"/>
        </w:rPr>
        <w:t>法人或者其他组织的营业执照等证明文件，自然人的身份证明</w:t>
      </w:r>
    </w:p>
    <w:p w14:paraId="6ED1593B">
      <w:pPr>
        <w:pStyle w:val="34"/>
        <w:keepNext w:val="0"/>
        <w:keepLines w:val="0"/>
        <w:pageBreakBefore w:val="0"/>
        <w:widowControl w:val="0"/>
        <w:spacing w:before="0" w:beforeAutospacing="0" w:after="0" w:afterAutospacing="0" w:line="360" w:lineRule="auto"/>
        <w:ind w:left="0" w:firstLine="480"/>
        <w:jc w:val="both"/>
        <w:rPr>
          <w:rFonts w:hint="eastAsia"/>
          <w:iCs/>
          <w:color w:val="auto"/>
          <w:highlight w:val="none"/>
        </w:rPr>
      </w:pPr>
      <w:r>
        <w:rPr>
          <w:rFonts w:hint="eastAsia"/>
          <w:iCs/>
          <w:color w:val="auto"/>
          <w:highlight w:val="none"/>
        </w:rPr>
        <w:t>二、上一年度财务状况报表（成立不满一年不需提供）</w:t>
      </w:r>
    </w:p>
    <w:p w14:paraId="799E71E2">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三、具备履行合同所必需的设备和专业技术能力的书面声明</w:t>
      </w:r>
    </w:p>
    <w:p w14:paraId="0CD934F1">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四、依法缴纳税收和社会保障资金的相关材料（提供提交询价响应文件截止时间前一年内至少一个月依法缴纳税收及缴纳社会保障资金的证明材料。询价供应商依法享受缓缴、免缴税收、社会保障资金的提供证明材料。）</w:t>
      </w:r>
    </w:p>
    <w:p w14:paraId="0A147C47">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五、参加政府采购活动前 3 年内在经营活动中没有重大违法记录的书面声明</w:t>
      </w:r>
    </w:p>
    <w:p w14:paraId="67F29285">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六、特定资格要求的证明文件（如果本项目设置特定资格要求，则需要提供）</w:t>
      </w:r>
    </w:p>
    <w:p w14:paraId="52DAF2DA">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七、法人授权书</w:t>
      </w:r>
    </w:p>
    <w:p w14:paraId="3EC39C2E">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八、询价响应函</w:t>
      </w:r>
    </w:p>
    <w:p w14:paraId="2159536A">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九、中小企业声明函</w:t>
      </w:r>
    </w:p>
    <w:p w14:paraId="027C34FA">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十、残疾人福利性单位声明函</w:t>
      </w:r>
    </w:p>
    <w:p w14:paraId="3263E85C">
      <w:pPr>
        <w:pStyle w:val="34"/>
        <w:keepNext w:val="0"/>
        <w:keepLines w:val="0"/>
        <w:pageBreakBefore w:val="0"/>
        <w:spacing w:beforeAutospacing="0" w:afterAutospacing="0" w:line="360" w:lineRule="auto"/>
        <w:ind w:left="0"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十一、</w:t>
      </w:r>
      <w:r>
        <w:rPr>
          <w:rFonts w:hint="eastAsia" w:ascii="宋体" w:hAnsi="宋体" w:eastAsia="宋体" w:cs="宋体"/>
          <w:i w:val="0"/>
          <w:iCs/>
          <w:color w:val="auto"/>
          <w:highlight w:val="none"/>
          <w:u w:val="none"/>
        </w:rPr>
        <w:t xml:space="preserve"> 关于符合本国产品标准的声明函</w:t>
      </w:r>
    </w:p>
    <w:p w14:paraId="2EB19B96">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二</w:t>
      </w:r>
      <w:r>
        <w:rPr>
          <w:rFonts w:hint="eastAsia"/>
          <w:iCs/>
          <w:color w:val="auto"/>
          <w:highlight w:val="none"/>
        </w:rPr>
        <w:t>、分项报价表</w:t>
      </w:r>
    </w:p>
    <w:p w14:paraId="5B9B2B58">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三</w:t>
      </w:r>
      <w:r>
        <w:rPr>
          <w:rFonts w:hint="eastAsia"/>
          <w:iCs/>
          <w:color w:val="auto"/>
          <w:highlight w:val="none"/>
        </w:rPr>
        <w:t>、技术要求响应及偏离表</w:t>
      </w:r>
    </w:p>
    <w:p w14:paraId="60CBC4A5">
      <w:pPr>
        <w:pStyle w:val="34"/>
        <w:keepNext w:val="0"/>
        <w:keepLines w:val="0"/>
        <w:pageBreakBefore w:val="0"/>
        <w:widowControl w:val="0"/>
        <w:spacing w:before="0" w:beforeAutospacing="0" w:after="0" w:afterAutospacing="0" w:line="360" w:lineRule="auto"/>
        <w:ind w:left="0" w:firstLine="480"/>
        <w:jc w:val="both"/>
        <w:rPr>
          <w:iCs/>
          <w:color w:val="auto"/>
          <w:highlight w:val="none"/>
        </w:rPr>
      </w:pPr>
      <w:r>
        <w:rPr>
          <w:rFonts w:hint="eastAsia"/>
          <w:iCs/>
          <w:color w:val="auto"/>
          <w:highlight w:val="none"/>
        </w:rPr>
        <w:t>十</w:t>
      </w:r>
      <w:r>
        <w:rPr>
          <w:rFonts w:hint="eastAsia"/>
          <w:iCs/>
          <w:color w:val="auto"/>
          <w:highlight w:val="none"/>
          <w:lang w:val="en-US" w:eastAsia="zh-CN"/>
        </w:rPr>
        <w:t>四</w:t>
      </w:r>
      <w:r>
        <w:rPr>
          <w:rFonts w:hint="eastAsia"/>
          <w:iCs/>
          <w:color w:val="auto"/>
          <w:highlight w:val="none"/>
        </w:rPr>
        <w:t>、商务要求响应及偏离表</w:t>
      </w:r>
    </w:p>
    <w:p w14:paraId="58C5B9B1">
      <w:pPr>
        <w:pStyle w:val="34"/>
        <w:keepNext w:val="0"/>
        <w:keepLines w:val="0"/>
        <w:pageBreakBefore w:val="0"/>
        <w:spacing w:beforeAutospacing="0" w:afterAutospacing="0" w:line="360" w:lineRule="auto"/>
        <w:ind w:left="0" w:firstLine="480"/>
        <w:jc w:val="both"/>
        <w:rPr>
          <w:rFonts w:hint="eastAsia" w:eastAsia="宋体"/>
          <w:iCs/>
          <w:color w:val="auto"/>
          <w:highlight w:val="none"/>
          <w:lang w:eastAsia="zh-CN"/>
        </w:rPr>
      </w:pPr>
      <w:r>
        <w:rPr>
          <w:rFonts w:hint="eastAsia"/>
          <w:iCs/>
          <w:color w:val="auto"/>
          <w:highlight w:val="none"/>
        </w:rPr>
        <w:t>十</w:t>
      </w:r>
      <w:r>
        <w:rPr>
          <w:rFonts w:hint="eastAsia"/>
          <w:iCs/>
          <w:color w:val="auto"/>
          <w:highlight w:val="none"/>
          <w:lang w:val="en-US" w:eastAsia="zh-CN"/>
        </w:rPr>
        <w:t>五</w:t>
      </w:r>
      <w:r>
        <w:rPr>
          <w:rFonts w:hint="eastAsia"/>
          <w:iCs/>
          <w:color w:val="auto"/>
          <w:highlight w:val="none"/>
        </w:rPr>
        <w:t>、</w:t>
      </w:r>
      <w:r>
        <w:rPr>
          <w:rFonts w:hint="eastAsia"/>
          <w:iCs/>
          <w:color w:val="auto"/>
          <w:highlight w:val="none"/>
          <w:lang w:val="en-US" w:eastAsia="zh-CN"/>
        </w:rPr>
        <w:t>询价报价表（</w:t>
      </w:r>
      <w:r>
        <w:rPr>
          <w:rFonts w:hint="eastAsia"/>
          <w:iCs/>
          <w:color w:val="auto"/>
          <w:highlight w:val="none"/>
        </w:rPr>
        <w:t>开标一览表</w:t>
      </w:r>
      <w:r>
        <w:rPr>
          <w:rFonts w:hint="eastAsia"/>
          <w:iCs/>
          <w:color w:val="auto"/>
          <w:highlight w:val="none"/>
          <w:lang w:eastAsia="zh-CN"/>
        </w:rPr>
        <w:t>）</w:t>
      </w:r>
    </w:p>
    <w:p w14:paraId="335E9D85">
      <w:pPr>
        <w:pStyle w:val="34"/>
        <w:keepNext w:val="0"/>
        <w:keepLines w:val="0"/>
        <w:pageBreakBefore w:val="0"/>
        <w:spacing w:beforeAutospacing="0" w:afterAutospacing="0" w:line="360" w:lineRule="auto"/>
        <w:ind w:left="0" w:firstLine="480"/>
        <w:jc w:val="both"/>
        <w:rPr>
          <w:iCs/>
          <w:color w:val="auto"/>
          <w:highlight w:val="none"/>
        </w:rPr>
      </w:pPr>
      <w:r>
        <w:rPr>
          <w:rFonts w:hint="eastAsia"/>
          <w:iCs/>
          <w:color w:val="auto"/>
          <w:highlight w:val="none"/>
          <w:lang w:val="en-US" w:eastAsia="zh-CN"/>
        </w:rPr>
        <w:t>十六、</w:t>
      </w:r>
      <w:r>
        <w:rPr>
          <w:rFonts w:hint="eastAsia"/>
          <w:iCs/>
          <w:color w:val="auto"/>
          <w:highlight w:val="none"/>
        </w:rPr>
        <w:t>盐城市大丰区政府采购事前信用承诺书</w:t>
      </w:r>
    </w:p>
    <w:p w14:paraId="6B56EA19">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14EAFC46">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1657A24E">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15C0D4DE">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36E1BC34">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6CA73EAE">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72C3C6CC">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3D916339">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1E473242">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4E205DC">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64775ABA">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br w:type="page" w:clear="all"/>
      </w:r>
      <w:r>
        <w:rPr>
          <w:rFonts w:hint="eastAsia" w:ascii="黑体" w:eastAsia="黑体" w:cs="黑体"/>
          <w:i/>
          <w:color w:val="auto"/>
          <w:sz w:val="32"/>
          <w:szCs w:val="32"/>
          <w:highlight w:val="none"/>
          <w:u w:val="single"/>
        </w:rPr>
        <w:t>一、法人或者其他组织的营业执照等证明文件，自然人的身份证明</w:t>
      </w:r>
    </w:p>
    <w:p w14:paraId="2208D5CC">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41F68F8D">
      <w:pPr>
        <w:pStyle w:val="34"/>
        <w:widowControl w:val="0"/>
        <w:spacing w:before="0" w:beforeAutospacing="0" w:after="0" w:afterAutospacing="0"/>
        <w:jc w:val="both"/>
        <w:rPr>
          <w:rFonts w:hint="eastAsia" w:eastAsia="黑体"/>
          <w:color w:val="auto"/>
          <w:highlight w:val="none"/>
          <w:lang w:eastAsia="zh-CN"/>
        </w:rPr>
      </w:pPr>
      <w:r>
        <w:rPr>
          <w:rFonts w:hint="eastAsia" w:ascii="黑体" w:eastAsia="黑体" w:cs="黑体"/>
          <w:i/>
          <w:color w:val="auto"/>
          <w:sz w:val="32"/>
          <w:szCs w:val="32"/>
          <w:highlight w:val="none"/>
          <w:u w:val="single"/>
        </w:rPr>
        <w:t>二、上一年度的财务状况</w:t>
      </w:r>
      <w:r>
        <w:rPr>
          <w:rFonts w:hint="eastAsia" w:ascii="黑体" w:eastAsia="黑体" w:cs="黑体"/>
          <w:i/>
          <w:color w:val="auto"/>
          <w:sz w:val="32"/>
          <w:szCs w:val="32"/>
          <w:highlight w:val="none"/>
          <w:u w:val="single"/>
          <w:lang w:eastAsia="zh-CN"/>
        </w:rPr>
        <w:t>报告</w:t>
      </w:r>
    </w:p>
    <w:p w14:paraId="172180C8">
      <w:pPr>
        <w:keepNext w:val="0"/>
        <w:keepLines w:val="0"/>
        <w:pageBreakBefore w:val="0"/>
        <w:widowControl w:val="0"/>
        <w:spacing w:line="360" w:lineRule="exact"/>
        <w:ind w:firstLine="480"/>
        <w:rPr>
          <w:iCs/>
          <w:color w:val="auto"/>
          <w:highlight w:val="none"/>
        </w:rPr>
      </w:pPr>
      <w:r>
        <w:rPr>
          <w:rFonts w:hint="eastAsia" w:ascii="宋体" w:hAnsi="宋体" w:cs="宋体"/>
          <w:color w:val="auto"/>
          <w:sz w:val="24"/>
          <w:szCs w:val="24"/>
          <w:highlight w:val="none"/>
        </w:rPr>
        <w:t>上一年度（2024年度</w:t>
      </w:r>
      <w:r>
        <w:rPr>
          <w:rFonts w:hint="eastAsia" w:ascii="宋体" w:hAnsi="宋体" w:cs="宋体"/>
          <w:color w:val="auto"/>
          <w:sz w:val="24"/>
          <w:szCs w:val="24"/>
          <w:highlight w:val="none"/>
          <w:lang w:val="en-US" w:eastAsia="zh-CN"/>
        </w:rPr>
        <w:t>或2025年度</w:t>
      </w:r>
      <w:r>
        <w:rPr>
          <w:rFonts w:hint="eastAsia" w:ascii="宋体" w:hAnsi="宋体" w:cs="宋体"/>
          <w:color w:val="auto"/>
          <w:sz w:val="24"/>
          <w:szCs w:val="24"/>
          <w:highlight w:val="none"/>
        </w:rPr>
        <w:t>）的财务状况报告（财务报告至少应当包括资产负债表、利润表，距投标截止之日止，成立不足一年的供应商，可不提供财务报告）</w:t>
      </w:r>
    </w:p>
    <w:p w14:paraId="5C97BCF6">
      <w:pPr>
        <w:pStyle w:val="34"/>
        <w:widowControl w:val="0"/>
        <w:spacing w:before="0" w:beforeAutospacing="0" w:after="0" w:afterAutospacing="0"/>
        <w:jc w:val="both"/>
        <w:rPr>
          <w:color w:val="auto"/>
          <w:highlight w:val="none"/>
        </w:rPr>
      </w:pPr>
      <w:r>
        <w:rPr>
          <w:color w:val="auto"/>
          <w:highlight w:val="none"/>
        </w:rPr>
        <w:t> </w:t>
      </w:r>
    </w:p>
    <w:p w14:paraId="01786D8E">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三、具备履行合同所必需的设备和专业技术能力的书面声明</w:t>
      </w:r>
    </w:p>
    <w:p w14:paraId="5A7B1A44">
      <w:pPr>
        <w:pStyle w:val="34"/>
        <w:widowControl w:val="0"/>
        <w:spacing w:before="0" w:beforeAutospacing="0" w:after="0" w:afterAutospacing="0" w:line="0" w:lineRule="atLeast"/>
        <w:ind w:firstLine="492"/>
        <w:jc w:val="both"/>
        <w:rPr>
          <w:color w:val="auto"/>
          <w:highlight w:val="none"/>
        </w:rPr>
      </w:pPr>
      <w:r>
        <w:rPr>
          <w:rFonts w:hint="eastAsia"/>
          <w:color w:val="auto"/>
          <w:highlight w:val="none"/>
        </w:rPr>
        <w:t>我单位郑重声明：我单位具备履行本项采购合同所必需的设备和专业技术能力，为履行本项采购合同我公司具备如下主要设备和主要专业技术能力：</w:t>
      </w:r>
    </w:p>
    <w:p w14:paraId="176758BE">
      <w:pPr>
        <w:pStyle w:val="34"/>
        <w:widowControl w:val="0"/>
        <w:spacing w:before="0" w:beforeAutospacing="0" w:after="0" w:afterAutospacing="0" w:line="0" w:lineRule="atLeast"/>
        <w:ind w:firstLine="492"/>
        <w:jc w:val="both"/>
        <w:rPr>
          <w:color w:val="auto"/>
          <w:highlight w:val="none"/>
        </w:rPr>
      </w:pPr>
      <w:r>
        <w:rPr>
          <w:rFonts w:hint="eastAsia"/>
          <w:color w:val="auto"/>
          <w:highlight w:val="none"/>
        </w:rPr>
        <w:t>主要设备有：</w:t>
      </w:r>
      <w:r>
        <w:rPr>
          <w:rFonts w:hint="eastAsia"/>
          <w:color w:val="auto"/>
          <w:highlight w:val="none"/>
          <w:u w:val="single"/>
        </w:rPr>
        <w:t xml:space="preserve">  </w:t>
      </w:r>
      <w:r>
        <w:rPr>
          <w:rFonts w:hint="eastAsia"/>
          <w:color w:val="auto"/>
          <w:highlight w:val="none"/>
        </w:rPr>
        <w:t>。</w:t>
      </w:r>
    </w:p>
    <w:p w14:paraId="4328EBD0">
      <w:pPr>
        <w:pStyle w:val="34"/>
        <w:widowControl w:val="0"/>
        <w:spacing w:before="0" w:beforeAutospacing="0" w:after="0" w:afterAutospacing="0"/>
        <w:ind w:firstLine="480"/>
        <w:jc w:val="both"/>
        <w:rPr>
          <w:color w:val="auto"/>
          <w:highlight w:val="none"/>
        </w:rPr>
      </w:pPr>
      <w:r>
        <w:rPr>
          <w:rFonts w:hint="eastAsia"/>
          <w:color w:val="auto"/>
          <w:highlight w:val="none"/>
        </w:rPr>
        <w:t>主要专业技术能力有：</w:t>
      </w:r>
      <w:r>
        <w:rPr>
          <w:rFonts w:hint="eastAsia"/>
          <w:color w:val="auto"/>
          <w:highlight w:val="none"/>
          <w:u w:val="single"/>
        </w:rPr>
        <w:t xml:space="preserve">   </w:t>
      </w:r>
      <w:r>
        <w:rPr>
          <w:rFonts w:hint="eastAsia"/>
          <w:color w:val="auto"/>
          <w:highlight w:val="none"/>
        </w:rPr>
        <w:t>。</w:t>
      </w:r>
    </w:p>
    <w:p w14:paraId="2FA97F1E">
      <w:pPr>
        <w:pStyle w:val="34"/>
        <w:widowControl w:val="0"/>
        <w:spacing w:before="0" w:beforeAutospacing="0" w:after="0" w:afterAutospacing="0"/>
        <w:jc w:val="both"/>
        <w:rPr>
          <w:color w:val="auto"/>
          <w:highlight w:val="none"/>
        </w:rPr>
      </w:pPr>
    </w:p>
    <w:p w14:paraId="62F47E49">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1BF0FE79">
      <w:pPr>
        <w:pStyle w:val="34"/>
        <w:spacing w:beforeAutospacing="0" w:afterAutospacing="0" w:line="0" w:lineRule="atLeast"/>
        <w:ind w:right="480" w:firstLine="5280"/>
        <w:jc w:val="both"/>
        <w:rPr>
          <w:color w:val="auto"/>
          <w:highlight w:val="none"/>
        </w:rPr>
      </w:pPr>
      <w:r>
        <w:rPr>
          <w:rFonts w:hint="eastAsia"/>
          <w:color w:val="auto"/>
          <w:highlight w:val="none"/>
        </w:rPr>
        <w:t>日  期：</w:t>
      </w:r>
    </w:p>
    <w:p w14:paraId="68C796FF">
      <w:pPr>
        <w:pStyle w:val="34"/>
        <w:widowControl w:val="0"/>
        <w:spacing w:before="0" w:beforeAutospacing="0" w:after="0" w:afterAutospacing="0"/>
        <w:jc w:val="both"/>
        <w:rPr>
          <w:color w:val="auto"/>
          <w:highlight w:val="none"/>
        </w:rPr>
      </w:pPr>
    </w:p>
    <w:p w14:paraId="40DA449B">
      <w:pPr>
        <w:pStyle w:val="34"/>
        <w:widowControl w:val="0"/>
        <w:spacing w:before="0" w:beforeAutospacing="0" w:after="0" w:afterAutospacing="0"/>
        <w:jc w:val="both"/>
        <w:rPr>
          <w:color w:val="auto"/>
          <w:highlight w:val="none"/>
        </w:rPr>
      </w:pPr>
    </w:p>
    <w:p w14:paraId="1C850B0E">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四、依法缴纳税收和社会保障资金的相关材料</w:t>
      </w:r>
    </w:p>
    <w:p w14:paraId="01893EAE">
      <w:pPr>
        <w:pStyle w:val="34"/>
        <w:widowControl w:val="0"/>
        <w:spacing w:before="0" w:beforeAutospacing="0" w:after="0" w:afterAutospacing="0"/>
        <w:ind w:firstLine="480"/>
        <w:jc w:val="both"/>
        <w:rPr>
          <w:color w:val="auto"/>
          <w:highlight w:val="none"/>
        </w:rPr>
      </w:pPr>
      <w:r>
        <w:rPr>
          <w:rFonts w:hint="eastAsia"/>
          <w:color w:val="auto"/>
          <w:highlight w:val="none"/>
        </w:rPr>
        <w:t>提供提交响应文件截止时间前一年内至少一个月依法缴纳税收及缴纳社会保障资金的证明材料。供应商依法享受缓缴、免缴税收、社会保障资金的提供证明材料。</w:t>
      </w:r>
    </w:p>
    <w:p w14:paraId="140F3691">
      <w:pPr>
        <w:pStyle w:val="34"/>
        <w:widowControl w:val="0"/>
        <w:spacing w:before="0" w:beforeAutospacing="0" w:after="0" w:afterAutospacing="0"/>
        <w:jc w:val="both"/>
        <w:rPr>
          <w:color w:val="auto"/>
          <w:highlight w:val="none"/>
        </w:rPr>
      </w:pPr>
      <w:r>
        <w:rPr>
          <w:color w:val="auto"/>
          <w:highlight w:val="none"/>
        </w:rPr>
        <w:t> </w:t>
      </w:r>
    </w:p>
    <w:p w14:paraId="3168863A">
      <w:pPr>
        <w:pStyle w:val="34"/>
        <w:widowControl w:val="0"/>
        <w:spacing w:before="0" w:beforeAutospacing="0" w:after="0" w:afterAutospacing="0" w:line="0" w:lineRule="atLeast"/>
        <w:ind w:firstLine="492"/>
        <w:jc w:val="both"/>
        <w:rPr>
          <w:color w:val="auto"/>
          <w:highlight w:val="none"/>
        </w:rPr>
      </w:pPr>
    </w:p>
    <w:p w14:paraId="61BD861E">
      <w:pPr>
        <w:pStyle w:val="34"/>
        <w:widowControl w:val="0"/>
        <w:spacing w:before="0" w:beforeAutospacing="0" w:after="0" w:afterAutospacing="0" w:line="0" w:lineRule="atLeast"/>
        <w:jc w:val="both"/>
        <w:rPr>
          <w:color w:val="auto"/>
          <w:highlight w:val="none"/>
        </w:rPr>
      </w:pPr>
      <w:r>
        <w:rPr>
          <w:rFonts w:hint="eastAsia"/>
          <w:color w:val="auto"/>
          <w:highlight w:val="none"/>
        </w:rPr>
        <w:t xml:space="preserve">                                     </w:t>
      </w:r>
    </w:p>
    <w:p w14:paraId="07BE6749">
      <w:pPr>
        <w:pStyle w:val="34"/>
        <w:widowControl w:val="0"/>
        <w:spacing w:before="0" w:beforeAutospacing="0" w:after="0" w:afterAutospacing="0"/>
        <w:jc w:val="both"/>
        <w:rPr>
          <w:color w:val="auto"/>
          <w:highlight w:val="none"/>
        </w:rPr>
      </w:pPr>
      <w:r>
        <w:rPr>
          <w:color w:val="auto"/>
          <w:highlight w:val="none"/>
        </w:rPr>
        <w:t> </w:t>
      </w:r>
    </w:p>
    <w:p w14:paraId="199D32A5">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五、参加政府采购活动前 3 年内在经营活动中没有重大违法记录的书面声明</w:t>
      </w:r>
    </w:p>
    <w:p w14:paraId="0C4B26E6">
      <w:pPr>
        <w:pStyle w:val="34"/>
        <w:widowControl w:val="0"/>
        <w:spacing w:before="0" w:beforeAutospacing="0" w:after="0" w:afterAutospacing="0" w:line="0" w:lineRule="atLeast"/>
        <w:jc w:val="both"/>
        <w:rPr>
          <w:color w:val="auto"/>
          <w:highlight w:val="none"/>
        </w:rPr>
      </w:pPr>
      <w:r>
        <w:rPr>
          <w:rFonts w:hint="eastAsia"/>
          <w:b/>
          <w:color w:val="auto"/>
          <w:sz w:val="44"/>
          <w:szCs w:val="44"/>
          <w:highlight w:val="none"/>
        </w:rPr>
        <w:t>       声  明</w:t>
      </w:r>
    </w:p>
    <w:p w14:paraId="1BB6CD91">
      <w:pPr>
        <w:pStyle w:val="34"/>
        <w:widowControl w:val="0"/>
        <w:spacing w:before="0" w:beforeAutospacing="0" w:after="0" w:afterAutospacing="0" w:line="0" w:lineRule="atLeast"/>
        <w:jc w:val="both"/>
        <w:rPr>
          <w:color w:val="auto"/>
          <w:highlight w:val="none"/>
        </w:rPr>
      </w:pPr>
      <w:r>
        <w:rPr>
          <w:rFonts w:hint="eastAsia"/>
          <w:b/>
          <w:color w:val="auto"/>
          <w:highlight w:val="none"/>
        </w:rPr>
        <w:t xml:space="preserve">    </w:t>
      </w:r>
      <w:r>
        <w:rPr>
          <w:rFonts w:hint="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5A17517A">
      <w:pPr>
        <w:pStyle w:val="34"/>
        <w:widowControl w:val="0"/>
        <w:spacing w:before="0" w:beforeAutospacing="0" w:after="0" w:afterAutospacing="0"/>
        <w:jc w:val="both"/>
        <w:rPr>
          <w:color w:val="auto"/>
          <w:highlight w:val="none"/>
        </w:rPr>
      </w:pPr>
      <w:r>
        <w:rPr>
          <w:color w:val="auto"/>
          <w:highlight w:val="none"/>
        </w:rPr>
        <w:t> </w:t>
      </w:r>
    </w:p>
    <w:p w14:paraId="33661D43">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2232178A">
      <w:pPr>
        <w:pStyle w:val="34"/>
        <w:spacing w:beforeAutospacing="0" w:afterAutospacing="0" w:line="0" w:lineRule="atLeast"/>
        <w:ind w:right="480" w:firstLine="5400"/>
        <w:jc w:val="both"/>
        <w:rPr>
          <w:color w:val="auto"/>
          <w:highlight w:val="none"/>
        </w:rPr>
      </w:pPr>
      <w:r>
        <w:rPr>
          <w:rFonts w:hint="eastAsia"/>
          <w:color w:val="auto"/>
          <w:highlight w:val="none"/>
        </w:rPr>
        <w:t>日  期：</w:t>
      </w:r>
    </w:p>
    <w:p w14:paraId="54C921A6">
      <w:pPr>
        <w:pStyle w:val="34"/>
        <w:widowControl w:val="0"/>
        <w:spacing w:before="0" w:beforeAutospacing="0" w:after="0" w:afterAutospacing="0"/>
        <w:jc w:val="both"/>
        <w:rPr>
          <w:color w:val="auto"/>
          <w:highlight w:val="none"/>
        </w:rPr>
      </w:pPr>
    </w:p>
    <w:p w14:paraId="182A98CB">
      <w:pPr>
        <w:pStyle w:val="34"/>
        <w:widowControl w:val="0"/>
        <w:spacing w:before="0" w:beforeAutospacing="0" w:after="0" w:afterAutospacing="0"/>
        <w:jc w:val="both"/>
        <w:rPr>
          <w:color w:val="auto"/>
          <w:highlight w:val="none"/>
        </w:rPr>
      </w:pPr>
      <w:r>
        <w:rPr>
          <w:rFonts w:hint="eastAsia" w:ascii="黑体" w:eastAsia="黑体" w:cs="黑体"/>
          <w:i/>
          <w:color w:val="auto"/>
          <w:sz w:val="32"/>
          <w:szCs w:val="32"/>
          <w:highlight w:val="none"/>
          <w:u w:val="single"/>
        </w:rPr>
        <w:t>六、特定资格要求的证明文件</w:t>
      </w:r>
    </w:p>
    <w:p w14:paraId="29D4CF7D">
      <w:pPr>
        <w:pStyle w:val="34"/>
        <w:widowControl w:val="0"/>
        <w:spacing w:before="0" w:beforeAutospacing="0" w:after="0" w:afterAutospacing="0" w:line="0" w:lineRule="atLeast"/>
        <w:jc w:val="both"/>
        <w:rPr>
          <w:rFonts w:ascii="黑体" w:eastAsia="黑体" w:cs="黑体"/>
          <w:i/>
          <w:color w:val="auto"/>
          <w:sz w:val="32"/>
          <w:szCs w:val="32"/>
          <w:highlight w:val="none"/>
          <w:u w:val="single"/>
        </w:rPr>
      </w:pPr>
      <w:r>
        <w:rPr>
          <w:rFonts w:hint="eastAsia"/>
          <w:color w:val="auto"/>
          <w:highlight w:val="none"/>
        </w:rPr>
        <w:t>   如果本项目申请人的特定资格要求中要求提供的，必须提供。</w:t>
      </w:r>
      <w:bookmarkStart w:id="150" w:name="_Toc120614284"/>
    </w:p>
    <w:p w14:paraId="7A95D34D">
      <w:pPr>
        <w:pStyle w:val="34"/>
        <w:widowControl w:val="0"/>
        <w:spacing w:before="0" w:beforeAutospacing="0" w:after="0" w:afterAutospacing="0"/>
        <w:rPr>
          <w:rFonts w:ascii="黑体" w:eastAsia="黑体" w:cs="黑体"/>
          <w:i/>
          <w:color w:val="auto"/>
          <w:sz w:val="32"/>
          <w:szCs w:val="32"/>
          <w:highlight w:val="none"/>
          <w:u w:val="single"/>
        </w:rPr>
      </w:pPr>
    </w:p>
    <w:p w14:paraId="747B51D7">
      <w:pPr>
        <w:pStyle w:val="34"/>
        <w:widowControl w:val="0"/>
        <w:spacing w:before="0" w:beforeAutospacing="0" w:after="0" w:afterAutospacing="0"/>
        <w:jc w:val="center"/>
        <w:rPr>
          <w:color w:val="auto"/>
          <w:highlight w:val="none"/>
        </w:rPr>
      </w:pPr>
      <w:r>
        <w:rPr>
          <w:rFonts w:hint="eastAsia" w:ascii="黑体" w:eastAsia="黑体" w:cs="黑体"/>
          <w:i/>
          <w:color w:val="auto"/>
          <w:sz w:val="32"/>
          <w:szCs w:val="32"/>
          <w:highlight w:val="none"/>
          <w:u w:val="single"/>
        </w:rPr>
        <w:t>七、法人授权书</w:t>
      </w:r>
    </w:p>
    <w:p w14:paraId="5250693D">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本授权书声明：____________（供应商名称）授权________________（被授权人的姓名）为我方就</w:t>
      </w:r>
      <w:r>
        <w:rPr>
          <w:rFonts w:hint="eastAsia" w:cs="宋体"/>
          <w:color w:val="auto"/>
          <w:sz w:val="24"/>
          <w:szCs w:val="24"/>
          <w:highlight w:val="none"/>
          <w:u w:val="single"/>
          <w:lang w:val="en-US" w:eastAsia="zh-CN"/>
        </w:rPr>
        <w:t xml:space="preserve">                            </w:t>
      </w:r>
      <w:r>
        <w:rPr>
          <w:rFonts w:ascii="Times New Roman" w:hAnsi="Times New Roman" w:cs="Times New Roman"/>
          <w:color w:val="auto"/>
          <w:highlight w:val="none"/>
        </w:rPr>
        <w:t>号项目采购活动的合法代理人，以本单位名义全权处理一切与该项目采购有关的事务。</w:t>
      </w:r>
    </w:p>
    <w:p w14:paraId="1162DCC1">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本授权书于______年____月____日起生效，特此声明。</w:t>
      </w:r>
    </w:p>
    <w:p w14:paraId="11AF0A99">
      <w:pPr>
        <w:pStyle w:val="34"/>
        <w:keepNext w:val="0"/>
        <w:keepLines w:val="0"/>
        <w:pageBreakBefore w:val="0"/>
        <w:widowControl w:val="0"/>
        <w:tabs>
          <w:tab w:val="left" w:pos="360"/>
        </w:tabs>
        <w:spacing w:before="0" w:beforeAutospacing="0" w:after="0" w:afterAutospacing="0" w:line="480" w:lineRule="exact"/>
        <w:jc w:val="both"/>
        <w:rPr>
          <w:color w:val="auto"/>
          <w:highlight w:val="none"/>
        </w:rPr>
      </w:pPr>
      <w:r>
        <w:rPr>
          <w:rFonts w:ascii="Times New Roman" w:hAnsi="Times New Roman" w:cs="Times New Roman"/>
          <w:color w:val="auto"/>
          <w:highlight w:val="none"/>
        </w:rPr>
        <w:t>          被授权人身份证号码：</w:t>
      </w:r>
      <w:r>
        <w:rPr>
          <w:rFonts w:ascii="Times New Roman" w:hAnsi="Times New Roman" w:cs="Times New Roman"/>
          <w:color w:val="auto"/>
          <w:highlight w:val="none"/>
          <w:u w:val="single"/>
        </w:rPr>
        <w:t xml:space="preserve">                              </w:t>
      </w:r>
    </w:p>
    <w:p w14:paraId="36CBEA71">
      <w:pPr>
        <w:pStyle w:val="34"/>
        <w:keepNext w:val="0"/>
        <w:keepLines w:val="0"/>
        <w:pageBreakBefore w:val="0"/>
        <w:widowControl w:val="0"/>
        <w:tabs>
          <w:tab w:val="left" w:pos="360"/>
        </w:tabs>
        <w:spacing w:before="0" w:beforeAutospacing="0" w:after="0" w:afterAutospacing="0" w:line="480" w:lineRule="exact"/>
        <w:jc w:val="both"/>
        <w:rPr>
          <w:color w:val="auto"/>
          <w:highlight w:val="none"/>
        </w:rPr>
      </w:pPr>
      <w:r>
        <w:rPr>
          <w:rFonts w:ascii="Times New Roman" w:hAnsi="Times New Roman" w:cs="Times New Roman"/>
          <w:color w:val="auto"/>
          <w:highlight w:val="none"/>
        </w:rPr>
        <w:t>          被授权人联系电话：（手机）</w:t>
      </w:r>
      <w:r>
        <w:rPr>
          <w:rFonts w:ascii="Times New Roman" w:hAnsi="Times New Roman" w:cs="Times New Roman"/>
          <w:color w:val="auto"/>
          <w:highlight w:val="none"/>
          <w:u w:val="single"/>
        </w:rPr>
        <w:t xml:space="preserve">                          </w:t>
      </w:r>
    </w:p>
    <w:p w14:paraId="0CD119DA">
      <w:pPr>
        <w:pStyle w:val="34"/>
        <w:keepNext w:val="0"/>
        <w:keepLines w:val="0"/>
        <w:pageBreakBefore w:val="0"/>
        <w:widowControl w:val="0"/>
        <w:tabs>
          <w:tab w:val="left" w:pos="360"/>
        </w:tabs>
        <w:spacing w:before="0" w:beforeAutospacing="0" w:after="0" w:afterAutospacing="0" w:line="480" w:lineRule="exact"/>
        <w:ind w:firstLine="720"/>
        <w:jc w:val="both"/>
        <w:rPr>
          <w:color w:val="auto"/>
          <w:highlight w:val="none"/>
        </w:rPr>
      </w:pPr>
      <w:r>
        <w:rPr>
          <w:rFonts w:ascii="Times New Roman" w:hAnsi="Times New Roman" w:cs="Times New Roman"/>
          <w:color w:val="auto"/>
          <w:highlight w:val="none"/>
        </w:rPr>
        <w:t>授权单位名称：</w:t>
      </w:r>
      <w:r>
        <w:rPr>
          <w:rFonts w:ascii="Times New Roman" w:hAnsi="Times New Roman" w:cs="Times New Roman"/>
          <w:color w:val="auto"/>
          <w:highlight w:val="none"/>
          <w:u w:val="single"/>
        </w:rPr>
        <w:t>（加盖CA电子公章）</w:t>
      </w:r>
    </w:p>
    <w:p w14:paraId="0C4E7C18">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     单位地址：</w:t>
      </w:r>
      <w:r>
        <w:rPr>
          <w:rFonts w:ascii="Times New Roman" w:hAnsi="Times New Roman" w:cs="Times New Roman"/>
          <w:color w:val="auto"/>
          <w:highlight w:val="none"/>
          <w:u w:val="single"/>
        </w:rPr>
        <w:t xml:space="preserve">                                         </w:t>
      </w:r>
    </w:p>
    <w:p w14:paraId="755A65AF">
      <w:pPr>
        <w:pStyle w:val="34"/>
        <w:keepNext w:val="0"/>
        <w:keepLines w:val="0"/>
        <w:pageBreakBefore w:val="0"/>
        <w:widowControl w:val="0"/>
        <w:tabs>
          <w:tab w:val="left" w:pos="360"/>
        </w:tabs>
        <w:spacing w:before="0" w:beforeAutospacing="0" w:after="0" w:afterAutospacing="0" w:line="480" w:lineRule="exact"/>
        <w:ind w:firstLine="480"/>
        <w:jc w:val="both"/>
        <w:rPr>
          <w:color w:val="auto"/>
          <w:highlight w:val="none"/>
        </w:rPr>
      </w:pPr>
      <w:r>
        <w:rPr>
          <w:rFonts w:ascii="Times New Roman" w:hAnsi="Times New Roman" w:cs="Times New Roman"/>
          <w:color w:val="auto"/>
          <w:highlight w:val="none"/>
        </w:rPr>
        <w:t>     日期：</w:t>
      </w:r>
      <w:bookmarkStart w:id="151" w:name="_Hlt26955070"/>
      <w:bookmarkStart w:id="152" w:name="_Hlt26671380"/>
      <w:bookmarkStart w:id="153" w:name="_格式3__银行出具的资信证明"/>
      <w:r>
        <w:rPr>
          <w:rFonts w:ascii="Times New Roman" w:hAnsi="Times New Roman" w:cs="Times New Roman"/>
          <w:color w:val="auto"/>
          <w:highlight w:val="none"/>
          <w:u w:val="single"/>
        </w:rPr>
        <w:t xml:space="preserve">                                         </w:t>
      </w:r>
    </w:p>
    <w:p w14:paraId="17ACB1A4">
      <w:pPr>
        <w:pStyle w:val="34"/>
        <w:tabs>
          <w:tab w:val="left" w:pos="360"/>
        </w:tabs>
        <w:ind w:firstLine="480"/>
        <w:rPr>
          <w:rFonts w:ascii="宋体" w:hAnsi="宋体" w:eastAsia="宋体"/>
          <w:b/>
          <w:bCs/>
          <w:color w:val="auto"/>
          <w:sz w:val="24"/>
          <w:szCs w:val="24"/>
          <w:highlight w:val="none"/>
          <w:lang w:val="zh-CN"/>
        </w:rPr>
      </w:pPr>
      <w:r>
        <w:rPr>
          <w:i w:val="0"/>
          <w:iCs w:val="0"/>
          <w:color w:val="auto"/>
          <w:highlight w:val="none"/>
        </w:rPr>
        <w:t> </w:t>
      </w:r>
      <w:r>
        <w:rPr>
          <w:rFonts w:hint="eastAsia" w:ascii="宋体" w:hAnsi="宋体" w:eastAsia="宋体"/>
          <w:b/>
          <w:bCs/>
          <w:color w:val="auto"/>
          <w:sz w:val="24"/>
          <w:szCs w:val="24"/>
          <w:highlight w:val="none"/>
          <w:lang w:val="zh-CN"/>
        </w:rPr>
        <w:t>附：被授权人身份证扫描件。</w:t>
      </w:r>
    </w:p>
    <w:tbl>
      <w:tblPr>
        <w:tblStyle w:val="37"/>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63"/>
        <w:gridCol w:w="4026"/>
      </w:tblGrid>
      <w:tr w14:paraId="74FEB7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3B71C6AA">
            <w:pPr>
              <w:pStyle w:val="34"/>
              <w:spacing w:after="0" w:line="240" w:lineRule="auto"/>
              <w:jc w:val="center"/>
              <w:rPr>
                <w:rFonts w:ascii="宋体" w:hAnsi="宋体" w:eastAsia="宋体" w:cs="宋体"/>
                <w:b/>
                <w:iCs/>
                <w:color w:val="auto"/>
                <w:sz w:val="24"/>
                <w:szCs w:val="24"/>
                <w:highlight w:val="none"/>
              </w:rPr>
            </w:pPr>
          </w:p>
          <w:p w14:paraId="0DEA5399">
            <w:pPr>
              <w:pStyle w:val="34"/>
              <w:spacing w:after="0" w:line="240" w:lineRule="auto"/>
              <w:jc w:val="center"/>
              <w:rPr>
                <w:rFonts w:ascii="宋体" w:hAnsi="宋体" w:eastAsia="宋体" w:cs="宋体"/>
                <w:b/>
                <w:iCs/>
                <w:color w:val="auto"/>
                <w:sz w:val="24"/>
                <w:szCs w:val="24"/>
                <w:highlight w:val="none"/>
              </w:rPr>
            </w:pPr>
          </w:p>
          <w:p w14:paraId="1F69562B">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正面</w:t>
            </w:r>
          </w:p>
        </w:tc>
        <w:tc>
          <w:tcPr>
            <w:tcW w:w="4111" w:type="dxa"/>
            <w:noWrap w:val="0"/>
            <w:vAlign w:val="top"/>
          </w:tcPr>
          <w:p w14:paraId="3D62C9EC">
            <w:pPr>
              <w:pStyle w:val="34"/>
              <w:spacing w:after="0" w:line="240" w:lineRule="auto"/>
              <w:jc w:val="center"/>
              <w:rPr>
                <w:rFonts w:ascii="宋体" w:hAnsi="宋体" w:eastAsia="宋体" w:cs="宋体"/>
                <w:b/>
                <w:iCs/>
                <w:color w:val="auto"/>
                <w:sz w:val="24"/>
                <w:szCs w:val="24"/>
                <w:highlight w:val="none"/>
              </w:rPr>
            </w:pPr>
          </w:p>
          <w:p w14:paraId="494E20D8">
            <w:pPr>
              <w:pStyle w:val="34"/>
              <w:spacing w:after="0" w:line="240" w:lineRule="auto"/>
              <w:jc w:val="center"/>
              <w:rPr>
                <w:rFonts w:ascii="宋体" w:hAnsi="宋体" w:eastAsia="宋体" w:cs="宋体"/>
                <w:b/>
                <w:iCs/>
                <w:color w:val="auto"/>
                <w:sz w:val="24"/>
                <w:szCs w:val="24"/>
                <w:highlight w:val="none"/>
              </w:rPr>
            </w:pPr>
          </w:p>
          <w:p w14:paraId="28B1FDD6">
            <w:pPr>
              <w:pStyle w:val="34"/>
              <w:spacing w:after="0" w:line="240" w:lineRule="auto"/>
              <w:jc w:val="center"/>
              <w:rPr>
                <w:rFonts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rPr>
              <w:t>反面</w:t>
            </w:r>
          </w:p>
        </w:tc>
      </w:tr>
    </w:tbl>
    <w:p w14:paraId="1C792153">
      <w:pPr>
        <w:pStyle w:val="34"/>
        <w:keepNext/>
        <w:keepLines/>
        <w:widowControl w:val="0"/>
        <w:spacing w:before="260" w:beforeAutospacing="0" w:after="260" w:afterAutospacing="0" w:line="415" w:lineRule="auto"/>
        <w:ind w:firstLine="3390"/>
        <w:jc w:val="both"/>
        <w:rPr>
          <w:b/>
          <w:color w:val="auto"/>
          <w:highlight w:val="none"/>
        </w:rPr>
      </w:pPr>
    </w:p>
    <w:p w14:paraId="12F180EA">
      <w:pPr>
        <w:pStyle w:val="34"/>
        <w:keepNext/>
        <w:keepLines/>
        <w:widowControl w:val="0"/>
        <w:spacing w:before="260" w:beforeAutospacing="0" w:after="260" w:afterAutospacing="0" w:line="415" w:lineRule="auto"/>
        <w:ind w:firstLine="3390"/>
        <w:jc w:val="both"/>
        <w:rPr>
          <w:rFonts w:hint="eastAsia"/>
          <w:b/>
          <w:color w:val="auto"/>
          <w:highlight w:val="none"/>
        </w:rPr>
        <w:sectPr>
          <w:headerReference r:id="rId5" w:type="default"/>
          <w:footerReference r:id="rId6" w:type="default"/>
          <w:pgSz w:w="11907" w:h="16840"/>
          <w:pgMar w:top="1440" w:right="1587" w:bottom="1440" w:left="1587" w:header="720" w:footer="720" w:gutter="0"/>
          <w:cols w:space="720" w:num="1"/>
          <w:docGrid w:linePitch="360" w:charSpace="0"/>
        </w:sectPr>
      </w:pPr>
      <w:r>
        <w:rPr>
          <w:rFonts w:hint="eastAsia"/>
          <w:b/>
          <w:color w:val="auto"/>
          <w:highlight w:val="none"/>
        </w:rPr>
        <w:t> </w:t>
      </w:r>
    </w:p>
    <w:p w14:paraId="5FFF2E22">
      <w:pPr>
        <w:pStyle w:val="34"/>
        <w:keepNext/>
        <w:keepLines/>
        <w:widowControl w:val="0"/>
        <w:spacing w:before="260" w:beforeAutospacing="0" w:after="260" w:afterAutospacing="0" w:line="415" w:lineRule="auto"/>
        <w:ind w:firstLine="3390"/>
        <w:jc w:val="both"/>
        <w:rPr>
          <w:color w:val="auto"/>
          <w:highlight w:val="none"/>
        </w:rPr>
      </w:pPr>
      <w:r>
        <w:rPr>
          <w:rFonts w:hint="eastAsia" w:ascii="黑体" w:eastAsia="黑体" w:cs="黑体"/>
          <w:b/>
          <w:i/>
          <w:color w:val="auto"/>
          <w:sz w:val="32"/>
          <w:szCs w:val="32"/>
          <w:highlight w:val="none"/>
          <w:u w:val="single"/>
        </w:rPr>
        <w:t>八、询价响应函</w:t>
      </w:r>
    </w:p>
    <w:p w14:paraId="1F06CAF4">
      <w:pPr>
        <w:pStyle w:val="34"/>
        <w:widowControl w:val="0"/>
        <w:spacing w:before="0" w:beforeAutospacing="0" w:after="0" w:afterAutospacing="0" w:line="0" w:lineRule="atLeast"/>
        <w:rPr>
          <w:rFonts w:hint="default" w:eastAsia="宋体"/>
          <w:color w:val="auto"/>
          <w:highlight w:val="none"/>
          <w:lang w:val="en-US" w:eastAsia="zh-CN"/>
        </w:rPr>
      </w:pPr>
      <w:r>
        <w:rPr>
          <w:rFonts w:hint="eastAsia"/>
          <w:color w:val="auto"/>
          <w:highlight w:val="none"/>
        </w:rPr>
        <w:t>致：</w:t>
      </w:r>
    </w:p>
    <w:p w14:paraId="2015B7C2">
      <w:pPr>
        <w:pStyle w:val="34"/>
        <w:widowControl w:val="0"/>
        <w:spacing w:before="0" w:beforeAutospacing="0" w:after="0" w:afterAutospacing="0" w:line="0" w:lineRule="atLeast"/>
        <w:ind w:firstLine="480"/>
        <w:rPr>
          <w:color w:val="auto"/>
          <w:highlight w:val="none"/>
        </w:rPr>
      </w:pPr>
      <w:r>
        <w:rPr>
          <w:rFonts w:hint="eastAsia"/>
          <w:color w:val="auto"/>
          <w:highlight w:val="none"/>
        </w:rPr>
        <w:t>根据贵方的</w:t>
      </w:r>
      <w:r>
        <w:rPr>
          <w:rFonts w:hint="eastAsia" w:cs="宋体"/>
          <w:color w:val="auto"/>
          <w:sz w:val="24"/>
          <w:szCs w:val="24"/>
          <w:highlight w:val="none"/>
          <w:u w:val="single"/>
          <w:lang w:val="en-US" w:eastAsia="zh-CN"/>
        </w:rPr>
        <w:t xml:space="preserve">                           </w:t>
      </w:r>
      <w:r>
        <w:rPr>
          <w:rFonts w:hint="eastAsia"/>
          <w:color w:val="auto"/>
          <w:highlight w:val="none"/>
        </w:rPr>
        <w:t>号询价文件，正式授权下述签字人______(姓名)代表我方______________（供应商的名称），全权处理本次项目询价的有关事宜。</w:t>
      </w:r>
    </w:p>
    <w:p w14:paraId="2FA74FE6">
      <w:pPr>
        <w:pStyle w:val="34"/>
        <w:widowControl w:val="0"/>
        <w:spacing w:before="0" w:beforeAutospacing="0" w:after="0" w:afterAutospacing="0" w:line="0" w:lineRule="atLeast"/>
        <w:ind w:firstLine="480"/>
        <w:rPr>
          <w:color w:val="auto"/>
          <w:highlight w:val="none"/>
        </w:rPr>
      </w:pPr>
      <w:r>
        <w:rPr>
          <w:rFonts w:hint="eastAsia"/>
          <w:color w:val="auto"/>
          <w:highlight w:val="none"/>
        </w:rPr>
        <w:t>据此函，兹宣布同意如下：</w:t>
      </w:r>
    </w:p>
    <w:p w14:paraId="5C51AB36">
      <w:pPr>
        <w:pStyle w:val="34"/>
        <w:widowControl w:val="0"/>
        <w:spacing w:before="0" w:beforeAutospacing="0" w:after="0" w:afterAutospacing="0" w:line="0" w:lineRule="atLeast"/>
        <w:ind w:firstLine="480"/>
        <w:rPr>
          <w:color w:val="auto"/>
          <w:highlight w:val="none"/>
        </w:rPr>
      </w:pPr>
      <w:r>
        <w:rPr>
          <w:rFonts w:hint="eastAsia"/>
          <w:color w:val="auto"/>
          <w:highlight w:val="none"/>
        </w:rPr>
        <w:t>1.按询价文件规定的各项要求，向买方提供所需货物、服务（包含与货物相关的服务及与服务相关的货物）。</w:t>
      </w:r>
    </w:p>
    <w:p w14:paraId="502DCF8E">
      <w:pPr>
        <w:pStyle w:val="34"/>
        <w:widowControl w:val="0"/>
        <w:spacing w:before="0" w:beforeAutospacing="0" w:after="0" w:afterAutospacing="0" w:line="0" w:lineRule="atLeast"/>
        <w:ind w:firstLine="480"/>
        <w:rPr>
          <w:color w:val="auto"/>
          <w:highlight w:val="none"/>
        </w:rPr>
      </w:pPr>
      <w:r>
        <w:rPr>
          <w:rFonts w:hint="eastAsia"/>
          <w:color w:val="auto"/>
          <w:highlight w:val="none"/>
        </w:rPr>
        <w:t>2.我们已详细审核全部询价文件及其有效补充文件，我们知道必须放弃提出含糊不清或误解问题的权利。</w:t>
      </w:r>
    </w:p>
    <w:p w14:paraId="2F16D774">
      <w:pPr>
        <w:pStyle w:val="34"/>
        <w:widowControl w:val="0"/>
        <w:spacing w:before="0" w:beforeAutospacing="0" w:after="0" w:afterAutospacing="0" w:line="0" w:lineRule="atLeast"/>
        <w:ind w:firstLine="480"/>
        <w:rPr>
          <w:color w:val="auto"/>
          <w:highlight w:val="none"/>
        </w:rPr>
      </w:pPr>
      <w:r>
        <w:rPr>
          <w:rFonts w:hint="eastAsia"/>
          <w:color w:val="auto"/>
          <w:highlight w:val="none"/>
        </w:rPr>
        <w:t>3.我们同意从规定的开标日期起遵循本响应文件，并在规定的询价有效期期满之前均具有约束力。</w:t>
      </w:r>
    </w:p>
    <w:p w14:paraId="5DABC8BE">
      <w:pPr>
        <w:pStyle w:val="34"/>
        <w:widowControl w:val="0"/>
        <w:spacing w:before="0" w:beforeAutospacing="0" w:after="0" w:afterAutospacing="0" w:line="0" w:lineRule="atLeast"/>
        <w:ind w:firstLine="480"/>
        <w:rPr>
          <w:color w:val="auto"/>
          <w:highlight w:val="none"/>
        </w:rPr>
      </w:pPr>
      <w:r>
        <w:rPr>
          <w:rFonts w:hint="eastAsia"/>
          <w:color w:val="auto"/>
          <w:highlight w:val="none"/>
        </w:rPr>
        <w:t>4.同意向贵方提供贵方可能另外要求的与询价有关的任何证据或资料，并保证我方已提供和将要提供的文件是真实的、准确的。</w:t>
      </w:r>
    </w:p>
    <w:p w14:paraId="25999F65">
      <w:pPr>
        <w:pStyle w:val="34"/>
        <w:widowControl w:val="0"/>
        <w:spacing w:before="0" w:beforeAutospacing="0" w:after="0" w:afterAutospacing="0" w:line="0" w:lineRule="atLeast"/>
        <w:ind w:firstLine="480"/>
        <w:rPr>
          <w:color w:val="auto"/>
          <w:highlight w:val="none"/>
        </w:rPr>
      </w:pPr>
      <w:r>
        <w:rPr>
          <w:rFonts w:hint="eastAsia"/>
          <w:color w:val="auto"/>
          <w:highlight w:val="none"/>
        </w:rPr>
        <w:t>5.一旦我方成交</w:t>
      </w:r>
      <w:r>
        <w:rPr>
          <w:rFonts w:hint="eastAsia"/>
          <w:color w:val="auto"/>
          <w:highlight w:val="none"/>
          <w:lang w:eastAsia="zh-CN"/>
        </w:rPr>
        <w:t>，</w:t>
      </w:r>
      <w:r>
        <w:rPr>
          <w:rFonts w:hint="eastAsia"/>
          <w:color w:val="auto"/>
          <w:highlight w:val="none"/>
        </w:rPr>
        <w:t>我方将根据询价文件的规定，严格履行合同的责任和义务,并保证在询价文件规定的时间完成项目，交付买方验收、使用。</w:t>
      </w:r>
    </w:p>
    <w:p w14:paraId="6BDE1FCA">
      <w:pPr>
        <w:pStyle w:val="34"/>
        <w:widowControl w:val="0"/>
        <w:spacing w:before="0" w:beforeAutospacing="0" w:after="0" w:afterAutospacing="0" w:line="0" w:lineRule="atLeast"/>
        <w:ind w:left="425"/>
        <w:rPr>
          <w:color w:val="auto"/>
          <w:highlight w:val="none"/>
        </w:rPr>
      </w:pPr>
      <w:r>
        <w:rPr>
          <w:rFonts w:hint="eastAsia"/>
          <w:color w:val="auto"/>
          <w:highlight w:val="none"/>
        </w:rPr>
        <w:t>6.我方与本询价有关的正式通讯地址为：</w:t>
      </w:r>
    </w:p>
    <w:p w14:paraId="2729E77B">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地 址：</w:t>
      </w:r>
    </w:p>
    <w:p w14:paraId="34043E46">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邮 编：</w:t>
      </w:r>
    </w:p>
    <w:p w14:paraId="16877CF3">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电 话：</w:t>
      </w:r>
    </w:p>
    <w:p w14:paraId="2D6450CD">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传 真：</w:t>
      </w:r>
    </w:p>
    <w:p w14:paraId="79A304E3">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供应商开户行：</w:t>
      </w:r>
    </w:p>
    <w:p w14:paraId="06301263">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 xml:space="preserve">账 号： </w:t>
      </w:r>
    </w:p>
    <w:p w14:paraId="2CAABD62">
      <w:pPr>
        <w:keepNext w:val="0"/>
        <w:keepLines w:val="0"/>
        <w:pageBreakBefore w:val="0"/>
        <w:widowControl w:val="0"/>
        <w:spacing w:line="480" w:lineRule="exact"/>
        <w:ind w:right="180" w:firstLine="960"/>
        <w:jc w:val="both"/>
        <w:rPr>
          <w:rFonts w:hint="eastAsia" w:ascii="宋体" w:hAnsi="宋体"/>
          <w:i w:val="0"/>
          <w:iCs w:val="0"/>
          <w:color w:val="auto"/>
          <w:sz w:val="24"/>
          <w:szCs w:val="24"/>
          <w:highlight w:val="none"/>
        </w:rPr>
      </w:pPr>
      <w:r>
        <w:rPr>
          <w:rFonts w:hint="eastAsia" w:ascii="宋体" w:hAnsi="宋体"/>
          <w:i w:val="0"/>
          <w:iCs w:val="0"/>
          <w:color w:val="auto"/>
          <w:sz w:val="24"/>
          <w:szCs w:val="24"/>
          <w:highlight w:val="none"/>
        </w:rPr>
        <w:t>单位名称（加盖CA电子公章）：</w:t>
      </w:r>
    </w:p>
    <w:p w14:paraId="068C01C9">
      <w:pPr>
        <w:pStyle w:val="34"/>
        <w:keepNext w:val="0"/>
        <w:keepLines w:val="0"/>
        <w:pageBreakBefore w:val="0"/>
        <w:widowControl w:val="0"/>
        <w:spacing w:before="0" w:beforeAutospacing="0" w:after="0" w:afterAutospacing="0" w:line="480" w:lineRule="exact"/>
        <w:ind w:left="420" w:firstLine="480"/>
        <w:rPr>
          <w:rFonts w:hint="eastAsia" w:ascii="宋体" w:hAnsi="宋体"/>
          <w:b/>
          <w:bCs/>
          <w:i w:val="0"/>
          <w:iCs w:val="0"/>
          <w:color w:val="auto"/>
          <w:sz w:val="24"/>
          <w:szCs w:val="24"/>
          <w:highlight w:val="none"/>
          <w:lang w:val="en-US" w:eastAsia="zh-CN"/>
        </w:rPr>
      </w:pPr>
      <w:r>
        <w:rPr>
          <w:rFonts w:hint="eastAsia" w:ascii="宋体" w:hAnsi="宋体"/>
          <w:b/>
          <w:bCs/>
          <w:i w:val="0"/>
          <w:iCs w:val="0"/>
          <w:color w:val="auto"/>
          <w:sz w:val="24"/>
          <w:szCs w:val="24"/>
          <w:highlight w:val="none"/>
          <w:lang w:val="en-US" w:eastAsia="zh-CN"/>
        </w:rPr>
        <w:t>被授权人（签字）：</w:t>
      </w:r>
    </w:p>
    <w:p w14:paraId="2AF0F0D0">
      <w:pPr>
        <w:pStyle w:val="34"/>
        <w:keepNext w:val="0"/>
        <w:keepLines w:val="0"/>
        <w:pageBreakBefore w:val="0"/>
        <w:widowControl w:val="0"/>
        <w:spacing w:before="0" w:beforeAutospacing="0" w:after="0" w:afterAutospacing="0" w:line="480" w:lineRule="exact"/>
        <w:ind w:left="420" w:firstLine="480"/>
        <w:rPr>
          <w:color w:val="auto"/>
          <w:highlight w:val="none"/>
        </w:rPr>
      </w:pPr>
      <w:r>
        <w:rPr>
          <w:rFonts w:hint="eastAsia"/>
          <w:color w:val="auto"/>
          <w:highlight w:val="none"/>
        </w:rPr>
        <w:t>日 期：________年____月____日</w:t>
      </w:r>
    </w:p>
    <w:p w14:paraId="346E00A9">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45B38EF1">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02B6D9A0">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42FCCCA5">
      <w:pPr>
        <w:pStyle w:val="34"/>
        <w:widowControl w:val="0"/>
        <w:spacing w:before="0" w:beforeAutospacing="0" w:after="0" w:afterAutospacing="0" w:line="0" w:lineRule="atLeast"/>
        <w:ind w:firstLine="240"/>
        <w:jc w:val="center"/>
        <w:rPr>
          <w:color w:val="auto"/>
          <w:highlight w:val="none"/>
        </w:rPr>
      </w:pPr>
      <w:r>
        <w:rPr>
          <w:color w:val="auto"/>
          <w:highlight w:val="none"/>
        </w:rPr>
        <w:t> </w:t>
      </w:r>
    </w:p>
    <w:p w14:paraId="53D3D120">
      <w:pPr>
        <w:pStyle w:val="34"/>
        <w:spacing w:beforeAutospacing="0" w:afterAutospacing="0" w:line="0" w:lineRule="atLeast"/>
        <w:jc w:val="center"/>
        <w:rPr>
          <w:rFonts w:hint="eastAsia" w:ascii="黑体" w:eastAsia="黑体" w:cs="黑体"/>
          <w:b/>
          <w:color w:val="auto"/>
          <w:sz w:val="32"/>
          <w:szCs w:val="32"/>
          <w:highlight w:val="none"/>
        </w:rPr>
        <w:sectPr>
          <w:pgSz w:w="11907" w:h="16840"/>
          <w:pgMar w:top="1440" w:right="1587" w:bottom="1440" w:left="1587" w:header="720" w:footer="720" w:gutter="0"/>
          <w:cols w:space="720" w:num="1"/>
          <w:docGrid w:linePitch="360" w:charSpace="0"/>
        </w:sectPr>
      </w:pPr>
    </w:p>
    <w:p w14:paraId="7B819D17">
      <w:pPr>
        <w:pStyle w:val="34"/>
        <w:spacing w:beforeAutospacing="0" w:afterAutospacing="0" w:line="0" w:lineRule="atLeast"/>
        <w:jc w:val="center"/>
        <w:rPr>
          <w:color w:val="auto"/>
          <w:highlight w:val="none"/>
        </w:rPr>
      </w:pPr>
      <w:r>
        <w:rPr>
          <w:rFonts w:hint="eastAsia" w:ascii="黑体" w:eastAsia="黑体" w:cs="黑体"/>
          <w:b/>
          <w:color w:val="auto"/>
          <w:sz w:val="32"/>
          <w:szCs w:val="32"/>
          <w:highlight w:val="none"/>
        </w:rPr>
        <w:t>九、中小企业声明函（货物）</w:t>
      </w:r>
      <w:r>
        <w:rPr>
          <w:rFonts w:hint="eastAsia" w:ascii="宋体" w:hAnsi="宋体" w:eastAsia="宋体" w:cs="宋体"/>
          <w:color w:val="auto"/>
          <w:sz w:val="32"/>
          <w:highlight w:val="none"/>
        </w:rPr>
        <w:t>（分包号：***）</w:t>
      </w:r>
    </w:p>
    <w:p w14:paraId="1ED17A48">
      <w:pPr>
        <w:spacing w:line="500" w:lineRule="exact"/>
        <w:ind w:firstLine="480"/>
        <w:rPr>
          <w:color w:val="auto"/>
          <w:sz w:val="24"/>
          <w:highlight w:val="none"/>
        </w:rPr>
      </w:pPr>
      <w:r>
        <w:rPr>
          <w:rFonts w:hint="eastAsia"/>
          <w:color w:val="auto"/>
          <w:sz w:val="24"/>
          <w:highlight w:val="none"/>
        </w:rPr>
        <w:t>本公司（联合体）郑重声明，根据《政府采购促进中小企业发展管理办法》（财库﹝2020﹞46 号）的规定，本公司</w:t>
      </w:r>
      <w:r>
        <w:rPr>
          <w:rFonts w:hint="eastAsia"/>
          <w:color w:val="auto"/>
          <w:sz w:val="24"/>
          <w:highlight w:val="none"/>
          <w:u w:val="single"/>
          <w:lang w:val="en-US" w:eastAsia="zh-CN"/>
        </w:rPr>
        <w:t xml:space="preserve">        </w:t>
      </w:r>
      <w:r>
        <w:rPr>
          <w:rFonts w:hint="eastAsia"/>
          <w:color w:val="auto"/>
          <w:sz w:val="24"/>
          <w:highlight w:val="none"/>
        </w:rPr>
        <w:t>（联合体）参加采购人组织的</w:t>
      </w:r>
      <w:r>
        <w:rPr>
          <w:rFonts w:hint="eastAsia"/>
          <w:i/>
          <w:iCs/>
          <w:color w:val="auto"/>
          <w:sz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ascii="宋体" w:hAnsi="宋体" w:cs="宋体"/>
          <w:color w:val="auto"/>
          <w:sz w:val="24"/>
          <w:szCs w:val="24"/>
          <w:highlight w:val="none"/>
          <w:u w:val="single"/>
          <w:lang w:val="en-US" w:eastAsia="zh-CN"/>
        </w:rPr>
        <w:t xml:space="preserve">                              </w:t>
      </w:r>
      <w:r>
        <w:rPr>
          <w:rFonts w:hint="eastAsia"/>
          <w:color w:val="auto"/>
          <w:sz w:val="24"/>
          <w:highlight w:val="none"/>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49E687FE">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color w:val="auto"/>
          <w:sz w:val="24"/>
          <w:highlight w:val="none"/>
        </w:rPr>
        <w:t>（</w:t>
      </w:r>
      <w:r>
        <w:rPr>
          <w:rFonts w:hint="eastAsia"/>
          <w:i/>
          <w:iCs/>
          <w:color w:val="auto"/>
          <w:sz w:val="24"/>
          <w:highlight w:val="none"/>
          <w:u w:val="single"/>
        </w:rPr>
        <w:t>中型企业、小型企业、微型企业</w:t>
      </w:r>
      <w:r>
        <w:rPr>
          <w:rFonts w:hint="eastAsia"/>
          <w:color w:val="auto"/>
          <w:sz w:val="24"/>
          <w:highlight w:val="none"/>
        </w:rPr>
        <w:t>）；</w:t>
      </w:r>
    </w:p>
    <w:p w14:paraId="41B38494">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27545702">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4F7EA21C">
      <w:pPr>
        <w:numPr>
          <w:ilvl w:val="0"/>
          <w:numId w:val="3"/>
        </w:numPr>
        <w:spacing w:line="500" w:lineRule="exact"/>
        <w:ind w:firstLine="480"/>
        <w:rPr>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（询价文件中明确的所属行业）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rPr>
        <w:t xml:space="preserve">    </w:t>
      </w:r>
      <w:r>
        <w:rPr>
          <w:rFonts w:hint="eastAsia"/>
          <w:color w:val="auto"/>
          <w:sz w:val="24"/>
          <w:highlight w:val="none"/>
        </w:rPr>
        <w:t>人，营业收入为</w:t>
      </w:r>
      <w:r>
        <w:rPr>
          <w:rFonts w:hint="eastAsia"/>
          <w:color w:val="auto"/>
          <w:sz w:val="24"/>
          <w:highlight w:val="none"/>
          <w:u w:val="single"/>
        </w:rPr>
        <w:t xml:space="preserve">    </w:t>
      </w:r>
      <w:r>
        <w:rPr>
          <w:rFonts w:hint="eastAsia"/>
          <w:color w:val="auto"/>
          <w:sz w:val="24"/>
          <w:highlight w:val="none"/>
        </w:rPr>
        <w:t>万元，资产总额为</w:t>
      </w:r>
      <w:r>
        <w:rPr>
          <w:rFonts w:hint="eastAsia"/>
          <w:color w:val="auto"/>
          <w:sz w:val="24"/>
          <w:highlight w:val="none"/>
          <w:u w:val="single"/>
        </w:rPr>
        <w:t xml:space="preserve">    </w:t>
      </w:r>
      <w:r>
        <w:rPr>
          <w:rFonts w:hint="eastAsia"/>
          <w:color w:val="auto"/>
          <w:sz w:val="24"/>
          <w:highlight w:val="none"/>
        </w:rPr>
        <w:t>万元，属于</w:t>
      </w:r>
      <w:r>
        <w:rPr>
          <w:rFonts w:hint="eastAsia"/>
          <w:color w:val="auto"/>
          <w:sz w:val="24"/>
          <w:highlight w:val="none"/>
          <w:u w:val="single"/>
          <w:lang w:val="en-US" w:eastAsia="zh-CN"/>
        </w:rPr>
        <w:t xml:space="preserve">       </w:t>
      </w:r>
      <w:r>
        <w:rPr>
          <w:rFonts w:hint="eastAsia"/>
          <w:i/>
          <w:iCs/>
          <w:color w:val="auto"/>
          <w:sz w:val="24"/>
          <w:highlight w:val="none"/>
          <w:u w:val="single"/>
        </w:rPr>
        <w:t>（中型企业、小型企业、微型企业）</w:t>
      </w:r>
      <w:r>
        <w:rPr>
          <w:rFonts w:hint="eastAsia"/>
          <w:color w:val="auto"/>
          <w:sz w:val="24"/>
          <w:highlight w:val="none"/>
        </w:rPr>
        <w:t>；</w:t>
      </w:r>
    </w:p>
    <w:p w14:paraId="7A6C5B3D">
      <w:pPr>
        <w:spacing w:line="500" w:lineRule="exact"/>
        <w:ind w:firstLine="480"/>
        <w:rPr>
          <w:color w:val="auto"/>
          <w:sz w:val="24"/>
          <w:highlight w:val="none"/>
        </w:rPr>
      </w:pPr>
      <w:r>
        <w:rPr>
          <w:rFonts w:hint="eastAsia"/>
          <w:color w:val="auto"/>
          <w:sz w:val="24"/>
          <w:highlight w:val="none"/>
        </w:rPr>
        <w:t>……</w:t>
      </w:r>
    </w:p>
    <w:p w14:paraId="2651C692">
      <w:pPr>
        <w:spacing w:line="500" w:lineRule="exact"/>
        <w:ind w:firstLine="480"/>
        <w:rPr>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3B24D424">
      <w:pPr>
        <w:spacing w:line="500" w:lineRule="exact"/>
        <w:ind w:firstLine="480"/>
        <w:rPr>
          <w:color w:val="auto"/>
          <w:sz w:val="24"/>
          <w:highlight w:val="none"/>
        </w:rPr>
      </w:pPr>
      <w:r>
        <w:rPr>
          <w:rFonts w:hint="eastAsia"/>
          <w:color w:val="auto"/>
          <w:sz w:val="24"/>
          <w:highlight w:val="none"/>
        </w:rPr>
        <w:t>本企业对上述声明内容的真实性负责。如有虚假，将依法承担相应责任。</w:t>
      </w:r>
    </w:p>
    <w:p w14:paraId="64267089">
      <w:pPr>
        <w:pStyle w:val="34"/>
        <w:spacing w:beforeAutospacing="0" w:afterAutospacing="0" w:line="0" w:lineRule="atLeast"/>
        <w:ind w:right="720"/>
        <w:jc w:val="both"/>
        <w:rPr>
          <w:color w:val="auto"/>
          <w:highlight w:val="none"/>
        </w:rPr>
      </w:pPr>
      <w:r>
        <w:rPr>
          <w:color w:val="auto"/>
          <w:highlight w:val="none"/>
        </w:rPr>
        <w:t> </w:t>
      </w:r>
    </w:p>
    <w:p w14:paraId="16C4F564">
      <w:pPr>
        <w:pStyle w:val="34"/>
        <w:spacing w:beforeAutospacing="0" w:afterAutospacing="0" w:line="0" w:lineRule="atLeast"/>
        <w:ind w:right="180" w:firstLine="360"/>
        <w:jc w:val="right"/>
        <w:rPr>
          <w:color w:val="auto"/>
          <w:highlight w:val="none"/>
        </w:rPr>
      </w:pPr>
      <w:r>
        <w:rPr>
          <w:rFonts w:hint="eastAsia"/>
          <w:color w:val="auto"/>
          <w:highlight w:val="none"/>
        </w:rPr>
        <w:t>企业名称（加盖CA电子公章）：</w:t>
      </w:r>
    </w:p>
    <w:p w14:paraId="79684BEA">
      <w:pPr>
        <w:pStyle w:val="34"/>
        <w:spacing w:beforeAutospacing="0" w:afterAutospacing="0" w:line="0" w:lineRule="atLeast"/>
        <w:ind w:right="480" w:firstLine="5400"/>
        <w:jc w:val="both"/>
        <w:rPr>
          <w:color w:val="auto"/>
          <w:highlight w:val="none"/>
        </w:rPr>
      </w:pPr>
      <w:r>
        <w:rPr>
          <w:rFonts w:hint="eastAsia"/>
          <w:color w:val="auto"/>
          <w:highlight w:val="none"/>
        </w:rPr>
        <w:t>日  期：</w:t>
      </w:r>
    </w:p>
    <w:p w14:paraId="3211A278">
      <w:pPr>
        <w:pStyle w:val="34"/>
        <w:spacing w:beforeAutospacing="0" w:afterAutospacing="0" w:line="0" w:lineRule="atLeast"/>
        <w:ind w:firstLine="480"/>
        <w:jc w:val="both"/>
        <w:rPr>
          <w:color w:val="auto"/>
          <w:highlight w:val="none"/>
        </w:rPr>
      </w:pPr>
      <w:r>
        <w:rPr>
          <w:rFonts w:hint="eastAsia"/>
          <w:color w:val="auto"/>
          <w:highlight w:val="none"/>
        </w:rPr>
        <w:t>备注1：从业人员、营业收入、资产总额填报上一年度数据，无上一年度数据的新成立企业可不填报。</w:t>
      </w:r>
    </w:p>
    <w:p w14:paraId="6A9CCBA9">
      <w:pPr>
        <w:pStyle w:val="34"/>
        <w:spacing w:beforeAutospacing="0" w:afterAutospacing="0" w:line="0" w:lineRule="atLeast"/>
        <w:ind w:firstLine="480"/>
        <w:jc w:val="both"/>
        <w:rPr>
          <w:color w:val="auto"/>
          <w:highlight w:val="none"/>
        </w:rPr>
      </w:pPr>
      <w:r>
        <w:rPr>
          <w:rFonts w:hint="eastAsia"/>
          <w:color w:val="auto"/>
          <w:highlight w:val="none"/>
        </w:rPr>
        <w:t>备注2：供应商如不提供此声明函，价格将不做相应扣除（如项目全面面向中小企业，则资格审查不通过）。</w:t>
      </w:r>
    </w:p>
    <w:p w14:paraId="5C80088B">
      <w:pPr>
        <w:pStyle w:val="34"/>
        <w:widowControl w:val="0"/>
        <w:spacing w:before="0" w:beforeAutospacing="0" w:after="0" w:afterAutospacing="0" w:line="0" w:lineRule="atLeast"/>
        <w:jc w:val="center"/>
        <w:rPr>
          <w:color w:val="auto"/>
          <w:highlight w:val="none"/>
        </w:rPr>
      </w:pPr>
      <w:r>
        <w:rPr>
          <w:rFonts w:hint="eastAsia" w:ascii="黑体" w:eastAsia="黑体" w:cs="黑体"/>
          <w:b/>
          <w:color w:val="auto"/>
          <w:sz w:val="32"/>
          <w:szCs w:val="32"/>
          <w:highlight w:val="none"/>
        </w:rPr>
        <w:br w:type="page" w:clear="all"/>
      </w:r>
      <w:r>
        <w:rPr>
          <w:rFonts w:hint="eastAsia" w:ascii="黑体" w:eastAsia="黑体" w:cs="黑体"/>
          <w:b/>
          <w:color w:val="auto"/>
          <w:sz w:val="32"/>
          <w:szCs w:val="32"/>
          <w:highlight w:val="none"/>
        </w:rPr>
        <w:t> 十、残疾人福利性单位声明函</w:t>
      </w:r>
      <w:r>
        <w:rPr>
          <w:rFonts w:hint="eastAsia" w:ascii="宋体" w:hAnsi="宋体" w:eastAsia="宋体" w:cs="宋体"/>
          <w:color w:val="auto"/>
          <w:sz w:val="32"/>
          <w:highlight w:val="none"/>
        </w:rPr>
        <w:t>（分包号：***）</w:t>
      </w:r>
    </w:p>
    <w:p w14:paraId="7F9F307E">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本单位郑重声明，根据《财政部 民政部 中国残疾人联合会关于促进残疾人就业政府采购政策的通知》（财库</w:t>
      </w:r>
      <w:r>
        <w:rPr>
          <w:rFonts w:hint="eastAsia"/>
          <w:color w:val="auto"/>
          <w:highlight w:val="none"/>
          <w:lang w:eastAsia="zh-CN"/>
        </w:rPr>
        <w:t>〔2017〕141号</w:t>
      </w:r>
      <w:r>
        <w:rPr>
          <w:rFonts w:hint="eastAsia"/>
          <w:color w:val="auto"/>
          <w:highlight w:val="none"/>
        </w:rPr>
        <w:t>）的规定，本单位为符合条件的残疾人福利性单位，且本单位参加______单位的</w:t>
      </w:r>
      <w:r>
        <w:rPr>
          <w:rFonts w:hint="eastAsia" w:ascii="仿宋" w:hAnsi="仿宋" w:eastAsia="仿宋" w:cs="仿宋"/>
          <w:color w:val="auto"/>
          <w:sz w:val="28"/>
          <w:szCs w:val="28"/>
          <w:highlight w:val="none"/>
          <w:shd w:val="clear" w:color="auto" w:fill="FFFFFF"/>
        </w:rPr>
        <w:t>询价</w:t>
      </w:r>
      <w:r>
        <w:rPr>
          <w:rFonts w:hint="eastAsia"/>
          <w:color w:val="auto"/>
          <w:highlight w:val="none"/>
        </w:rPr>
        <w:t>文件编号为______的</w:t>
      </w:r>
      <w:r>
        <w:rPr>
          <w:rFonts w:hint="eastAsia"/>
          <w:color w:val="auto"/>
          <w:highlight w:val="none"/>
          <w:u w:val="single"/>
        </w:rPr>
        <w:t xml:space="preserve">       </w:t>
      </w:r>
      <w:r>
        <w:rPr>
          <w:rFonts w:hint="eastAsia"/>
          <w:color w:val="auto"/>
          <w:highlight w:val="none"/>
        </w:rPr>
        <w:t>项目（分包号：**）采购活动提供本单位制造的货物，或者提供其他残疾人福利性单位制造的货物（不包括使用非残疾人福利性单位注册商标的货物）。</w:t>
      </w:r>
    </w:p>
    <w:p w14:paraId="28A40358">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本单位对上述声明的真实性负责。如有虚假，将依法承担相应责任。</w:t>
      </w:r>
    </w:p>
    <w:p w14:paraId="01B0CF8A">
      <w:pPr>
        <w:pStyle w:val="34"/>
        <w:widowControl w:val="0"/>
        <w:spacing w:before="0" w:beforeAutospacing="0" w:after="0" w:afterAutospacing="0" w:line="0" w:lineRule="atLeast"/>
        <w:ind w:firstLine="480"/>
        <w:jc w:val="both"/>
        <w:rPr>
          <w:color w:val="auto"/>
          <w:highlight w:val="none"/>
        </w:rPr>
      </w:pPr>
      <w:r>
        <w:rPr>
          <w:color w:val="auto"/>
          <w:highlight w:val="none"/>
        </w:rPr>
        <w:t> </w:t>
      </w:r>
    </w:p>
    <w:p w14:paraId="56264673">
      <w:pPr>
        <w:pStyle w:val="34"/>
        <w:widowControl w:val="0"/>
        <w:spacing w:before="0" w:beforeAutospacing="0" w:after="0" w:afterAutospacing="0" w:line="0" w:lineRule="atLeast"/>
        <w:ind w:firstLine="480"/>
        <w:jc w:val="both"/>
        <w:rPr>
          <w:color w:val="auto"/>
          <w:highlight w:val="none"/>
        </w:rPr>
      </w:pPr>
      <w:r>
        <w:rPr>
          <w:rFonts w:hint="eastAsia"/>
          <w:color w:val="auto"/>
          <w:highlight w:val="none"/>
        </w:rPr>
        <w:t>备注：1、供应商如不提供此声明函，价格将不做相应扣除（如项目全面面向中小企业，则资格审查不通过）。2、成交供应商为残疾人福利单位的，此声明函将随成交结果同时公告，接受社会监督</w:t>
      </w:r>
    </w:p>
    <w:p w14:paraId="19E1F5E1">
      <w:pPr>
        <w:pStyle w:val="34"/>
        <w:widowControl w:val="0"/>
        <w:spacing w:before="0" w:beforeAutospacing="0" w:after="0" w:afterAutospacing="0" w:line="0" w:lineRule="atLeast"/>
        <w:ind w:firstLine="624"/>
        <w:jc w:val="both"/>
        <w:rPr>
          <w:color w:val="auto"/>
          <w:highlight w:val="none"/>
        </w:rPr>
      </w:pPr>
      <w:r>
        <w:rPr>
          <w:color w:val="auto"/>
          <w:highlight w:val="none"/>
        </w:rPr>
        <w:t> </w:t>
      </w:r>
    </w:p>
    <w:p w14:paraId="03E0A1CC">
      <w:pPr>
        <w:pStyle w:val="34"/>
        <w:widowControl w:val="0"/>
        <w:tabs>
          <w:tab w:val="left" w:pos="4864"/>
        </w:tabs>
        <w:spacing w:before="0" w:beforeAutospacing="0" w:after="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w:t>
      </w:r>
      <w:r>
        <w:rPr>
          <w:rFonts w:hint="eastAsia"/>
          <w:color w:val="auto"/>
          <w:highlight w:val="none"/>
        </w:rPr>
        <w:t>供应商全称（加盖CA电子公章）：</w:t>
      </w:r>
    </w:p>
    <w:p w14:paraId="4CD59756">
      <w:pPr>
        <w:pStyle w:val="34"/>
        <w:widowControl w:val="0"/>
        <w:tabs>
          <w:tab w:val="left" w:pos="4864"/>
        </w:tabs>
        <w:spacing w:before="0" w:beforeAutospacing="0" w:after="0" w:afterAutospacing="0" w:line="0" w:lineRule="atLeast"/>
        <w:ind w:right="1560" w:firstLine="480"/>
        <w:jc w:val="center"/>
        <w:rPr>
          <w:color w:val="auto"/>
          <w:highlight w:val="none"/>
        </w:rPr>
      </w:pPr>
      <w:r>
        <w:rPr>
          <w:rFonts w:hint="eastAsia"/>
          <w:color w:val="auto"/>
          <w:highlight w:val="none"/>
        </w:rPr>
        <w:t> 日  期：</w:t>
      </w:r>
    </w:p>
    <w:p w14:paraId="7E09167A">
      <w:pPr>
        <w:pStyle w:val="34"/>
        <w:widowControl w:val="0"/>
        <w:spacing w:before="0" w:beforeAutospacing="0" w:after="0" w:afterAutospacing="0" w:line="0" w:lineRule="atLeast"/>
        <w:jc w:val="center"/>
        <w:rPr>
          <w:color w:val="auto"/>
          <w:highlight w:val="none"/>
        </w:rPr>
      </w:pPr>
      <w:r>
        <w:rPr>
          <w:color w:val="auto"/>
          <w:highlight w:val="none"/>
        </w:rPr>
        <w:t> </w:t>
      </w:r>
    </w:p>
    <w:p w14:paraId="790F028F">
      <w:pPr>
        <w:pStyle w:val="34"/>
        <w:widowControl w:val="0"/>
        <w:spacing w:before="0" w:beforeAutospacing="0" w:after="0" w:afterAutospacing="0" w:line="0" w:lineRule="atLeast"/>
        <w:jc w:val="center"/>
        <w:rPr>
          <w:color w:val="auto"/>
          <w:highlight w:val="none"/>
        </w:rPr>
      </w:pPr>
      <w:r>
        <w:rPr>
          <w:color w:val="auto"/>
          <w:highlight w:val="none"/>
        </w:rPr>
        <w:t> </w:t>
      </w:r>
    </w:p>
    <w:p w14:paraId="55D3E80D">
      <w:pPr>
        <w:pStyle w:val="34"/>
        <w:widowControl w:val="0"/>
        <w:spacing w:before="0" w:beforeAutospacing="0" w:after="0" w:afterAutospacing="0" w:line="0" w:lineRule="atLeast"/>
        <w:jc w:val="center"/>
        <w:rPr>
          <w:color w:val="auto"/>
          <w:highlight w:val="none"/>
        </w:rPr>
      </w:pPr>
      <w:r>
        <w:rPr>
          <w:color w:val="auto"/>
          <w:highlight w:val="none"/>
        </w:rPr>
        <w:t> </w:t>
      </w:r>
    </w:p>
    <w:p w14:paraId="50DAC6CD">
      <w:pPr>
        <w:pStyle w:val="34"/>
        <w:widowControl w:val="0"/>
        <w:spacing w:before="0" w:beforeAutospacing="0" w:after="0" w:afterAutospacing="0" w:line="0" w:lineRule="atLeast"/>
        <w:jc w:val="center"/>
        <w:rPr>
          <w:color w:val="auto"/>
          <w:highlight w:val="none"/>
        </w:rPr>
      </w:pPr>
    </w:p>
    <w:p w14:paraId="7440B816">
      <w:pPr>
        <w:pStyle w:val="34"/>
        <w:widowControl w:val="0"/>
        <w:spacing w:before="0" w:beforeAutospacing="0" w:after="0" w:afterAutospacing="0" w:line="0" w:lineRule="atLeast"/>
        <w:jc w:val="center"/>
        <w:rPr>
          <w:color w:val="auto"/>
          <w:highlight w:val="none"/>
        </w:rPr>
      </w:pPr>
    </w:p>
    <w:p w14:paraId="433EEAD2">
      <w:pPr>
        <w:pStyle w:val="34"/>
        <w:widowControl w:val="0"/>
        <w:spacing w:before="0" w:beforeAutospacing="0" w:after="0" w:afterAutospacing="0" w:line="0" w:lineRule="atLeast"/>
        <w:jc w:val="center"/>
        <w:rPr>
          <w:color w:val="auto"/>
          <w:highlight w:val="none"/>
        </w:rPr>
      </w:pPr>
    </w:p>
    <w:p w14:paraId="731AB93C">
      <w:pPr>
        <w:pStyle w:val="34"/>
        <w:widowControl w:val="0"/>
        <w:spacing w:before="0" w:beforeAutospacing="0" w:after="0" w:afterAutospacing="0" w:line="0" w:lineRule="atLeast"/>
        <w:jc w:val="center"/>
        <w:rPr>
          <w:color w:val="auto"/>
          <w:highlight w:val="none"/>
        </w:rPr>
      </w:pPr>
    </w:p>
    <w:p w14:paraId="2BA337DF">
      <w:pPr>
        <w:pStyle w:val="34"/>
        <w:widowControl w:val="0"/>
        <w:spacing w:before="0" w:beforeAutospacing="0" w:after="0" w:afterAutospacing="0" w:line="0" w:lineRule="atLeast"/>
        <w:jc w:val="center"/>
        <w:rPr>
          <w:color w:val="auto"/>
          <w:highlight w:val="none"/>
        </w:rPr>
      </w:pPr>
    </w:p>
    <w:p w14:paraId="757AC940">
      <w:pPr>
        <w:pStyle w:val="34"/>
        <w:widowControl w:val="0"/>
        <w:spacing w:before="0" w:beforeAutospacing="0" w:after="0" w:afterAutospacing="0" w:line="0" w:lineRule="atLeast"/>
        <w:jc w:val="center"/>
        <w:rPr>
          <w:color w:val="auto"/>
          <w:highlight w:val="none"/>
        </w:rPr>
      </w:pPr>
    </w:p>
    <w:p w14:paraId="3EE50377">
      <w:pPr>
        <w:pStyle w:val="34"/>
        <w:widowControl w:val="0"/>
        <w:spacing w:before="0" w:beforeAutospacing="0" w:after="0" w:afterAutospacing="0" w:line="0" w:lineRule="atLeast"/>
        <w:jc w:val="center"/>
        <w:rPr>
          <w:color w:val="auto"/>
          <w:highlight w:val="none"/>
        </w:rPr>
      </w:pPr>
    </w:p>
    <w:p w14:paraId="1A4889EA">
      <w:pPr>
        <w:pStyle w:val="34"/>
        <w:widowControl w:val="0"/>
        <w:spacing w:before="0" w:beforeAutospacing="0" w:after="0" w:afterAutospacing="0" w:line="0" w:lineRule="atLeast"/>
        <w:jc w:val="center"/>
        <w:rPr>
          <w:color w:val="auto"/>
          <w:highlight w:val="none"/>
        </w:rPr>
      </w:pPr>
    </w:p>
    <w:p w14:paraId="0026766C">
      <w:pPr>
        <w:pStyle w:val="34"/>
        <w:widowControl w:val="0"/>
        <w:spacing w:before="0" w:beforeAutospacing="0" w:after="0" w:afterAutospacing="0" w:line="0" w:lineRule="atLeast"/>
        <w:jc w:val="center"/>
        <w:rPr>
          <w:color w:val="auto"/>
          <w:highlight w:val="none"/>
        </w:rPr>
      </w:pPr>
    </w:p>
    <w:p w14:paraId="4D094831">
      <w:pPr>
        <w:pStyle w:val="34"/>
        <w:widowControl w:val="0"/>
        <w:spacing w:before="0" w:beforeAutospacing="0" w:after="0" w:afterAutospacing="0" w:line="0" w:lineRule="atLeast"/>
        <w:jc w:val="center"/>
        <w:rPr>
          <w:color w:val="auto"/>
          <w:highlight w:val="none"/>
        </w:rPr>
      </w:pPr>
    </w:p>
    <w:p w14:paraId="10F955CA">
      <w:pPr>
        <w:pStyle w:val="34"/>
        <w:widowControl w:val="0"/>
        <w:spacing w:before="0" w:beforeAutospacing="0" w:after="0" w:afterAutospacing="0" w:line="0" w:lineRule="atLeast"/>
        <w:jc w:val="center"/>
        <w:rPr>
          <w:color w:val="auto"/>
          <w:highlight w:val="none"/>
        </w:rPr>
      </w:pPr>
    </w:p>
    <w:p w14:paraId="14C402C4">
      <w:pPr>
        <w:pStyle w:val="34"/>
        <w:widowControl w:val="0"/>
        <w:spacing w:before="0" w:beforeAutospacing="0" w:after="0" w:afterAutospacing="0" w:line="0" w:lineRule="atLeast"/>
        <w:jc w:val="center"/>
        <w:rPr>
          <w:color w:val="auto"/>
          <w:highlight w:val="none"/>
        </w:rPr>
      </w:pPr>
    </w:p>
    <w:p w14:paraId="485D57FA">
      <w:pPr>
        <w:pStyle w:val="34"/>
        <w:widowControl w:val="0"/>
        <w:spacing w:before="0" w:beforeAutospacing="0" w:after="0" w:afterAutospacing="0" w:line="0" w:lineRule="atLeast"/>
        <w:jc w:val="center"/>
        <w:rPr>
          <w:color w:val="auto"/>
          <w:highlight w:val="none"/>
        </w:rPr>
      </w:pPr>
    </w:p>
    <w:p w14:paraId="69EEC337">
      <w:pPr>
        <w:pStyle w:val="34"/>
        <w:widowControl w:val="0"/>
        <w:spacing w:before="0" w:beforeAutospacing="0" w:after="0" w:afterAutospacing="0" w:line="0" w:lineRule="atLeast"/>
        <w:jc w:val="center"/>
        <w:rPr>
          <w:color w:val="auto"/>
          <w:highlight w:val="none"/>
        </w:rPr>
      </w:pPr>
    </w:p>
    <w:p w14:paraId="1D86A1C6">
      <w:pPr>
        <w:pStyle w:val="34"/>
        <w:widowControl w:val="0"/>
        <w:spacing w:before="0" w:beforeAutospacing="0" w:after="0" w:afterAutospacing="0" w:line="0" w:lineRule="atLeast"/>
        <w:jc w:val="center"/>
        <w:rPr>
          <w:color w:val="auto"/>
          <w:highlight w:val="none"/>
        </w:rPr>
      </w:pPr>
    </w:p>
    <w:p w14:paraId="12833ABE">
      <w:pPr>
        <w:pStyle w:val="34"/>
        <w:widowControl w:val="0"/>
        <w:spacing w:before="0" w:beforeAutospacing="0" w:after="0" w:afterAutospacing="0" w:line="0" w:lineRule="atLeast"/>
        <w:jc w:val="center"/>
        <w:rPr>
          <w:color w:val="auto"/>
          <w:highlight w:val="none"/>
        </w:rPr>
      </w:pPr>
    </w:p>
    <w:p w14:paraId="13EB59B0">
      <w:pPr>
        <w:pStyle w:val="34"/>
        <w:widowControl w:val="0"/>
        <w:spacing w:before="0" w:beforeAutospacing="0" w:after="0" w:afterAutospacing="0" w:line="0" w:lineRule="atLeast"/>
        <w:jc w:val="center"/>
        <w:rPr>
          <w:color w:val="auto"/>
          <w:highlight w:val="none"/>
        </w:rPr>
      </w:pPr>
    </w:p>
    <w:p w14:paraId="3FD89128">
      <w:pPr>
        <w:pStyle w:val="34"/>
        <w:widowControl w:val="0"/>
        <w:spacing w:before="0" w:beforeAutospacing="0" w:after="0" w:afterAutospacing="0" w:line="0" w:lineRule="atLeast"/>
        <w:jc w:val="center"/>
        <w:rPr>
          <w:color w:val="auto"/>
          <w:highlight w:val="none"/>
        </w:rPr>
      </w:pPr>
    </w:p>
    <w:p w14:paraId="4E3F6627">
      <w:pPr>
        <w:pStyle w:val="34"/>
        <w:widowControl w:val="0"/>
        <w:spacing w:before="0" w:beforeAutospacing="0" w:after="0" w:afterAutospacing="0" w:line="0" w:lineRule="atLeast"/>
        <w:jc w:val="center"/>
        <w:rPr>
          <w:color w:val="auto"/>
          <w:highlight w:val="none"/>
        </w:rPr>
      </w:pPr>
    </w:p>
    <w:p w14:paraId="25EB7D03">
      <w:pPr>
        <w:pStyle w:val="34"/>
        <w:widowControl w:val="0"/>
        <w:spacing w:before="0" w:beforeAutospacing="0" w:after="0" w:afterAutospacing="0" w:line="0" w:lineRule="atLeast"/>
        <w:jc w:val="center"/>
        <w:rPr>
          <w:color w:val="auto"/>
          <w:highlight w:val="none"/>
        </w:rPr>
      </w:pPr>
    </w:p>
    <w:p w14:paraId="3377C3B0">
      <w:pPr>
        <w:pStyle w:val="34"/>
        <w:widowControl w:val="0"/>
        <w:spacing w:before="0" w:beforeAutospacing="0" w:after="0" w:afterAutospacing="0" w:line="0" w:lineRule="atLeast"/>
        <w:jc w:val="center"/>
        <w:rPr>
          <w:color w:val="auto"/>
          <w:highlight w:val="none"/>
        </w:rPr>
      </w:pPr>
    </w:p>
    <w:p w14:paraId="6EEF08D0">
      <w:pPr>
        <w:pStyle w:val="34"/>
        <w:widowControl w:val="0"/>
        <w:spacing w:before="0" w:beforeAutospacing="0" w:after="0" w:afterAutospacing="0" w:line="0" w:lineRule="atLeast"/>
        <w:jc w:val="center"/>
        <w:rPr>
          <w:color w:val="auto"/>
          <w:highlight w:val="none"/>
        </w:rPr>
      </w:pPr>
      <w:r>
        <w:rPr>
          <w:color w:val="auto"/>
          <w:highlight w:val="none"/>
        </w:rPr>
        <w:t> </w:t>
      </w:r>
    </w:p>
    <w:p w14:paraId="34E93597">
      <w:pPr>
        <w:pStyle w:val="34"/>
        <w:widowControl w:val="0"/>
        <w:spacing w:before="0" w:beforeAutospacing="0" w:after="0" w:afterAutospacing="0" w:line="0" w:lineRule="atLeast"/>
        <w:jc w:val="center"/>
        <w:rPr>
          <w:color w:val="auto"/>
          <w:highlight w:val="none"/>
        </w:rPr>
      </w:pPr>
    </w:p>
    <w:p w14:paraId="1CFF1F59">
      <w:pPr>
        <w:pStyle w:val="34"/>
        <w:widowControl w:val="0"/>
        <w:spacing w:before="0" w:beforeAutospacing="0" w:after="0" w:afterAutospacing="0" w:line="0" w:lineRule="atLeast"/>
        <w:jc w:val="center"/>
        <w:rPr>
          <w:color w:val="auto"/>
          <w:highlight w:val="none"/>
        </w:rPr>
      </w:pPr>
      <w:r>
        <w:rPr>
          <w:color w:val="auto"/>
          <w:highlight w:val="none"/>
        </w:rPr>
        <w:t> </w:t>
      </w:r>
    </w:p>
    <w:p w14:paraId="56DD955E">
      <w:pPr>
        <w:pStyle w:val="34"/>
        <w:widowControl w:val="0"/>
        <w:spacing w:before="0" w:beforeAutospacing="0" w:after="0" w:afterAutospacing="0" w:line="0" w:lineRule="atLeast"/>
        <w:jc w:val="center"/>
        <w:rPr>
          <w:color w:val="auto"/>
          <w:highlight w:val="none"/>
        </w:rPr>
      </w:pPr>
      <w:r>
        <w:rPr>
          <w:color w:val="auto"/>
          <w:highlight w:val="none"/>
        </w:rPr>
        <w:t> </w:t>
      </w:r>
    </w:p>
    <w:p w14:paraId="2022919B">
      <w:pPr>
        <w:pStyle w:val="34"/>
        <w:widowControl w:val="0"/>
        <w:spacing w:before="0" w:beforeAutospacing="0" w:after="0" w:afterAutospacing="0" w:line="0" w:lineRule="atLeast"/>
        <w:jc w:val="center"/>
        <w:rPr>
          <w:color w:val="auto"/>
          <w:highlight w:val="none"/>
        </w:rPr>
      </w:pPr>
      <w:r>
        <w:rPr>
          <w:color w:val="auto"/>
          <w:highlight w:val="none"/>
        </w:rPr>
        <w:t> </w:t>
      </w:r>
    </w:p>
    <w:p w14:paraId="4A0A71A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highlight w:val="none"/>
        </w:rPr>
      </w:pPr>
      <w:r>
        <w:rPr>
          <w:rFonts w:ascii="黑体" w:hAnsi="宋体" w:eastAsia="黑体" w:cs="黑体"/>
          <w:b/>
          <w:bCs/>
          <w:color w:val="auto"/>
          <w:sz w:val="32"/>
          <w:szCs w:val="32"/>
          <w:highlight w:val="none"/>
        </w:rPr>
        <w:t>十一、 关于符合本国产品标准的声明函</w:t>
      </w:r>
      <w:r>
        <w:rPr>
          <w:rFonts w:hint="eastAsia" w:ascii="宋体" w:hAnsi="宋体" w:eastAsia="宋体" w:cs="宋体"/>
          <w:color w:val="auto"/>
          <w:sz w:val="32"/>
          <w:highlight w:val="none"/>
        </w:rPr>
        <w:t>（分包号：***）</w:t>
      </w:r>
    </w:p>
    <w:p w14:paraId="4D36028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Arial" w:hAnsi="Arial" w:cs="Arial"/>
          <w:color w:val="auto"/>
          <w:sz w:val="24"/>
          <w:szCs w:val="24"/>
          <w:highlight w:val="none"/>
        </w:rPr>
        <w:t> </w:t>
      </w:r>
    </w:p>
    <w:p w14:paraId="0CF5FE9A">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highlight w:val="none"/>
        </w:rPr>
      </w:pPr>
      <w:r>
        <w:rPr>
          <w:rFonts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3CF60AC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1.</w:t>
      </w:r>
      <w:r>
        <w:rPr>
          <w:rFonts w:ascii="宋体" w:hAnsi="宋体" w:eastAsia="宋体" w:cs="宋体"/>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vertAlign w:val="superscript"/>
        </w:rPr>
        <w:t>1</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vertAlign w:val="superscript"/>
        </w:rPr>
        <w:t>2</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 （产品名称1）</w:t>
      </w:r>
      <w:r>
        <w:rPr>
          <w:rFonts w:ascii="宋体" w:hAnsi="宋体" w:eastAsia="宋体" w:cs="宋体"/>
          <w:color w:val="auto"/>
          <w:sz w:val="24"/>
          <w:szCs w:val="24"/>
          <w:highlight w:val="none"/>
          <w:u w:val="single"/>
          <w:shd w:val="clear" w:color="auto" w:fill="FFFFFF"/>
        </w:rPr>
        <w:t> </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strike/>
          <w:color w:val="auto"/>
          <w:sz w:val="24"/>
          <w:szCs w:val="24"/>
          <w:highlight w:val="none"/>
          <w:shd w:val="clear" w:color="auto" w:fill="FFFFFF"/>
          <w:vertAlign w:val="superscript"/>
        </w:rPr>
        <w:t>3</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strike/>
          <w:color w:val="auto"/>
          <w:sz w:val="24"/>
          <w:szCs w:val="24"/>
          <w:highlight w:val="none"/>
          <w:shd w:val="clear" w:color="auto" w:fill="FFFFFF"/>
          <w:vertAlign w:val="superscript"/>
        </w:rPr>
        <w:t>4</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strike/>
          <w:color w:val="auto"/>
          <w:sz w:val="24"/>
          <w:szCs w:val="24"/>
          <w:highlight w:val="none"/>
          <w:shd w:val="clear" w:color="auto" w:fill="FFFFFF"/>
          <w:vertAlign w:val="superscript"/>
        </w:rPr>
        <w:t>5</w:t>
      </w:r>
      <w:r>
        <w:rPr>
          <w:rFonts w:ascii="宋体" w:hAnsi="宋体" w:eastAsia="宋体" w:cs="宋体"/>
          <w:color w:val="auto"/>
          <w:sz w:val="24"/>
          <w:szCs w:val="24"/>
          <w:highlight w:val="none"/>
          <w:shd w:val="clear" w:color="auto" w:fill="FFFFFF"/>
        </w:rPr>
        <w:t>在中国境内完成。</w:t>
      </w:r>
    </w:p>
    <w:p w14:paraId="1CCC8FD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2.</w:t>
      </w:r>
      <w:r>
        <w:rPr>
          <w:rFonts w:ascii="宋体" w:hAnsi="宋体" w:eastAsia="宋体" w:cs="宋体"/>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，生产厂为</w:t>
      </w:r>
      <w:r>
        <w:rPr>
          <w:rFonts w:ascii="宋体" w:hAnsi="宋体" w:eastAsia="宋体" w:cs="宋体"/>
          <w:color w:val="auto"/>
          <w:sz w:val="24"/>
          <w:szCs w:val="24"/>
          <w:highlight w:val="none"/>
          <w:u w:val="single"/>
          <w:shd w:val="clear" w:color="auto" w:fill="FFFFFF"/>
        </w:rPr>
        <w:t>（厂名）</w:t>
      </w:r>
      <w:r>
        <w:rPr>
          <w:rFonts w:ascii="宋体" w:hAnsi="宋体" w:eastAsia="宋体" w:cs="宋体"/>
          <w:color w:val="auto"/>
          <w:sz w:val="24"/>
          <w:szCs w:val="24"/>
          <w:highlight w:val="none"/>
          <w:shd w:val="clear" w:color="auto" w:fill="FFFFFF"/>
        </w:rPr>
        <w:t>，厂址为</w:t>
      </w:r>
      <w:r>
        <w:rPr>
          <w:rFonts w:ascii="宋体" w:hAnsi="宋体" w:eastAsia="宋体" w:cs="宋体"/>
          <w:color w:val="auto"/>
          <w:sz w:val="24"/>
          <w:szCs w:val="24"/>
          <w:highlight w:val="none"/>
          <w:u w:val="single"/>
          <w:shd w:val="clear" w:color="auto" w:fill="FFFFFF"/>
        </w:rPr>
        <w:t>（生产厂址）</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的中国境内生产的组件成本占比≥</w:t>
      </w:r>
      <w:r>
        <w:rPr>
          <w:rFonts w:ascii="宋体" w:hAnsi="宋体" w:eastAsia="宋体" w:cs="宋体"/>
          <w:strike/>
          <w:color w:val="auto"/>
          <w:sz w:val="24"/>
          <w:szCs w:val="24"/>
          <w:highlight w:val="none"/>
          <w:u w:val="single"/>
          <w:shd w:val="clear" w:color="auto" w:fill="FFFFFF"/>
        </w:rPr>
        <w:t>（规定比例）</w:t>
      </w:r>
      <w:r>
        <w:rPr>
          <w:rFonts w:ascii="宋体" w:hAnsi="宋体" w:eastAsia="宋体" w:cs="宋体"/>
          <w:color w:val="auto"/>
          <w:sz w:val="24"/>
          <w:szCs w:val="24"/>
          <w:highlight w:val="none"/>
          <w:shd w:val="clear" w:color="auto" w:fill="FFFFFF"/>
        </w:rPr>
        <w:t>。</w:t>
      </w:r>
      <w:r>
        <w:rPr>
          <w:rFonts w:ascii="宋体" w:hAnsi="宋体" w:eastAsia="宋体" w:cs="宋体"/>
          <w:strike/>
          <w:color w:val="auto"/>
          <w:sz w:val="24"/>
          <w:szCs w:val="24"/>
          <w:highlight w:val="none"/>
          <w:u w:val="single"/>
          <w:shd w:val="clear" w:color="auto" w:fill="FFFFFF"/>
        </w:rPr>
        <w:t>（产品名称2）</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（关键组件）</w:t>
      </w:r>
      <w:r>
        <w:rPr>
          <w:rFonts w:ascii="宋体" w:hAnsi="宋体" w:eastAsia="宋体" w:cs="宋体"/>
          <w:color w:val="auto"/>
          <w:sz w:val="24"/>
          <w:szCs w:val="24"/>
          <w:highlight w:val="none"/>
          <w:shd w:val="clear" w:color="auto" w:fill="FFFFFF"/>
        </w:rPr>
        <w:t>在中国境内生产。</w:t>
      </w:r>
      <w:r>
        <w:rPr>
          <w:rFonts w:ascii="宋体" w:hAnsi="宋体" w:eastAsia="宋体" w:cs="宋体"/>
          <w:strike/>
          <w:color w:val="auto"/>
          <w:sz w:val="24"/>
          <w:szCs w:val="24"/>
          <w:highlight w:val="none"/>
          <w:u w:val="single"/>
          <w:shd w:val="clear" w:color="auto" w:fill="FFFFFF"/>
        </w:rPr>
        <w:t>（产品名称1）</w:t>
      </w:r>
      <w:r>
        <w:rPr>
          <w:rFonts w:ascii="宋体" w:hAnsi="宋体" w:eastAsia="宋体" w:cs="宋体"/>
          <w:color w:val="auto"/>
          <w:sz w:val="24"/>
          <w:szCs w:val="24"/>
          <w:highlight w:val="none"/>
          <w:shd w:val="clear" w:color="auto" w:fill="FFFFFF"/>
        </w:rPr>
        <w:t>的</w:t>
      </w:r>
      <w:r>
        <w:rPr>
          <w:rFonts w:ascii="宋体" w:hAnsi="宋体" w:eastAsia="宋体" w:cs="宋体"/>
          <w:strike/>
          <w:color w:val="auto"/>
          <w:sz w:val="24"/>
          <w:szCs w:val="24"/>
          <w:highlight w:val="none"/>
          <w:u w:val="single"/>
          <w:shd w:val="clear" w:color="auto" w:fill="FFFFFF"/>
        </w:rPr>
        <w:t>（关键工序）</w:t>
      </w:r>
      <w:r>
        <w:rPr>
          <w:rFonts w:ascii="宋体" w:hAnsi="宋体" w:eastAsia="宋体" w:cs="宋体"/>
          <w:color w:val="auto"/>
          <w:sz w:val="24"/>
          <w:szCs w:val="24"/>
          <w:highlight w:val="none"/>
          <w:shd w:val="clear" w:color="auto" w:fill="FFFFFF"/>
        </w:rPr>
        <w:t>在中国境内完成。</w:t>
      </w:r>
    </w:p>
    <w:p w14:paraId="502D5FE4">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w:t>
      </w:r>
    </w:p>
    <w:p w14:paraId="538A23F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highlight w:val="none"/>
        </w:rPr>
      </w:pPr>
      <w:r>
        <w:rPr>
          <w:rFonts w:ascii="宋体" w:hAnsi="宋体" w:eastAsia="宋体" w:cs="宋体"/>
          <w:color w:val="auto"/>
          <w:sz w:val="24"/>
          <w:szCs w:val="24"/>
          <w:highlight w:val="none"/>
          <w:shd w:val="clear" w:color="auto" w:fill="FFFFFF"/>
        </w:rPr>
        <w:t>本公司（单位）对上述声明内容的真实性负责。如有虚假，愿承担相应法律责任。</w:t>
      </w:r>
    </w:p>
    <w:p w14:paraId="3557BBA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rPr>
        <w:t> </w:t>
      </w:r>
    </w:p>
    <w:p w14:paraId="4E05EDB9">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color w:val="auto"/>
          <w:highlight w:val="none"/>
        </w:rPr>
      </w:pPr>
      <w:r>
        <w:rPr>
          <w:rFonts w:ascii="宋体" w:hAnsi="宋体" w:eastAsia="宋体" w:cs="宋体"/>
          <w:color w:val="auto"/>
          <w:sz w:val="24"/>
          <w:szCs w:val="24"/>
          <w:highlight w:val="none"/>
          <w:shd w:val="clear" w:color="auto" w:fill="FFFFFF"/>
        </w:rPr>
        <w:t>公司（单位）名称（盖章）：　</w:t>
      </w:r>
    </w:p>
    <w:p w14:paraId="2EB8F752">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color w:val="auto"/>
          <w:highlight w:val="none"/>
        </w:rPr>
      </w:pPr>
      <w:r>
        <w:rPr>
          <w:rFonts w:ascii="宋体" w:hAnsi="宋体" w:eastAsia="宋体" w:cs="宋体"/>
          <w:color w:val="auto"/>
          <w:sz w:val="24"/>
          <w:szCs w:val="24"/>
          <w:highlight w:val="none"/>
          <w:shd w:val="clear" w:color="auto" w:fill="FFFFFF"/>
        </w:rPr>
        <w:t>            日期：　   年　  月　  日         </w:t>
      </w:r>
    </w:p>
    <w:p w14:paraId="673B70B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p>
    <w:p w14:paraId="0789309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1.产品如有型号，请在“产品名称”栏一并填写。</w:t>
      </w:r>
    </w:p>
    <w:p w14:paraId="2996AAAC">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2.生产厂名与厂址应与生产厂营业执照载明的相关信息保持一致。</w:t>
      </w:r>
    </w:p>
    <w:p w14:paraId="616504C0">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3.该产品的中国境内生产的组件成本占比相关要求实施前，“规定比例”栏可不填，下同。</w:t>
      </w:r>
    </w:p>
    <w:p w14:paraId="6AFDBDFF">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4.该产品的关键组件要求实施前，“关键组件”栏可不填，下同。</w:t>
      </w:r>
    </w:p>
    <w:p w14:paraId="4F58BF88">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5.该产品的关键工序要求实施前，“关键工序”栏可不填，下同。</w:t>
      </w:r>
    </w:p>
    <w:p w14:paraId="6BB4F0C3">
      <w:pPr>
        <w:pStyle w:val="3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highlight w:val="none"/>
        </w:rPr>
      </w:pPr>
      <w:r>
        <w:rPr>
          <w:rFonts w:ascii="宋体" w:hAnsi="宋体" w:eastAsia="宋体" w:cs="宋体"/>
          <w:color w:val="auto"/>
          <w:sz w:val="24"/>
          <w:szCs w:val="24"/>
          <w:highlight w:val="none"/>
          <w:shd w:val="clear" w:color="auto" w:fill="FFFFFF"/>
        </w:rPr>
        <w:t>6.用</w:t>
      </w:r>
      <w:r>
        <w:rPr>
          <w:rFonts w:hint="eastAsia" w:ascii="宋体" w:hAnsi="宋体" w:eastAsia="宋体" w:cs="宋体"/>
          <w:color w:val="auto"/>
          <w:sz w:val="24"/>
          <w:szCs w:val="24"/>
          <w:highlight w:val="none"/>
          <w:shd w:val="clear" w:color="auto" w:fill="FFFFFF"/>
          <w:lang w:val="en-US" w:eastAsia="zh-CN"/>
        </w:rPr>
        <w:t>横</w:t>
      </w:r>
      <w:r>
        <w:rPr>
          <w:rFonts w:ascii="宋体" w:hAnsi="宋体" w:eastAsia="宋体" w:cs="宋体"/>
          <w:color w:val="auto"/>
          <w:sz w:val="24"/>
          <w:szCs w:val="24"/>
          <w:highlight w:val="none"/>
          <w:shd w:val="clear" w:color="auto" w:fill="FFFFFF"/>
        </w:rPr>
        <w:t>线划除的地方无需填写。</w:t>
      </w:r>
    </w:p>
    <w:p w14:paraId="6C6AFCB4">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highlight w:val="none"/>
        </w:rPr>
        <w:sectPr>
          <w:pgSz w:w="11907" w:h="16840"/>
          <w:pgMar w:top="1440" w:right="1587" w:bottom="1440" w:left="1587" w:header="720" w:footer="720" w:gutter="0"/>
          <w:cols w:space="720" w:num="1"/>
          <w:docGrid w:linePitch="360" w:charSpace="0"/>
        </w:sectPr>
      </w:pPr>
    </w:p>
    <w:p w14:paraId="10DC8586">
      <w:pPr>
        <w:pStyle w:val="34"/>
        <w:widowControl w:val="0"/>
        <w:numPr>
          <w:ilvl w:val="0"/>
          <w:numId w:val="4"/>
        </w:numPr>
        <w:spacing w:before="0" w:beforeAutospacing="0" w:after="0" w:afterAutospacing="0"/>
        <w:jc w:val="center"/>
        <w:rPr>
          <w:rFonts w:hint="eastAsia" w:ascii="黑体" w:eastAsia="黑体" w:cs="黑体"/>
          <w:b/>
          <w:color w:val="auto"/>
          <w:sz w:val="32"/>
          <w:szCs w:val="32"/>
          <w:highlight w:val="none"/>
        </w:rPr>
      </w:pPr>
      <w:r>
        <w:rPr>
          <w:rFonts w:hint="eastAsia" w:ascii="黑体" w:eastAsia="黑体" w:cs="黑体"/>
          <w:b/>
          <w:color w:val="auto"/>
          <w:sz w:val="32"/>
          <w:szCs w:val="32"/>
          <w:highlight w:val="none"/>
        </w:rPr>
        <w:t>分项报价表（货物类）</w:t>
      </w:r>
      <w:r>
        <w:rPr>
          <w:rFonts w:hint="eastAsia" w:ascii="宋体" w:hAnsi="宋体" w:eastAsia="宋体" w:cs="宋体"/>
          <w:color w:val="auto"/>
          <w:sz w:val="32"/>
          <w:highlight w:val="none"/>
        </w:rPr>
        <w:t>（分包号：***）</w:t>
      </w:r>
    </w:p>
    <w:p w14:paraId="63582289">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投标人全称（加盖公章）：</w:t>
      </w:r>
    </w:p>
    <w:tbl>
      <w:tblPr>
        <w:tblStyle w:val="36"/>
        <w:tblW w:w="10824" w:type="dxa"/>
        <w:jc w:val="center"/>
        <w:tblCellSpacing w:w="0" w:type="dxa"/>
        <w:tblLayout w:type="fixed"/>
        <w:tblCellMar>
          <w:top w:w="0" w:type="dxa"/>
          <w:left w:w="108" w:type="dxa"/>
          <w:bottom w:w="0" w:type="dxa"/>
          <w:right w:w="108" w:type="dxa"/>
        </w:tblCellMar>
      </w:tblPr>
      <w:tblGrid>
        <w:gridCol w:w="611"/>
        <w:gridCol w:w="1115"/>
        <w:gridCol w:w="1013"/>
        <w:gridCol w:w="1453"/>
        <w:gridCol w:w="835"/>
        <w:gridCol w:w="1028"/>
        <w:gridCol w:w="779"/>
        <w:gridCol w:w="1412"/>
        <w:gridCol w:w="1289"/>
        <w:gridCol w:w="1289"/>
      </w:tblGrid>
      <w:tr w14:paraId="0F64442A">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1CBD14">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序号</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F57E9A">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88707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29EB3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2526A8">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868BB8">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A9BF91">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398FFA">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E7180">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F75A7B">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w:t>
            </w:r>
          </w:p>
        </w:tc>
      </w:tr>
      <w:tr w14:paraId="5D50EBAA">
        <w:tblPrEx>
          <w:tblCellMar>
            <w:top w:w="0" w:type="dxa"/>
            <w:left w:w="108" w:type="dxa"/>
            <w:bottom w:w="0" w:type="dxa"/>
            <w:right w:w="108" w:type="dxa"/>
          </w:tblCellMar>
        </w:tblPrEx>
        <w:trPr>
          <w:trHeight w:val="598"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AA695D">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76D7EA">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产品</w:t>
            </w:r>
          </w:p>
          <w:p w14:paraId="0DFDBA81">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名称</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09BBDE">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品牌</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EFBBDA">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有效成份含量及包装规格</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62A17">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产地</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086CB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交付期</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9A5DF">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数量</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79C7AE">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分项单价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336975">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分项总价</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97A5E">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所投产品生产厂家</w:t>
            </w:r>
          </w:p>
        </w:tc>
      </w:tr>
      <w:tr w14:paraId="08E54546">
        <w:tblPrEx>
          <w:tblCellMar>
            <w:top w:w="0" w:type="dxa"/>
            <w:left w:w="108" w:type="dxa"/>
            <w:bottom w:w="0" w:type="dxa"/>
            <w:right w:w="108" w:type="dxa"/>
          </w:tblCellMar>
        </w:tblPrEx>
        <w:trPr>
          <w:trHeight w:val="667"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293C6A">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4CBAB">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7DF3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E91567">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974A9">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CB8A5B">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F532E">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0DEEB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D0E3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F58D8E">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1B29D01E">
        <w:tblPrEx>
          <w:tblCellMar>
            <w:top w:w="0" w:type="dxa"/>
            <w:left w:w="108" w:type="dxa"/>
            <w:bottom w:w="0" w:type="dxa"/>
            <w:right w:w="108" w:type="dxa"/>
          </w:tblCellMar>
        </w:tblPrEx>
        <w:trPr>
          <w:trHeight w:val="693"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708469">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AC24C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7CB92D">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CAA6A">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9E8BFF">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0D723">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A8D3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3D467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C60AD">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D9E42D">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24369050">
        <w:tblPrEx>
          <w:tblCellMar>
            <w:top w:w="0" w:type="dxa"/>
            <w:left w:w="108" w:type="dxa"/>
            <w:bottom w:w="0" w:type="dxa"/>
            <w:right w:w="108" w:type="dxa"/>
          </w:tblCellMar>
        </w:tblPrEx>
        <w:trPr>
          <w:trHeight w:val="615"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81BB6F">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37EE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BFD138">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08216A">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FFD40">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4562AC9">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6527FE">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27BF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99C44F">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4477C">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01C39EEF">
        <w:tblPrEx>
          <w:tblCellMar>
            <w:top w:w="0" w:type="dxa"/>
            <w:left w:w="108" w:type="dxa"/>
            <w:bottom w:w="0" w:type="dxa"/>
            <w:right w:w="108" w:type="dxa"/>
          </w:tblCellMar>
        </w:tblPrEx>
        <w:trPr>
          <w:trHeight w:val="559" w:hRule="atLeast"/>
          <w:tblCellSpacing w:w="0" w:type="dxa"/>
          <w:jc w:val="center"/>
        </w:trPr>
        <w:tc>
          <w:tcPr>
            <w:tcW w:w="6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F92CBE">
            <w:pPr>
              <w:widowControl/>
              <w:spacing w:before="100" w:beforeAutospacing="0" w:after="100" w:afterAutospacing="0" w:line="0" w:lineRule="atLeast"/>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111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011E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w:t>
            </w:r>
          </w:p>
        </w:tc>
        <w:tc>
          <w:tcPr>
            <w:tcW w:w="101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242429">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5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E75D3A">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8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7802E9">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78B7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5D8771">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C5BCE4">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02C8F2">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DB159C">
            <w:pPr>
              <w:widowControl/>
              <w:spacing w:before="100" w:beforeAutospacing="0" w:after="100" w:afterAutospacing="0" w:line="0" w:lineRule="atLeast"/>
              <w:jc w:val="both"/>
              <w:rPr>
                <w:rFonts w:ascii="宋体" w:hAnsi="宋体" w:eastAsia="宋体" w:cs="宋体"/>
                <w:color w:val="auto"/>
                <w:sz w:val="24"/>
                <w:szCs w:val="24"/>
                <w:highlight w:val="none"/>
                <w:lang w:val="en-US" w:eastAsia="zh-CN" w:bidi="ar-SA"/>
              </w:rPr>
            </w:pPr>
          </w:p>
        </w:tc>
      </w:tr>
      <w:tr w14:paraId="470B644E">
        <w:tblPrEx>
          <w:tblCellMar>
            <w:top w:w="0" w:type="dxa"/>
            <w:left w:w="108" w:type="dxa"/>
            <w:bottom w:w="0" w:type="dxa"/>
            <w:right w:w="108" w:type="dxa"/>
          </w:tblCellMar>
        </w:tblPrEx>
        <w:trPr>
          <w:trHeight w:val="977" w:hRule="atLeast"/>
          <w:tblCellSpacing w:w="0" w:type="dxa"/>
          <w:jc w:val="center"/>
        </w:trPr>
        <w:tc>
          <w:tcPr>
            <w:tcW w:w="6834" w:type="dxa"/>
            <w:gridSpan w:val="7"/>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BA542F">
            <w:pPr>
              <w:widowControl/>
              <w:spacing w:before="100" w:beforeAutospacing="0" w:after="100" w:afterAutospacing="0"/>
              <w:jc w:val="center"/>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投标总报价（人民币：元）</w:t>
            </w:r>
          </w:p>
        </w:tc>
        <w:tc>
          <w:tcPr>
            <w:tcW w:w="141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098A3">
            <w:pPr>
              <w:widowControl/>
              <w:spacing w:before="100" w:beforeAutospacing="0" w:after="100" w:afterAutospacing="0"/>
              <w:jc w:val="center"/>
              <w:rPr>
                <w:rFonts w:ascii="宋体" w:hAnsi="宋体" w:eastAsia="宋体" w:cs="宋体"/>
                <w:color w:val="auto"/>
                <w:sz w:val="24"/>
                <w:szCs w:val="24"/>
                <w:highlight w:val="none"/>
                <w:lang w:val="en-US" w:eastAsia="zh-CN" w:bidi="ar-SA"/>
              </w:rPr>
            </w:pP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7BADDD">
            <w:pPr>
              <w:widowControl/>
              <w:spacing w:before="100" w:beforeAutospacing="0" w:after="100" w:afterAutospacing="0"/>
              <w:jc w:val="both"/>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t> </w:t>
            </w:r>
          </w:p>
        </w:tc>
        <w:tc>
          <w:tcPr>
            <w:tcW w:w="128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CCC532">
            <w:pPr>
              <w:widowControl/>
              <w:spacing w:before="100" w:beforeAutospacing="0" w:after="100" w:afterAutospacing="0"/>
              <w:jc w:val="both"/>
              <w:rPr>
                <w:rFonts w:ascii="宋体" w:hAnsi="宋体" w:eastAsia="宋体" w:cs="宋体"/>
                <w:color w:val="auto"/>
                <w:sz w:val="24"/>
                <w:szCs w:val="24"/>
                <w:highlight w:val="none"/>
                <w:lang w:val="en-US" w:eastAsia="zh-CN" w:bidi="ar-SA"/>
              </w:rPr>
            </w:pPr>
          </w:p>
        </w:tc>
      </w:tr>
      <w:tr w14:paraId="2F380694">
        <w:tblPrEx>
          <w:tblCellMar>
            <w:top w:w="0" w:type="dxa"/>
            <w:left w:w="108" w:type="dxa"/>
            <w:bottom w:w="0" w:type="dxa"/>
            <w:right w:w="108" w:type="dxa"/>
          </w:tblCellMar>
        </w:tblPrEx>
        <w:trPr>
          <w:trHeight w:val="977" w:hRule="atLeast"/>
          <w:tblCellSpacing w:w="0" w:type="dxa"/>
          <w:jc w:val="center"/>
        </w:trPr>
        <w:tc>
          <w:tcPr>
            <w:tcW w:w="10824" w:type="dxa"/>
            <w:gridSpan w:val="10"/>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681CB3">
            <w:pPr>
              <w:widowControl/>
              <w:spacing w:before="100" w:beforeAutospacing="0" w:after="100" w:afterAutospacing="0"/>
              <w:jc w:val="both"/>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bidi="ar-SA"/>
              </w:rPr>
              <w:t>***</w:t>
            </w:r>
            <w:r>
              <w:rPr>
                <w:rFonts w:hint="eastAsia" w:ascii="宋体" w:hAnsi="宋体" w:eastAsia="宋体" w:cs="宋体"/>
                <w:color w:val="auto"/>
                <w:sz w:val="24"/>
                <w:szCs w:val="24"/>
                <w:highlight w:val="none"/>
                <w:lang w:val="en-US" w:eastAsia="zh-CN" w:bidi="ar-SA"/>
              </w:rPr>
              <w:t>%。</w:t>
            </w:r>
          </w:p>
        </w:tc>
      </w:tr>
    </w:tbl>
    <w:p w14:paraId="1CC42C2C">
      <w:pPr>
        <w:numPr>
          <w:ilvl w:val="0"/>
          <w:numId w:val="5"/>
        </w:numPr>
        <w:pBdr>
          <w:top w:val="none" w:color="000000" w:sz="0" w:space="0"/>
          <w:left w:val="none" w:color="000000" w:sz="0" w:space="0"/>
          <w:bottom w:val="none" w:color="000000" w:sz="0" w:space="0"/>
          <w:right w:val="none" w:color="000000" w:sz="0" w:space="0"/>
        </w:pBdr>
        <w:spacing w:before="240" w:after="240"/>
        <w:ind w:left="420" w:firstLine="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本项目为足额采购，投标人的投标单价及总价不得超过控制单价及总价。</w:t>
      </w:r>
    </w:p>
    <w:p w14:paraId="7D3250DB">
      <w:pPr>
        <w:numPr>
          <w:ilvl w:val="0"/>
          <w:numId w:val="5"/>
        </w:numPr>
        <w:pBdr>
          <w:top w:val="none" w:color="000000" w:sz="0" w:space="0"/>
          <w:left w:val="none" w:color="000000" w:sz="0" w:space="0"/>
          <w:bottom w:val="none" w:color="000000" w:sz="0" w:space="0"/>
          <w:right w:val="none" w:color="000000" w:sz="0" w:space="0"/>
        </w:pBdr>
        <w:spacing w:before="240" w:after="240"/>
        <w:ind w:left="420" w:firstLine="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合同供货数量为采购总额除报价单价，数量保留小数点2位。</w:t>
      </w:r>
    </w:p>
    <w:p w14:paraId="66EF99F5">
      <w:pPr>
        <w:pStyle w:val="16"/>
        <w:ind w:firstLine="720"/>
        <w:rPr>
          <w:rFonts w:hint="default"/>
          <w:color w:val="auto"/>
          <w:highlight w:val="none"/>
        </w:rPr>
      </w:pPr>
    </w:p>
    <w:p w14:paraId="42C6668E">
      <w:pPr>
        <w:pBdr>
          <w:top w:val="none" w:color="000000" w:sz="0" w:space="0"/>
          <w:left w:val="none" w:color="000000" w:sz="0" w:space="0"/>
          <w:bottom w:val="none" w:color="000000" w:sz="0" w:space="0"/>
          <w:right w:val="none" w:color="000000" w:sz="0" w:space="0"/>
        </w:pBdr>
        <w:spacing w:before="240" w:after="240"/>
        <w:ind w:left="620"/>
        <w:rPr>
          <w:rFonts w:hint="default" w:ascii="宋体" w:hAnsi="宋体" w:eastAsia="宋体" w:cs="宋体"/>
          <w:color w:val="auto"/>
          <w:sz w:val="24"/>
          <w:highlight w:val="none"/>
          <w:lang w:val="en-US" w:eastAsia="zh-CN" w:bidi="ar-SA"/>
        </w:rPr>
      </w:pPr>
    </w:p>
    <w:p w14:paraId="4CF595D7">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b/>
          <w:color w:val="auto"/>
          <w:sz w:val="24"/>
          <w:highlight w:val="none"/>
          <w:lang w:val="en-US" w:eastAsia="zh-CN" w:bidi="ar-SA"/>
        </w:rPr>
        <w:t> </w:t>
      </w:r>
    </w:p>
    <w:p w14:paraId="64A0E345">
      <w:pPr>
        <w:spacing w:line="600" w:lineRule="exact"/>
        <w:ind w:firstLine="336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法定代表人或被授权人（签字）：</w:t>
      </w:r>
    </w:p>
    <w:p w14:paraId="0F0C2F5E">
      <w:pPr>
        <w:spacing w:line="600" w:lineRule="exact"/>
        <w:ind w:firstLine="1680"/>
        <w:rPr>
          <w:rFonts w:hint="default" w:ascii="宋体" w:hAnsi="宋体" w:eastAsia="宋体" w:cs="宋体"/>
          <w:color w:val="auto"/>
          <w:sz w:val="24"/>
          <w:highlight w:val="none"/>
          <w:lang w:val="en-US" w:eastAsia="zh-CN" w:bidi="ar-SA"/>
        </w:rPr>
      </w:pPr>
    </w:p>
    <w:p w14:paraId="0D0656A9">
      <w:pPr>
        <w:spacing w:line="600" w:lineRule="exact"/>
        <w:ind w:firstLine="336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企业名称（加盖CA电子公章）：</w:t>
      </w:r>
    </w:p>
    <w:p w14:paraId="6FCDD219">
      <w:pPr>
        <w:spacing w:line="600" w:lineRule="exact"/>
        <w:ind w:firstLine="1200"/>
        <w:rPr>
          <w:rFonts w:hint="default" w:ascii="宋体" w:hAnsi="宋体" w:eastAsia="宋体" w:cs="宋体"/>
          <w:color w:val="auto"/>
          <w:sz w:val="24"/>
          <w:highlight w:val="none"/>
          <w:lang w:val="en-US" w:eastAsia="zh-CN" w:bidi="ar-SA"/>
        </w:rPr>
      </w:pPr>
      <w:r>
        <w:rPr>
          <w:rFonts w:hint="eastAsia" w:ascii="宋体" w:hAnsi="宋体" w:eastAsia="宋体" w:cs="宋体"/>
          <w:color w:val="auto"/>
          <w:sz w:val="24"/>
          <w:highlight w:val="none"/>
          <w:lang w:val="en-US" w:eastAsia="zh-CN" w:bidi="ar-SA"/>
        </w:rPr>
        <w:t xml:space="preserve">      </w:t>
      </w:r>
    </w:p>
    <w:p w14:paraId="673DD274">
      <w:pPr>
        <w:pBdr>
          <w:top w:val="none" w:color="000000" w:sz="0" w:space="0"/>
          <w:left w:val="none" w:color="000000" w:sz="0" w:space="0"/>
          <w:bottom w:val="none" w:color="000000" w:sz="0" w:space="0"/>
          <w:right w:val="none" w:color="000000" w:sz="0" w:space="0"/>
        </w:pBdr>
        <w:ind w:firstLine="360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年</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月</w:t>
      </w:r>
      <w:r>
        <w:rPr>
          <w:rFonts w:hint="eastAsia" w:ascii="宋体" w:hAnsi="宋体" w:eastAsia="宋体" w:cs="宋体"/>
          <w:color w:val="auto"/>
          <w:sz w:val="24"/>
          <w:highlight w:val="none"/>
          <w:u w:val="single"/>
          <w:lang w:val="en-US" w:eastAsia="zh-CN" w:bidi="ar-SA"/>
        </w:rPr>
        <w:t xml:space="preserve">    </w:t>
      </w:r>
      <w:r>
        <w:rPr>
          <w:rFonts w:hint="eastAsia" w:ascii="宋体" w:hAnsi="宋体" w:eastAsia="宋体" w:cs="宋体"/>
          <w:color w:val="auto"/>
          <w:sz w:val="24"/>
          <w:highlight w:val="none"/>
          <w:lang w:val="en-US" w:eastAsia="zh-CN" w:bidi="ar-SA"/>
        </w:rPr>
        <w:t>日</w:t>
      </w:r>
    </w:p>
    <w:p w14:paraId="3EB2A163">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208E3484">
      <w:pPr>
        <w:pStyle w:val="34"/>
        <w:keepNext w:val="0"/>
        <w:keepLines w:val="0"/>
        <w:pageBreakBefore w:val="0"/>
        <w:widowControl/>
        <w:spacing w:before="0" w:beforeAutospacing="0" w:after="0" w:afterAutospacing="0"/>
        <w:rPr>
          <w:rFonts w:hint="eastAsia"/>
          <w:color w:val="auto"/>
          <w:highlight w:val="none"/>
        </w:rPr>
      </w:pPr>
    </w:p>
    <w:p w14:paraId="34926FCA">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highlight w:val="none"/>
        </w:rPr>
        <w:sectPr>
          <w:pgSz w:w="11907" w:h="16840"/>
          <w:pgMar w:top="1440" w:right="1587" w:bottom="1440" w:left="1587" w:header="720" w:footer="720" w:gutter="0"/>
          <w:cols w:space="720" w:num="1"/>
          <w:docGrid w:linePitch="360" w:charSpace="0"/>
        </w:sectPr>
      </w:pPr>
    </w:p>
    <w:p w14:paraId="1B44E7E9">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十</w:t>
      </w:r>
      <w:r>
        <w:rPr>
          <w:rFonts w:hint="eastAsia" w:ascii="黑体" w:hAnsi="黑体" w:eastAsia="黑体" w:cs="黑体"/>
          <w:b/>
          <w:color w:val="auto"/>
          <w:sz w:val="32"/>
          <w:highlight w:val="none"/>
          <w:lang w:val="en-US" w:eastAsia="zh-CN"/>
        </w:rPr>
        <w:t>三</w:t>
      </w:r>
      <w:r>
        <w:rPr>
          <w:rFonts w:ascii="黑体" w:hAnsi="黑体" w:eastAsia="黑体" w:cs="黑体"/>
          <w:b/>
          <w:color w:val="auto"/>
          <w:sz w:val="32"/>
          <w:highlight w:val="none"/>
        </w:rPr>
        <w:t>、技术要求响应及偏离表</w:t>
      </w:r>
      <w:r>
        <w:rPr>
          <w:rFonts w:hint="eastAsia" w:ascii="宋体" w:hAnsi="宋体" w:eastAsia="宋体" w:cs="宋体"/>
          <w:color w:val="auto"/>
          <w:sz w:val="32"/>
          <w:highlight w:val="none"/>
        </w:rPr>
        <w:t>（分包号：***）</w:t>
      </w: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7"/>
        <w:gridCol w:w="3067"/>
        <w:gridCol w:w="2645"/>
        <w:gridCol w:w="1255"/>
        <w:gridCol w:w="1111"/>
      </w:tblGrid>
      <w:tr w14:paraId="18B1D5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580C4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EBBBBFD">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lang w:val="en-US" w:eastAsia="zh-CN"/>
              </w:rPr>
              <w:t>询价</w:t>
            </w:r>
            <w:r>
              <w:rPr>
                <w:rFonts w:ascii="宋体" w:hAnsi="宋体" w:cs="宋体"/>
                <w:color w:val="auto"/>
                <w:sz w:val="24"/>
                <w:highlight w:val="none"/>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703B68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81E093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719A1D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证明</w:t>
            </w:r>
          </w:p>
          <w:p w14:paraId="2C30A97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材料</w:t>
            </w:r>
          </w:p>
        </w:tc>
      </w:tr>
      <w:tr w14:paraId="57307C4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1E1C72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46FA69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CAA25B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5FED78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286751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2658F42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C67245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CB19EF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C21E80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9CD68A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4A82E7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2F25732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C83FC8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90DADB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86C2C2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38601D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E01716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7DCFF35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B06E27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26AD26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435C1D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D56698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C9CE76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57EF6BF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CFB893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106605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FF49B1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26DD2EE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E0EB87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6251A8D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00A0EC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170668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E4F118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690EB4B">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D00C7A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6298D38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392D7F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69386E0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0C4A25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083EEE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3A25D3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35CC625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685A40E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78768C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53F718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40010B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8ECBC4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484B7F55">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 行数不够，可自行添加。</w:t>
      </w:r>
    </w:p>
    <w:p w14:paraId="7C97B1A2">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6514D406">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6A643415">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144927D8">
      <w:pPr>
        <w:pBdr>
          <w:top w:val="none" w:color="000000" w:sz="0" w:space="0"/>
          <w:left w:val="none" w:color="000000" w:sz="0" w:space="0"/>
          <w:bottom w:val="none" w:color="000000" w:sz="0" w:space="0"/>
          <w:right w:val="none" w:color="000000" w:sz="0" w:space="0"/>
        </w:pBdr>
        <w:jc w:val="center"/>
        <w:rPr>
          <w:color w:val="auto"/>
          <w:highlight w:val="none"/>
        </w:rPr>
      </w:pPr>
      <w:r>
        <w:rPr>
          <w:rFonts w:ascii="Calibri" w:hAnsi="Calibri" w:eastAsia="黑体" w:cs="Calibri"/>
          <w:b/>
          <w:color w:val="auto"/>
          <w:sz w:val="36"/>
          <w:highlight w:val="none"/>
        </w:rPr>
        <w:t> </w:t>
      </w:r>
    </w:p>
    <w:p w14:paraId="1E102A86">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07CC67B">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0F9BC3D0">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7F809001">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425FBE58">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0B8BB5A9">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249D62EF">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5FFF04E1">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7AB7C756">
      <w:pPr>
        <w:pBdr>
          <w:top w:val="none" w:color="000000" w:sz="0" w:space="0"/>
          <w:left w:val="none" w:color="000000" w:sz="0" w:space="0"/>
          <w:bottom w:val="none" w:color="000000" w:sz="0" w:space="0"/>
          <w:right w:val="none" w:color="000000" w:sz="0" w:space="0"/>
        </w:pBdr>
        <w:rPr>
          <w:rFonts w:ascii="Calibri" w:hAnsi="Calibri" w:eastAsia="黑体" w:cs="Calibri"/>
          <w:color w:val="auto"/>
          <w:sz w:val="32"/>
          <w:highlight w:val="none"/>
        </w:rPr>
      </w:pPr>
      <w:r>
        <w:rPr>
          <w:rFonts w:ascii="Calibri" w:hAnsi="Calibri" w:eastAsia="黑体" w:cs="Calibri"/>
          <w:color w:val="auto"/>
          <w:sz w:val="32"/>
          <w:highlight w:val="none"/>
        </w:rPr>
        <w:t> </w:t>
      </w:r>
    </w:p>
    <w:p w14:paraId="41E8D48F">
      <w:pPr>
        <w:pStyle w:val="48"/>
        <w:rPr>
          <w:color w:val="auto"/>
          <w:highlight w:val="none"/>
        </w:rPr>
      </w:pPr>
    </w:p>
    <w:p w14:paraId="271A9870">
      <w:pPr>
        <w:pStyle w:val="48"/>
        <w:rPr>
          <w:color w:val="auto"/>
          <w:highlight w:val="none"/>
        </w:rPr>
      </w:pPr>
    </w:p>
    <w:p w14:paraId="14A88D74">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08DCE4D8">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417378C6">
      <w:pPr>
        <w:pBdr>
          <w:top w:val="none" w:color="000000" w:sz="0" w:space="0"/>
          <w:left w:val="none" w:color="000000" w:sz="0" w:space="0"/>
          <w:bottom w:val="none" w:color="000000" w:sz="0" w:space="0"/>
          <w:right w:val="none" w:color="000000" w:sz="0" w:space="0"/>
        </w:pBdr>
        <w:rPr>
          <w:color w:val="auto"/>
          <w:highlight w:val="none"/>
        </w:rPr>
      </w:pPr>
      <w:r>
        <w:rPr>
          <w:rFonts w:ascii="Calibri" w:hAnsi="Calibri" w:eastAsia="黑体" w:cs="Calibri"/>
          <w:color w:val="auto"/>
          <w:sz w:val="32"/>
          <w:highlight w:val="none"/>
        </w:rPr>
        <w:t> </w:t>
      </w:r>
    </w:p>
    <w:p w14:paraId="07045F30">
      <w:pPr>
        <w:pBdr>
          <w:top w:val="none" w:color="000000" w:sz="0" w:space="0"/>
          <w:left w:val="none" w:color="000000" w:sz="0" w:space="0"/>
          <w:bottom w:val="none" w:color="000000" w:sz="0" w:space="0"/>
          <w:right w:val="none" w:color="000000" w:sz="0" w:space="0"/>
        </w:pBdr>
        <w:jc w:val="center"/>
        <w:rPr>
          <w:color w:val="auto"/>
          <w:highlight w:val="none"/>
        </w:rPr>
      </w:pPr>
      <w:r>
        <w:rPr>
          <w:rFonts w:ascii="黑体" w:hAnsi="黑体" w:eastAsia="黑体" w:cs="黑体"/>
          <w:b/>
          <w:color w:val="auto"/>
          <w:sz w:val="32"/>
          <w:highlight w:val="none"/>
        </w:rPr>
        <w:t>十</w:t>
      </w:r>
      <w:r>
        <w:rPr>
          <w:rFonts w:hint="eastAsia" w:ascii="黑体" w:hAnsi="黑体" w:eastAsia="黑体" w:cs="黑体"/>
          <w:b/>
          <w:color w:val="auto"/>
          <w:sz w:val="32"/>
          <w:highlight w:val="none"/>
          <w:lang w:val="en-US" w:eastAsia="zh-CN"/>
        </w:rPr>
        <w:t>四</w:t>
      </w:r>
      <w:r>
        <w:rPr>
          <w:rFonts w:ascii="黑体" w:hAnsi="黑体" w:eastAsia="黑体" w:cs="黑体"/>
          <w:b/>
          <w:color w:val="auto"/>
          <w:sz w:val="32"/>
          <w:highlight w:val="none"/>
        </w:rPr>
        <w:t>、商务要求响应及偏离表</w:t>
      </w:r>
      <w:r>
        <w:rPr>
          <w:rFonts w:hint="eastAsia" w:ascii="宋体" w:hAnsi="宋体" w:eastAsia="宋体" w:cs="宋体"/>
          <w:color w:val="auto"/>
          <w:sz w:val="32"/>
          <w:highlight w:val="none"/>
        </w:rPr>
        <w:t>（分包号：***）</w:t>
      </w:r>
    </w:p>
    <w:p w14:paraId="540EEB20">
      <w:pPr>
        <w:pBdr>
          <w:top w:val="none" w:color="000000" w:sz="0" w:space="0"/>
          <w:left w:val="none" w:color="000000" w:sz="0" w:space="0"/>
          <w:bottom w:val="none" w:color="000000" w:sz="0" w:space="0"/>
          <w:right w:val="none" w:color="000000" w:sz="0" w:space="0"/>
        </w:pBdr>
        <w:jc w:val="center"/>
        <w:rPr>
          <w:color w:val="auto"/>
          <w:highlight w:val="none"/>
        </w:rPr>
      </w:pPr>
    </w:p>
    <w:tbl>
      <w:tblPr>
        <w:tblStyle w:val="36"/>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7"/>
        <w:gridCol w:w="3067"/>
        <w:gridCol w:w="2645"/>
        <w:gridCol w:w="1255"/>
        <w:gridCol w:w="1111"/>
      </w:tblGrid>
      <w:tr w14:paraId="219F10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990488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E0BC515">
            <w:pPr>
              <w:pBdr>
                <w:top w:val="none" w:color="000000" w:sz="0" w:space="0"/>
                <w:left w:val="none" w:color="000000" w:sz="0" w:space="0"/>
                <w:bottom w:val="none" w:color="000000" w:sz="0" w:space="0"/>
                <w:right w:val="none" w:color="000000" w:sz="0" w:space="0"/>
              </w:pBdr>
              <w:jc w:val="center"/>
              <w:rPr>
                <w:color w:val="auto"/>
                <w:highlight w:val="none"/>
              </w:rPr>
            </w:pPr>
            <w:r>
              <w:rPr>
                <w:rFonts w:hint="eastAsia" w:ascii="宋体" w:hAnsi="宋体" w:cs="宋体"/>
                <w:color w:val="auto"/>
                <w:sz w:val="24"/>
                <w:highlight w:val="none"/>
                <w:lang w:val="en-US" w:eastAsia="zh-CN"/>
              </w:rPr>
              <w:t>询价</w:t>
            </w:r>
            <w:r>
              <w:rPr>
                <w:rFonts w:ascii="宋体" w:hAnsi="宋体" w:cs="宋体"/>
                <w:color w:val="auto"/>
                <w:sz w:val="24"/>
                <w:highlight w:val="none"/>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0626C8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4D4739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361C6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证明</w:t>
            </w:r>
          </w:p>
          <w:p w14:paraId="3A8A808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材料</w:t>
            </w:r>
          </w:p>
        </w:tc>
      </w:tr>
      <w:tr w14:paraId="4CF6573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673AD6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D8918D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1207CB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2247CD1">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F60B1A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29AAB64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4498CB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407A03">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6AD258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4DAF7F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54CEC36">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A9FC5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68E8AB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A13DCB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772AE3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B491D9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98E0FA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0F4A4A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E708AD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6EC81F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712DE1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D4B3D35">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6497B9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5F1DD3A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E92795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51E0EB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9F5B36C">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B833A3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78ED28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5798FC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24F5ABD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BC75DA7">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DE3D769">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D07269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34CFA71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2C60417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CD6B19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1070204">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348A0F5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D92BEAA">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5647E70">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r w14:paraId="4AE74CA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702A862">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4A58E768">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EE03C5F">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46953E1E">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CFB760D">
            <w:pPr>
              <w:pBdr>
                <w:top w:val="none" w:color="000000" w:sz="0" w:space="0"/>
                <w:left w:val="none" w:color="000000" w:sz="0" w:space="0"/>
                <w:bottom w:val="none" w:color="000000" w:sz="0" w:space="0"/>
                <w:right w:val="none" w:color="000000" w:sz="0" w:space="0"/>
              </w:pBdr>
              <w:jc w:val="center"/>
              <w:rPr>
                <w:color w:val="auto"/>
                <w:highlight w:val="none"/>
              </w:rPr>
            </w:pPr>
            <w:r>
              <w:rPr>
                <w:rFonts w:ascii="宋体" w:hAnsi="宋体" w:cs="宋体"/>
                <w:color w:val="auto"/>
                <w:sz w:val="24"/>
                <w:highlight w:val="none"/>
              </w:rPr>
              <w:t> </w:t>
            </w:r>
          </w:p>
        </w:tc>
      </w:tr>
    </w:tbl>
    <w:p w14:paraId="698E447E">
      <w:pPr>
        <w:pBdr>
          <w:top w:val="none" w:color="000000" w:sz="0" w:space="0"/>
          <w:left w:val="none" w:color="000000" w:sz="0" w:space="0"/>
          <w:bottom w:val="none" w:color="000000" w:sz="0" w:space="0"/>
          <w:right w:val="none" w:color="000000" w:sz="0" w:space="0"/>
        </w:pBdr>
        <w:rPr>
          <w:color w:val="auto"/>
          <w:highlight w:val="none"/>
        </w:rPr>
      </w:pPr>
      <w:r>
        <w:rPr>
          <w:rFonts w:ascii="宋体" w:hAnsi="宋体" w:cs="宋体"/>
          <w:color w:val="auto"/>
          <w:sz w:val="24"/>
          <w:highlight w:val="none"/>
        </w:rPr>
        <w:t>注： 行数不够，可自行添加。</w:t>
      </w:r>
    </w:p>
    <w:p w14:paraId="7259AB39">
      <w:pPr>
        <w:pBdr>
          <w:top w:val="none" w:color="000000" w:sz="0" w:space="0"/>
          <w:left w:val="none" w:color="000000" w:sz="0" w:space="0"/>
          <w:bottom w:val="none" w:color="000000" w:sz="0" w:space="0"/>
          <w:right w:val="none" w:color="000000" w:sz="0" w:space="0"/>
        </w:pBdr>
        <w:spacing w:line="113" w:lineRule="atLeast"/>
        <w:rPr>
          <w:color w:val="auto"/>
          <w:highlight w:val="none"/>
        </w:rPr>
      </w:pPr>
      <w:r>
        <w:rPr>
          <w:rFonts w:ascii="宋体" w:hAnsi="宋体" w:cs="宋体"/>
          <w:color w:val="auto"/>
          <w:sz w:val="24"/>
          <w:highlight w:val="none"/>
        </w:rPr>
        <w:t> </w:t>
      </w:r>
    </w:p>
    <w:p w14:paraId="26893B13">
      <w:pPr>
        <w:pBdr>
          <w:top w:val="none" w:color="000000" w:sz="0" w:space="0"/>
          <w:left w:val="none" w:color="000000" w:sz="0" w:space="0"/>
          <w:bottom w:val="none" w:color="000000" w:sz="0" w:space="0"/>
          <w:right w:val="none" w:color="000000" w:sz="0" w:space="0"/>
        </w:pBdr>
        <w:spacing w:line="113" w:lineRule="atLeast"/>
        <w:rPr>
          <w:color w:val="auto"/>
          <w:highlight w:val="none"/>
        </w:rPr>
      </w:pPr>
      <w:r>
        <w:rPr>
          <w:rFonts w:ascii="Calibri" w:hAnsi="Calibri" w:eastAsia="仿宋" w:cs="Calibri"/>
          <w:color w:val="auto"/>
          <w:sz w:val="30"/>
          <w:highlight w:val="none"/>
        </w:rPr>
        <w:t> </w:t>
      </w:r>
    </w:p>
    <w:p w14:paraId="3C5EDB12">
      <w:pPr>
        <w:pStyle w:val="34"/>
        <w:widowControl w:val="0"/>
        <w:spacing w:before="0" w:beforeAutospacing="0" w:after="0" w:afterAutospacing="0" w:line="0" w:lineRule="atLeast"/>
        <w:jc w:val="center"/>
        <w:rPr>
          <w:color w:val="auto"/>
          <w:highlight w:val="none"/>
        </w:rPr>
      </w:pPr>
      <w:r>
        <w:rPr>
          <w:color w:val="auto"/>
          <w:highlight w:val="none"/>
        </w:rPr>
        <w:t> </w:t>
      </w:r>
    </w:p>
    <w:p w14:paraId="510F4994">
      <w:pPr>
        <w:pStyle w:val="34"/>
        <w:widowControl w:val="0"/>
        <w:spacing w:before="0" w:beforeAutospacing="0" w:after="0" w:afterAutospacing="0" w:line="0" w:lineRule="atLeast"/>
        <w:jc w:val="center"/>
        <w:rPr>
          <w:color w:val="auto"/>
          <w:highlight w:val="none"/>
        </w:rPr>
      </w:pPr>
      <w:r>
        <w:rPr>
          <w:color w:val="auto"/>
          <w:highlight w:val="none"/>
        </w:rPr>
        <w:t> </w:t>
      </w:r>
    </w:p>
    <w:p w14:paraId="6A815ACB">
      <w:pPr>
        <w:pStyle w:val="34"/>
        <w:widowControl w:val="0"/>
        <w:spacing w:before="0" w:beforeAutospacing="0" w:after="0" w:afterAutospacing="0" w:line="0" w:lineRule="atLeast"/>
        <w:jc w:val="center"/>
        <w:rPr>
          <w:color w:val="auto"/>
          <w:highlight w:val="none"/>
        </w:rPr>
      </w:pPr>
      <w:r>
        <w:rPr>
          <w:color w:val="auto"/>
          <w:highlight w:val="none"/>
        </w:rPr>
        <w:t> </w:t>
      </w:r>
    </w:p>
    <w:p w14:paraId="7D76CC71">
      <w:pPr>
        <w:pStyle w:val="34"/>
        <w:widowControl w:val="0"/>
        <w:spacing w:before="0" w:beforeAutospacing="0" w:after="0" w:afterAutospacing="0" w:line="0" w:lineRule="atLeast"/>
        <w:jc w:val="center"/>
        <w:rPr>
          <w:color w:val="auto"/>
          <w:highlight w:val="none"/>
        </w:rPr>
      </w:pPr>
      <w:r>
        <w:rPr>
          <w:color w:val="auto"/>
          <w:highlight w:val="none"/>
        </w:rPr>
        <w:t> </w:t>
      </w:r>
    </w:p>
    <w:p w14:paraId="309EE717">
      <w:pPr>
        <w:pStyle w:val="34"/>
        <w:widowControl w:val="0"/>
        <w:spacing w:before="0" w:beforeAutospacing="0" w:after="0" w:afterAutospacing="0" w:line="0" w:lineRule="atLeast"/>
        <w:jc w:val="center"/>
        <w:rPr>
          <w:color w:val="auto"/>
          <w:highlight w:val="none"/>
        </w:rPr>
      </w:pPr>
      <w:r>
        <w:rPr>
          <w:rFonts w:hint="eastAsia" w:ascii="黑体" w:eastAsia="黑体" w:cs="黑体"/>
          <w:b/>
          <w:color w:val="auto"/>
          <w:sz w:val="32"/>
          <w:szCs w:val="32"/>
          <w:highlight w:val="none"/>
        </w:rPr>
        <w:br w:type="page" w:clear="all"/>
      </w:r>
    </w:p>
    <w:p w14:paraId="095C2D43">
      <w:pPr>
        <w:pBdr>
          <w:top w:val="none" w:color="000000" w:sz="0" w:space="0"/>
          <w:left w:val="none" w:color="000000" w:sz="0" w:space="0"/>
          <w:bottom w:val="none" w:color="000000" w:sz="0" w:space="0"/>
          <w:right w:val="none" w:color="000000" w:sz="0" w:space="0"/>
        </w:pBdr>
        <w:spacing w:line="85" w:lineRule="atLeast"/>
        <w:jc w:val="center"/>
        <w:rPr>
          <w:rFonts w:hint="default" w:eastAsia="黑体"/>
          <w:color w:val="auto"/>
          <w:highlight w:val="none"/>
          <w:lang w:val="en-US" w:eastAsia="zh-CN"/>
        </w:rPr>
      </w:pPr>
      <w:r>
        <w:rPr>
          <w:rFonts w:ascii="黑体" w:hAnsi="黑体" w:eastAsia="黑体" w:cs="黑体"/>
          <w:b/>
          <w:color w:val="auto"/>
          <w:sz w:val="28"/>
          <w:highlight w:val="none"/>
        </w:rPr>
        <w:t>十</w:t>
      </w:r>
      <w:r>
        <w:rPr>
          <w:rFonts w:hint="eastAsia" w:ascii="黑体" w:hAnsi="黑体" w:eastAsia="黑体" w:cs="黑体"/>
          <w:b/>
          <w:color w:val="auto"/>
          <w:sz w:val="28"/>
          <w:highlight w:val="none"/>
          <w:lang w:val="en-US" w:eastAsia="zh-CN"/>
        </w:rPr>
        <w:t>五</w:t>
      </w:r>
      <w:r>
        <w:rPr>
          <w:rFonts w:ascii="黑体" w:hAnsi="黑体" w:eastAsia="黑体" w:cs="黑体"/>
          <w:b/>
          <w:color w:val="auto"/>
          <w:sz w:val="28"/>
          <w:highlight w:val="none"/>
        </w:rPr>
        <w:t>、询价报价</w:t>
      </w:r>
      <w:r>
        <w:rPr>
          <w:rFonts w:hint="eastAsia" w:ascii="黑体" w:hAnsi="黑体" w:eastAsia="黑体" w:cs="黑体"/>
          <w:b/>
          <w:color w:val="auto"/>
          <w:sz w:val="28"/>
          <w:highlight w:val="none"/>
          <w:lang w:val="en-US" w:eastAsia="zh-CN"/>
        </w:rPr>
        <w:t>表</w:t>
      </w:r>
      <w:r>
        <w:rPr>
          <w:rFonts w:ascii="黑体" w:hAnsi="黑体" w:eastAsia="黑体" w:cs="黑体"/>
          <w:b/>
          <w:color w:val="auto"/>
          <w:sz w:val="28"/>
          <w:highlight w:val="none"/>
        </w:rPr>
        <w:t>（开标一览表）</w:t>
      </w:r>
    </w:p>
    <w:p w14:paraId="6E554EC1">
      <w:pPr>
        <w:pBdr>
          <w:top w:val="none" w:color="000000" w:sz="0" w:space="0"/>
          <w:left w:val="none" w:color="000000" w:sz="0" w:space="0"/>
          <w:bottom w:val="none" w:color="000000" w:sz="0" w:space="0"/>
          <w:right w:val="none" w:color="000000" w:sz="0" w:space="0"/>
        </w:pBdr>
        <w:spacing w:before="50" w:after="50"/>
        <w:jc w:val="center"/>
        <w:rPr>
          <w:rFonts w:hint="default" w:ascii="宋体" w:hAnsi="宋体" w:eastAsia="宋体" w:cs="宋体"/>
          <w:color w:val="auto"/>
          <w:highlight w:val="none"/>
          <w:lang w:val="en-US" w:eastAsia="zh-CN" w:bidi="ar-SA"/>
        </w:rPr>
      </w:pPr>
      <w:r>
        <w:rPr>
          <w:rFonts w:hint="eastAsia" w:ascii="宋体" w:hAnsi="宋体" w:eastAsia="宋体" w:cs="宋体"/>
          <w:color w:val="auto"/>
          <w:sz w:val="32"/>
          <w:highlight w:val="none"/>
          <w:lang w:val="en-US" w:eastAsia="zh-CN" w:bidi="ar-SA"/>
        </w:rPr>
        <w:t> </w:t>
      </w:r>
    </w:p>
    <w:tbl>
      <w:tblPr>
        <w:tblStyle w:val="36"/>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406"/>
        <w:gridCol w:w="6327"/>
      </w:tblGrid>
      <w:tr w14:paraId="5BCE339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61325B28">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 目 编 号</w:t>
            </w:r>
          </w:p>
        </w:tc>
        <w:tc>
          <w:tcPr>
            <w:tcW w:w="6712"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38A1F4A5">
            <w:pPr>
              <w:pBdr>
                <w:top w:val="none" w:color="000000" w:sz="0" w:space="0"/>
                <w:left w:val="none" w:color="000000" w:sz="0" w:space="0"/>
                <w:bottom w:val="none" w:color="000000" w:sz="0" w:space="0"/>
                <w:right w:val="none" w:color="000000" w:sz="0" w:space="0"/>
              </w:pBdr>
              <w:spacing w:before="260" w:after="260" w:line="98" w:lineRule="atLeast"/>
              <w:ind w:firstLine="686"/>
              <w:rPr>
                <w:rFonts w:hint="default" w:ascii="宋体" w:hAnsi="宋体" w:eastAsia="宋体" w:cs="宋体"/>
                <w:color w:val="auto"/>
                <w:highlight w:val="none"/>
                <w:lang w:val="en-US" w:eastAsia="zh-CN" w:bidi="ar-SA"/>
              </w:rPr>
            </w:pPr>
            <w:r>
              <w:rPr>
                <w:rFonts w:hint="eastAsia" w:ascii="宋体" w:hAnsi="宋体" w:eastAsia="宋体" w:cs="宋体"/>
                <w:b/>
                <w:color w:val="auto"/>
                <w:sz w:val="28"/>
                <w:highlight w:val="none"/>
                <w:lang w:val="en-US" w:eastAsia="zh-CN" w:bidi="ar-SA"/>
              </w:rPr>
              <w:t> </w:t>
            </w:r>
          </w:p>
        </w:tc>
      </w:tr>
      <w:tr w14:paraId="7406589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89" w:hRule="atLeast"/>
          <w:jc w:val="center"/>
        </w:trPr>
        <w:tc>
          <w:tcPr>
            <w:tcW w:w="2434"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42EE17F">
            <w:pPr>
              <w:pBdr>
                <w:top w:val="none" w:color="000000" w:sz="0" w:space="0"/>
                <w:left w:val="none" w:color="000000" w:sz="0" w:space="0"/>
                <w:bottom w:val="none" w:color="000000" w:sz="0" w:space="0"/>
                <w:right w:val="none" w:color="000000" w:sz="0" w:space="0"/>
              </w:pBdr>
              <w:ind w:firstLine="420"/>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项 目 名 称</w:t>
            </w:r>
          </w:p>
        </w:tc>
        <w:tc>
          <w:tcPr>
            <w:tcW w:w="6712"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111AA98">
            <w:pPr>
              <w:pBdr>
                <w:top w:val="none" w:color="000000" w:sz="0" w:space="0"/>
                <w:left w:val="none" w:color="000000" w:sz="0" w:space="0"/>
                <w:bottom w:val="none" w:color="000000" w:sz="0" w:space="0"/>
                <w:right w:val="none" w:color="000000" w:sz="0" w:space="0"/>
              </w:pBdr>
              <w:spacing w:before="260" w:after="260" w:line="98" w:lineRule="atLeast"/>
              <w:rPr>
                <w:rFonts w:hint="default" w:ascii="宋体" w:hAnsi="宋体" w:eastAsia="宋体" w:cs="宋体"/>
                <w:color w:val="auto"/>
                <w:highlight w:val="none"/>
                <w:lang w:val="en-US" w:eastAsia="zh-CN" w:bidi="ar-SA"/>
              </w:rPr>
            </w:pPr>
            <w:r>
              <w:rPr>
                <w:rFonts w:hint="eastAsia" w:ascii="宋体" w:hAnsi="宋体" w:eastAsia="宋体" w:cs="宋体"/>
                <w:b/>
                <w:color w:val="auto"/>
                <w:sz w:val="28"/>
                <w:highlight w:val="none"/>
                <w:lang w:val="en-US" w:eastAsia="zh-CN" w:bidi="ar-SA"/>
              </w:rPr>
              <w:t> </w:t>
            </w:r>
          </w:p>
        </w:tc>
      </w:tr>
      <w:tr w14:paraId="397BA04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EA25C0A">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项目投标报价：（大写）</w:t>
            </w:r>
            <w:r>
              <w:rPr>
                <w:rFonts w:hint="eastAsia" w:ascii="宋体" w:hAnsi="宋体" w:eastAsia="宋体" w:cs="宋体"/>
                <w:b/>
                <w:color w:val="auto"/>
                <w:highlight w:val="none"/>
                <w:u w:val="single"/>
                <w:lang w:val="en-US" w:eastAsia="zh-CN" w:bidi="ar-SA"/>
              </w:rPr>
              <w:t>           元/</w:t>
            </w:r>
            <w:r>
              <w:rPr>
                <w:rFonts w:hint="eastAsia" w:ascii="宋体" w:hAnsi="宋体" w:cs="宋体"/>
                <w:b/>
                <w:color w:val="auto"/>
                <w:highlight w:val="none"/>
                <w:u w:val="single"/>
                <w:lang w:val="en-US" w:eastAsia="zh-CN" w:bidi="ar-SA"/>
              </w:rPr>
              <w:t>吨</w:t>
            </w:r>
            <w:r>
              <w:rPr>
                <w:rFonts w:hint="eastAsia" w:ascii="宋体" w:hAnsi="宋体" w:eastAsia="宋体" w:cs="宋体"/>
                <w:b/>
                <w:color w:val="auto"/>
                <w:highlight w:val="none"/>
                <w:lang w:val="en-US" w:eastAsia="zh-CN" w:bidi="ar-SA"/>
              </w:rPr>
              <w:t>，小写：</w:t>
            </w:r>
            <w:r>
              <w:rPr>
                <w:rFonts w:hint="eastAsia" w:ascii="宋体" w:hAnsi="宋体" w:eastAsia="宋体" w:cs="宋体"/>
                <w:b/>
                <w:color w:val="auto"/>
                <w:highlight w:val="none"/>
                <w:u w:val="single"/>
                <w:lang w:val="en-US" w:eastAsia="zh-CN" w:bidi="ar-SA"/>
              </w:rPr>
              <w:t>                     元/</w:t>
            </w:r>
            <w:r>
              <w:rPr>
                <w:rFonts w:hint="eastAsia" w:ascii="宋体" w:hAnsi="宋体" w:cs="宋体"/>
                <w:b/>
                <w:color w:val="auto"/>
                <w:highlight w:val="none"/>
                <w:u w:val="single"/>
                <w:lang w:val="en-US" w:eastAsia="zh-CN" w:bidi="ar-SA"/>
              </w:rPr>
              <w:t>吨</w:t>
            </w:r>
            <w:r>
              <w:rPr>
                <w:rFonts w:hint="eastAsia" w:ascii="宋体" w:hAnsi="宋体" w:eastAsia="宋体" w:cs="宋体"/>
                <w:b/>
                <w:color w:val="auto"/>
                <w:highlight w:val="none"/>
                <w:lang w:val="en-US" w:eastAsia="zh-CN" w:bidi="ar-SA"/>
              </w:rPr>
              <w:t> </w:t>
            </w:r>
          </w:p>
        </w:tc>
      </w:tr>
      <w:tr w14:paraId="6A635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654D812">
            <w:pPr>
              <w:pBdr>
                <w:top w:val="none" w:color="000000" w:sz="0" w:space="0"/>
                <w:left w:val="none" w:color="000000" w:sz="0" w:space="0"/>
                <w:bottom w:val="none" w:color="000000" w:sz="0" w:space="0"/>
                <w:right w:val="none" w:color="000000" w:sz="0" w:space="0"/>
              </w:pBdr>
              <w:rPr>
                <w:rFonts w:hint="eastAsia" w:ascii="宋体" w:hAnsi="宋体" w:eastAsia="宋体" w:cs="宋体"/>
                <w:b/>
                <w:color w:val="auto"/>
                <w:highlight w:val="none"/>
                <w:lang w:val="en-US" w:eastAsia="zh-CN" w:bidi="ar-SA"/>
              </w:rPr>
            </w:pPr>
            <w:r>
              <w:rPr>
                <w:rFonts w:hint="eastAsia" w:ascii="宋体" w:hAnsi="宋体" w:eastAsia="宋体" w:cs="宋体"/>
                <w:b/>
                <w:color w:val="auto"/>
                <w:highlight w:val="none"/>
                <w:lang w:val="en-US" w:eastAsia="zh-CN" w:bidi="ar-SA"/>
              </w:rPr>
              <w:t>是否提供《企业类型声明函》：</w:t>
            </w:r>
            <w:r>
              <w:rPr>
                <w:rFonts w:hint="eastAsia" w:ascii="宋体" w:hAnsi="宋体" w:eastAsia="宋体" w:cs="宋体"/>
                <w:b/>
                <w:color w:val="auto"/>
                <w:highlight w:val="none"/>
                <w:u w:val="single"/>
                <w:lang w:val="en-US" w:eastAsia="zh-CN" w:bidi="ar-SA"/>
              </w:rPr>
              <w:t>  是/否   </w:t>
            </w:r>
            <w:r>
              <w:rPr>
                <w:rFonts w:hint="eastAsia" w:ascii="宋体" w:hAnsi="宋体" w:eastAsia="宋体" w:cs="宋体"/>
                <w:b/>
                <w:color w:val="auto"/>
                <w:highlight w:val="none"/>
                <w:lang w:val="en-US" w:eastAsia="zh-CN" w:bidi="ar-SA"/>
              </w:rPr>
              <w:t>           </w:t>
            </w:r>
          </w:p>
          <w:p w14:paraId="3DAFE413">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见</w:t>
            </w:r>
            <w:r>
              <w:rPr>
                <w:rFonts w:hint="eastAsia" w:ascii="宋体" w:hAnsi="宋体" w:eastAsia="宋体" w:cs="宋体"/>
                <w:b/>
                <w:color w:val="auto"/>
                <w:highlight w:val="none"/>
                <w:u w:val="single"/>
                <w:lang w:val="en-US" w:eastAsia="zh-CN" w:bidi="ar-SA"/>
              </w:rPr>
              <w:t>（          ）</w:t>
            </w:r>
            <w:r>
              <w:rPr>
                <w:rFonts w:hint="eastAsia" w:ascii="宋体" w:hAnsi="宋体" w:eastAsia="宋体" w:cs="宋体"/>
                <w:b/>
                <w:color w:val="auto"/>
                <w:highlight w:val="none"/>
                <w:lang w:val="en-US" w:eastAsia="zh-CN" w:bidi="ar-SA"/>
              </w:rPr>
              <w:t>页</w:t>
            </w:r>
          </w:p>
        </w:tc>
      </w:tr>
      <w:tr w14:paraId="587C9B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21"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51665C4">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品牌：       </w:t>
            </w:r>
          </w:p>
        </w:tc>
      </w:tr>
      <w:tr w14:paraId="29339C8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07" w:hRule="atLeast"/>
          <w:jc w:val="center"/>
        </w:trPr>
        <w:tc>
          <w:tcPr>
            <w:tcW w:w="9146" w:type="dxa"/>
            <w:gridSpan w:val="2"/>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8B61119">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b/>
                <w:color w:val="auto"/>
                <w:highlight w:val="none"/>
                <w:lang w:val="en-US" w:eastAsia="zh-CN" w:bidi="ar-SA"/>
              </w:rPr>
              <w:t xml:space="preserve">项目实施时间（供期或工期）： </w:t>
            </w:r>
          </w:p>
        </w:tc>
      </w:tr>
    </w:tbl>
    <w:p w14:paraId="4C5254F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highlight w:val="none"/>
          <w:lang w:val="en-US" w:eastAsia="zh-CN" w:bidi="ar-SA"/>
        </w:rPr>
      </w:pPr>
      <w:r>
        <w:rPr>
          <w:rFonts w:hint="eastAsia" w:ascii="宋体" w:hAnsi="宋体" w:eastAsia="宋体" w:cs="宋体"/>
          <w:color w:val="auto"/>
          <w:highlight w:val="none"/>
          <w:lang w:val="en-US" w:eastAsia="zh-CN" w:bidi="ar-SA"/>
        </w:rPr>
        <w:t>填写说明：</w:t>
      </w:r>
    </w:p>
    <w:p w14:paraId="136661D7">
      <w:pPr>
        <w:numPr>
          <w:ilvl w:val="0"/>
          <w:numId w:val="6"/>
        </w:numPr>
        <w:pBdr>
          <w:top w:val="none" w:color="000000" w:sz="0" w:space="0"/>
          <w:left w:val="none" w:color="000000" w:sz="0" w:space="0"/>
          <w:bottom w:val="none" w:color="000000" w:sz="0" w:space="0"/>
          <w:right w:val="none" w:color="000000" w:sz="0" w:space="0"/>
        </w:pBdr>
        <w:tabs>
          <w:tab w:val="left" w:pos="480"/>
        </w:tabs>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开标一览表不得填报选择性报价，否则将作为无效投标；</w:t>
      </w:r>
    </w:p>
    <w:p w14:paraId="687F4CCF">
      <w:pPr>
        <w:numPr>
          <w:ilvl w:val="0"/>
          <w:numId w:val="6"/>
        </w:numPr>
        <w:pBdr>
          <w:top w:val="none" w:color="000000" w:sz="0" w:space="0"/>
          <w:left w:val="none" w:color="000000" w:sz="0" w:space="0"/>
          <w:bottom w:val="none" w:color="000000" w:sz="0" w:space="0"/>
          <w:right w:val="none" w:color="000000" w:sz="0" w:space="0"/>
        </w:pBdr>
        <w:tabs>
          <w:tab w:val="left" w:pos="480"/>
        </w:tabs>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开标一览表中报价与投标分项明细报价表中不符</w:t>
      </w:r>
      <w:r>
        <w:rPr>
          <w:rFonts w:hint="eastAsia" w:ascii="宋体" w:hAnsi="宋体" w:cs="宋体"/>
          <w:color w:val="auto"/>
          <w:sz w:val="24"/>
          <w:highlight w:val="none"/>
          <w:lang w:val="en-US" w:eastAsia="zh-CN" w:bidi="ar-SA"/>
        </w:rPr>
        <w:t>时</w:t>
      </w:r>
      <w:r>
        <w:rPr>
          <w:rFonts w:hint="eastAsia" w:ascii="宋体" w:hAnsi="宋体" w:eastAsia="宋体" w:cs="宋体"/>
          <w:color w:val="auto"/>
          <w:sz w:val="24"/>
          <w:highlight w:val="none"/>
          <w:lang w:val="en-US" w:eastAsia="zh-CN" w:bidi="ar-SA"/>
        </w:rPr>
        <w:t>，以开标一览表为准；</w:t>
      </w:r>
    </w:p>
    <w:p w14:paraId="27269C2C">
      <w:pPr>
        <w:pBdr>
          <w:top w:val="none" w:color="000000" w:sz="0" w:space="0"/>
          <w:left w:val="none" w:color="000000" w:sz="0" w:space="0"/>
          <w:bottom w:val="none" w:color="000000" w:sz="0" w:space="0"/>
          <w:right w:val="none" w:color="000000" w:sz="0" w:space="0"/>
        </w:pBdr>
        <w:ind w:firstLine="2640"/>
        <w:rPr>
          <w:rFonts w:hint="default" w:ascii="宋体" w:hAnsi="宋体" w:eastAsia="宋体" w:cs="宋体"/>
          <w:color w:val="auto"/>
          <w:highlight w:val="none"/>
          <w:lang w:val="en-US" w:eastAsia="zh-CN" w:bidi="ar-SA"/>
        </w:rPr>
      </w:pPr>
      <w:r>
        <w:rPr>
          <w:rFonts w:hint="eastAsia" w:ascii="宋体" w:hAnsi="宋体" w:eastAsia="宋体" w:cs="宋体"/>
          <w:color w:val="auto"/>
          <w:sz w:val="44"/>
          <w:highlight w:val="none"/>
          <w:lang w:val="en-US" w:eastAsia="zh-CN" w:bidi="ar-SA"/>
        </w:rPr>
        <w:t> </w:t>
      </w:r>
    </w:p>
    <w:p w14:paraId="638C21AA">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782D46C9">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w:t>
      </w:r>
    </w:p>
    <w:p w14:paraId="4F171777">
      <w:pPr>
        <w:pBdr>
          <w:top w:val="none" w:color="000000" w:sz="0" w:space="0"/>
          <w:left w:val="none" w:color="000000" w:sz="0" w:space="0"/>
          <w:bottom w:val="none" w:color="000000" w:sz="0" w:space="0"/>
          <w:right w:val="none" w:color="000000" w:sz="0" w:space="0"/>
        </w:pBdr>
        <w:ind w:right="720" w:firstLine="480"/>
        <w:jc w:val="righ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供应商名称（公章）：</w:t>
      </w:r>
    </w:p>
    <w:p w14:paraId="65B6B63F">
      <w:pPr>
        <w:pBdr>
          <w:top w:val="none" w:color="000000" w:sz="0" w:space="0"/>
          <w:left w:val="none" w:color="000000" w:sz="0" w:space="0"/>
          <w:bottom w:val="none" w:color="000000" w:sz="0" w:space="0"/>
          <w:right w:val="none" w:color="000000" w:sz="0" w:space="0"/>
        </w:pBdr>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日期：</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年</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月</w:t>
      </w:r>
      <w:r>
        <w:rPr>
          <w:rFonts w:hint="eastAsia" w:ascii="宋体" w:hAnsi="宋体" w:eastAsia="宋体" w:cs="宋体"/>
          <w:color w:val="auto"/>
          <w:sz w:val="24"/>
          <w:highlight w:val="none"/>
          <w:u w:val="single"/>
          <w:lang w:val="en-US" w:eastAsia="zh-CN" w:bidi="ar-SA"/>
        </w:rPr>
        <w:t>   </w:t>
      </w:r>
      <w:r>
        <w:rPr>
          <w:rFonts w:hint="eastAsia" w:ascii="宋体" w:hAnsi="宋体" w:eastAsia="宋体" w:cs="宋体"/>
          <w:color w:val="auto"/>
          <w:sz w:val="24"/>
          <w:highlight w:val="none"/>
          <w:lang w:val="en-US" w:eastAsia="zh-CN" w:bidi="ar-SA"/>
        </w:rPr>
        <w:t>日</w:t>
      </w:r>
    </w:p>
    <w:p w14:paraId="60095190">
      <w:pPr>
        <w:pBdr>
          <w:top w:val="none" w:color="000000" w:sz="0" w:space="0"/>
          <w:left w:val="none" w:color="000000" w:sz="0" w:space="0"/>
          <w:bottom w:val="none" w:color="000000" w:sz="0" w:space="0"/>
          <w:right w:val="none" w:color="000000" w:sz="0" w:space="0"/>
        </w:pBdr>
        <w:jc w:val="center"/>
        <w:rPr>
          <w:rFonts w:hint="default" w:ascii="宋体" w:hAnsi="宋体" w:eastAsia="宋体" w:cs="宋体"/>
          <w:color w:val="auto"/>
          <w:highlight w:val="none"/>
          <w:lang w:val="en-US" w:eastAsia="zh-CN" w:bidi="ar-SA"/>
        </w:rPr>
      </w:pPr>
      <w:r>
        <w:rPr>
          <w:rFonts w:hint="eastAsia" w:ascii="宋体" w:hAnsi="宋体" w:eastAsia="宋体" w:cs="宋体"/>
          <w:b/>
          <w:color w:val="auto"/>
          <w:sz w:val="32"/>
          <w:highlight w:val="none"/>
          <w:lang w:val="en-US" w:eastAsia="zh-CN" w:bidi="ar-SA"/>
        </w:rPr>
        <w:t> </w:t>
      </w:r>
    </w:p>
    <w:p w14:paraId="45EBC6AE">
      <w:pPr>
        <w:pStyle w:val="34"/>
        <w:widowControl w:val="0"/>
        <w:spacing w:before="0" w:beforeAutospacing="0" w:after="0" w:afterAutospacing="0"/>
        <w:jc w:val="both"/>
        <w:rPr>
          <w:color w:val="auto"/>
          <w:highlight w:val="none"/>
        </w:rPr>
      </w:pPr>
      <w:r>
        <w:rPr>
          <w:color w:val="auto"/>
          <w:highlight w:val="none"/>
        </w:rPr>
        <w:t> </w:t>
      </w:r>
    </w:p>
    <w:p w14:paraId="45DC9BEA">
      <w:pPr>
        <w:pStyle w:val="34"/>
        <w:widowControl w:val="0"/>
        <w:spacing w:before="0" w:beforeAutospacing="0" w:after="0" w:afterAutospacing="0"/>
        <w:jc w:val="both"/>
        <w:rPr>
          <w:color w:val="auto"/>
          <w:highlight w:val="none"/>
        </w:rPr>
        <w:sectPr>
          <w:pgSz w:w="11907" w:h="16840"/>
          <w:pgMar w:top="1440" w:right="1587" w:bottom="1440" w:left="1587" w:header="720" w:footer="720" w:gutter="0"/>
          <w:cols w:space="720" w:num="1"/>
          <w:docGrid w:linePitch="360" w:charSpace="0"/>
        </w:sectPr>
      </w:pPr>
    </w:p>
    <w:p w14:paraId="268AE547">
      <w:pPr>
        <w:pStyle w:val="34"/>
        <w:widowControl w:val="0"/>
        <w:spacing w:before="0" w:beforeAutospacing="0" w:after="0" w:afterAutospacing="0"/>
        <w:jc w:val="both"/>
        <w:rPr>
          <w:color w:val="auto"/>
          <w:highlight w:val="none"/>
        </w:rPr>
      </w:pPr>
      <w:bookmarkStart w:id="154" w:name="_Hlt26955066"/>
      <w:bookmarkStart w:id="155" w:name="_Hlt26609389"/>
      <w:bookmarkStart w:id="156" w:name="_格式2__法定代表人授权书"/>
      <w:bookmarkStart w:id="157" w:name="_Hlt26671374"/>
      <w:bookmarkStart w:id="158" w:name="_Hlt26955054"/>
      <w:bookmarkStart w:id="159" w:name="_Toc462564146"/>
    </w:p>
    <w:p w14:paraId="31B0579D">
      <w:pPr>
        <w:pBdr>
          <w:top w:val="none" w:color="000000" w:sz="0" w:space="0"/>
          <w:left w:val="none" w:color="000000" w:sz="0" w:space="0"/>
          <w:bottom w:val="none" w:color="000000" w:sz="0" w:space="0"/>
          <w:right w:val="none" w:color="000000" w:sz="0" w:space="0"/>
        </w:pBdr>
        <w:spacing w:before="50" w:after="50"/>
        <w:jc w:val="center"/>
        <w:rPr>
          <w:rFonts w:hint="default" w:ascii="宋体" w:hAnsi="宋体" w:eastAsia="宋体" w:cs="宋体"/>
          <w:color w:val="auto"/>
          <w:highlight w:val="none"/>
          <w:lang w:val="en-US" w:eastAsia="zh-CN" w:bidi="ar-SA"/>
        </w:rPr>
      </w:pPr>
      <w:r>
        <w:rPr>
          <w:rFonts w:hint="eastAsia" w:ascii="宋体" w:hAnsi="宋体" w:cs="宋体"/>
          <w:b/>
          <w:bCs/>
          <w:color w:val="auto"/>
          <w:sz w:val="32"/>
          <w:szCs w:val="32"/>
          <w:highlight w:val="none"/>
        </w:rPr>
        <w:t>十</w:t>
      </w:r>
      <w:r>
        <w:rPr>
          <w:rFonts w:hint="eastAsia" w:ascii="宋体" w:hAnsi="宋体" w:cs="宋体"/>
          <w:b/>
          <w:bCs/>
          <w:color w:val="auto"/>
          <w:sz w:val="32"/>
          <w:szCs w:val="32"/>
          <w:highlight w:val="none"/>
          <w:lang w:val="en-US" w:eastAsia="zh-CN"/>
        </w:rPr>
        <w:t>六</w:t>
      </w:r>
      <w:r>
        <w:rPr>
          <w:rFonts w:hint="eastAsia" w:ascii="宋体" w:hAnsi="宋体" w:cs="宋体"/>
          <w:b/>
          <w:bCs/>
          <w:color w:val="auto"/>
          <w:sz w:val="32"/>
          <w:szCs w:val="32"/>
          <w:highlight w:val="none"/>
        </w:rPr>
        <w:t>、</w:t>
      </w:r>
      <w:r>
        <w:rPr>
          <w:rFonts w:hint="eastAsia" w:ascii="宋体" w:hAnsi="宋体" w:eastAsia="宋体" w:cs="宋体"/>
          <w:color w:val="auto"/>
          <w:sz w:val="32"/>
          <w:highlight w:val="none"/>
          <w:lang w:val="en-US" w:eastAsia="zh-CN" w:bidi="ar-SA"/>
        </w:rPr>
        <w:t>盐城市大丰区政府招标采购供应商承诺书</w:t>
      </w:r>
    </w:p>
    <w:p w14:paraId="77B52F14">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为营造公开、公平、公正、诚实守信的政府招标采购交易环境，树立诚信守法的投标人形象，本单位参加政府招标采购项目：</w:t>
      </w:r>
      <w:r>
        <w:rPr>
          <w:rFonts w:hint="eastAsia" w:ascii="宋体" w:hAnsi="宋体" w:eastAsia="宋体" w:cs="宋体"/>
          <w:color w:val="auto"/>
          <w:sz w:val="24"/>
          <w:highlight w:val="none"/>
          <w:u w:val="single"/>
          <w:lang w:val="en-US" w:eastAsia="zh-CN" w:bidi="ar-SA"/>
        </w:rPr>
        <w:t>                                       </w:t>
      </w:r>
    </w:p>
    <w:p w14:paraId="4388BF75">
      <w:pPr>
        <w:pBdr>
          <w:top w:val="none" w:color="000000" w:sz="0" w:space="0"/>
          <w:left w:val="none" w:color="000000" w:sz="0" w:space="0"/>
          <w:bottom w:val="none" w:color="000000" w:sz="0" w:space="0"/>
          <w:right w:val="none" w:color="000000" w:sz="0" w:space="0"/>
        </w:pBdr>
        <w:spacing w:line="85" w:lineRule="atLeas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的招标采购活动，本人代表本单位作出以下承诺：</w:t>
      </w:r>
    </w:p>
    <w:p w14:paraId="71238262">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27303C8">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（二）本单位无涉及政府招标采购活动的违法、违规不良记录，我公司及相关负责人无因存在重大隐患整改不力、发生有重大社会影响生产安全事故或其他严重违法违规行为而被列入失信联合惩戒的不良记录；</w:t>
      </w:r>
    </w:p>
    <w:p w14:paraId="664C6BB2">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xml:space="preserve">（三）严格依照国家和省、市关于政府招标采购的法律、法规、规章、规范性文件，参加政府招标采购的投标活动；积极履行社会责任，促进廉政建设； </w:t>
      </w:r>
    </w:p>
    <w:p w14:paraId="58EFB725">
      <w:pPr>
        <w:pBdr>
          <w:top w:val="none" w:color="000000" w:sz="0" w:space="0"/>
          <w:left w:val="none" w:color="000000" w:sz="0" w:space="0"/>
          <w:bottom w:val="none" w:color="000000" w:sz="0" w:space="0"/>
          <w:right w:val="none" w:color="000000" w:sz="0" w:space="0"/>
        </w:pBdr>
        <w:spacing w:line="85" w:lineRule="atLeast"/>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   （四）严格遵守即时信息公示规定，及时维护和更新盐城市政府采购网、公共资源交易平台中与本单位相关的信息；</w:t>
      </w:r>
    </w:p>
    <w:p w14:paraId="31828C8F">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五）自我约束、自我管理，守合同、重信用，自觉维护政府招标采购交易的良好秩序，与参与本次政府招标采购活动的其他供应商不存在直接控股或管理关系，不参与围标串标、弄虚作假、骗取中标、干扰评标、违约毁约等行为；</w:t>
      </w:r>
    </w:p>
    <w:p w14:paraId="5DDE4206">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（六）自觉接受政府、行业组织、社会公众、新闻舆论的监督；</w:t>
      </w:r>
    </w:p>
    <w:p w14:paraId="7FD0537E">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BF63331">
      <w:pPr>
        <w:pBdr>
          <w:top w:val="none" w:color="000000" w:sz="0" w:space="0"/>
          <w:left w:val="none" w:color="000000" w:sz="0" w:space="0"/>
          <w:bottom w:val="none" w:color="000000" w:sz="0" w:space="0"/>
          <w:right w:val="none" w:color="000000" w:sz="0" w:space="0"/>
        </w:pBdr>
        <w:spacing w:line="85" w:lineRule="atLeast"/>
        <w:ind w:firstLine="367"/>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（八）本人已认真阅读了上述承诺，并向本单位员工</w:t>
      </w:r>
      <w:r>
        <w:rPr>
          <w:rFonts w:hint="eastAsia" w:ascii="宋体" w:hAnsi="宋体" w:cs="宋体"/>
          <w:color w:val="auto"/>
          <w:sz w:val="24"/>
          <w:highlight w:val="none"/>
          <w:lang w:val="en-US" w:eastAsia="zh-CN" w:bidi="ar-SA"/>
        </w:rPr>
        <w:t>作</w:t>
      </w:r>
      <w:r>
        <w:rPr>
          <w:rFonts w:hint="eastAsia" w:ascii="宋体" w:hAnsi="宋体" w:eastAsia="宋体" w:cs="宋体"/>
          <w:color w:val="auto"/>
          <w:sz w:val="24"/>
          <w:highlight w:val="none"/>
          <w:lang w:val="en-US" w:eastAsia="zh-CN" w:bidi="ar-SA"/>
        </w:rPr>
        <w:t>了宣传教育。</w:t>
      </w:r>
    </w:p>
    <w:p w14:paraId="2A2007AE">
      <w:pPr>
        <w:pBdr>
          <w:top w:val="none" w:color="000000" w:sz="0" w:space="0"/>
          <w:left w:val="none" w:color="000000" w:sz="0" w:space="0"/>
          <w:bottom w:val="none" w:color="000000" w:sz="0" w:space="0"/>
          <w:right w:val="none" w:color="000000" w:sz="0" w:space="0"/>
        </w:pBdr>
        <w:spacing w:line="85" w:lineRule="atLeast"/>
        <w:ind w:firstLine="480"/>
        <w:rPr>
          <w:rFonts w:hint="default" w:ascii="宋体" w:hAnsi="宋体" w:eastAsia="宋体" w:cs="宋体"/>
          <w:color w:val="auto"/>
          <w:highlight w:val="none"/>
          <w:lang w:val="en-US" w:eastAsia="zh-CN" w:bidi="ar-SA"/>
        </w:rPr>
      </w:pPr>
      <w:r>
        <w:rPr>
          <w:rFonts w:hint="eastAsia" w:ascii="宋体" w:hAnsi="宋体" w:eastAsia="宋体" w:cs="宋体"/>
          <w:color w:val="auto"/>
          <w:sz w:val="24"/>
          <w:highlight w:val="none"/>
          <w:lang w:val="en-US" w:eastAsia="zh-CN" w:bidi="ar-SA"/>
        </w:rPr>
        <w:t>法定代表人签名：单位名称（盖章）：</w:t>
      </w:r>
    </w:p>
    <w:p w14:paraId="7778FC4F">
      <w:pPr>
        <w:pBdr>
          <w:top w:val="none" w:color="000000" w:sz="0" w:space="0"/>
          <w:left w:val="none" w:color="000000" w:sz="0" w:space="0"/>
          <w:bottom w:val="none" w:color="000000" w:sz="0" w:space="0"/>
          <w:right w:val="none" w:color="000000" w:sz="0" w:space="0"/>
        </w:pBdr>
        <w:spacing w:line="85" w:lineRule="atLeast"/>
        <w:ind w:firstLine="6720"/>
        <w:rPr>
          <w:rFonts w:ascii="宋体" w:hAnsi="宋体" w:cs="宋体"/>
          <w:color w:val="auto"/>
          <w:sz w:val="24"/>
          <w:highlight w:val="none"/>
        </w:rPr>
        <w:sectPr>
          <w:pgSz w:w="11906" w:h="16838"/>
          <w:pgMar w:top="1440" w:right="1080" w:bottom="1440" w:left="1080" w:header="851" w:footer="992" w:gutter="0"/>
          <w:cols w:space="1701" w:num="1"/>
          <w:docGrid w:linePitch="360" w:charSpace="0"/>
        </w:sectPr>
      </w:pPr>
      <w:r>
        <w:rPr>
          <w:rFonts w:hint="eastAsia" w:ascii="宋体" w:hAnsi="宋体" w:eastAsia="宋体" w:cs="宋体"/>
          <w:color w:val="auto"/>
          <w:sz w:val="24"/>
          <w:highlight w:val="none"/>
          <w:lang w:val="en-US" w:eastAsia="zh-CN" w:bidi="ar-SA"/>
        </w:rPr>
        <w:t>年 月 日</w:t>
      </w:r>
    </w:p>
    <w:p w14:paraId="539E450E">
      <w:pPr>
        <w:pStyle w:val="34"/>
        <w:spacing w:beforeAutospacing="0" w:afterAutospacing="0"/>
        <w:jc w:val="center"/>
        <w:rPr>
          <w:b/>
          <w:color w:val="auto"/>
          <w:sz w:val="32"/>
          <w:szCs w:val="32"/>
          <w:highlight w:val="none"/>
        </w:rPr>
      </w:pPr>
      <w:r>
        <w:rPr>
          <w:rFonts w:hint="eastAsia"/>
          <w:b/>
          <w:color w:val="auto"/>
          <w:sz w:val="32"/>
          <w:szCs w:val="32"/>
          <w:highlight w:val="none"/>
        </w:rPr>
        <w:t>质疑函范本</w:t>
      </w:r>
    </w:p>
    <w:p w14:paraId="1E0C2CB0">
      <w:pPr>
        <w:pStyle w:val="34"/>
        <w:spacing w:before="290" w:beforeAutospacing="0" w:afterAutospacing="0" w:line="360" w:lineRule="auto"/>
        <w:jc w:val="both"/>
        <w:rPr>
          <w:color w:val="auto"/>
          <w:highlight w:val="none"/>
        </w:rPr>
      </w:pPr>
      <w:r>
        <w:rPr>
          <w:rFonts w:hint="eastAsia"/>
          <w:color w:val="auto"/>
          <w:highlight w:val="none"/>
        </w:rPr>
        <w:t>一、质疑供应商基本信息</w:t>
      </w:r>
    </w:p>
    <w:p w14:paraId="33DDEC88">
      <w:pPr>
        <w:pStyle w:val="34"/>
        <w:spacing w:beforeAutospacing="0" w:afterAutospacing="0" w:line="360" w:lineRule="auto"/>
        <w:jc w:val="both"/>
        <w:rPr>
          <w:color w:val="auto"/>
          <w:highlight w:val="none"/>
        </w:rPr>
      </w:pPr>
      <w:r>
        <w:rPr>
          <w:rFonts w:hint="eastAsia"/>
          <w:color w:val="auto"/>
          <w:highlight w:val="none"/>
        </w:rPr>
        <w:t>质疑供应商：</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 </w:t>
      </w:r>
      <w:r>
        <w:rPr>
          <w:rFonts w:hint="eastAsia"/>
          <w:color w:val="auto"/>
          <w:highlight w:val="none"/>
          <w:u w:val="single"/>
        </w:rPr>
        <w:tab/>
      </w:r>
      <w:r>
        <w:rPr>
          <w:rFonts w:hint="eastAsia"/>
          <w:color w:val="auto"/>
          <w:highlight w:val="none"/>
          <w:u w:val="single"/>
        </w:rPr>
        <w:t xml:space="preserve">       </w:t>
      </w:r>
    </w:p>
    <w:p w14:paraId="0672B793">
      <w:pPr>
        <w:pStyle w:val="34"/>
        <w:spacing w:beforeAutospacing="0" w:afterAutospacing="0" w:line="360" w:lineRule="auto"/>
        <w:jc w:val="both"/>
        <w:rPr>
          <w:color w:val="auto"/>
          <w:highlight w:val="none"/>
          <w:u w:val="single"/>
        </w:rPr>
      </w:pPr>
      <w:r>
        <w:rPr>
          <w:rFonts w:hint="eastAsia"/>
          <w:color w:val="auto"/>
          <w:highlight w:val="none"/>
        </w:rPr>
        <w:t>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w:t>
      </w:r>
    </w:p>
    <w:p w14:paraId="7C1C200A">
      <w:pPr>
        <w:pStyle w:val="34"/>
        <w:spacing w:beforeAutospacing="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245B3007">
      <w:pPr>
        <w:pStyle w:val="34"/>
        <w:spacing w:beforeAutospacing="0" w:afterAutospacing="0" w:line="360" w:lineRule="auto"/>
        <w:jc w:val="both"/>
        <w:rPr>
          <w:color w:val="auto"/>
          <w:highlight w:val="none"/>
          <w:u w:val="single"/>
        </w:rPr>
      </w:pPr>
      <w:r>
        <w:rPr>
          <w:rFonts w:hint="eastAsia"/>
          <w:color w:val="auto"/>
          <w:highlight w:val="none"/>
        </w:rPr>
        <w:t>联系人：</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5054BC00">
      <w:pPr>
        <w:pStyle w:val="34"/>
        <w:spacing w:beforeAutospacing="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xml:space="preserve">                                           </w:t>
      </w:r>
    </w:p>
    <w:p w14:paraId="1BD07626">
      <w:pPr>
        <w:pStyle w:val="34"/>
        <w:spacing w:beforeAutospacing="0" w:afterAutospacing="0" w:line="360" w:lineRule="auto"/>
        <w:jc w:val="both"/>
        <w:rPr>
          <w:color w:val="auto"/>
          <w:highlight w:val="none"/>
        </w:rPr>
      </w:pPr>
      <w:r>
        <w:rPr>
          <w:rFonts w:hint="eastAsia"/>
          <w:color w:val="auto"/>
          <w:highlight w:val="none"/>
        </w:rPr>
        <w:t>授权代表：</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781BB9D0">
      <w:pPr>
        <w:pStyle w:val="34"/>
        <w:spacing w:beforeAutospacing="0" w:afterAutospacing="0" w:line="360" w:lineRule="auto"/>
        <w:jc w:val="both"/>
        <w:rPr>
          <w:color w:val="auto"/>
          <w:highlight w:val="none"/>
        </w:rPr>
      </w:pPr>
      <w:r>
        <w:rPr>
          <w:rFonts w:hint="eastAsia"/>
          <w:color w:val="auto"/>
          <w:highlight w:val="none"/>
        </w:rPr>
        <w:t>联系电话：</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4F94E726">
      <w:pPr>
        <w:pStyle w:val="34"/>
        <w:spacing w:beforeAutospacing="0" w:afterAutospacing="0" w:line="360" w:lineRule="auto"/>
        <w:jc w:val="both"/>
        <w:rPr>
          <w:color w:val="auto"/>
          <w:highlight w:val="none"/>
          <w:u w:val="single"/>
        </w:rPr>
      </w:pPr>
      <w:r>
        <w:rPr>
          <w:rFonts w:hint="eastAsia"/>
          <w:color w:val="auto"/>
          <w:highlight w:val="none"/>
        </w:rPr>
        <w:t>地址： </w:t>
      </w:r>
      <w:r>
        <w:rPr>
          <w:rFonts w:hint="eastAsia"/>
          <w:color w:val="auto"/>
          <w:highlight w:val="none"/>
          <w:u w:val="single"/>
        </w:rPr>
        <w:t>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521DE7A5">
      <w:pPr>
        <w:pStyle w:val="34"/>
        <w:spacing w:beforeAutospacing="0" w:afterAutospacing="0" w:line="360" w:lineRule="auto"/>
        <w:jc w:val="both"/>
        <w:rPr>
          <w:color w:val="auto"/>
          <w:highlight w:val="none"/>
        </w:rPr>
      </w:pPr>
      <w:r>
        <w:rPr>
          <w:rFonts w:hint="eastAsia"/>
          <w:color w:val="auto"/>
          <w:highlight w:val="none"/>
        </w:rPr>
        <w:t>邮编：</w:t>
      </w:r>
      <w:r>
        <w:rPr>
          <w:rFonts w:hint="eastAsia"/>
          <w:color w:val="auto"/>
          <w:highlight w:val="none"/>
          <w:u w:val="single"/>
        </w:rPr>
        <w:t xml:space="preserve">                                </w:t>
      </w:r>
    </w:p>
    <w:p w14:paraId="19CB3AB9">
      <w:pPr>
        <w:pStyle w:val="34"/>
        <w:spacing w:beforeAutospacing="0" w:afterAutospacing="0" w:line="360" w:lineRule="auto"/>
        <w:jc w:val="both"/>
        <w:rPr>
          <w:color w:val="auto"/>
          <w:highlight w:val="none"/>
        </w:rPr>
      </w:pPr>
      <w:r>
        <w:rPr>
          <w:rFonts w:hint="eastAsia"/>
          <w:color w:val="auto"/>
          <w:highlight w:val="none"/>
        </w:rPr>
        <w:t>二、质疑项目基本情况</w:t>
      </w:r>
    </w:p>
    <w:p w14:paraId="2A37E699">
      <w:pPr>
        <w:pStyle w:val="34"/>
        <w:spacing w:beforeAutospacing="0" w:afterAutospacing="0" w:line="360" w:lineRule="auto"/>
        <w:jc w:val="both"/>
        <w:rPr>
          <w:color w:val="auto"/>
          <w:highlight w:val="none"/>
        </w:rPr>
      </w:pPr>
      <w:r>
        <w:rPr>
          <w:rFonts w:hint="eastAsia"/>
          <w:color w:val="auto"/>
          <w:highlight w:val="none"/>
        </w:rPr>
        <w:t>质疑项目的名称：</w:t>
      </w:r>
      <w:r>
        <w:rPr>
          <w:rFonts w:hint="eastAsia"/>
          <w:color w:val="auto"/>
          <w:highlight w:val="none"/>
          <w:u w:val="single"/>
        </w:rPr>
        <w:t xml:space="preserve">                            </w:t>
      </w:r>
    </w:p>
    <w:p w14:paraId="1D6B5DA2">
      <w:pPr>
        <w:pStyle w:val="34"/>
        <w:spacing w:beforeAutospacing="0" w:afterAutospacing="0" w:line="360" w:lineRule="auto"/>
        <w:jc w:val="both"/>
        <w:rPr>
          <w:color w:val="auto"/>
          <w:highlight w:val="none"/>
          <w:u w:val="single"/>
        </w:rPr>
      </w:pPr>
      <w:r>
        <w:rPr>
          <w:rFonts w:hint="eastAsia"/>
          <w:color w:val="auto"/>
          <w:highlight w:val="none"/>
        </w:rPr>
        <w:t>质疑项目的编号：</w:t>
      </w:r>
      <w:r>
        <w:rPr>
          <w:rFonts w:hint="eastAsia"/>
          <w:color w:val="auto"/>
          <w:highlight w:val="none"/>
          <w:u w:val="single"/>
        </w:rPr>
        <w:t xml:space="preserve">                          </w:t>
      </w:r>
    </w:p>
    <w:p w14:paraId="20D7AFA1">
      <w:pPr>
        <w:pStyle w:val="34"/>
        <w:spacing w:beforeAutospacing="0" w:afterAutospacing="0" w:line="360" w:lineRule="auto"/>
        <w:jc w:val="both"/>
        <w:rPr>
          <w:color w:val="auto"/>
          <w:highlight w:val="none"/>
        </w:rPr>
      </w:pPr>
      <w:r>
        <w:rPr>
          <w:rFonts w:hint="eastAsia"/>
          <w:color w:val="auto"/>
          <w:highlight w:val="none"/>
        </w:rPr>
        <w:t>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p>
    <w:p w14:paraId="14ED4D3C">
      <w:pPr>
        <w:pStyle w:val="34"/>
        <w:spacing w:beforeAutospacing="0" w:afterAutospacing="0" w:line="360" w:lineRule="auto"/>
        <w:jc w:val="both"/>
        <w:rPr>
          <w:color w:val="auto"/>
          <w:highlight w:val="none"/>
        </w:rPr>
      </w:pPr>
      <w:r>
        <w:rPr>
          <w:rFonts w:hint="eastAsia"/>
          <w:color w:val="auto"/>
          <w:highlight w:val="none"/>
        </w:rPr>
        <w:t>采购人名称：</w:t>
      </w:r>
      <w:r>
        <w:rPr>
          <w:rFonts w:hint="eastAsia"/>
          <w:color w:val="auto"/>
          <w:highlight w:val="none"/>
          <w:u w:val="single"/>
        </w:rPr>
        <w:t xml:space="preserve">                            </w:t>
      </w:r>
    </w:p>
    <w:p w14:paraId="34B85A1F">
      <w:pPr>
        <w:pStyle w:val="34"/>
        <w:spacing w:beforeAutospacing="0" w:afterAutospacing="0" w:line="360" w:lineRule="auto"/>
        <w:jc w:val="both"/>
        <w:rPr>
          <w:color w:val="auto"/>
          <w:highlight w:val="none"/>
        </w:rPr>
      </w:pPr>
      <w:r>
        <w:rPr>
          <w:rFonts w:hint="eastAsia" w:ascii="仿宋" w:hAnsi="仿宋" w:eastAsia="仿宋" w:cs="仿宋"/>
          <w:color w:val="auto"/>
          <w:sz w:val="28"/>
          <w:szCs w:val="28"/>
          <w:highlight w:val="none"/>
          <w:shd w:val="clear" w:color="auto" w:fill="FFFFFF"/>
        </w:rPr>
        <w:t>询价</w:t>
      </w:r>
      <w:r>
        <w:rPr>
          <w:rFonts w:hint="eastAsia"/>
          <w:color w:val="auto"/>
          <w:highlight w:val="none"/>
        </w:rPr>
        <w:t>文件获取日期：</w:t>
      </w:r>
      <w:r>
        <w:rPr>
          <w:rFonts w:hint="eastAsia"/>
          <w:color w:val="auto"/>
          <w:highlight w:val="none"/>
          <w:u w:val="single"/>
        </w:rPr>
        <w:t xml:space="preserve">                             </w:t>
      </w:r>
    </w:p>
    <w:p w14:paraId="00DBE991">
      <w:pPr>
        <w:pStyle w:val="34"/>
        <w:spacing w:beforeAutospacing="0" w:afterAutospacing="0" w:line="360" w:lineRule="auto"/>
        <w:jc w:val="both"/>
        <w:rPr>
          <w:color w:val="auto"/>
          <w:highlight w:val="none"/>
        </w:rPr>
      </w:pPr>
      <w:r>
        <w:rPr>
          <w:rFonts w:hint="eastAsia"/>
          <w:color w:val="auto"/>
          <w:highlight w:val="none"/>
        </w:rPr>
        <w:t>三、质疑事项具体内容</w:t>
      </w:r>
    </w:p>
    <w:p w14:paraId="06CD6AE0">
      <w:pPr>
        <w:pStyle w:val="34"/>
        <w:spacing w:beforeAutospacing="0" w:afterAutospacing="0" w:line="360" w:lineRule="auto"/>
        <w:jc w:val="both"/>
        <w:rPr>
          <w:color w:val="auto"/>
          <w:highlight w:val="none"/>
        </w:rPr>
      </w:pPr>
      <w:r>
        <w:rPr>
          <w:rFonts w:hint="eastAsia"/>
          <w:color w:val="auto"/>
          <w:highlight w:val="none"/>
        </w:rPr>
        <w:t>质疑事项1：</w:t>
      </w:r>
      <w:r>
        <w:rPr>
          <w:rFonts w:hint="eastAsia"/>
          <w:color w:val="auto"/>
          <w:highlight w:val="none"/>
          <w:u w:val="single"/>
        </w:rPr>
        <w:t xml:space="preserve">                             </w:t>
      </w:r>
    </w:p>
    <w:p w14:paraId="065D3CF4">
      <w:pPr>
        <w:pStyle w:val="34"/>
        <w:spacing w:beforeAutospacing="0" w:afterAutospacing="0" w:line="360" w:lineRule="auto"/>
        <w:rPr>
          <w:color w:val="auto"/>
          <w:highlight w:val="none"/>
        </w:rPr>
      </w:pPr>
      <w:r>
        <w:rPr>
          <w:rFonts w:hint="eastAsia"/>
          <w:color w:val="auto"/>
          <w:highlight w:val="none"/>
        </w:rPr>
        <w:t>事实依据：</w:t>
      </w:r>
      <w:r>
        <w:rPr>
          <w:rFonts w:hint="eastAsia"/>
          <w:color w:val="auto"/>
          <w:highlight w:val="none"/>
          <w:u w:val="single"/>
        </w:rPr>
        <w:t xml:space="preserve">                                                   </w:t>
      </w:r>
    </w:p>
    <w:p w14:paraId="6E2DDB8E">
      <w:pPr>
        <w:pStyle w:val="34"/>
        <w:spacing w:beforeAutospacing="0" w:afterAutospacing="0" w:line="360" w:lineRule="auto"/>
        <w:jc w:val="both"/>
        <w:rPr>
          <w:color w:val="auto"/>
          <w:highlight w:val="none"/>
        </w:rPr>
      </w:pPr>
      <w:r>
        <w:rPr>
          <w:rFonts w:hint="eastAsia"/>
          <w:color w:val="auto"/>
          <w:highlight w:val="none"/>
        </w:rPr>
        <w:t>法律依据：</w:t>
      </w:r>
      <w:r>
        <w:rPr>
          <w:rFonts w:hint="eastAsia"/>
          <w:color w:val="auto"/>
          <w:highlight w:val="none"/>
          <w:u w:val="single"/>
        </w:rPr>
        <w:t xml:space="preserve">                                                    </w:t>
      </w:r>
    </w:p>
    <w:p w14:paraId="07A7CD8F">
      <w:pPr>
        <w:pStyle w:val="34"/>
        <w:spacing w:beforeAutospacing="0" w:afterAutospacing="0" w:line="360" w:lineRule="auto"/>
        <w:jc w:val="both"/>
        <w:rPr>
          <w:color w:val="auto"/>
          <w:highlight w:val="none"/>
        </w:rPr>
      </w:pPr>
      <w:r>
        <w:rPr>
          <w:rFonts w:hint="eastAsia"/>
          <w:color w:val="auto"/>
          <w:highlight w:val="none"/>
        </w:rPr>
        <w:t>质疑事项2</w:t>
      </w:r>
    </w:p>
    <w:p w14:paraId="62D86A76">
      <w:pPr>
        <w:pStyle w:val="34"/>
        <w:spacing w:beforeAutospacing="0" w:afterAutospacing="0" w:line="360" w:lineRule="auto"/>
        <w:jc w:val="both"/>
        <w:rPr>
          <w:color w:val="auto"/>
          <w:highlight w:val="none"/>
        </w:rPr>
      </w:pPr>
      <w:r>
        <w:rPr>
          <w:rFonts w:hint="eastAsia"/>
          <w:color w:val="auto"/>
          <w:highlight w:val="none"/>
        </w:rPr>
        <w:t>……</w:t>
      </w:r>
    </w:p>
    <w:p w14:paraId="2B2C1D3F">
      <w:pPr>
        <w:pStyle w:val="34"/>
        <w:spacing w:beforeAutospacing="0" w:afterAutospacing="0" w:line="360" w:lineRule="auto"/>
        <w:jc w:val="both"/>
        <w:rPr>
          <w:color w:val="auto"/>
          <w:highlight w:val="none"/>
        </w:rPr>
      </w:pPr>
      <w:r>
        <w:rPr>
          <w:rFonts w:hint="eastAsia"/>
          <w:color w:val="auto"/>
          <w:highlight w:val="none"/>
        </w:rPr>
        <w:t>四、与质疑事项相关的质疑请求</w:t>
      </w:r>
    </w:p>
    <w:p w14:paraId="59ACFAB3">
      <w:pPr>
        <w:pStyle w:val="34"/>
        <w:spacing w:beforeAutospacing="0" w:afterAutospacing="0" w:line="360" w:lineRule="auto"/>
        <w:jc w:val="both"/>
        <w:rPr>
          <w:color w:val="auto"/>
          <w:highlight w:val="none"/>
        </w:rPr>
      </w:pPr>
      <w:r>
        <w:rPr>
          <w:rFonts w:hint="eastAsia"/>
          <w:color w:val="auto"/>
          <w:highlight w:val="none"/>
        </w:rPr>
        <w:t>请求：</w:t>
      </w:r>
      <w:r>
        <w:rPr>
          <w:rFonts w:hint="eastAsia"/>
          <w:color w:val="auto"/>
          <w:highlight w:val="none"/>
          <w:u w:val="single"/>
        </w:rPr>
        <w:t xml:space="preserve">                                                          </w:t>
      </w:r>
    </w:p>
    <w:p w14:paraId="2A89F167">
      <w:pPr>
        <w:pStyle w:val="34"/>
        <w:spacing w:beforeAutospacing="0" w:afterAutospacing="0"/>
        <w:jc w:val="both"/>
        <w:rPr>
          <w:color w:val="auto"/>
          <w:highlight w:val="none"/>
        </w:rPr>
      </w:pPr>
      <w:r>
        <w:rPr>
          <w:rFonts w:hint="eastAsia"/>
          <w:color w:val="auto"/>
          <w:highlight w:val="none"/>
        </w:rPr>
        <w:t xml:space="preserve">签字(签章)：                 公章：               日期：    </w:t>
      </w:r>
    </w:p>
    <w:p w14:paraId="2969BD5E">
      <w:pPr>
        <w:pStyle w:val="34"/>
        <w:spacing w:beforeAutospacing="0" w:afterAutospacing="0" w:line="0" w:lineRule="atLeast"/>
        <w:jc w:val="both"/>
        <w:rPr>
          <w:color w:val="auto"/>
          <w:highlight w:val="none"/>
        </w:rPr>
      </w:pPr>
      <w:r>
        <w:rPr>
          <w:rFonts w:hint="eastAsia"/>
          <w:b/>
          <w:color w:val="auto"/>
          <w:highlight w:val="none"/>
        </w:rPr>
        <w:t>质疑函制作说明：</w:t>
      </w:r>
    </w:p>
    <w:p w14:paraId="63726429">
      <w:pPr>
        <w:pStyle w:val="34"/>
        <w:spacing w:beforeAutospacing="0" w:afterAutospacing="0" w:line="0" w:lineRule="atLeast"/>
        <w:ind w:firstLine="480"/>
        <w:rPr>
          <w:color w:val="auto"/>
          <w:highlight w:val="none"/>
        </w:rPr>
      </w:pPr>
      <w:r>
        <w:rPr>
          <w:rFonts w:hint="eastAsia"/>
          <w:color w:val="auto"/>
          <w:highlight w:val="none"/>
        </w:rPr>
        <w:t>1.供应商提出质疑时，应提交质疑函和必要的证明材料。</w:t>
      </w:r>
    </w:p>
    <w:p w14:paraId="1AC7D83D">
      <w:pPr>
        <w:pStyle w:val="34"/>
        <w:spacing w:beforeAutospacing="0" w:afterAutospacing="0" w:line="0" w:lineRule="atLeast"/>
        <w:ind w:firstLine="480"/>
        <w:rPr>
          <w:color w:val="auto"/>
          <w:highlight w:val="none"/>
        </w:rPr>
      </w:pPr>
      <w:r>
        <w:rPr>
          <w:rFonts w:hint="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34D7E5">
      <w:pPr>
        <w:pStyle w:val="34"/>
        <w:spacing w:beforeAutospacing="0" w:afterAutospacing="0" w:line="0" w:lineRule="atLeast"/>
        <w:ind w:firstLine="480"/>
        <w:rPr>
          <w:color w:val="auto"/>
          <w:highlight w:val="none"/>
        </w:rPr>
      </w:pPr>
      <w:r>
        <w:rPr>
          <w:rFonts w:hint="eastAsia"/>
          <w:color w:val="auto"/>
          <w:highlight w:val="none"/>
        </w:rPr>
        <w:t>3.质疑供应商若对项目的某一分包进行质疑，质疑函中应列明具体分包号。</w:t>
      </w:r>
    </w:p>
    <w:p w14:paraId="7A1B096F">
      <w:pPr>
        <w:pStyle w:val="34"/>
        <w:spacing w:beforeAutospacing="0" w:afterAutospacing="0" w:line="0" w:lineRule="atLeast"/>
        <w:ind w:firstLine="480"/>
        <w:rPr>
          <w:color w:val="auto"/>
          <w:highlight w:val="none"/>
        </w:rPr>
      </w:pPr>
      <w:r>
        <w:rPr>
          <w:rFonts w:hint="eastAsia"/>
          <w:color w:val="auto"/>
          <w:highlight w:val="none"/>
        </w:rPr>
        <w:t>4.质疑函的质疑事项应具体、明确，并有必要的事实依据和法律依据。</w:t>
      </w:r>
    </w:p>
    <w:p w14:paraId="1DBE9BF2">
      <w:pPr>
        <w:pStyle w:val="34"/>
        <w:spacing w:beforeAutospacing="0" w:afterAutospacing="0" w:line="0" w:lineRule="atLeast"/>
        <w:ind w:firstLine="480"/>
        <w:rPr>
          <w:color w:val="auto"/>
          <w:highlight w:val="none"/>
        </w:rPr>
      </w:pPr>
      <w:r>
        <w:rPr>
          <w:rFonts w:hint="eastAsia"/>
          <w:color w:val="auto"/>
          <w:highlight w:val="none"/>
        </w:rPr>
        <w:t>5.质疑函的质疑请求应与质疑事项相关。</w:t>
      </w:r>
    </w:p>
    <w:p w14:paraId="49C7D98A">
      <w:pPr>
        <w:pStyle w:val="34"/>
        <w:spacing w:beforeAutospacing="0" w:afterAutospacing="0" w:line="0" w:lineRule="atLeast"/>
        <w:ind w:firstLine="480"/>
        <w:rPr>
          <w:color w:val="auto"/>
          <w:highlight w:val="none"/>
        </w:rPr>
      </w:pPr>
      <w:r>
        <w:rPr>
          <w:rFonts w:hint="eastAsia"/>
          <w:color w:val="auto"/>
          <w:highlight w:val="none"/>
        </w:rPr>
        <w:t>6.质疑供应商为自然人的，质疑函应由本人签字；质疑供应商为法人或者其他组织的，质疑函应由法定代表人、主要负责人，或者其授权代表签字或者盖章，并加盖公章。</w:t>
      </w:r>
    </w:p>
    <w:p w14:paraId="302CFB22">
      <w:pPr>
        <w:pStyle w:val="34"/>
        <w:spacing w:beforeAutospacing="0" w:afterAutospacing="0"/>
        <w:ind w:firstLine="420"/>
        <w:jc w:val="both"/>
        <w:rPr>
          <w:color w:val="auto"/>
          <w:highlight w:val="none"/>
        </w:rPr>
      </w:pPr>
      <w:r>
        <w:rPr>
          <w:rFonts w:hint="eastAsia"/>
          <w:color w:val="auto"/>
          <w:highlight w:val="none"/>
        </w:rPr>
        <w:t> </w:t>
      </w:r>
    </w:p>
    <w:p w14:paraId="57A8F8F3">
      <w:pPr>
        <w:rPr>
          <w:color w:val="auto"/>
          <w:highlight w:val="none"/>
        </w:rPr>
      </w:pPr>
    </w:p>
    <w:p w14:paraId="620C168D">
      <w:pPr>
        <w:pStyle w:val="34"/>
        <w:widowControl w:val="0"/>
        <w:spacing w:before="0" w:beforeAutospacing="0" w:after="0" w:afterAutospacing="0"/>
        <w:jc w:val="center"/>
        <w:rPr>
          <w:color w:val="auto"/>
          <w:highlight w:val="none"/>
        </w:rPr>
      </w:pPr>
      <w:r>
        <w:rPr>
          <w:color w:val="auto"/>
          <w:highlight w:val="none"/>
        </w:rPr>
        <w:t> </w:t>
      </w:r>
    </w:p>
    <w:p w14:paraId="09A027B9">
      <w:pPr>
        <w:pStyle w:val="34"/>
        <w:widowControl w:val="0"/>
        <w:spacing w:before="0" w:beforeAutospacing="0" w:after="0" w:afterAutospacing="0"/>
        <w:ind w:firstLine="420"/>
        <w:jc w:val="both"/>
        <w:rPr>
          <w:color w:val="auto"/>
          <w:highlight w:val="none"/>
        </w:rPr>
      </w:pPr>
      <w:r>
        <w:rPr>
          <w:color w:val="auto"/>
          <w:highlight w:val="none"/>
        </w:rPr>
        <w:t> </w:t>
      </w:r>
      <w:bookmarkEnd w:id="147"/>
      <w:bookmarkEnd w:id="148"/>
      <w:bookmarkEnd w:id="149"/>
      <w:bookmarkEnd w:id="150"/>
      <w:bookmarkEnd w:id="151"/>
      <w:bookmarkEnd w:id="152"/>
      <w:bookmarkEnd w:id="153"/>
      <w:bookmarkEnd w:id="154"/>
      <w:bookmarkEnd w:id="155"/>
      <w:bookmarkEnd w:id="156"/>
      <w:bookmarkEnd w:id="157"/>
      <w:bookmarkEnd w:id="158"/>
      <w:bookmarkEnd w:id="159"/>
    </w:p>
    <w:p w14:paraId="7597F681">
      <w:pPr>
        <w:rPr>
          <w:color w:val="auto"/>
          <w:highlight w:val="none"/>
        </w:rPr>
      </w:pPr>
    </w:p>
    <w:sectPr>
      <w:pgSz w:w="11907" w:h="16840"/>
      <w:pgMar w:top="1440" w:right="1587" w:bottom="1440"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方正魏碑_GBK">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872B0">
    <w:pPr>
      <w:widowControl w:val="0"/>
      <w:jc w:val="center"/>
      <w:rPr>
        <w:rFonts w:ascii="Times New Roman" w:hAnsi="Times New Roman" w:eastAsia="宋体" w:cs="Times New Roman"/>
        <w:sz w:val="18"/>
        <w:szCs w:val="20"/>
        <w:lang w:val="en-US" w:eastAsia="zh-CN" w:bidi="ar-S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6D3C0B">
                          <w:pPr>
                            <w:widowControl w:val="0"/>
                            <w:jc w:val="cente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PAGE   \* MERGEFORMAT</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zh-CN" w:eastAsia="zh-CN" w:bidi="ar-SA"/>
                            </w:rPr>
                            <w:t>3</w:t>
                          </w:r>
                          <w:r>
                            <w:rPr>
                              <w:rFonts w:ascii="Times New Roman" w:hAnsi="Times New Roman" w:eastAsia="宋体" w:cs="Times New Roman"/>
                              <w:sz w:val="18"/>
                              <w:szCs w:val="20"/>
                              <w:lang w:val="en-US" w:eastAsia="zh-CN" w:bidi="ar-S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266D3C0B">
                    <w:pPr>
                      <w:widowControl w:val="0"/>
                      <w:jc w:val="center"/>
                    </w:pPr>
                    <w:r>
                      <w:rPr>
                        <w:rFonts w:ascii="Times New Roman" w:hAnsi="Times New Roman" w:eastAsia="宋体" w:cs="Times New Roman"/>
                        <w:sz w:val="18"/>
                        <w:szCs w:val="20"/>
                        <w:lang w:val="en-US" w:eastAsia="zh-CN" w:bidi="ar-SA"/>
                      </w:rPr>
                      <w:fldChar w:fldCharType="begin"/>
                    </w:r>
                    <w:r>
                      <w:rPr>
                        <w:rFonts w:ascii="Times New Roman" w:hAnsi="Times New Roman" w:eastAsia="宋体" w:cs="Times New Roman"/>
                        <w:sz w:val="18"/>
                        <w:szCs w:val="20"/>
                        <w:lang w:val="en-US" w:eastAsia="zh-CN" w:bidi="ar-SA"/>
                      </w:rPr>
                      <w:instrText xml:space="preserve">PAGE   \* MERGEFORMAT</w:instrText>
                    </w:r>
                    <w:r>
                      <w:rPr>
                        <w:rFonts w:ascii="Times New Roman" w:hAnsi="Times New Roman" w:eastAsia="宋体" w:cs="Times New Roman"/>
                        <w:sz w:val="18"/>
                        <w:szCs w:val="20"/>
                        <w:lang w:val="en-US" w:eastAsia="zh-CN" w:bidi="ar-SA"/>
                      </w:rPr>
                      <w:fldChar w:fldCharType="separate"/>
                    </w:r>
                    <w:r>
                      <w:rPr>
                        <w:rFonts w:ascii="Times New Roman" w:hAnsi="Times New Roman" w:eastAsia="宋体" w:cs="Times New Roman"/>
                        <w:sz w:val="18"/>
                        <w:szCs w:val="20"/>
                        <w:lang w:val="zh-CN" w:eastAsia="zh-CN" w:bidi="ar-SA"/>
                      </w:rPr>
                      <w:t>3</w:t>
                    </w:r>
                    <w:r>
                      <w:rPr>
                        <w:rFonts w:ascii="Times New Roman" w:hAnsi="Times New Roman" w:eastAsia="宋体" w:cs="Times New Roman"/>
                        <w:sz w:val="18"/>
                        <w:szCs w:val="20"/>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BC1DF">
    <w:pPr>
      <w:pStyle w:val="24"/>
      <w:rPr>
        <w:sz w:val="24"/>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FD7E9CE">
                          <w:pPr>
                            <w:pStyle w:val="24"/>
                          </w:pPr>
                          <w:r>
                            <w:fldChar w:fldCharType="begin"/>
                          </w:r>
                          <w:r>
                            <w:instrText xml:space="preserve"> PAGE  \* MERGEFORMAT </w:instrText>
                          </w:r>
                          <w:r>
                            <w:fldChar w:fldCharType="separate"/>
                          </w:r>
                          <w:r>
                            <w:t>22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FD7E9CE">
                    <w:pPr>
                      <w:pStyle w:val="24"/>
                    </w:pPr>
                    <w:r>
                      <w:fldChar w:fldCharType="begin"/>
                    </w:r>
                    <w:r>
                      <w:instrText xml:space="preserve"> PAGE  \* MERGEFORMAT </w:instrText>
                    </w:r>
                    <w:r>
                      <w:fldChar w:fldCharType="separate"/>
                    </w:r>
                    <w:r>
                      <w:t>22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3D055">
    <w:pPr>
      <w:pStyle w:val="227"/>
      <w:pBdr>
        <w:bottom w:val="none" w:color="000000" w:sz="0" w:space="0"/>
      </w:pBdr>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EDF1E7">
    <w:pPr>
      <w:pStyle w:val="25"/>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DF6B9E"/>
    <w:rsid w:val="176442F4"/>
    <w:rsid w:val="2B2D5CB9"/>
    <w:rsid w:val="3E595EB3"/>
    <w:rsid w:val="4C5155C8"/>
    <w:rsid w:val="5C036F81"/>
    <w:rsid w:val="6D547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08"/>
    <w:qFormat/>
    <w:uiPriority w:val="0"/>
    <w:pPr>
      <w:keepNext/>
      <w:keepLines/>
      <w:spacing w:before="340" w:after="330" w:line="578" w:lineRule="auto"/>
      <w:outlineLvl w:val="0"/>
    </w:pPr>
    <w:rPr>
      <w:rFonts w:eastAsia="黑体"/>
      <w:b/>
      <w:bCs/>
      <w:sz w:val="36"/>
      <w:szCs w:val="44"/>
    </w:rPr>
  </w:style>
  <w:style w:type="paragraph" w:styleId="3">
    <w:name w:val="heading 2"/>
    <w:basedOn w:val="1"/>
    <w:next w:val="1"/>
    <w:link w:val="209"/>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5"/>
    <w:link w:val="210"/>
    <w:qFormat/>
    <w:uiPriority w:val="0"/>
    <w:pPr>
      <w:keepNext/>
      <w:keepLines/>
      <w:spacing w:before="260" w:after="260" w:line="416" w:lineRule="auto"/>
      <w:outlineLvl w:val="2"/>
    </w:pPr>
    <w:rPr>
      <w:b/>
      <w:bCs/>
      <w:sz w:val="32"/>
      <w:szCs w:val="32"/>
    </w:rPr>
  </w:style>
  <w:style w:type="paragraph" w:styleId="6">
    <w:name w:val="heading 4"/>
    <w:basedOn w:val="1"/>
    <w:next w:val="1"/>
    <w:link w:val="212"/>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link w:val="64"/>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8"/>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11"/>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next w:val="1"/>
    <w:unhideWhenUsed/>
    <w:qFormat/>
    <w:uiPriority w:val="0"/>
    <w:pPr>
      <w:spacing w:after="120"/>
    </w:pPr>
    <w:rPr>
      <w:rFonts w:ascii="Calibri" w:hAnsi="Calibri"/>
      <w:szCs w:val="22"/>
    </w:rPr>
  </w:style>
  <w:style w:type="paragraph" w:styleId="16">
    <w:name w:val="Body Text Indent"/>
    <w:next w:val="1"/>
    <w:qFormat/>
    <w:uiPriority w:val="0"/>
    <w:pPr>
      <w:widowControl w:val="0"/>
      <w:spacing w:line="360" w:lineRule="auto"/>
      <w:ind w:firstLine="420"/>
      <w:jc w:val="both"/>
    </w:pPr>
    <w:rPr>
      <w:rFonts w:hint="default" w:ascii="宋体" w:hAnsi="Times New Roman" w:eastAsia="宋体" w:cs="Times New Roman"/>
      <w:sz w:val="24"/>
      <w:szCs w:val="24"/>
      <w:lang w:val="en-US" w:eastAsia="zh-CN" w:bidi="ar-SA"/>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link w:val="213"/>
    <w:qFormat/>
    <w:uiPriority w:val="0"/>
    <w:rPr>
      <w:rFonts w:ascii="宋体" w:hAnsi="Courier New"/>
      <w:szCs w:val="20"/>
    </w:rPr>
  </w:style>
  <w:style w:type="paragraph" w:styleId="20">
    <w:name w:val="toc 8"/>
    <w:basedOn w:val="1"/>
    <w:next w:val="1"/>
    <w:unhideWhenUsed/>
    <w:qFormat/>
    <w:uiPriority w:val="39"/>
    <w:pPr>
      <w:spacing w:after="57"/>
      <w:ind w:left="1984"/>
    </w:pPr>
  </w:style>
  <w:style w:type="paragraph" w:styleId="21">
    <w:name w:val="Date"/>
    <w:basedOn w:val="1"/>
    <w:next w:val="1"/>
    <w:qFormat/>
    <w:uiPriority w:val="0"/>
    <w:rPr>
      <w:rFonts w:ascii="宋体" w:eastAsia="黑体"/>
      <w:spacing w:val="10"/>
      <w:position w:val="2"/>
      <w:sz w:val="30"/>
    </w:rPr>
  </w:style>
  <w:style w:type="paragraph" w:styleId="22">
    <w:name w:val="endnote text"/>
    <w:basedOn w:val="1"/>
    <w:link w:val="206"/>
    <w:semiHidden/>
    <w:unhideWhenUsed/>
    <w:qFormat/>
    <w:uiPriority w:val="99"/>
    <w:rPr>
      <w:sz w:val="20"/>
    </w:rPr>
  </w:style>
  <w:style w:type="paragraph" w:styleId="23">
    <w:name w:val="Balloon Text"/>
    <w:basedOn w:val="1"/>
    <w:semiHidden/>
    <w:qFormat/>
    <w:uiPriority w:val="0"/>
    <w:rPr>
      <w:sz w:val="18"/>
      <w:szCs w:val="18"/>
    </w:rPr>
  </w:style>
  <w:style w:type="paragraph" w:styleId="24">
    <w:name w:val="footer"/>
    <w:basedOn w:val="1"/>
    <w:link w:val="214"/>
    <w:qFormat/>
    <w:uiPriority w:val="99"/>
    <w:pPr>
      <w:tabs>
        <w:tab w:val="center" w:pos="4153"/>
        <w:tab w:val="right" w:pos="8306"/>
      </w:tabs>
      <w:jc w:val="left"/>
    </w:pPr>
    <w:rPr>
      <w:sz w:val="18"/>
      <w:szCs w:val="20"/>
    </w:rPr>
  </w:style>
  <w:style w:type="paragraph" w:styleId="25">
    <w:name w:val="header"/>
    <w:basedOn w:val="1"/>
    <w:link w:val="215"/>
    <w:qFormat/>
    <w:uiPriority w:val="0"/>
    <w:pPr>
      <w:pBdr>
        <w:bottom w:val="single" w:color="000000"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72"/>
    <w:qFormat/>
    <w:uiPriority w:val="11"/>
    <w:pPr>
      <w:spacing w:before="200" w:after="200"/>
    </w:pPr>
    <w:rPr>
      <w:sz w:val="24"/>
    </w:rPr>
  </w:style>
  <w:style w:type="paragraph" w:styleId="29">
    <w:name w:val="footnote text"/>
    <w:basedOn w:val="1"/>
    <w:link w:val="205"/>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spacing w:before="100" w:beforeAutospacing="1" w:after="100" w:afterAutospacing="1"/>
      <w:jc w:val="left"/>
    </w:pPr>
    <w:rPr>
      <w:rFonts w:ascii="宋体" w:hAnsi="宋体" w:cs="宋体"/>
      <w:sz w:val="24"/>
    </w:rPr>
  </w:style>
  <w:style w:type="paragraph" w:styleId="35">
    <w:name w:val="Title"/>
    <w:basedOn w:val="1"/>
    <w:next w:val="1"/>
    <w:link w:val="71"/>
    <w:qFormat/>
    <w:uiPriority w:val="10"/>
    <w:pPr>
      <w:spacing w:before="300" w:after="200"/>
      <w:contextualSpacing/>
    </w:pPr>
    <w:rPr>
      <w:sz w:val="48"/>
      <w:szCs w:val="48"/>
    </w:rPr>
  </w:style>
  <w:style w:type="table" w:styleId="37">
    <w:name w:val="Table Grid"/>
    <w:basedOn w:val="36"/>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9">
    <w:name w:val="Strong"/>
    <w:qFormat/>
    <w:uiPriority w:val="0"/>
    <w:rPr>
      <w:b/>
      <w:bCs/>
    </w:rPr>
  </w:style>
  <w:style w:type="character" w:styleId="40">
    <w:name w:val="endnote reference"/>
    <w:semiHidden/>
    <w:unhideWhenUsed/>
    <w:qFormat/>
    <w:uiPriority w:val="99"/>
    <w:rPr>
      <w:vertAlign w:val="superscript"/>
    </w:rPr>
  </w:style>
  <w:style w:type="character" w:styleId="41">
    <w:name w:val="page number"/>
    <w:qFormat/>
    <w:uiPriority w:val="0"/>
  </w:style>
  <w:style w:type="character" w:styleId="42">
    <w:name w:val="Hyperlink"/>
    <w:qFormat/>
    <w:uiPriority w:val="0"/>
    <w:rPr>
      <w:color w:val="0000FF"/>
      <w:u w:val="single"/>
    </w:rPr>
  </w:style>
  <w:style w:type="character" w:styleId="43">
    <w:name w:val="footnote reference"/>
    <w:unhideWhenUsed/>
    <w:qFormat/>
    <w:uiPriority w:val="99"/>
    <w:rPr>
      <w:vertAlign w:val="superscript"/>
    </w:rPr>
  </w:style>
  <w:style w:type="paragraph" w:customStyle="1" w:styleId="44">
    <w:name w:val="正文1"/>
    <w:basedOn w:val="45"/>
    <w:qFormat/>
    <w:uiPriority w:val="0"/>
    <w:pPr>
      <w:spacing w:before="156"/>
      <w:ind w:firstLine="510"/>
    </w:pPr>
  </w:style>
  <w:style w:type="paragraph" w:customStyle="1" w:styleId="45">
    <w:name w:val="正文11"/>
    <w:next w:val="46"/>
    <w:qFormat/>
    <w:uiPriority w:val="0"/>
    <w:pPr>
      <w:widowControl w:val="0"/>
      <w:jc w:val="both"/>
    </w:pPr>
    <w:rPr>
      <w:rFonts w:hint="default" w:ascii="Times New Roman" w:hAnsi="Times New Roman" w:eastAsia="Arial" w:cs="Times New Roman"/>
      <w14:ligatures w14:val="standardContextual"/>
    </w:rPr>
  </w:style>
  <w:style w:type="paragraph" w:customStyle="1" w:styleId="46">
    <w:name w:val="文本块1"/>
    <w:basedOn w:val="47"/>
    <w:qFormat/>
    <w:uiPriority w:val="0"/>
    <w:pPr>
      <w:widowControl/>
      <w:ind w:left="567" w:right="454" w:firstLine="498"/>
      <w:jc w:val="left"/>
    </w:pPr>
    <w:rPr>
      <w:rFonts w:ascii="仿宋_GB2312" w:eastAsia="仿宋_GB2312"/>
      <w:sz w:val="30"/>
    </w:rPr>
  </w:style>
  <w:style w:type="paragraph" w:customStyle="1" w:styleId="47">
    <w:name w:val="正文111"/>
    <w:next w:val="46"/>
    <w:qFormat/>
    <w:uiPriority w:val="0"/>
    <w:pPr>
      <w:widowControl w:val="0"/>
      <w:jc w:val="both"/>
    </w:pPr>
    <w:rPr>
      <w:rFonts w:hint="default" w:ascii="Times New Roman" w:hAnsi="Times New Roman" w:eastAsia="宋体" w:cs="Times New Roman"/>
      <w:sz w:val="21"/>
      <w:szCs w:val="24"/>
      <w14:ligatures w14:val="standardContextual"/>
    </w:rPr>
  </w:style>
  <w:style w:type="paragraph" w:customStyle="1" w:styleId="48">
    <w:name w:val="Default"/>
    <w:basedOn w:val="1"/>
    <w:semiHidden/>
    <w:qFormat/>
    <w:uiPriority w:val="0"/>
    <w:pPr>
      <w:jc w:val="left"/>
    </w:pPr>
    <w:rPr>
      <w:rFonts w:ascii="宋体" w:hAnsi="Calibri" w:cs="宋体"/>
      <w:color w:val="000000"/>
      <w:sz w:val="24"/>
    </w:rPr>
  </w:style>
  <w:style w:type="character" w:customStyle="1" w:styleId="49">
    <w:name w:val="Heading 5 Char"/>
    <w:basedOn w:val="38"/>
    <w:qFormat/>
    <w:uiPriority w:val="9"/>
    <w:rPr>
      <w:rFonts w:ascii="Arial" w:hAnsi="Arial" w:eastAsia="Arial" w:cs="Arial"/>
      <w:b/>
      <w:bCs/>
      <w:sz w:val="24"/>
      <w:szCs w:val="24"/>
    </w:rPr>
  </w:style>
  <w:style w:type="character" w:customStyle="1" w:styleId="50">
    <w:name w:val="Heading 6 Char"/>
    <w:basedOn w:val="38"/>
    <w:qFormat/>
    <w:uiPriority w:val="9"/>
    <w:rPr>
      <w:rFonts w:ascii="Arial" w:hAnsi="Arial" w:eastAsia="Arial" w:cs="Arial"/>
      <w:b/>
      <w:bCs/>
      <w:sz w:val="22"/>
      <w:szCs w:val="22"/>
    </w:rPr>
  </w:style>
  <w:style w:type="character" w:customStyle="1" w:styleId="51">
    <w:name w:val="Heading 7 Char"/>
    <w:basedOn w:val="38"/>
    <w:qFormat/>
    <w:uiPriority w:val="9"/>
    <w:rPr>
      <w:rFonts w:ascii="Arial" w:hAnsi="Arial" w:eastAsia="Arial" w:cs="Arial"/>
      <w:b/>
      <w:bCs/>
      <w:i/>
      <w:iCs/>
      <w:sz w:val="22"/>
      <w:szCs w:val="22"/>
    </w:rPr>
  </w:style>
  <w:style w:type="character" w:customStyle="1" w:styleId="52">
    <w:name w:val="Heading 8 Char"/>
    <w:basedOn w:val="38"/>
    <w:qFormat/>
    <w:uiPriority w:val="9"/>
    <w:rPr>
      <w:rFonts w:ascii="Arial" w:hAnsi="Arial" w:eastAsia="Arial" w:cs="Arial"/>
      <w:i/>
      <w:iCs/>
      <w:sz w:val="22"/>
      <w:szCs w:val="22"/>
    </w:rPr>
  </w:style>
  <w:style w:type="character" w:customStyle="1" w:styleId="53">
    <w:name w:val="Heading 9 Char"/>
    <w:basedOn w:val="38"/>
    <w:qFormat/>
    <w:uiPriority w:val="9"/>
    <w:rPr>
      <w:rFonts w:ascii="Arial" w:hAnsi="Arial" w:eastAsia="Arial" w:cs="Arial"/>
      <w:i/>
      <w:iCs/>
      <w:sz w:val="21"/>
      <w:szCs w:val="21"/>
    </w:rPr>
  </w:style>
  <w:style w:type="character" w:customStyle="1" w:styleId="54">
    <w:name w:val="Title Char"/>
    <w:basedOn w:val="38"/>
    <w:qFormat/>
    <w:uiPriority w:val="10"/>
    <w:rPr>
      <w:sz w:val="48"/>
      <w:szCs w:val="48"/>
    </w:rPr>
  </w:style>
  <w:style w:type="character" w:customStyle="1" w:styleId="55">
    <w:name w:val="Subtitle Char"/>
    <w:basedOn w:val="38"/>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character" w:customStyle="1" w:styleId="58">
    <w:name w:val="Footnote Text Char"/>
    <w:qFormat/>
    <w:uiPriority w:val="99"/>
    <w:rPr>
      <w:sz w:val="18"/>
    </w:rPr>
  </w:style>
  <w:style w:type="character" w:customStyle="1" w:styleId="59">
    <w:name w:val="Endnote Text Char"/>
    <w:qFormat/>
    <w:uiPriority w:val="99"/>
    <w:rPr>
      <w:sz w:val="20"/>
    </w:rPr>
  </w:style>
  <w:style w:type="character" w:customStyle="1" w:styleId="60">
    <w:name w:val="Heading 1 Char"/>
    <w:qFormat/>
    <w:uiPriority w:val="9"/>
    <w:rPr>
      <w:rFonts w:ascii="Arial" w:hAnsi="Arial" w:eastAsia="Arial" w:cs="Arial"/>
      <w:sz w:val="40"/>
      <w:szCs w:val="40"/>
    </w:rPr>
  </w:style>
  <w:style w:type="character" w:customStyle="1" w:styleId="61">
    <w:name w:val="Heading 2 Char"/>
    <w:qFormat/>
    <w:uiPriority w:val="9"/>
    <w:rPr>
      <w:rFonts w:ascii="Arial" w:hAnsi="Arial" w:eastAsia="Arial" w:cs="Arial"/>
      <w:sz w:val="34"/>
    </w:rPr>
  </w:style>
  <w:style w:type="character" w:customStyle="1" w:styleId="62">
    <w:name w:val="Heading 3 Char"/>
    <w:qFormat/>
    <w:uiPriority w:val="9"/>
    <w:rPr>
      <w:rFonts w:ascii="Arial" w:hAnsi="Arial" w:eastAsia="Arial" w:cs="Arial"/>
      <w:sz w:val="30"/>
      <w:szCs w:val="30"/>
    </w:rPr>
  </w:style>
  <w:style w:type="character" w:customStyle="1" w:styleId="63">
    <w:name w:val="Heading 4 Char"/>
    <w:qFormat/>
    <w:uiPriority w:val="9"/>
    <w:rPr>
      <w:rFonts w:ascii="Arial" w:hAnsi="Arial" w:eastAsia="Arial" w:cs="Arial"/>
      <w:b/>
      <w:bCs/>
      <w:sz w:val="26"/>
      <w:szCs w:val="26"/>
    </w:rPr>
  </w:style>
  <w:style w:type="character" w:customStyle="1" w:styleId="64">
    <w:name w:val="标题 5 字符"/>
    <w:link w:val="7"/>
    <w:qFormat/>
    <w:uiPriority w:val="9"/>
    <w:rPr>
      <w:rFonts w:ascii="Arial" w:hAnsi="Arial" w:eastAsia="Arial" w:cs="Arial"/>
      <w:b/>
      <w:bCs/>
      <w:sz w:val="24"/>
      <w:szCs w:val="24"/>
    </w:rPr>
  </w:style>
  <w:style w:type="character" w:customStyle="1" w:styleId="65">
    <w:name w:val="标题 6 字符"/>
    <w:link w:val="8"/>
    <w:qFormat/>
    <w:uiPriority w:val="9"/>
    <w:rPr>
      <w:rFonts w:ascii="Arial" w:hAnsi="Arial" w:eastAsia="Arial" w:cs="Arial"/>
      <w:b/>
      <w:bCs/>
      <w:sz w:val="22"/>
      <w:szCs w:val="22"/>
    </w:rPr>
  </w:style>
  <w:style w:type="character" w:customStyle="1" w:styleId="66">
    <w:name w:val="标题 7 字符"/>
    <w:link w:val="9"/>
    <w:qFormat/>
    <w:uiPriority w:val="9"/>
    <w:rPr>
      <w:rFonts w:ascii="Arial" w:hAnsi="Arial" w:eastAsia="Arial" w:cs="Arial"/>
      <w:b/>
      <w:bCs/>
      <w:i/>
      <w:iCs/>
      <w:sz w:val="22"/>
      <w:szCs w:val="22"/>
    </w:rPr>
  </w:style>
  <w:style w:type="character" w:customStyle="1" w:styleId="67">
    <w:name w:val="标题 8 字符"/>
    <w:link w:val="10"/>
    <w:qFormat/>
    <w:uiPriority w:val="9"/>
    <w:rPr>
      <w:rFonts w:ascii="Arial" w:hAnsi="Arial" w:eastAsia="Arial" w:cs="Arial"/>
      <w:i/>
      <w:iCs/>
      <w:sz w:val="22"/>
      <w:szCs w:val="22"/>
    </w:rPr>
  </w:style>
  <w:style w:type="character" w:customStyle="1" w:styleId="68">
    <w:name w:val="标题 9 字符"/>
    <w:link w:val="11"/>
    <w:qFormat/>
    <w:uiPriority w:val="9"/>
    <w:rPr>
      <w:rFonts w:ascii="Arial" w:hAnsi="Arial" w:eastAsia="Arial" w:cs="Arial"/>
      <w:i/>
      <w:iCs/>
      <w:sz w:val="21"/>
      <w:szCs w:val="21"/>
    </w:rPr>
  </w:style>
  <w:style w:type="paragraph" w:styleId="69">
    <w:name w:val="List Paragraph"/>
    <w:basedOn w:val="1"/>
    <w:qFormat/>
    <w:uiPriority w:val="34"/>
    <w:pPr>
      <w:ind w:left="720"/>
      <w:contextualSpacing/>
    </w:pPr>
  </w:style>
  <w:style w:type="paragraph" w:styleId="70">
    <w:name w:val="No Spacing"/>
    <w:qFormat/>
    <w:uiPriority w:val="1"/>
    <w:rPr>
      <w:rFonts w:hint="default" w:ascii="Times New Roman" w:hAnsi="Times New Roman" w:eastAsia="宋体" w:cs="Times New Roman"/>
    </w:rPr>
  </w:style>
  <w:style w:type="character" w:customStyle="1" w:styleId="71">
    <w:name w:val="标题 字符"/>
    <w:link w:val="35"/>
    <w:qFormat/>
    <w:uiPriority w:val="10"/>
    <w:rPr>
      <w:sz w:val="48"/>
      <w:szCs w:val="48"/>
    </w:rPr>
  </w:style>
  <w:style w:type="character" w:customStyle="1" w:styleId="72">
    <w:name w:val="副标题 字符"/>
    <w:link w:val="28"/>
    <w:qFormat/>
    <w:uiPriority w:val="11"/>
    <w:rPr>
      <w:sz w:val="24"/>
      <w:szCs w:val="24"/>
    </w:rPr>
  </w:style>
  <w:style w:type="paragraph" w:styleId="73">
    <w:name w:val="Quote"/>
    <w:basedOn w:val="1"/>
    <w:next w:val="1"/>
    <w:link w:val="74"/>
    <w:qFormat/>
    <w:uiPriority w:val="29"/>
    <w:pPr>
      <w:ind w:left="720" w:right="720"/>
    </w:pPr>
    <w:rPr>
      <w:i/>
    </w:rPr>
  </w:style>
  <w:style w:type="character" w:customStyle="1" w:styleId="74">
    <w:name w:val="引用 字符"/>
    <w:link w:val="73"/>
    <w:qFormat/>
    <w:uiPriority w:val="29"/>
    <w:rPr>
      <w:i/>
    </w:rPr>
  </w:style>
  <w:style w:type="paragraph" w:styleId="75">
    <w:name w:val="Intense Quote"/>
    <w:basedOn w:val="1"/>
    <w:next w:val="1"/>
    <w:link w:val="7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6">
    <w:name w:val="明显引用 字符"/>
    <w:link w:val="75"/>
    <w:qFormat/>
    <w:uiPriority w:val="30"/>
    <w:rPr>
      <w:i/>
    </w:rPr>
  </w:style>
  <w:style w:type="character" w:customStyle="1" w:styleId="77">
    <w:name w:val="Header Char"/>
    <w:qFormat/>
    <w:uiPriority w:val="99"/>
  </w:style>
  <w:style w:type="character" w:customStyle="1" w:styleId="78">
    <w:name w:val="Footer Char"/>
    <w:qFormat/>
    <w:uiPriority w:val="99"/>
  </w:style>
  <w:style w:type="character" w:customStyle="1" w:styleId="79">
    <w:name w:val="Caption Char"/>
    <w:qFormat/>
    <w:uiPriority w:val="99"/>
  </w:style>
  <w:style w:type="table" w:customStyle="1" w:styleId="8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5">
    <w:name w:val="脚注文本 字符"/>
    <w:link w:val="29"/>
    <w:qFormat/>
    <w:uiPriority w:val="99"/>
    <w:rPr>
      <w:sz w:val="18"/>
    </w:rPr>
  </w:style>
  <w:style w:type="character" w:customStyle="1" w:styleId="206">
    <w:name w:val="尾注文本 字符"/>
    <w:link w:val="22"/>
    <w:qFormat/>
    <w:uiPriority w:val="99"/>
    <w:rPr>
      <w:sz w:val="20"/>
    </w:rPr>
  </w:style>
  <w:style w:type="paragraph" w:customStyle="1" w:styleId="207">
    <w:name w:val="TOC Heading"/>
    <w:unhideWhenUsed/>
    <w:qFormat/>
    <w:uiPriority w:val="39"/>
    <w:rPr>
      <w:rFonts w:hint="default" w:ascii="Times New Roman" w:hAnsi="Times New Roman" w:eastAsia="宋体" w:cs="Times New Roman"/>
    </w:rPr>
  </w:style>
  <w:style w:type="character" w:customStyle="1" w:styleId="208">
    <w:name w:val="标题 1 字符"/>
    <w:link w:val="2"/>
    <w:qFormat/>
    <w:uiPriority w:val="0"/>
    <w:rPr>
      <w:rFonts w:eastAsia="黑体"/>
      <w:b/>
      <w:bCs/>
      <w:sz w:val="36"/>
      <w:szCs w:val="44"/>
      <w:lang w:val="en-US" w:eastAsia="zh-CN" w:bidi="ar-SA"/>
    </w:rPr>
  </w:style>
  <w:style w:type="character" w:customStyle="1" w:styleId="209">
    <w:name w:val="标题 2 字符"/>
    <w:link w:val="3"/>
    <w:semiHidden/>
    <w:qFormat/>
    <w:uiPriority w:val="0"/>
    <w:rPr>
      <w:rFonts w:ascii="Cambria" w:hAnsi="Cambria" w:eastAsia="宋体" w:cs="Times New Roman"/>
      <w:b/>
      <w:bCs/>
      <w:sz w:val="32"/>
      <w:szCs w:val="32"/>
    </w:rPr>
  </w:style>
  <w:style w:type="character" w:customStyle="1" w:styleId="210">
    <w:name w:val="标题 3 字符"/>
    <w:link w:val="4"/>
    <w:qFormat/>
    <w:uiPriority w:val="0"/>
    <w:rPr>
      <w:b/>
      <w:bCs/>
      <w:sz w:val="32"/>
      <w:szCs w:val="32"/>
    </w:rPr>
  </w:style>
  <w:style w:type="character" w:customStyle="1" w:styleId="211">
    <w:name w:val="正文缩进 字符"/>
    <w:link w:val="5"/>
    <w:qFormat/>
    <w:uiPriority w:val="0"/>
    <w:rPr>
      <w:sz w:val="21"/>
      <w:szCs w:val="21"/>
    </w:rPr>
  </w:style>
  <w:style w:type="character" w:customStyle="1" w:styleId="212">
    <w:name w:val="标题 4 字符"/>
    <w:link w:val="6"/>
    <w:qFormat/>
    <w:uiPriority w:val="0"/>
    <w:rPr>
      <w:rFonts w:ascii="Cambria" w:hAnsi="Cambria" w:eastAsia="宋体" w:cs="Times New Roman"/>
      <w:b/>
      <w:bCs/>
      <w:sz w:val="28"/>
      <w:szCs w:val="28"/>
    </w:rPr>
  </w:style>
  <w:style w:type="character" w:customStyle="1" w:styleId="213">
    <w:name w:val="纯文本 字符"/>
    <w:link w:val="19"/>
    <w:qFormat/>
    <w:uiPriority w:val="0"/>
    <w:rPr>
      <w:rFonts w:ascii="宋体" w:hAnsi="Courier New" w:eastAsia="宋体"/>
      <w:sz w:val="21"/>
      <w:lang w:val="en-US" w:eastAsia="zh-CN" w:bidi="ar-SA"/>
    </w:rPr>
  </w:style>
  <w:style w:type="character" w:customStyle="1" w:styleId="214">
    <w:name w:val="页脚 字符"/>
    <w:link w:val="24"/>
    <w:qFormat/>
    <w:uiPriority w:val="99"/>
    <w:rPr>
      <w:sz w:val="18"/>
    </w:rPr>
  </w:style>
  <w:style w:type="character" w:customStyle="1" w:styleId="215">
    <w:name w:val="页眉 字符"/>
    <w:link w:val="25"/>
    <w:qFormat/>
    <w:uiPriority w:val="0"/>
    <w:rPr>
      <w:sz w:val="18"/>
      <w:szCs w:val="18"/>
    </w:rPr>
  </w:style>
  <w:style w:type="paragraph" w:customStyle="1" w:styleId="216">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7">
    <w:name w:val="普通正文"/>
    <w:basedOn w:val="1"/>
    <w:qFormat/>
    <w:uiPriority w:val="0"/>
    <w:pPr>
      <w:spacing w:before="120" w:after="120" w:line="360" w:lineRule="auto"/>
      <w:ind w:firstLine="480"/>
      <w:jc w:val="left"/>
    </w:pPr>
    <w:rPr>
      <w:rFonts w:ascii="Arial" w:hAnsi="Arial"/>
      <w:sz w:val="24"/>
    </w:rPr>
  </w:style>
  <w:style w:type="paragraph" w:customStyle="1" w:styleId="218">
    <w:name w:val="Char"/>
    <w:basedOn w:val="1"/>
    <w:qFormat/>
    <w:uiPriority w:val="0"/>
    <w:pPr>
      <w:tabs>
        <w:tab w:val="left" w:pos="360"/>
      </w:tabs>
      <w:ind w:firstLine="200"/>
    </w:pPr>
    <w:rPr>
      <w:sz w:val="28"/>
      <w:szCs w:val="30"/>
    </w:rPr>
  </w:style>
  <w:style w:type="paragraph" w:customStyle="1" w:styleId="219">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20">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1">
    <w:name w:val="页脚1"/>
    <w:basedOn w:val="1"/>
    <w:unhideWhenUsed/>
    <w:qFormat/>
    <w:uiPriority w:val="99"/>
    <w:pPr>
      <w:tabs>
        <w:tab w:val="center" w:pos="4153"/>
        <w:tab w:val="right" w:pos="8306"/>
      </w:tabs>
      <w:jc w:val="left"/>
    </w:pPr>
    <w:rPr>
      <w:sz w:val="18"/>
      <w:szCs w:val="18"/>
    </w:rPr>
  </w:style>
  <w:style w:type="paragraph" w:customStyle="1" w:styleId="222">
    <w:name w:val="正文首行缩进 21"/>
    <w:basedOn w:val="223"/>
    <w:qFormat/>
    <w:uiPriority w:val="0"/>
    <w:pPr>
      <w:ind w:firstLine="420"/>
    </w:pPr>
  </w:style>
  <w:style w:type="paragraph" w:customStyle="1" w:styleId="223">
    <w:name w:val="正文文本缩进1"/>
    <w:basedOn w:val="1"/>
    <w:qFormat/>
    <w:uiPriority w:val="0"/>
    <w:pPr>
      <w:spacing w:after="120"/>
      <w:ind w:left="420"/>
    </w:pPr>
  </w:style>
  <w:style w:type="paragraph" w:customStyle="1" w:styleId="224">
    <w:name w:val="Revision"/>
    <w:unhideWhenUsed/>
    <w:qFormat/>
    <w:uiPriority w:val="99"/>
    <w:rPr>
      <w:rFonts w:hint="default" w:ascii="Times New Roman" w:hAnsi="Times New Roman" w:eastAsia="宋体" w:cs="Times New Roman"/>
      <w:sz w:val="21"/>
      <w:szCs w:val="24"/>
    </w:rPr>
  </w:style>
  <w:style w:type="paragraph" w:customStyle="1" w:styleId="225">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26">
    <w:name w:val="NormalCharacter"/>
    <w:semiHidden/>
    <w:qFormat/>
    <w:uiPriority w:val="0"/>
  </w:style>
  <w:style w:type="paragraph" w:customStyle="1" w:styleId="227">
    <w:name w:val="页眉1"/>
    <w:qFormat/>
    <w:uiPriority w:val="99"/>
    <w:pPr>
      <w:widowControl w:val="0"/>
      <w:pBdr>
        <w:top w:val="none" w:color="000000" w:sz="0" w:space="1"/>
        <w:left w:val="none" w:color="000000" w:sz="0" w:space="4"/>
        <w:bottom w:val="none" w:color="000000" w:sz="0" w:space="1"/>
        <w:right w:val="none" w:color="000000" w:sz="0" w:space="4"/>
      </w:pBdr>
      <w:tabs>
        <w:tab w:val="center" w:pos="4153"/>
        <w:tab w:val="right" w:pos="8306"/>
      </w:tabs>
      <w:jc w:val="both"/>
    </w:pPr>
    <w:rPr>
      <w:rFonts w:hint="default" w:ascii="Times New Roman" w:hAnsi="Times New Roman" w:eastAsia="宋体" w:cs="Times New Roman"/>
      <w:sz w:val="18"/>
      <w:szCs w:val="20"/>
      <w:lang w:val="en-US" w:eastAsia="zh-CN" w:bidi="ar-SA"/>
    </w:rPr>
  </w:style>
  <w:style w:type="paragraph" w:customStyle="1" w:styleId="228">
    <w:name w:val="正文空2格  1."/>
    <w:basedOn w:val="1"/>
    <w:qFormat/>
    <w:uiPriority w:val="0"/>
    <w:pPr>
      <w:ind w:firstLine="480"/>
    </w:pPr>
    <w:rPr>
      <w:rFonts w:cs="宋体"/>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be13d8ee-ed82-4223-a183-73b0550c8843</errorID>
      <errorWord>包含</errorWord>
      <group>L1_Grammar</group>
      <groupName>语法问题</groupName>
      <ability>L2_Grammar</ability>
      <abilityName>语法错误</abilityName>
      <candidateList>
        <item>包括</item>
      </candidateList>
      <explain>“包含～作物”搭配不当，建议修改为“包括～作物”。</explain>
      <paraID>436F1BB8</paraID>
      <start>85</start>
      <end>87</end>
      <status>ignored</status>
      <modifiedWord/>
      <trackRevisions>false</trackRevisions>
    </reviewItem>
    <reviewItem>
      <errorID>69f7b9bf-62e5-42c7-a8d2-3cdac9cde638</errorID>
      <errorWord>包含</errorWord>
      <group>L1_Grammar</group>
      <groupName>语法问题</groupName>
      <ability>L2_Grammar</ability>
      <abilityName>语法错误</abilityName>
      <candidateList>
        <item>包括</item>
      </candidateList>
      <explain>“包含～作物”搭配不当，建议修改为“包括～作物”。</explain>
      <paraID>6CC5442B</paraID>
      <start>109</start>
      <end>111</end>
      <status>ignored</status>
      <modifiedWord/>
      <trackRevisions>false</trackRevisions>
    </reviewItem>
    <reviewItem>
      <errorID>0b24f7d7-d450-4799-a87e-4543e20f21df</errorID>
      <errorWord>（</errorWord>
      <group>L1_Punc</group>
      <groupName>标点问题</groupName>
      <ability>L2_Punc_CN</ability>
      <abilityName>标点符号问题</abilityName>
      <candidateList/>
      <explain>同一形式括号套用。</explain>
      <paraID>20F36C9E</paraID>
      <start>127</start>
      <end>128</end>
      <status>ignored</status>
      <modifiedWord/>
      <trackRevisions>false</trackRevisions>
    </reviewItem>
    <reviewItem>
      <errorID>45ed2c7a-212e-49c5-9f58-0ffe25568ee1</errorID>
      <errorWord>）</errorWord>
      <group>L1_Punc</group>
      <groupName>标点问题</groupName>
      <ability>L2_Punc_CN</ability>
      <abilityName>标点符号问题</abilityName>
      <candidateList/>
      <explain>同一形式括号套用。</explain>
      <paraID>20F36C9E</paraID>
      <start>138</start>
      <end>139</end>
      <status>ignored</status>
      <modifiedWord/>
      <trackRevisions>false</trackRevisions>
    </reviewItem>
    <reviewItem>
      <errorID>2b29659f-c391-4100-9be4-5b8a31ea40ce</errorID>
      <errorWord>“.</errorWord>
      <group>L1_Punc</group>
      <groupName>标点问题</groupName>
      <ability>L2_Punc_CN</ability>
      <abilityName>标点符号问题</abilityName>
      <candidateList>
        <item>“</item>
      </candidateList>
      <explain/>
      <paraID>7A9CC2CD</paraID>
      <start>13</start>
      <end>15</end>
      <status>ignored</status>
      <modifiedWord/>
      <trackRevisions>false</trackRevisions>
    </reviewItem>
    <reviewItem>
      <errorID>f691b20a-78ee-49d9-9383-ee47890d6457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2A254E42</paraID>
      <start>0</start>
      <end>2</end>
      <status>ignored</status>
      <modifiedWord/>
      <trackRevisions>false</trackRevisions>
    </reviewItem>
    <reviewItem>
      <errorID>83b27d53-2f85-46d2-8079-556c17f71c14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3E29B7EC</paraID>
      <start>0</start>
      <end>2</end>
      <status>ignored</status>
      <modifiedWord/>
      <trackRevisions>false</trackRevisions>
    </reviewItem>
    <reviewItem>
      <errorID>7d4d5399-feb0-4036-987b-326bff518a36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438E6C0D</paraID>
      <start>0</start>
      <end>2</end>
      <status>ignored</status>
      <modifiedWord/>
      <trackRevisions>false</trackRevisions>
    </reviewItem>
    <reviewItem>
      <errorID>4752987d-6c02-4889-a98e-7e3d91658382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7D9522F5</paraID>
      <start>0</start>
      <end>2</end>
      <status>ignored</status>
      <modifiedWord/>
      <trackRevisions>false</trackRevisions>
    </reviewItem>
    <reviewItem>
      <errorID>a9808cc8-cb07-41f4-a729-3af7364c11b3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F46EE89</paraID>
      <start>0</start>
      <end>2</end>
      <status>ignored</status>
      <modifiedWord/>
      <trackRevisions>false</trackRevisions>
    </reviewItem>
    <reviewItem>
      <errorID>91c4c842-9fea-4df3-b6f9-549fc8c3b319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7D19CAFF</paraID>
      <start>0</start>
      <end>2</end>
      <status>ignored</status>
      <modifiedWord/>
      <trackRevisions>false</trackRevisions>
    </reviewItem>
    <reviewItem>
      <errorID>f711b21c-9c1f-4996-bb7f-92746fcff22a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193E30CE</paraID>
      <start>0</start>
      <end>2</end>
      <status>ignored</status>
      <modifiedWord/>
      <trackRevisions>false</trackRevisions>
    </reviewItem>
    <reviewItem>
      <errorID>442cda55-0e55-4b99-bb0a-774f98674aae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2891B4E4</paraID>
      <start>0</start>
      <end>2</end>
      <status>ignored</status>
      <modifiedWord/>
      <trackRevisions>false</trackRevisions>
    </reviewItem>
    <reviewItem>
      <errorID>6c14b766-1f0b-4700-898a-20e6b767f012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7ADF9764</paraID>
      <start>0</start>
      <end>2</end>
      <status>ignored</status>
      <modifiedWord/>
      <trackRevisions>false</trackRevisions>
    </reviewItem>
    <reviewItem>
      <errorID>0db876b2-7501-4857-8a34-b96e7d62619f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6A4BC024</paraID>
      <start>0</start>
      <end>3</end>
      <status>ignored</status>
      <modifiedWord/>
      <trackRevisions>false</trackRevisions>
    </reviewItem>
    <reviewItem>
      <errorID>8b14d527-562c-4fe0-8fde-311216eae804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4FCDB757</paraID>
      <start>0</start>
      <end>3</end>
      <status>ignored</status>
      <modifiedWord/>
      <trackRevisions>false</trackRevisions>
    </reviewItem>
    <reviewItem>
      <errorID>432d6c61-121a-41d4-91c8-c3d7e441647f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6C7E7D37</paraID>
      <start>0</start>
      <end>3</end>
      <status>ignored</status>
      <modifiedWord/>
      <trackRevisions>false</trackRevisions>
    </reviewItem>
    <reviewItem>
      <errorID>f2df57d6-223d-4130-a086-74c3974f0764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18232703</paraID>
      <start>0</start>
      <end>3</end>
      <status>ignored</status>
      <modifiedWord/>
      <trackRevisions>false</trackRevisions>
    </reviewItem>
    <reviewItem>
      <errorID>8435f825-e68e-4201-a29b-bb595b8e8c4b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656F9E8E</paraID>
      <start>0</start>
      <end>3</end>
      <status>ignored</status>
      <modifiedWord/>
      <trackRevisions>false</trackRevisions>
    </reviewItem>
    <reviewItem>
      <errorID>7fb7fcf6-c8df-4c6d-815a-e9bb9a203d28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D63BB23</paraID>
      <start>0</start>
      <end>3</end>
      <status>ignored</status>
      <modifiedWord/>
      <trackRevisions>false</trackRevisions>
    </reviewItem>
    <reviewItem>
      <errorID>6c4ab08c-a0a7-453a-b8ff-80f24b599c38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490D0692</paraID>
      <start>0</start>
      <end>3</end>
      <status>ignored</status>
      <modifiedWord/>
      <trackRevisions>false</trackRevisions>
    </reviewItem>
    <reviewItem>
      <errorID>d155e2ae-5b98-4647-ba7b-59a9dbb0892d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53F34662</paraID>
      <start>0</start>
      <end>3</end>
      <status>ignored</status>
      <modifiedWord/>
      <trackRevisions>false</trackRevisions>
    </reviewItem>
    <reviewItem>
      <errorID>d4b5007b-6e50-488f-87c5-5ef6503184a7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742F2294</paraID>
      <start>0</start>
      <end>3</end>
      <status>ignored</status>
      <modifiedWord/>
      <trackRevisions>false</trackRevisions>
    </reviewItem>
    <reviewItem>
      <errorID>d0d8fcbc-143e-4496-9f7c-6db42a8a3aee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20F3279B</paraID>
      <start>0</start>
      <end>3</end>
      <status>ignored</status>
      <modifiedWord/>
      <trackRevisions>false</trackRevisions>
    </reviewItem>
    <reviewItem>
      <errorID>5a28197e-83cc-4493-b222-dadc7062ef12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42D741E2</paraID>
      <start>0</start>
      <end>3</end>
      <status>ignored</status>
      <modifiedWord/>
      <trackRevisions>false</trackRevisions>
    </reviewItem>
    <reviewItem>
      <errorID>b7c1fcf1-fcb3-4a8e-89fd-fb6f7814635a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26C297C5</paraID>
      <start>0</start>
      <end>3</end>
      <status>ignored</status>
      <modifiedWord/>
      <trackRevisions>false</trackRevisions>
    </reviewItem>
    <reviewItem>
      <errorID>574bc2c2-808e-470c-a5f9-2aaf2bb5470d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16B52001</paraID>
      <start>0</start>
      <end>3</end>
      <status>ignored</status>
      <modifiedWord/>
      <trackRevisions>false</trackRevisions>
    </reviewItem>
    <reviewItem>
      <errorID>77d075da-7e4e-4e9a-99b4-d81595379063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4834F2F2</paraID>
      <start>0</start>
      <end>3</end>
      <status>ignored</status>
      <modifiedWord/>
      <trackRevisions>false</trackRevisions>
    </reviewItem>
    <reviewItem>
      <errorID>3df1d698-1366-4d97-8c42-3b5a168fc4c8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18928D04</paraID>
      <start>0</start>
      <end>3</end>
      <status>ignored</status>
      <modifiedWord/>
      <trackRevisions>false</trackRevisions>
    </reviewItem>
    <reviewItem>
      <errorID>a31c8493-178b-4c95-aba2-8fe8f25589bb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20FF625A</paraID>
      <start>0</start>
      <end>3</end>
      <status>unmodified</status>
      <modifiedWord/>
      <trackRevisions>false</trackRevisions>
    </reviewItem>
    <reviewItem>
      <errorID>3dd359b0-cb7d-431d-8f37-ecc4938d5cb5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4F06E57B</paraID>
      <start>0</start>
      <end>3</end>
      <status>ignored</status>
      <modifiedWord/>
      <trackRevisions>false</trackRevisions>
    </reviewItem>
    <reviewItem>
      <errorID>596a4a8f-cef6-489b-9f1f-d338e0bbfd7b</errorID>
      <errorWord>,</errorWord>
      <group>L1_Format</group>
      <groupName>格式问题</groupName>
      <ability>L2_HalfPunc_CN</ability>
      <abilityName>全半角问题</abilityName>
      <candidateList>
        <item>，</item>
      </candidateList>
      <explain>文本全半角错误。</explain>
      <paraID>59C26E6A</paraID>
      <start>74</start>
      <end>75</end>
      <status>unmodified</status>
      <modifiedWord/>
      <trackRevisions>false</trackRevisions>
    </reviewItem>
    <reviewItem>
      <errorID>bcf02902-c2dc-471c-8c5a-43eee3b014ab</errorID>
      <errorWord>&lt;</errorWord>
      <group>L1_Format</group>
      <groupName>格式问题</groupName>
      <ability>L2_HalfPunc_CN</ability>
      <abilityName>全半角问题</abilityName>
      <candidateList>
        <item>〈</item>
      </candidateList>
      <explain>文本全半角错误。</explain>
      <paraID>75A15EA6</paraID>
      <start>49</start>
      <end>50</end>
      <status>ignored</status>
      <modifiedWord/>
      <trackRevisions>false</trackRevisions>
    </reviewItem>
    <reviewItem>
      <errorID>50fc367c-75bc-4be7-b460-ec8b74032d7e</errorID>
      <errorWord>&lt;</errorWord>
      <group>L1_Format</group>
      <groupName>格式问题</groupName>
      <ability>L2_HalfPunc_CN</ability>
      <abilityName>全半角问题</abilityName>
      <candidateList>
        <item>〈</item>
      </candidateList>
      <explain>文本全半角错误。</explain>
      <paraID>7A431F57</paraID>
      <start>49</start>
      <end>50</end>
      <status>ignored</status>
      <modifiedWord/>
      <trackRevisions>false</trackRevisions>
    </reviewItem>
    <reviewItem>
      <errorID>4683d47e-e106-4103-906d-64b9a39fc9a4</errorID>
      <errorWord>&lt;</errorWord>
      <group>L1_Format</group>
      <groupName>格式问题</groupName>
      <ability>L2_HalfPunc_CN</ability>
      <abilityName>全半角问题</abilityName>
      <candidateList>
        <item>〈</item>
      </candidateList>
      <explain>文本全半角错误。</explain>
      <paraID>2C9C1596</paraID>
      <start>34</start>
      <end>35</end>
      <status>ignored</status>
      <modifiedWord/>
      <trackRevisions>false</trackRevisions>
    </reviewItem>
    <reviewItem>
      <errorID>7ff27b88-df12-47de-9560-0c641bef157f</errorID>
      <errorWord>保持通讯畅通</errorWord>
      <group>L1_Word</group>
      <groupName>字词问题</groupName>
      <ability>L2_Typo</ability>
      <abilityName>字词错误</abilityName>
      <candidateList>
        <item>保持通信畅通</item>
      </candidateList>
      <explain/>
      <paraID>289C4473</paraID>
      <start>17</start>
      <end>23</end>
      <status>ignored</status>
      <modifiedWord/>
      <trackRevisions>false</trackRevisions>
    </reviewItem>
    <reviewItem>
      <errorID>f7547e83-7aa7-4754-83f6-3d72cbc8578c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14EC6933</paraID>
      <start>0</start>
      <end>3</end>
      <status>ignored</status>
      <modifiedWord/>
      <trackRevisions>false</trackRevisions>
    </reviewItem>
    <reviewItem>
      <errorID>45e0412e-833f-4379-a80f-1f0baeec1311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7AB32ACF</paraID>
      <start>0</start>
      <end>3</end>
      <status>ignored</status>
      <modifiedWord/>
      <trackRevisions>false</trackRevisions>
    </reviewItem>
    <reviewItem>
      <errorID>a05a57cd-21ee-4052-848f-25cbfbc52c2d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7175E6BB</paraID>
      <start>0</start>
      <end>3</end>
      <status>ignored</status>
      <modifiedWord/>
      <trackRevisions>false</trackRevisions>
    </reviewItem>
    <reviewItem>
      <errorID>65b98baa-4587-4a1c-8f06-49ace0afc6b2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1F5771AC</paraID>
      <start>0</start>
      <end>3</end>
      <status>ignored</status>
      <modifiedWord/>
      <trackRevisions>false</trackRevisions>
    </reviewItem>
    <reviewItem>
      <errorID>e5c56f27-e48b-403e-ae45-6833e32e9358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242D6736</paraID>
      <start>0</start>
      <end>3</end>
      <status>ignored</status>
      <modifiedWord/>
      <trackRevisions>false</trackRevisions>
    </reviewItem>
    <reviewItem>
      <errorID>14c23965-c8fe-43ca-8697-871f6bf59513</errorID>
      <errorWord>&lt;</errorWord>
      <group>L1_Format</group>
      <groupName>格式问题</groupName>
      <ability>L2_HalfPunc_CN</ability>
      <abilityName>全半角问题</abilityName>
      <candidateList>
        <item>〈</item>
      </candidateList>
      <explain>文本全半角错误。</explain>
      <paraID>2A862514</paraID>
      <start>22</start>
      <end>23</end>
      <status>ignored</status>
      <modifiedWord/>
      <trackRevisions>false</trackRevisions>
    </reviewItem>
    <reviewItem>
      <errorID>1d6d685e-293c-4663-acda-a5f5e5d17052</errorID>
      <errorWord>&gt;的通知》</errorWord>
      <group>L1_Punc</group>
      <groupName>标点问题</groupName>
      <ability>L2_Punc_CN</ability>
      <abilityName>标点符号问题</abilityName>
      <candidateList>
        <item>〉的通知》</item>
      </candidateList>
      <explain/>
      <paraID>2A862514</paraID>
      <start>46</start>
      <end>51</end>
      <status>ignored</status>
      <modifiedWord/>
      <trackRevisions>false</trackRevisions>
    </reviewItem>
    <reviewItem>
      <errorID>e9a43141-b548-4e7e-b979-24e28ae2d814</errorID>
      <errorWord>《</errorWord>
      <group>L1_Punc</group>
      <groupName>标点问题</groupName>
      <ability>L2_Punc_CN</ability>
      <abilityName>标点符号问题</abilityName>
      <candidateList/>
      <explain>同一形式括号套用。</explain>
      <paraID>5F6D4949</paraID>
      <start>33</start>
      <end>34</end>
      <status>unmodified</status>
      <modifiedWord/>
      <trackRevisions>false</trackRevisions>
    </reviewItem>
    <reviewItem>
      <errorID>ae029425-a35e-40d9-af0f-43800a74e9fc</errorID>
      <errorWord>》</errorWord>
      <group>L1_Punc</group>
      <groupName>标点问题</groupName>
      <ability>L2_Punc_CN</ability>
      <abilityName>标点符号问题</abilityName>
      <candidateList/>
      <explain>同一形式括号套用。</explain>
      <paraID>5F6D4949</paraID>
      <start>50</start>
      <end>51</end>
      <status>unmodified</status>
      <modifiedWord/>
      <trackRevisions>false</trackRevisions>
    </reviewItem>
    <reviewItem>
      <errorID>bff24a0b-5f39-4bbd-8de3-733e67648b0a</errorID>
      <errorWord>《</errorWord>
      <group>L1_Punc</group>
      <groupName>标点问题</groupName>
      <ability>L2_Punc_CN</ability>
      <abilityName>标点符号问题</abilityName>
      <candidateList/>
      <explain>同一形式括号套用。</explain>
      <paraID>5F6D4949</paraID>
      <start>51</start>
      <end>52</end>
      <status>unmodified</status>
      <modifiedWord/>
      <trackRevisions>false</trackRevisions>
    </reviewItem>
    <reviewItem>
      <errorID>6670a0e8-ddb0-467e-aed0-22a0bbfd8681</errorID>
      <errorWord>》</errorWord>
      <group>L1_Punc</group>
      <groupName>标点问题</groupName>
      <ability>L2_Punc_CN</ability>
      <abilityName>标点符号问题</abilityName>
      <candidateList/>
      <explain>同一形式括号套用。</explain>
      <paraID>5F6D4949</paraID>
      <start>68</start>
      <end>69</end>
      <status>unmodified</status>
      <modifiedWord/>
      <trackRevisions>false</trackRevisions>
    </reviewItem>
    <reviewItem>
      <errorID>fb8c656b-cc42-4f5d-a2ab-9ebdb04f81df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31056C27</paraID>
      <start>5</start>
      <end>8</end>
      <status>ignored</status>
      <modifiedWord/>
      <trackRevisions>false</trackRevisions>
    </reviewItem>
    <reviewItem>
      <errorID>10ed7412-49a0-4a93-b45d-69d1daa369f8</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 F618CB9</paraID>
      <start>5</start>
      <end>10</end>
      <status>ignored</status>
      <modifiedWord/>
      <trackRevisions>false</trackRevisions>
    </reviewItem>
    <reviewItem>
      <errorID>21a1b010-debc-45af-a2f2-7c53e7ff3f65</errorID>
      <errorWord>》</errorWord>
      <group>L1_Word</group>
      <groupName>字词问题</groupName>
      <ability>L2_Typo</ability>
      <abilityName>字词错误</abilityName>
      <candidateList>
        <item>》等</item>
      </candidateList>
      <explain/>
      <paraID>3AEDF6EE</paraID>
      <start>39</start>
      <end>40</end>
      <status>ignored</status>
      <modifiedWord/>
      <trackRevisions>false</trackRevisions>
    </reviewItem>
    <reviewItem>
      <errorID>6b090e38-3f82-4a00-86d2-5408e192e861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752BB447</paraID>
      <start>0</start>
      <end>2</end>
      <status>ignored</status>
      <modifiedWord/>
      <trackRevisions>false</trackRevisions>
    </reviewItem>
    <reviewItem>
      <errorID>9da6151a-3086-4f0e-bc4c-de98036a7c1d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3D2C98FD</paraID>
      <start>0</start>
      <end>2</end>
      <status>ignored</status>
      <modifiedWord/>
      <trackRevisions>false</trackRevisions>
    </reviewItem>
    <reviewItem>
      <errorID>673b7cf0-45d0-4a13-846d-ea13ebc3495d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741C53FF</paraID>
      <start>0</start>
      <end>2</end>
      <status>ignored</status>
      <modifiedWord/>
      <trackRevisions>false</trackRevisions>
    </reviewItem>
    <reviewItem>
      <errorID>3ec1c313-69da-4bf7-a0fe-5415e736abbd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72E9CBFB</paraID>
      <start>0</start>
      <end>2</end>
      <status>ignored</status>
      <modifiedWord/>
      <trackRevisions>false</trackRevisions>
    </reviewItem>
    <reviewItem>
      <errorID>14ccd404-fa96-4b69-8765-36ee6ff49848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EA8E9DB</paraID>
      <start>0</start>
      <end>2</end>
      <status>ignored</status>
      <modifiedWord/>
      <trackRevisions>false</trackRevisions>
    </reviewItem>
    <reviewItem>
      <errorID>4fe2a6bc-ac25-421b-a45a-71954ddb3870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2B0ADE</paraID>
      <start>0</start>
      <end>2</end>
      <status>ignored</status>
      <modifiedWord/>
      <trackRevisions>false</trackRevisions>
    </reviewItem>
    <reviewItem>
      <errorID>9ed77321-074a-48c8-aa41-89ad2647dbdf</errorID>
      <errorWord>，</errorWord>
      <group>L1_Word</group>
      <groupName>字词问题</groupName>
      <ability>L2_Typo</ability>
      <abilityName>字词错误</abilityName>
      <candidateList>
        <item>，将</item>
      </candidateList>
      <explain/>
      <paraID>7E18E64D</paraID>
      <start>83</start>
      <end>84</end>
      <status>ignored</status>
      <modifiedWord/>
      <trackRevisions>false</trackRevisions>
    </reviewItem>
    <reviewItem>
      <errorID>a58d3215-9572-4900-b2c6-ca8bae0541fb</errorID>
      <errorWord>(</errorWord>
      <group>L1_Format</group>
      <groupName>格式问题</groupName>
      <ability>L2_HalfPunc_CN</ability>
      <abilityName>全半角问题</abilityName>
      <candidateList>
        <item>（</item>
      </candidateList>
      <explain>文本全半角错误。</explain>
      <paraID>2015B7C2</paraID>
      <start>53</start>
      <end>54</end>
      <status>ignored</status>
      <modifiedWord/>
      <trackRevisions>false</trackRevisions>
    </reviewItem>
    <reviewItem>
      <errorID>9a5a2206-aa84-41e1-aab0-e88f386de3b0</errorID>
      <errorWord>)</errorWord>
      <group>L1_Format</group>
      <groupName>格式问题</groupName>
      <ability>L2_HalfPunc_CN</ability>
      <abilityName>全半角问题</abilityName>
      <candidateList>
        <item>）</item>
      </candidateList>
      <explain>文本全半角错误。</explain>
      <paraID>2015B7C2</paraID>
      <start>56</start>
      <end>57</end>
      <status>ignored</status>
      <modifiedWord/>
      <trackRevisions>false</trackRevisions>
    </reviewItem>
    <reviewItem>
      <errorID>3a91a92e-733a-40f4-9096-7f5aafe631ab</errorID>
      <errorWord>,</errorWord>
      <group>L1_Format</group>
      <groupName>格式问题</groupName>
      <ability>L2_HalfPunc_CN</ability>
      <abilityName>全半角问题</abilityName>
      <candidateList>
        <item>，</item>
      </candidateList>
      <explain>文本全半角错误。</explain>
      <paraID>25999F65</paraID>
      <start>34</start>
      <end>35</end>
      <status>ignored</status>
      <modifiedWord/>
      <trackRevisions>false</trackRevisions>
    </reviewItem>
    <reviewItem>
      <errorID>d1ddd9a1-6f46-40af-bed8-7b60ac05eeb1</errorID>
      <errorWord>间</errorWord>
      <group>L1_Word</group>
      <groupName>字词问题</groupName>
      <ability>L2_Typo</ability>
      <abilityName>字词错误</abilityName>
      <candidateList>
        <item>间内</item>
      </candidateList>
      <explain/>
      <paraID>25999F65</paraID>
      <start>47</start>
      <end>48</end>
      <status>ignored</status>
      <modifiedWord/>
      <trackRevisions>false</trackRevisions>
    </reviewItem>
    <reviewItem>
      <errorID>ffe0bad7-1027-44ba-8316-6d99c826f48b</errorID>
      <errorWord>本</errorWord>
      <group>L1_Word</group>
      <groupName>字词问题</groupName>
      <ability>L2_Typo</ability>
      <abilityName>字词错误</abilityName>
      <candidateList>
        <item>本次</item>
      </candidateList>
      <explain/>
      <paraID>6BDE1FCA</paraID>
      <start>5</start>
      <end>6</end>
      <status>ignored</status>
      <modifiedWord/>
      <trackRevisions>false</trackRevisions>
    </reviewItem>
    <reviewItem>
      <errorID>7be36914-9585-4937-b721-6d84cd3a4976</errorID>
      <errorWord>有效成份含量</errorWord>
      <group>L1_Word</group>
      <groupName>字词问题</groupName>
      <ability>L2_Variant</ability>
      <abilityName>异形词</abilityName>
      <candidateList>
        <item>有效成分含量</item>
      </candidateList>
      <explain>词汇[有效成份含量]的规范词形写作[有效成分含量]。</explain>
      <paraID>2CEFBBDA</paraID>
      <start>0</start>
      <end>6</end>
      <status>ignored</status>
      <modifiedWord/>
      <trackRevisions>false</trackRevisions>
    </reviewItem>
    <reviewItem>
      <errorID>8280b710-e220-4cb3-9d35-4a27bbac196c</errorID>
      <errorWord>虚假成份</errorWord>
      <group>L1_Word</group>
      <groupName>字词问题</groupName>
      <ability>L2_Variant</ability>
      <abilityName>异形词</abilityName>
      <candidateList>
        <item>虚假成分</item>
      </candidateList>
      <explain>词汇[虚假成份]的规范词形写作[虚假成分]。</explain>
      <paraID>71238262</paraID>
      <start>90</start>
      <end>94</end>
      <status>ignored</status>
      <modifiedWord/>
      <trackRevisions>false</trackRevisions>
    </reviewItem>
    <reviewItem>
      <errorID>bebd7c41-c0c9-4aad-b084-b5789766d556</errorID>
      <errorWord>发生有</errorWord>
      <group>L1_Word</group>
      <groupName>字词问题</groupName>
      <ability>L2_Typo</ability>
      <abilityName>字词错误</abilityName>
      <candidateList>
        <item>发生</item>
      </candidateList>
      <explain/>
      <paraID>227303C8</paraID>
      <start>50</start>
      <end>53</end>
      <status>ignored</status>
      <modifiedWord/>
      <trackRevisions>false</trackRevisions>
    </reviewItem>
    <reviewItem>
      <errorID>e654f649-9ed1-46f3-97b9-0d4bf6463158</errorID>
      <errorWord>法律、法规</errorWord>
      <group>L1_Word</group>
      <groupName>字词问题</groupName>
      <ability>L2_Typo</ability>
      <abilityName>字词错误</abilityName>
      <candidateList>
        <item>法律法规</item>
      </candidateList>
      <explain/>
      <paraID>664C6BB2</paraID>
      <start>22</start>
      <end>27</end>
      <status>ignored</status>
      <modifiedWord/>
      <trackRevisions>false</trackRevisions>
    </reviewItem>
    <reviewItem>
      <errorID>eca88d5e-8d7b-4dfe-87f6-ad17c5364e14</errorID>
      <errorWord>作</errorWord>
      <group>L1_Word</group>
      <groupName>字词问题</groupName>
      <ability>L2_Typo</ability>
      <abilityName>字词错误</abilityName>
      <candidateList>
        <item>做</item>
      </candidateList>
      <explain>存在发音相同字词的误用。</explain>
      <paraID>4BF63331</paraID>
      <start>23</start>
      <end>24</end>
      <status>ignored</status>
      <modifiedWord/>
      <trackRevisions>false</trackRevisions>
    </reviewItem>
    <reviewItem>
      <errorID>4a18f936-5076-4e0f-9873-46add7139f44</errorID>
      <errorWord>(</errorWord>
      <group>L1_Format</group>
      <groupName>格式问题</groupName>
      <ability>L2_HalfPunc_CN</ability>
      <abilityName>全半角问题</abilityName>
      <candidateList>
        <item>（</item>
      </candidateList>
      <explain>文本全半角错误。</explain>
      <paraID>2A89F167</paraID>
      <start>2</start>
      <end>3</end>
      <status>ignored</status>
      <modifiedWord/>
      <trackRevisions>false</trackRevisions>
    </reviewItem>
    <reviewItem>
      <errorID>075ee474-e301-45de-b123-f005279b408c</errorID>
      <errorWord>)</errorWord>
      <group>L1_Format</group>
      <groupName>格式问题</groupName>
      <ability>L2_HalfPunc_CN</ability>
      <abilityName>全半角问题</abilityName>
      <candidateList>
        <item>）</item>
      </candidateList>
      <explain>文本全半角错误。</explain>
      <paraID>2A89F167</paraID>
      <start>5</start>
      <end>6</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481ee7-1cdf-48b1-be4d-f955ce77a14d}">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44</Pages>
  <Words>14174</Words>
  <Characters>15235</Characters>
  <TotalTime>21</TotalTime>
  <ScaleCrop>false</ScaleCrop>
  <LinksUpToDate>false</LinksUpToDate>
  <CharactersWithSpaces>15459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2025-03-26T01:45:00Z</dcterms:created>
  <dc:creator>WPS_1682298907</dc:creator>
  <cp:lastModifiedBy>石茹</cp:lastModifiedBy>
  <dcterms:modified xsi:type="dcterms:W3CDTF">2026-09-02T08:59:07Z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eyJoZGlkIjoiNmUyODZlODJhNzQxMzEwZWE1NzdkMjAyNWMyNjZiZjciLCJ1c2VySWQiOiI3MzY0Nzg2NzkifQ==</vt:lpwstr>
  </property>
  <property fmtid="{D5CDD505-2E9C-101B-9397-08002B2CF9AE}" pid="3" name="KSOProductBuildVer">
    <vt:lpwstr>2052-12.1.0.28505</vt:lpwstr>
  </property>
  <property fmtid="{D5CDD505-2E9C-101B-9397-08002B2CF9AE}" pid="4" name="ICV">
    <vt:lpwstr>C6DA2045408E4713A92FD78838508E6C_13</vt:lpwstr>
  </property>
</Properties>
</file>