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99E851">
      <w:pPr>
        <w:pStyle w:val="9"/>
        <w:spacing w:before="120" w:beforeAutospacing="0" w:after="120" w:afterAutospacing="0" w:line="360" w:lineRule="auto"/>
        <w:rPr>
          <w:color w:val="auto"/>
          <w:highlight w:val="none"/>
        </w:rPr>
      </w:pPr>
      <w:r>
        <w:rPr>
          <w:color w:val="auto"/>
          <w:highlight w:val="none"/>
        </w:rPr>
        <w:t> </w:t>
      </w:r>
    </w:p>
    <w:p w14:paraId="31666417">
      <w:pPr>
        <w:pStyle w:val="9"/>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60193B82">
      <w:pPr>
        <w:pStyle w:val="9"/>
        <w:spacing w:before="120" w:beforeAutospacing="0" w:after="120" w:afterAutospacing="0" w:line="360" w:lineRule="auto"/>
        <w:ind w:firstLine="2249"/>
        <w:rPr>
          <w:rFonts w:ascii="Arial" w:hAnsi="Arial" w:cs="Arial"/>
          <w:b/>
          <w:color w:val="auto"/>
          <w:sz w:val="32"/>
          <w:szCs w:val="32"/>
          <w:highlight w:val="none"/>
        </w:rPr>
      </w:pPr>
    </w:p>
    <w:p w14:paraId="1904C438">
      <w:pPr>
        <w:pStyle w:val="9"/>
        <w:spacing w:before="120" w:beforeAutospacing="0" w:after="120" w:afterAutospacing="0" w:line="360" w:lineRule="auto"/>
        <w:ind w:firstLine="2249"/>
        <w:rPr>
          <w:rFonts w:ascii="Arial" w:hAnsi="Arial" w:cs="Arial"/>
          <w:b/>
          <w:color w:val="auto"/>
          <w:sz w:val="32"/>
          <w:szCs w:val="32"/>
          <w:highlight w:val="none"/>
        </w:rPr>
      </w:pPr>
    </w:p>
    <w:p w14:paraId="71E28076">
      <w:pPr>
        <w:pStyle w:val="9"/>
        <w:spacing w:before="120" w:beforeAutospacing="0" w:after="120" w:afterAutospacing="0" w:line="360" w:lineRule="auto"/>
        <w:ind w:firstLine="2249"/>
        <w:rPr>
          <w:rFonts w:ascii="Arial" w:hAnsi="Arial" w:cs="Arial"/>
          <w:b/>
          <w:color w:val="auto"/>
          <w:sz w:val="32"/>
          <w:szCs w:val="32"/>
          <w:highlight w:val="none"/>
        </w:rPr>
      </w:pPr>
    </w:p>
    <w:p w14:paraId="0125127F">
      <w:pPr>
        <w:pStyle w:val="9"/>
        <w:spacing w:before="120" w:beforeAutospacing="0" w:after="120" w:afterAutospacing="0" w:line="360" w:lineRule="auto"/>
        <w:ind w:firstLine="2249"/>
        <w:rPr>
          <w:rFonts w:ascii="Arial" w:hAnsi="Arial" w:cs="Arial"/>
          <w:b/>
          <w:color w:val="auto"/>
          <w:sz w:val="32"/>
          <w:szCs w:val="32"/>
          <w:highlight w:val="none"/>
        </w:rPr>
      </w:pPr>
    </w:p>
    <w:p w14:paraId="45A982B2">
      <w:pPr>
        <w:pStyle w:val="9"/>
        <w:spacing w:before="120" w:beforeAutospacing="0" w:after="120" w:afterAutospacing="0" w:line="360" w:lineRule="auto"/>
        <w:ind w:firstLine="964" w:firstLineChars="300"/>
        <w:rPr>
          <w:rFonts w:hint="eastAsia" w:ascii="Arial" w:hAnsi="Arial" w:cs="Arial" w:eastAsiaTheme="minorEastAsia"/>
          <w:b/>
          <w:color w:val="auto"/>
          <w:sz w:val="32"/>
          <w:szCs w:val="32"/>
          <w:highlight w:val="none"/>
          <w:lang w:eastAsia="zh-CN"/>
        </w:rPr>
      </w:pPr>
      <w:r>
        <w:rPr>
          <w:rFonts w:ascii="Arial" w:hAnsi="Arial" w:cs="Arial"/>
          <w:b/>
          <w:color w:val="auto"/>
          <w:sz w:val="32"/>
          <w:szCs w:val="32"/>
          <w:highlight w:val="none"/>
        </w:rPr>
        <w:t>项目名称：</w:t>
      </w:r>
      <w:r>
        <w:rPr>
          <w:rFonts w:hint="eastAsia" w:ascii="Arial" w:hAnsi="Arial" w:cs="Arial"/>
          <w:b/>
          <w:color w:val="auto"/>
          <w:sz w:val="32"/>
          <w:szCs w:val="32"/>
          <w:highlight w:val="none"/>
          <w:lang w:eastAsia="zh-CN"/>
        </w:rPr>
        <w:t>盐城市亭湖区桂英初级中学2026-2027物业服务采购项目</w:t>
      </w:r>
    </w:p>
    <w:p w14:paraId="6C4C32FA">
      <w:pPr>
        <w:pStyle w:val="9"/>
        <w:spacing w:before="120" w:beforeAutospacing="0" w:after="120" w:afterAutospacing="0" w:line="360" w:lineRule="auto"/>
        <w:ind w:firstLine="2249"/>
        <w:rPr>
          <w:rFonts w:hint="eastAsia" w:ascii="Arial" w:hAnsi="Arial" w:cs="Arial"/>
          <w:b/>
          <w:color w:val="auto"/>
          <w:sz w:val="32"/>
          <w:szCs w:val="32"/>
          <w:highlight w:val="none"/>
        </w:rPr>
      </w:pPr>
    </w:p>
    <w:p w14:paraId="4226056A">
      <w:pPr>
        <w:pStyle w:val="9"/>
        <w:spacing w:beforeAutospacing="0" w:afterAutospacing="0"/>
        <w:ind w:firstLine="964" w:firstLineChars="300"/>
        <w:jc w:val="both"/>
        <w:rPr>
          <w:color w:val="auto"/>
          <w:highlight w:val="none"/>
        </w:rPr>
      </w:pPr>
      <w:r>
        <w:rPr>
          <w:rFonts w:ascii="Times New Roman" w:hAnsi="Times New Roman"/>
          <w:b/>
          <w:color w:val="auto"/>
          <w:sz w:val="32"/>
          <w:szCs w:val="32"/>
          <w:highlight w:val="none"/>
        </w:rPr>
        <w:t>项目编号：</w:t>
      </w:r>
      <w:r>
        <w:rPr>
          <w:rFonts w:hint="eastAsia" w:ascii="Times New Roman" w:hAnsi="Times New Roman"/>
          <w:b/>
          <w:color w:val="auto"/>
          <w:sz w:val="32"/>
          <w:szCs w:val="32"/>
          <w:highlight w:val="none"/>
        </w:rPr>
        <w:t>JSZC-320902-JZCG-G2026-0008</w:t>
      </w:r>
    </w:p>
    <w:p w14:paraId="055144F6">
      <w:pPr>
        <w:pStyle w:val="9"/>
        <w:spacing w:beforeAutospacing="0" w:afterAutospacing="0" w:line="360" w:lineRule="auto"/>
        <w:rPr>
          <w:color w:val="auto"/>
          <w:highlight w:val="none"/>
        </w:rPr>
      </w:pPr>
      <w:r>
        <w:rPr>
          <w:color w:val="auto"/>
          <w:highlight w:val="none"/>
        </w:rPr>
        <w:t> </w:t>
      </w:r>
    </w:p>
    <w:p w14:paraId="7C6A932A">
      <w:pPr>
        <w:pStyle w:val="9"/>
        <w:spacing w:beforeAutospacing="0" w:afterAutospacing="0" w:line="360" w:lineRule="auto"/>
        <w:rPr>
          <w:color w:val="auto"/>
          <w:highlight w:val="none"/>
        </w:rPr>
      </w:pPr>
      <w:r>
        <w:rPr>
          <w:color w:val="auto"/>
          <w:highlight w:val="none"/>
        </w:rPr>
        <w:t> </w:t>
      </w:r>
    </w:p>
    <w:p w14:paraId="47B851AF">
      <w:pPr>
        <w:pStyle w:val="9"/>
        <w:spacing w:beforeAutospacing="0" w:afterAutospacing="0" w:line="360" w:lineRule="auto"/>
        <w:rPr>
          <w:color w:val="auto"/>
          <w:highlight w:val="none"/>
        </w:rPr>
      </w:pPr>
      <w:r>
        <w:rPr>
          <w:color w:val="auto"/>
          <w:highlight w:val="none"/>
        </w:rPr>
        <w:t> </w:t>
      </w:r>
    </w:p>
    <w:p w14:paraId="127A0D48">
      <w:pPr>
        <w:pStyle w:val="9"/>
        <w:spacing w:beforeAutospacing="0" w:afterAutospacing="0" w:line="360" w:lineRule="auto"/>
        <w:rPr>
          <w:color w:val="auto"/>
          <w:highlight w:val="none"/>
        </w:rPr>
      </w:pPr>
      <w:r>
        <w:rPr>
          <w:color w:val="auto"/>
          <w:highlight w:val="none"/>
        </w:rPr>
        <w:t> </w:t>
      </w:r>
    </w:p>
    <w:p w14:paraId="76B933FE">
      <w:pPr>
        <w:pStyle w:val="9"/>
        <w:spacing w:beforeAutospacing="0" w:afterAutospacing="0" w:line="360" w:lineRule="auto"/>
        <w:rPr>
          <w:color w:val="auto"/>
          <w:highlight w:val="none"/>
        </w:rPr>
      </w:pPr>
    </w:p>
    <w:p w14:paraId="4C2C1CFD">
      <w:pPr>
        <w:pStyle w:val="9"/>
        <w:spacing w:beforeAutospacing="0" w:afterAutospacing="0" w:line="360" w:lineRule="auto"/>
        <w:rPr>
          <w:color w:val="auto"/>
          <w:highlight w:val="none"/>
        </w:rPr>
      </w:pPr>
    </w:p>
    <w:p w14:paraId="34E140F4">
      <w:pPr>
        <w:pStyle w:val="9"/>
        <w:spacing w:beforeAutospacing="0" w:afterAutospacing="0" w:line="360" w:lineRule="auto"/>
        <w:rPr>
          <w:color w:val="auto"/>
          <w:highlight w:val="none"/>
        </w:rPr>
      </w:pPr>
      <w:r>
        <w:rPr>
          <w:color w:val="auto"/>
          <w:highlight w:val="none"/>
        </w:rPr>
        <w:t> </w:t>
      </w:r>
    </w:p>
    <w:p w14:paraId="4C880303">
      <w:pPr>
        <w:pStyle w:val="9"/>
        <w:spacing w:beforeAutospacing="0" w:afterAutospacing="0" w:line="360" w:lineRule="auto"/>
        <w:rPr>
          <w:color w:val="auto"/>
          <w:highlight w:val="none"/>
        </w:rPr>
      </w:pPr>
      <w:r>
        <w:rPr>
          <w:color w:val="auto"/>
          <w:highlight w:val="none"/>
        </w:rPr>
        <w:t> </w:t>
      </w:r>
    </w:p>
    <w:p w14:paraId="68926B3E">
      <w:pPr>
        <w:pStyle w:val="9"/>
        <w:spacing w:beforeAutospacing="0" w:afterAutospacing="0" w:line="360" w:lineRule="auto"/>
        <w:rPr>
          <w:color w:val="auto"/>
          <w:highlight w:val="none"/>
        </w:rPr>
      </w:pPr>
      <w:r>
        <w:rPr>
          <w:color w:val="auto"/>
          <w:highlight w:val="none"/>
        </w:rPr>
        <w:t> </w:t>
      </w:r>
    </w:p>
    <w:p w14:paraId="0573E3CD">
      <w:pPr>
        <w:pStyle w:val="9"/>
        <w:spacing w:before="120" w:beforeAutospacing="0" w:after="120" w:afterAutospacing="0" w:line="360" w:lineRule="auto"/>
        <w:jc w:val="center"/>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rPr>
        <w:t>采购单位</w:t>
      </w:r>
      <w:r>
        <w:rPr>
          <w:rFonts w:hint="eastAsia" w:ascii="Arial" w:hAnsi="Arial" w:cs="Arial"/>
          <w:b/>
          <w:color w:val="auto"/>
          <w:sz w:val="32"/>
          <w:szCs w:val="32"/>
          <w:highlight w:val="none"/>
          <w:lang w:eastAsia="zh-CN"/>
        </w:rPr>
        <w:t>：盐城市亭湖区桂英初级中学</w:t>
      </w:r>
    </w:p>
    <w:p w14:paraId="358A3BE3">
      <w:pPr>
        <w:pStyle w:val="9"/>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lang w:val="en-US" w:eastAsia="zh-CN"/>
        </w:rPr>
        <w:t>2026</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6</w:t>
      </w:r>
      <w:r>
        <w:rPr>
          <w:rFonts w:ascii="Arial" w:hAnsi="Arial" w:cs="Arial"/>
          <w:b/>
          <w:color w:val="auto"/>
          <w:sz w:val="32"/>
          <w:szCs w:val="32"/>
          <w:highlight w:val="none"/>
        </w:rPr>
        <w:t>月</w:t>
      </w:r>
    </w:p>
    <w:p w14:paraId="6F8B16D9">
      <w:pPr>
        <w:pStyle w:val="9"/>
        <w:spacing w:beforeAutospacing="0" w:afterAutospacing="0" w:line="480" w:lineRule="auto"/>
        <w:jc w:val="center"/>
        <w:rPr>
          <w:color w:val="auto"/>
          <w:highlight w:val="none"/>
        </w:rPr>
      </w:pPr>
      <w:r>
        <w:rPr>
          <w:rFonts w:ascii="Times New Roman" w:hAnsi="Times New Roman"/>
          <w:color w:val="auto"/>
          <w:sz w:val="21"/>
          <w:szCs w:val="21"/>
          <w:highlight w:val="none"/>
        </w:rPr>
        <w:br w:type="page"/>
      </w:r>
      <w:r>
        <w:rPr>
          <w:rFonts w:ascii="Times New Roman" w:hAnsi="Times New Roman"/>
          <w:color w:val="auto"/>
          <w:sz w:val="21"/>
          <w:szCs w:val="21"/>
          <w:highlight w:val="none"/>
        </w:rPr>
        <w:t> </w:t>
      </w:r>
      <w:bookmarkStart w:id="0" w:name="_Toc120614210"/>
      <w:bookmarkStart w:id="1" w:name="_Toc513029200"/>
      <w:bookmarkStart w:id="2" w:name="_Toc16938516"/>
      <w:bookmarkStart w:id="3" w:name="_Toc479757206"/>
      <w:bookmarkStart w:id="4" w:name="_Toc523127445"/>
      <w:bookmarkStart w:id="5" w:name="_Toc20823272"/>
      <w:r>
        <w:rPr>
          <w:rFonts w:ascii="Times New Roman" w:hAnsi="Times New Roman"/>
          <w:color w:val="auto"/>
          <w:sz w:val="21"/>
          <w:szCs w:val="21"/>
          <w:highlight w:val="none"/>
        </w:rPr>
        <w:t> </w:t>
      </w:r>
      <w:r>
        <w:rPr>
          <w:rFonts w:ascii="黑体" w:hAnsi="宋体" w:eastAsia="黑体" w:cs="黑体"/>
          <w:b/>
          <w:color w:val="auto"/>
          <w:sz w:val="44"/>
          <w:szCs w:val="44"/>
          <w:highlight w:val="none"/>
        </w:rPr>
        <w:t>总  目  录</w:t>
      </w:r>
      <w:bookmarkEnd w:id="0"/>
      <w:bookmarkEnd w:id="1"/>
      <w:bookmarkEnd w:id="2"/>
      <w:bookmarkEnd w:id="3"/>
      <w:bookmarkEnd w:id="4"/>
      <w:bookmarkEnd w:id="5"/>
    </w:p>
    <w:p w14:paraId="2D71B5BE">
      <w:pPr>
        <w:pStyle w:val="9"/>
        <w:spacing w:beforeAutospacing="0" w:afterAutospacing="0" w:line="480" w:lineRule="auto"/>
        <w:jc w:val="both"/>
        <w:rPr>
          <w:color w:val="auto"/>
          <w:highlight w:val="none"/>
        </w:rPr>
      </w:pPr>
      <w:r>
        <w:rPr>
          <w:color w:val="auto"/>
          <w:highlight w:val="none"/>
        </w:rPr>
        <w:t> </w:t>
      </w:r>
    </w:p>
    <w:p w14:paraId="1899218F">
      <w:pPr>
        <w:pStyle w:val="9"/>
        <w:tabs>
          <w:tab w:val="left" w:pos="1441"/>
        </w:tabs>
        <w:spacing w:beforeAutospacing="0" w:afterAutospacing="0" w:line="480" w:lineRule="auto"/>
        <w:jc w:val="both"/>
        <w:rPr>
          <w:color w:val="auto"/>
          <w:highlight w:val="none"/>
        </w:rPr>
      </w:pPr>
      <w:r>
        <w:rPr>
          <w:rFonts w:hint="eastAsia" w:ascii="黑体" w:hAnsi="宋体" w:eastAsia="黑体" w:cs="黑体"/>
          <w:color w:val="auto"/>
          <w:sz w:val="36"/>
          <w:szCs w:val="36"/>
          <w:highlight w:val="none"/>
          <w:lang w:val="en-US" w:eastAsia="zh-CN"/>
        </w:rPr>
        <w:t>第一章 招标公告</w:t>
      </w:r>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3</w:t>
      </w:r>
      <w:r>
        <w:rPr>
          <w:rFonts w:hint="eastAsia" w:ascii="黑体" w:hAnsi="宋体" w:eastAsia="黑体" w:cs="黑体"/>
          <w:color w:val="auto"/>
          <w:sz w:val="36"/>
          <w:szCs w:val="36"/>
          <w:highlight w:val="none"/>
        </w:rPr>
        <w:t xml:space="preserve"> </w:t>
      </w:r>
    </w:p>
    <w:p w14:paraId="2C1C0A54">
      <w:pPr>
        <w:pStyle w:val="9"/>
        <w:tabs>
          <w:tab w:val="left" w:pos="1441"/>
        </w:tabs>
        <w:spacing w:beforeAutospacing="0" w:afterAutospacing="0" w:line="480" w:lineRule="auto"/>
        <w:jc w:val="both"/>
        <w:rPr>
          <w:color w:val="auto"/>
          <w:highlight w:val="none"/>
        </w:rPr>
      </w:pPr>
      <w:r>
        <w:rPr>
          <w:rFonts w:hint="eastAsia" w:ascii="黑体" w:hAnsi="宋体" w:eastAsia="黑体" w:cs="黑体"/>
          <w:color w:val="auto"/>
          <w:sz w:val="36"/>
          <w:szCs w:val="36"/>
          <w:highlight w:val="none"/>
          <w:lang w:val="en-US" w:eastAsia="zh-CN"/>
        </w:rPr>
        <w:t xml:space="preserve">第二章 </w:t>
      </w:r>
      <w:r>
        <w:rPr>
          <w:rFonts w:hint="eastAsia" w:ascii="黑体" w:hAnsi="宋体" w:eastAsia="黑体" w:cs="黑体"/>
          <w:color w:val="auto"/>
          <w:sz w:val="36"/>
          <w:szCs w:val="36"/>
          <w:highlight w:val="none"/>
        </w:rPr>
        <w:t>投标人须知…………………………………</w:t>
      </w:r>
      <w:r>
        <w:rPr>
          <w:rFonts w:hint="eastAsia" w:ascii="黑体" w:hAnsi="宋体" w:eastAsia="黑体" w:cs="黑体"/>
          <w:color w:val="auto"/>
          <w:sz w:val="36"/>
          <w:szCs w:val="36"/>
          <w:highlight w:val="none"/>
          <w:lang w:val="en-US" w:eastAsia="zh-CN"/>
        </w:rPr>
        <w:t>7</w:t>
      </w:r>
      <w:r>
        <w:rPr>
          <w:rFonts w:hint="eastAsia" w:ascii="黑体" w:hAnsi="宋体" w:eastAsia="黑体" w:cs="黑体"/>
          <w:color w:val="auto"/>
          <w:sz w:val="36"/>
          <w:szCs w:val="36"/>
          <w:highlight w:val="none"/>
        </w:rPr>
        <w:t xml:space="preserve">  </w:t>
      </w:r>
    </w:p>
    <w:p w14:paraId="54C8BD39">
      <w:pPr>
        <w:pStyle w:val="9"/>
        <w:tabs>
          <w:tab w:val="left" w:pos="1441"/>
        </w:tabs>
        <w:spacing w:beforeAutospacing="0" w:afterAutospacing="0" w:line="480" w:lineRule="auto"/>
        <w:jc w:val="both"/>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第三章 </w:t>
      </w:r>
      <w:r>
        <w:rPr>
          <w:rFonts w:hint="eastAsia" w:ascii="黑体" w:hAnsi="宋体" w:eastAsia="黑体" w:cs="黑体"/>
          <w:color w:val="auto"/>
          <w:sz w:val="36"/>
          <w:szCs w:val="36"/>
          <w:highlight w:val="none"/>
        </w:rPr>
        <w:t>合同文本……………………………………</w:t>
      </w:r>
      <w:r>
        <w:rPr>
          <w:rFonts w:hint="eastAsia" w:ascii="黑体" w:hAnsi="宋体" w:eastAsia="黑体" w:cs="黑体"/>
          <w:color w:val="auto"/>
          <w:sz w:val="36"/>
          <w:szCs w:val="36"/>
          <w:highlight w:val="none"/>
          <w:lang w:val="en-US" w:eastAsia="zh-CN"/>
        </w:rPr>
        <w:t>24</w:t>
      </w:r>
    </w:p>
    <w:p w14:paraId="381DEBB7">
      <w:pPr>
        <w:pStyle w:val="9"/>
        <w:tabs>
          <w:tab w:val="left" w:pos="1441"/>
        </w:tabs>
        <w:spacing w:beforeAutospacing="0" w:afterAutospacing="0" w:line="480" w:lineRule="auto"/>
        <w:jc w:val="both"/>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第四章 </w:t>
      </w:r>
      <w:r>
        <w:rPr>
          <w:rFonts w:hint="eastAsia" w:ascii="黑体" w:hAnsi="宋体" w:eastAsia="黑体" w:cs="黑体"/>
          <w:color w:val="auto"/>
          <w:sz w:val="36"/>
          <w:szCs w:val="36"/>
          <w:highlight w:val="none"/>
        </w:rPr>
        <w:t>采购需求……………………………………</w:t>
      </w:r>
      <w:r>
        <w:rPr>
          <w:rFonts w:hint="eastAsia" w:ascii="黑体" w:hAnsi="宋体" w:eastAsia="黑体" w:cs="黑体"/>
          <w:color w:val="auto"/>
          <w:sz w:val="36"/>
          <w:szCs w:val="36"/>
          <w:highlight w:val="none"/>
          <w:lang w:val="en-US" w:eastAsia="zh-CN"/>
        </w:rPr>
        <w:t>41</w:t>
      </w:r>
    </w:p>
    <w:p w14:paraId="792C5F40">
      <w:pPr>
        <w:pStyle w:val="9"/>
        <w:tabs>
          <w:tab w:val="left" w:pos="1441"/>
        </w:tabs>
        <w:spacing w:beforeAutospacing="0" w:afterAutospacing="0" w:line="480" w:lineRule="auto"/>
        <w:jc w:val="both"/>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第五章 </w:t>
      </w:r>
      <w:r>
        <w:rPr>
          <w:rFonts w:hint="eastAsia" w:ascii="黑体" w:hAnsi="宋体" w:eastAsia="黑体" w:cs="黑体"/>
          <w:color w:val="auto"/>
          <w:sz w:val="36"/>
          <w:szCs w:val="36"/>
          <w:highlight w:val="none"/>
        </w:rPr>
        <w:t>评标方法与评标标准………………………</w:t>
      </w:r>
      <w:r>
        <w:rPr>
          <w:rFonts w:hint="eastAsia" w:ascii="黑体" w:hAnsi="宋体" w:eastAsia="黑体" w:cs="黑体"/>
          <w:color w:val="auto"/>
          <w:sz w:val="36"/>
          <w:szCs w:val="36"/>
          <w:highlight w:val="none"/>
          <w:lang w:val="en-US" w:eastAsia="zh-CN"/>
        </w:rPr>
        <w:t>48</w:t>
      </w:r>
    </w:p>
    <w:p w14:paraId="3A78A47E">
      <w:pPr>
        <w:pStyle w:val="9"/>
        <w:tabs>
          <w:tab w:val="left" w:pos="1441"/>
        </w:tabs>
        <w:spacing w:beforeAutospacing="0" w:afterAutospacing="0" w:line="480" w:lineRule="auto"/>
        <w:jc w:val="both"/>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第六章 </w:t>
      </w:r>
      <w:r>
        <w:rPr>
          <w:rFonts w:hint="eastAsia" w:ascii="黑体" w:hAnsi="宋体" w:eastAsia="黑体" w:cs="黑体"/>
          <w:color w:val="auto"/>
          <w:sz w:val="36"/>
          <w:szCs w:val="36"/>
          <w:highlight w:val="none"/>
        </w:rPr>
        <w:t>投标文件格式………………………………</w:t>
      </w:r>
      <w:r>
        <w:rPr>
          <w:rFonts w:hint="eastAsia" w:ascii="黑体" w:hAnsi="宋体" w:eastAsia="黑体" w:cs="黑体"/>
          <w:color w:val="auto"/>
          <w:sz w:val="36"/>
          <w:szCs w:val="36"/>
          <w:highlight w:val="none"/>
          <w:lang w:val="en-US" w:eastAsia="zh-CN"/>
        </w:rPr>
        <w:t>55</w:t>
      </w:r>
    </w:p>
    <w:p w14:paraId="656DBB46">
      <w:pPr>
        <w:pStyle w:val="9"/>
        <w:spacing w:beforeAutospacing="0" w:afterAutospacing="0"/>
        <w:jc w:val="both"/>
        <w:rPr>
          <w:color w:val="auto"/>
          <w:highlight w:val="none"/>
        </w:rPr>
      </w:pPr>
      <w:r>
        <w:rPr>
          <w:color w:val="auto"/>
          <w:highlight w:val="none"/>
        </w:rPr>
        <w:t> </w:t>
      </w:r>
    </w:p>
    <w:p w14:paraId="07F5B1EA">
      <w:pPr>
        <w:pStyle w:val="9"/>
        <w:spacing w:beforeAutospacing="0" w:afterAutospacing="0"/>
        <w:jc w:val="both"/>
        <w:rPr>
          <w:color w:val="auto"/>
          <w:highlight w:val="none"/>
        </w:rPr>
      </w:pPr>
      <w:r>
        <w:rPr>
          <w:color w:val="auto"/>
          <w:highlight w:val="none"/>
        </w:rPr>
        <w:t> </w:t>
      </w:r>
    </w:p>
    <w:p w14:paraId="5B2144A6">
      <w:pPr>
        <w:pStyle w:val="9"/>
        <w:spacing w:beforeAutospacing="0" w:afterAutospacing="0"/>
        <w:jc w:val="both"/>
        <w:rPr>
          <w:color w:val="auto"/>
          <w:highlight w:val="none"/>
        </w:rPr>
      </w:pPr>
      <w:r>
        <w:rPr>
          <w:color w:val="auto"/>
          <w:highlight w:val="none"/>
        </w:rPr>
        <w:t> </w:t>
      </w:r>
    </w:p>
    <w:p w14:paraId="5FACC5DC">
      <w:pPr>
        <w:pStyle w:val="9"/>
        <w:spacing w:beforeAutospacing="0" w:afterAutospacing="0"/>
        <w:jc w:val="both"/>
        <w:rPr>
          <w:color w:val="auto"/>
          <w:highlight w:val="none"/>
        </w:rPr>
      </w:pPr>
      <w:r>
        <w:rPr>
          <w:color w:val="auto"/>
          <w:highlight w:val="none"/>
        </w:rPr>
        <w:t> </w:t>
      </w:r>
    </w:p>
    <w:p w14:paraId="78243962">
      <w:pPr>
        <w:pStyle w:val="9"/>
        <w:spacing w:beforeAutospacing="0" w:afterAutospacing="0"/>
        <w:jc w:val="both"/>
        <w:rPr>
          <w:color w:val="auto"/>
          <w:highlight w:val="none"/>
        </w:rPr>
      </w:pPr>
      <w:r>
        <w:rPr>
          <w:color w:val="auto"/>
          <w:highlight w:val="none"/>
        </w:rPr>
        <w:t> </w:t>
      </w:r>
    </w:p>
    <w:p w14:paraId="39FE171C">
      <w:pPr>
        <w:pStyle w:val="9"/>
        <w:spacing w:beforeAutospacing="0" w:afterAutospacing="0"/>
        <w:jc w:val="both"/>
        <w:rPr>
          <w:color w:val="auto"/>
          <w:highlight w:val="none"/>
        </w:rPr>
      </w:pPr>
      <w:r>
        <w:rPr>
          <w:color w:val="auto"/>
          <w:highlight w:val="none"/>
        </w:rPr>
        <w:t> </w:t>
      </w:r>
    </w:p>
    <w:p w14:paraId="0C45E528">
      <w:pPr>
        <w:pStyle w:val="9"/>
        <w:spacing w:beforeAutospacing="0" w:afterAutospacing="0"/>
        <w:jc w:val="both"/>
        <w:rPr>
          <w:color w:val="auto"/>
          <w:highlight w:val="none"/>
        </w:rPr>
      </w:pPr>
      <w:r>
        <w:rPr>
          <w:color w:val="auto"/>
          <w:highlight w:val="none"/>
        </w:rPr>
        <w:t> </w:t>
      </w:r>
    </w:p>
    <w:p w14:paraId="1775B796">
      <w:pPr>
        <w:pStyle w:val="9"/>
        <w:spacing w:beforeAutospacing="0" w:afterAutospacing="0"/>
        <w:jc w:val="both"/>
        <w:rPr>
          <w:color w:val="auto"/>
          <w:highlight w:val="none"/>
        </w:rPr>
      </w:pPr>
      <w:r>
        <w:rPr>
          <w:color w:val="auto"/>
          <w:highlight w:val="none"/>
        </w:rPr>
        <w:t> </w:t>
      </w:r>
    </w:p>
    <w:p w14:paraId="018E68DB">
      <w:pPr>
        <w:pStyle w:val="9"/>
        <w:spacing w:beforeAutospacing="0" w:afterAutospacing="0"/>
        <w:jc w:val="both"/>
        <w:rPr>
          <w:color w:val="auto"/>
          <w:highlight w:val="none"/>
        </w:rPr>
      </w:pPr>
      <w:r>
        <w:rPr>
          <w:color w:val="auto"/>
          <w:highlight w:val="none"/>
        </w:rPr>
        <w:t> </w:t>
      </w:r>
    </w:p>
    <w:p w14:paraId="6001EB9A">
      <w:pPr>
        <w:pStyle w:val="9"/>
        <w:spacing w:beforeAutospacing="0" w:afterAutospacing="0"/>
        <w:jc w:val="both"/>
        <w:rPr>
          <w:color w:val="auto"/>
          <w:highlight w:val="none"/>
        </w:rPr>
      </w:pPr>
      <w:r>
        <w:rPr>
          <w:color w:val="auto"/>
          <w:highlight w:val="none"/>
        </w:rPr>
        <w:t> </w:t>
      </w:r>
    </w:p>
    <w:p w14:paraId="7535BDA2">
      <w:pPr>
        <w:pStyle w:val="9"/>
        <w:spacing w:beforeAutospacing="0" w:afterAutospacing="0"/>
        <w:jc w:val="both"/>
        <w:rPr>
          <w:color w:val="auto"/>
          <w:highlight w:val="none"/>
        </w:rPr>
      </w:pPr>
      <w:r>
        <w:rPr>
          <w:color w:val="auto"/>
          <w:highlight w:val="none"/>
        </w:rPr>
        <w:t> </w:t>
      </w:r>
    </w:p>
    <w:p w14:paraId="7358D7EF">
      <w:pPr>
        <w:pStyle w:val="9"/>
        <w:spacing w:beforeAutospacing="0" w:afterAutospacing="0"/>
        <w:jc w:val="both"/>
        <w:rPr>
          <w:color w:val="auto"/>
          <w:highlight w:val="none"/>
        </w:rPr>
      </w:pPr>
      <w:r>
        <w:rPr>
          <w:color w:val="auto"/>
          <w:highlight w:val="none"/>
        </w:rPr>
        <w:t> </w:t>
      </w:r>
    </w:p>
    <w:p w14:paraId="01D6EF50">
      <w:pPr>
        <w:pStyle w:val="9"/>
        <w:spacing w:beforeAutospacing="0" w:afterAutospacing="0"/>
        <w:jc w:val="both"/>
        <w:rPr>
          <w:color w:val="auto"/>
          <w:highlight w:val="none"/>
        </w:rPr>
      </w:pPr>
      <w:r>
        <w:rPr>
          <w:color w:val="auto"/>
          <w:highlight w:val="none"/>
        </w:rPr>
        <w:t> </w:t>
      </w:r>
    </w:p>
    <w:p w14:paraId="4F1FA26E">
      <w:pPr>
        <w:pStyle w:val="9"/>
        <w:spacing w:beforeAutospacing="0" w:afterAutospacing="0"/>
        <w:jc w:val="both"/>
        <w:rPr>
          <w:color w:val="auto"/>
          <w:highlight w:val="none"/>
        </w:rPr>
      </w:pPr>
      <w:r>
        <w:rPr>
          <w:color w:val="auto"/>
          <w:highlight w:val="none"/>
        </w:rPr>
        <w:t> </w:t>
      </w:r>
    </w:p>
    <w:p w14:paraId="172C0BA6">
      <w:pPr>
        <w:pStyle w:val="9"/>
        <w:spacing w:beforeAutospacing="0" w:afterAutospacing="0"/>
        <w:jc w:val="both"/>
        <w:rPr>
          <w:color w:val="auto"/>
          <w:highlight w:val="none"/>
        </w:rPr>
      </w:pPr>
      <w:r>
        <w:rPr>
          <w:color w:val="auto"/>
          <w:highlight w:val="none"/>
        </w:rPr>
        <w:t> </w:t>
      </w:r>
    </w:p>
    <w:p w14:paraId="2F3CFD46">
      <w:pPr>
        <w:pStyle w:val="9"/>
        <w:spacing w:beforeAutospacing="0" w:afterAutospacing="0"/>
        <w:jc w:val="both"/>
        <w:rPr>
          <w:color w:val="auto"/>
          <w:highlight w:val="none"/>
        </w:rPr>
      </w:pPr>
      <w:r>
        <w:rPr>
          <w:color w:val="auto"/>
          <w:highlight w:val="none"/>
        </w:rPr>
        <w:t> </w:t>
      </w:r>
    </w:p>
    <w:p w14:paraId="0ECBAE9D">
      <w:pPr>
        <w:pStyle w:val="9"/>
        <w:spacing w:beforeAutospacing="0" w:afterAutospacing="0"/>
        <w:jc w:val="both"/>
        <w:rPr>
          <w:color w:val="auto"/>
          <w:highlight w:val="none"/>
        </w:rPr>
      </w:pPr>
      <w:r>
        <w:rPr>
          <w:color w:val="auto"/>
          <w:highlight w:val="none"/>
        </w:rPr>
        <w:t> </w:t>
      </w:r>
    </w:p>
    <w:p w14:paraId="6B70E23D">
      <w:pPr>
        <w:pStyle w:val="9"/>
        <w:spacing w:beforeAutospacing="0" w:afterAutospacing="0"/>
        <w:jc w:val="both"/>
        <w:rPr>
          <w:color w:val="auto"/>
          <w:highlight w:val="none"/>
        </w:rPr>
      </w:pPr>
      <w:r>
        <w:rPr>
          <w:color w:val="auto"/>
          <w:highlight w:val="none"/>
        </w:rPr>
        <w:t> </w:t>
      </w:r>
    </w:p>
    <w:p w14:paraId="0A276FEC">
      <w:pPr>
        <w:pStyle w:val="9"/>
        <w:spacing w:beforeAutospacing="0" w:afterAutospacing="0"/>
        <w:jc w:val="both"/>
        <w:rPr>
          <w:color w:val="auto"/>
          <w:highlight w:val="none"/>
        </w:rPr>
      </w:pPr>
      <w:r>
        <w:rPr>
          <w:color w:val="auto"/>
          <w:highlight w:val="none"/>
        </w:rPr>
        <w:t> </w:t>
      </w:r>
    </w:p>
    <w:p w14:paraId="770780E8">
      <w:pPr>
        <w:pStyle w:val="9"/>
        <w:spacing w:beforeAutospacing="0" w:afterAutospacing="0"/>
        <w:jc w:val="both"/>
        <w:rPr>
          <w:color w:val="auto"/>
          <w:highlight w:val="none"/>
        </w:rPr>
      </w:pPr>
      <w:r>
        <w:rPr>
          <w:color w:val="auto"/>
          <w:highlight w:val="none"/>
        </w:rPr>
        <w:t> </w:t>
      </w:r>
    </w:p>
    <w:p w14:paraId="78FDC915">
      <w:pPr>
        <w:pStyle w:val="9"/>
        <w:spacing w:beforeAutospacing="0" w:afterAutospacing="0"/>
        <w:jc w:val="both"/>
        <w:rPr>
          <w:color w:val="auto"/>
          <w:highlight w:val="none"/>
        </w:rPr>
      </w:pPr>
      <w:r>
        <w:rPr>
          <w:color w:val="auto"/>
          <w:highlight w:val="none"/>
        </w:rPr>
        <w:t> </w:t>
      </w:r>
    </w:p>
    <w:p w14:paraId="7A3273B1">
      <w:pPr>
        <w:pStyle w:val="9"/>
        <w:spacing w:beforeAutospacing="0" w:afterAutospacing="0"/>
        <w:jc w:val="both"/>
        <w:rPr>
          <w:color w:val="auto"/>
          <w:highlight w:val="none"/>
        </w:rPr>
      </w:pPr>
      <w:r>
        <w:rPr>
          <w:color w:val="auto"/>
          <w:highlight w:val="none"/>
        </w:rPr>
        <w:t> </w:t>
      </w:r>
    </w:p>
    <w:p w14:paraId="5BE22A66">
      <w:pPr>
        <w:pStyle w:val="9"/>
        <w:spacing w:beforeAutospacing="0" w:afterAutospacing="0"/>
        <w:jc w:val="both"/>
        <w:rPr>
          <w:color w:val="auto"/>
          <w:highlight w:val="none"/>
        </w:rPr>
      </w:pPr>
      <w:r>
        <w:rPr>
          <w:color w:val="auto"/>
          <w:highlight w:val="none"/>
        </w:rPr>
        <w:t> </w:t>
      </w:r>
    </w:p>
    <w:p w14:paraId="1A7F6A36">
      <w:pPr>
        <w:pStyle w:val="9"/>
        <w:keepNext/>
        <w:spacing w:beforeAutospacing="0" w:afterAutospacing="0"/>
        <w:jc w:val="center"/>
        <w:rPr>
          <w:rFonts w:hint="default" w:eastAsia="黑体"/>
          <w:color w:val="auto"/>
          <w:highlight w:val="none"/>
          <w:lang w:val="en-US" w:eastAsia="zh-CN"/>
        </w:rPr>
      </w:pPr>
      <w:bookmarkStart w:id="6" w:name="_Toc28359009"/>
      <w:r>
        <w:rPr>
          <w:rFonts w:hint="eastAsia" w:ascii="黑体" w:hAnsi="宋体" w:eastAsia="黑体" w:cs="黑体"/>
          <w:color w:val="auto"/>
          <w:sz w:val="44"/>
          <w:szCs w:val="44"/>
          <w:highlight w:val="none"/>
        </w:rPr>
        <w:t>第一章 </w:t>
      </w:r>
      <w:r>
        <w:rPr>
          <w:rFonts w:hint="eastAsia" w:ascii="黑体" w:hAnsi="宋体" w:eastAsia="黑体" w:cs="黑体"/>
          <w:color w:val="auto"/>
          <w:sz w:val="44"/>
          <w:szCs w:val="44"/>
          <w:highlight w:val="none"/>
          <w:lang w:val="en-US" w:eastAsia="zh-CN"/>
        </w:rPr>
        <w:t>招标公告</w:t>
      </w:r>
    </w:p>
    <w:p w14:paraId="0C926834">
      <w:pPr>
        <w:pStyle w:val="9"/>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31DC26C7">
      <w:pPr>
        <w:pStyle w:val="9"/>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盐城市亭湖区桂英初级中学2026-2027物业服务采购项目</w:t>
      </w:r>
      <w:r>
        <w:rPr>
          <w:rFonts w:hint="eastAsia" w:ascii="宋体" w:hAnsi="宋体" w:eastAsia="宋体" w:cs="宋体"/>
          <w:color w:val="auto"/>
          <w:sz w:val="24"/>
          <w:szCs w:val="24"/>
          <w:highlight w:val="none"/>
        </w:rPr>
        <w:t>招标项目的潜在投标人可在</w:t>
      </w:r>
      <w:r>
        <w:rPr>
          <w:rFonts w:hint="eastAsia" w:ascii="宋体" w:hAnsi="宋体" w:eastAsia="宋体" w:cs="宋体"/>
          <w:i w:val="0"/>
          <w:iCs w:val="0"/>
          <w:caps w:val="0"/>
          <w:color w:val="auto"/>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07</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14</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北京时间）前递交投标文件。</w:t>
      </w:r>
    </w:p>
    <w:p w14:paraId="73176B71">
      <w:pPr>
        <w:pStyle w:val="9"/>
        <w:keepNext/>
        <w:keepLines/>
        <w:pageBreakBefore w:val="0"/>
        <w:kinsoku/>
        <w:wordWrap/>
        <w:overflowPunct/>
        <w:topLinePunct w:val="0"/>
        <w:autoSpaceDE/>
        <w:autoSpaceDN/>
        <w:bidi w:val="0"/>
        <w:adjustRightInd/>
        <w:snapToGrid/>
        <w:spacing w:before="145" w:beforeAutospacing="0" w:after="145" w:afterAutospacing="0" w:line="460" w:lineRule="exact"/>
        <w:ind w:firstLine="498"/>
        <w:jc w:val="both"/>
        <w:textAlignment w:val="auto"/>
        <w:rPr>
          <w:rFonts w:hint="eastAsia" w:ascii="宋体" w:hAnsi="宋体" w:eastAsia="宋体" w:cs="宋体"/>
          <w:color w:val="auto"/>
          <w:sz w:val="24"/>
          <w:szCs w:val="24"/>
          <w:highlight w:val="none"/>
        </w:rPr>
      </w:pPr>
      <w:bookmarkStart w:id="7" w:name="_Toc28359079"/>
      <w:bookmarkStart w:id="8" w:name="_Toc35393790"/>
      <w:bookmarkStart w:id="9" w:name="_Toc38985263"/>
      <w:bookmarkStart w:id="10" w:name="_Toc28359002"/>
      <w:bookmarkStart w:id="11" w:name="_Toc35393621"/>
      <w:bookmarkStart w:id="12" w:name="_Hlk24379207"/>
      <w:r>
        <w:rPr>
          <w:rFonts w:hint="eastAsia" w:ascii="宋体" w:hAnsi="宋体" w:eastAsia="宋体" w:cs="宋体"/>
          <w:b/>
          <w:color w:val="auto"/>
          <w:sz w:val="24"/>
          <w:szCs w:val="24"/>
          <w:highlight w:val="none"/>
        </w:rPr>
        <w:t>一、项目基本情况</w:t>
      </w:r>
      <w:bookmarkEnd w:id="7"/>
      <w:bookmarkEnd w:id="8"/>
      <w:bookmarkEnd w:id="9"/>
      <w:bookmarkEnd w:id="10"/>
      <w:bookmarkEnd w:id="11"/>
      <w:bookmarkEnd w:id="12"/>
    </w:p>
    <w:p w14:paraId="3B9D0137">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1.项目编号：JSZC-320902-JZCG-G2026-0008</w:t>
      </w:r>
    </w:p>
    <w:p w14:paraId="4DF17CCA">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lang w:eastAsia="zh-CN"/>
        </w:rPr>
        <w:t>盐城市亭湖区桂英初级中学2026-2027物业服务采购项目</w:t>
      </w:r>
    </w:p>
    <w:p w14:paraId="524F5C2F">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3.</w:t>
      </w:r>
      <w:r>
        <w:rPr>
          <w:rFonts w:hint="eastAsia" w:ascii="宋体" w:hAnsi="宋体" w:eastAsia="宋体" w:cs="宋体"/>
          <w:i w:val="0"/>
          <w:iCs w:val="0"/>
          <w:caps w:val="0"/>
          <w:color w:val="auto"/>
          <w:spacing w:val="0"/>
          <w:sz w:val="24"/>
          <w:szCs w:val="24"/>
          <w:highlight w:val="none"/>
          <w:shd w:val="clear" w:fill="FFFFFF"/>
        </w:rPr>
        <w:t>采购方式：</w:t>
      </w:r>
      <w:r>
        <w:rPr>
          <w:rFonts w:hint="eastAsia" w:ascii="宋体" w:hAnsi="宋体" w:eastAsia="宋体" w:cs="宋体"/>
          <w:i w:val="0"/>
          <w:iCs w:val="0"/>
          <w:caps w:val="0"/>
          <w:color w:val="auto"/>
          <w:spacing w:val="0"/>
          <w:sz w:val="24"/>
          <w:szCs w:val="24"/>
          <w:highlight w:val="none"/>
          <w:shd w:val="clear" w:fill="FFFFFF"/>
          <w:lang w:val="en-US" w:eastAsia="zh-CN"/>
        </w:rPr>
        <w:t>公开招标</w:t>
      </w:r>
    </w:p>
    <w:p w14:paraId="2F7A316B">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26.03万元</w:t>
      </w:r>
    </w:p>
    <w:p w14:paraId="3ECFABAF">
      <w:pPr>
        <w:pStyle w:val="9"/>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default" w:ascii="宋体" w:hAnsi="宋体" w:eastAsia="宋体" w:cs="宋体"/>
          <w:color w:val="auto"/>
          <w:sz w:val="24"/>
          <w:szCs w:val="24"/>
          <w:highlight w:val="none"/>
          <w:shd w:val="clear" w:color="auto" w:fill="FFFF00"/>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5.</w:t>
      </w:r>
      <w:r>
        <w:rPr>
          <w:rFonts w:hint="eastAsia" w:ascii="宋体" w:hAnsi="宋体" w:eastAsia="宋体" w:cs="宋体"/>
          <w:i w:val="0"/>
          <w:iCs w:val="0"/>
          <w:caps w:val="0"/>
          <w:color w:val="auto"/>
          <w:spacing w:val="0"/>
          <w:sz w:val="24"/>
          <w:szCs w:val="24"/>
          <w:highlight w:val="none"/>
          <w:shd w:val="clear" w:fill="FFFFFF"/>
        </w:rPr>
        <w:t>最高限价：</w:t>
      </w:r>
      <w:r>
        <w:rPr>
          <w:rFonts w:hint="eastAsia" w:ascii="宋体" w:hAnsi="宋体" w:eastAsia="宋体" w:cs="宋体"/>
          <w:i w:val="0"/>
          <w:iCs w:val="0"/>
          <w:caps w:val="0"/>
          <w:color w:val="auto"/>
          <w:spacing w:val="0"/>
          <w:sz w:val="24"/>
          <w:szCs w:val="24"/>
          <w:highlight w:val="none"/>
          <w:shd w:val="clear" w:fill="FFFFFF"/>
          <w:lang w:val="en-US" w:eastAsia="zh-CN"/>
        </w:rPr>
        <w:t>26.03万元，</w:t>
      </w:r>
      <w:r>
        <w:rPr>
          <w:rFonts w:hint="eastAsia" w:ascii="宋体" w:hAnsi="宋体" w:eastAsia="宋体" w:cs="宋体"/>
          <w:b/>
          <w:bCs/>
          <w:color w:val="auto"/>
          <w:sz w:val="24"/>
          <w:szCs w:val="24"/>
          <w:highlight w:val="none"/>
        </w:rPr>
        <w:t>投标报价高于最高限价的，采购人将不予接受，视为无效标书。</w:t>
      </w:r>
    </w:p>
    <w:p w14:paraId="75005333">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.采购需求： </w:t>
      </w:r>
      <w:r>
        <w:rPr>
          <w:rFonts w:hint="eastAsia" w:ascii="宋体" w:hAnsi="宋体" w:eastAsia="宋体" w:cs="宋体"/>
          <w:color w:val="auto"/>
          <w:sz w:val="24"/>
          <w:szCs w:val="24"/>
          <w:highlight w:val="none"/>
          <w:lang w:eastAsia="zh-CN"/>
        </w:rPr>
        <w:t>盐城市亭湖区桂英初级中学2026-2027物业服务采购项目</w:t>
      </w:r>
      <w:r>
        <w:rPr>
          <w:rFonts w:hint="eastAsia" w:ascii="宋体" w:hAnsi="宋体" w:eastAsia="宋体" w:cs="宋体"/>
          <w:color w:val="auto"/>
          <w:sz w:val="24"/>
          <w:szCs w:val="24"/>
          <w:highlight w:val="none"/>
          <w:lang w:val="en-US" w:eastAsia="zh-CN"/>
        </w:rPr>
        <w:t>，服务主要内容及人员，包含保洁、水电维修、学生宿管、文印服务、夜间值班巡逻以及垃圾清运等，采购人保留对服务内容进行适当调整的权利。</w:t>
      </w:r>
      <w:r>
        <w:rPr>
          <w:rFonts w:hint="eastAsia" w:ascii="宋体" w:hAnsi="宋体" w:eastAsia="宋体" w:cs="宋体"/>
          <w:color w:val="auto"/>
          <w:sz w:val="24"/>
          <w:szCs w:val="24"/>
          <w:highlight w:val="none"/>
        </w:rPr>
        <w:t>详细内容见本</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文件第四章</w:t>
      </w:r>
      <w:r>
        <w:rPr>
          <w:rFonts w:hint="eastAsia" w:ascii="宋体" w:hAnsi="宋体" w:eastAsia="宋体" w:cs="宋体"/>
          <w:color w:val="auto"/>
          <w:sz w:val="24"/>
          <w:szCs w:val="24"/>
          <w:highlight w:val="none"/>
          <w:lang w:eastAsia="zh-CN"/>
        </w:rPr>
        <w:t>。</w:t>
      </w:r>
    </w:p>
    <w:p w14:paraId="3EA6CA19">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0"/>
          <w:lang w:eastAsia="zh-CN"/>
        </w:rPr>
        <w:t>一</w:t>
      </w:r>
      <w:r>
        <w:rPr>
          <w:rFonts w:hint="eastAsia" w:ascii="宋体" w:hAnsi="宋体" w:eastAsia="宋体" w:cs="宋体"/>
          <w:color w:val="auto"/>
          <w:sz w:val="24"/>
          <w:szCs w:val="20"/>
        </w:rPr>
        <w:t>年（</w:t>
      </w:r>
      <w:bookmarkStart w:id="13" w:name="OLE_LINK9"/>
      <w:r>
        <w:rPr>
          <w:rFonts w:hint="eastAsia" w:ascii="宋体" w:hAnsi="宋体" w:eastAsia="宋体" w:cs="宋体"/>
          <w:color w:val="auto"/>
          <w:sz w:val="24"/>
          <w:szCs w:val="20"/>
        </w:rPr>
        <w:t>试用</w:t>
      </w:r>
      <w:bookmarkEnd w:id="13"/>
      <w:r>
        <w:rPr>
          <w:rFonts w:hint="eastAsia" w:ascii="宋体" w:hAnsi="宋体" w:eastAsia="宋体" w:cs="宋体"/>
          <w:color w:val="auto"/>
          <w:sz w:val="24"/>
          <w:szCs w:val="20"/>
        </w:rPr>
        <w:t>期3个月）</w:t>
      </w:r>
      <w:r>
        <w:rPr>
          <w:rStyle w:val="26"/>
          <w:rFonts w:ascii="宋体" w:hAnsi="宋体" w:eastAsia="宋体" w:cs="Times New Roman"/>
          <w:b w:val="0"/>
          <w:i w:val="0"/>
          <w:caps w:val="0"/>
          <w:color w:val="auto"/>
          <w:spacing w:val="0"/>
          <w:sz w:val="24"/>
          <w:szCs w:val="24"/>
          <w:lang w:val="en-US" w:eastAsia="zh-CN" w:bidi="ar-SA"/>
        </w:rPr>
        <w:t>。</w:t>
      </w:r>
    </w:p>
    <w:p w14:paraId="35E14B61">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8.</w:t>
      </w:r>
      <w:r>
        <w:rPr>
          <w:rFonts w:hint="eastAsia"/>
          <w:color w:val="auto"/>
          <w:sz w:val="24"/>
          <w:szCs w:val="20"/>
          <w:highlight w:val="none"/>
        </w:rPr>
        <w:t>本项目（是/否）接受联合体投标：否。</w:t>
      </w:r>
    </w:p>
    <w:p w14:paraId="5002A3E7">
      <w:pPr>
        <w:pStyle w:val="9"/>
        <w:keepNext/>
        <w:keepLines/>
        <w:pageBreakBefore w:val="0"/>
        <w:kinsoku/>
        <w:wordWrap/>
        <w:overflowPunct/>
        <w:topLinePunct w:val="0"/>
        <w:autoSpaceDE/>
        <w:autoSpaceDN/>
        <w:bidi w:val="0"/>
        <w:adjustRightInd/>
        <w:snapToGrid/>
        <w:spacing w:before="145" w:beforeAutospacing="0" w:after="145" w:afterAutospacing="0" w:line="460" w:lineRule="exact"/>
        <w:ind w:firstLine="498"/>
        <w:jc w:val="both"/>
        <w:textAlignment w:val="auto"/>
        <w:rPr>
          <w:rFonts w:hint="eastAsia" w:ascii="宋体" w:hAnsi="宋体" w:eastAsia="宋体" w:cs="宋体"/>
          <w:color w:val="auto"/>
          <w:sz w:val="24"/>
          <w:szCs w:val="24"/>
          <w:highlight w:val="none"/>
        </w:rPr>
      </w:pPr>
      <w:bookmarkStart w:id="14" w:name="_Toc28359080"/>
      <w:bookmarkStart w:id="15" w:name="_Toc28359003"/>
      <w:bookmarkStart w:id="16" w:name="_Toc35393791"/>
      <w:bookmarkStart w:id="17" w:name="_Toc38985264"/>
      <w:bookmarkStart w:id="18" w:name="_Toc35393622"/>
      <w:r>
        <w:rPr>
          <w:rFonts w:hint="eastAsia" w:ascii="宋体" w:hAnsi="宋体" w:eastAsia="宋体" w:cs="宋体"/>
          <w:b/>
          <w:color w:val="auto"/>
          <w:sz w:val="24"/>
          <w:szCs w:val="24"/>
          <w:highlight w:val="none"/>
        </w:rPr>
        <w:t>二、申请人的资格要求：</w:t>
      </w:r>
      <w:bookmarkEnd w:id="14"/>
      <w:bookmarkEnd w:id="15"/>
      <w:bookmarkEnd w:id="16"/>
      <w:bookmarkEnd w:id="17"/>
      <w:bookmarkEnd w:id="18"/>
    </w:p>
    <w:p w14:paraId="5DF354EB">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79698EE9">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自然人的身份证明；</w:t>
      </w:r>
    </w:p>
    <w:p w14:paraId="5FD3CFCF">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1.2上一年度的财务状况报</w:t>
      </w:r>
      <w:r>
        <w:rPr>
          <w:rFonts w:hint="eastAsia" w:ascii="宋体" w:hAnsi="宋体" w:eastAsia="宋体" w:cs="宋体"/>
          <w:color w:val="auto"/>
          <w:sz w:val="24"/>
          <w:szCs w:val="24"/>
          <w:highlight w:val="none"/>
          <w:lang w:val="en-US" w:eastAsia="zh-CN"/>
        </w:rPr>
        <w:t>告</w:t>
      </w:r>
      <w:r>
        <w:rPr>
          <w:rFonts w:hint="eastAsia" w:ascii="宋体" w:hAnsi="宋体" w:eastAsia="宋体" w:cs="宋体"/>
          <w:color w:val="auto"/>
          <w:sz w:val="24"/>
          <w:szCs w:val="24"/>
          <w:highlight w:val="none"/>
        </w:rPr>
        <w:t>（成立不满一年无需提供）；</w:t>
      </w:r>
    </w:p>
    <w:p w14:paraId="41CB45A4">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具备履行合同所必需的设备和专业技术能力的书面声明；</w:t>
      </w:r>
    </w:p>
    <w:p w14:paraId="2F1E47F1">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327CEB69">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.5参加政府采购活动前3年内在经营活动中没有重大违法记录的书面声明。</w:t>
      </w:r>
    </w:p>
    <w:p w14:paraId="43CE2A2D">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790CFBC6">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3D6A84EC">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单位负责人为同一人或者存在直接控股、</w:t>
      </w:r>
      <w:r>
        <w:rPr>
          <w:rFonts w:hint="eastAsia" w:ascii="宋体" w:hAnsi="宋体" w:eastAsia="宋体" w:cs="宋体"/>
          <w:color w:val="auto"/>
          <w:sz w:val="24"/>
          <w:szCs w:val="24"/>
          <w:highlight w:val="none"/>
          <w:lang w:val="en-US" w:eastAsia="zh-CN"/>
        </w:rPr>
        <w:t>管理</w:t>
      </w:r>
      <w:r>
        <w:rPr>
          <w:rFonts w:hint="eastAsia" w:ascii="宋体" w:hAnsi="宋体" w:eastAsia="宋体" w:cs="宋体"/>
          <w:color w:val="auto"/>
          <w:sz w:val="24"/>
          <w:szCs w:val="24"/>
          <w:highlight w:val="none"/>
        </w:rPr>
        <w:t>关系的不同供应商，不得参加同一合同项下的政府采购活动。</w:t>
      </w:r>
    </w:p>
    <w:p w14:paraId="3943977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落实政府采购政策需满足的资格要求：</w:t>
      </w:r>
      <w:r>
        <w:rPr>
          <w:rFonts w:hint="eastAsia" w:ascii="宋体" w:hAnsi="宋体" w:eastAsia="宋体" w:cs="宋体"/>
          <w:b/>
          <w:bCs/>
          <w:color w:val="auto"/>
          <w:sz w:val="24"/>
          <w:szCs w:val="24"/>
          <w:highlight w:val="none"/>
        </w:rPr>
        <w:t>本项目为专门面向中小企业采购的项目,投标人必须为中小微企业。投标人须为符合《关于印发中小企业划型标准规定的通知》(工信部联企业〔2011〕300号)文件的中小微企业(投标时须提供</w:t>
      </w:r>
      <w:r>
        <w:rPr>
          <w:rFonts w:hint="eastAsia" w:ascii="宋体" w:hAnsi="宋体" w:eastAsia="宋体" w:cs="宋体"/>
          <w:b/>
          <w:bCs/>
          <w:color w:val="auto"/>
          <w:sz w:val="24"/>
          <w:szCs w:val="24"/>
          <w:highlight w:val="none"/>
          <w:lang w:eastAsia="zh-CN"/>
        </w:rPr>
        <w:t>中小</w:t>
      </w:r>
      <w:r>
        <w:rPr>
          <w:rFonts w:hint="eastAsia" w:ascii="宋体" w:hAnsi="宋体" w:eastAsia="宋体" w:cs="宋体"/>
          <w:b/>
          <w:bCs/>
          <w:color w:val="auto"/>
          <w:sz w:val="24"/>
          <w:szCs w:val="24"/>
          <w:highlight w:val="none"/>
        </w:rPr>
        <w:t>企业声明函，否则按无效标处理)</w:t>
      </w:r>
    </w:p>
    <w:p w14:paraId="2355C3D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本项目的特定资格要求</w:t>
      </w:r>
      <w:r>
        <w:rPr>
          <w:rFonts w:hint="eastAsia" w:ascii="宋体" w:hAnsi="宋体" w:eastAsia="宋体" w:cs="宋体"/>
          <w:color w:val="auto"/>
          <w:sz w:val="24"/>
          <w:szCs w:val="24"/>
          <w:highlight w:val="none"/>
          <w:lang w:eastAsia="zh-CN"/>
        </w:rPr>
        <w:t>：</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无</w:t>
      </w:r>
    </w:p>
    <w:p w14:paraId="2E5946D4">
      <w:pPr>
        <w:pStyle w:val="9"/>
        <w:keepNext/>
        <w:keepLines/>
        <w:pageBreakBefore w:val="0"/>
        <w:kinsoku/>
        <w:wordWrap/>
        <w:overflowPunct/>
        <w:topLinePunct w:val="0"/>
        <w:autoSpaceDE/>
        <w:autoSpaceDN/>
        <w:bidi w:val="0"/>
        <w:adjustRightInd/>
        <w:snapToGrid/>
        <w:spacing w:before="145" w:beforeAutospacing="0" w:after="145" w:afterAutospacing="0" w:line="460" w:lineRule="exact"/>
        <w:ind w:firstLine="498"/>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三、获取招标文件</w:t>
      </w:r>
    </w:p>
    <w:p w14:paraId="15F91AA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540"/>
        <w:jc w:val="both"/>
        <w:textAlignment w:val="auto"/>
        <w:rPr>
          <w:rFonts w:hint="eastAsia" w:ascii="宋体" w:hAnsi="宋体" w:eastAsia="宋体" w:cs="宋体"/>
          <w:color w:val="auto"/>
          <w:kern w:val="0"/>
          <w:sz w:val="24"/>
          <w:szCs w:val="24"/>
          <w:highlight w:val="none"/>
          <w:lang w:val="en-US" w:eastAsia="zh-CN" w:bidi="ar-SA"/>
        </w:rPr>
      </w:pPr>
      <w:bookmarkStart w:id="19" w:name="_Toc35393624"/>
      <w:bookmarkStart w:id="20" w:name="_Toc38985266"/>
      <w:bookmarkStart w:id="21" w:name="_Toc28359005"/>
      <w:bookmarkStart w:id="22" w:name="_Toc35393793"/>
      <w:bookmarkStart w:id="23" w:name="_Toc28359082"/>
      <w:r>
        <w:rPr>
          <w:rFonts w:hint="eastAsia" w:ascii="宋体" w:hAnsi="宋体" w:eastAsia="宋体" w:cs="宋体"/>
          <w:color w:val="auto"/>
          <w:sz w:val="24"/>
          <w:szCs w:val="24"/>
          <w:highlight w:val="none"/>
        </w:rPr>
        <w:t>1.时间：</w:t>
      </w:r>
      <w:bookmarkEnd w:id="19"/>
      <w:bookmarkEnd w:id="20"/>
      <w:bookmarkEnd w:id="21"/>
      <w:bookmarkEnd w:id="22"/>
      <w:bookmarkEnd w:id="23"/>
      <w:r>
        <w:rPr>
          <w:rFonts w:hint="eastAsia" w:ascii="宋体" w:hAnsi="宋体" w:eastAsia="宋体" w:cs="宋体"/>
          <w:color w:val="auto"/>
          <w:kern w:val="0"/>
          <w:sz w:val="24"/>
          <w:szCs w:val="24"/>
          <w:highlight w:val="none"/>
          <w:lang w:val="en-US" w:eastAsia="zh-CN" w:bidi="ar-SA"/>
        </w:rPr>
        <w:t>自招标文件公告发布之日起5个工作日。</w:t>
      </w:r>
    </w:p>
    <w:p w14:paraId="3FE7E4A2">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2.地点：“苏采云”系统内免费下载（投标人必须在苏采云系统中获取采购文件，方能参与政府采购项目）；</w:t>
      </w:r>
    </w:p>
    <w:p w14:paraId="1CD7F0EF">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3.方式：本项目采用网上注册登记方式。 </w:t>
      </w:r>
    </w:p>
    <w:p w14:paraId="1A7A25E5">
      <w:pPr>
        <w:keepNext w:val="0"/>
        <w:keepLines w:val="0"/>
        <w:pageBreakBefore w:val="0"/>
        <w:widowControl/>
        <w:kinsoku/>
        <w:wordWrap/>
        <w:overflowPunct/>
        <w:topLinePunct w:val="0"/>
        <w:autoSpaceDE/>
        <w:autoSpaceDN/>
        <w:bidi w:val="0"/>
        <w:adjustRightInd/>
        <w:snapToGrid/>
        <w:spacing w:line="50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4.售价：0元</w:t>
      </w:r>
    </w:p>
    <w:p w14:paraId="2D060721">
      <w:pPr>
        <w:pStyle w:val="9"/>
        <w:keepNext/>
        <w:keepLines/>
        <w:pageBreakBefore w:val="0"/>
        <w:kinsoku/>
        <w:wordWrap/>
        <w:overflowPunct/>
        <w:topLinePunct w:val="0"/>
        <w:autoSpaceDE/>
        <w:autoSpaceDN/>
        <w:bidi w:val="0"/>
        <w:adjustRightInd/>
        <w:snapToGrid/>
        <w:spacing w:before="145" w:beforeAutospacing="0" w:after="145" w:afterAutospacing="0" w:line="460" w:lineRule="exact"/>
        <w:ind w:firstLine="498"/>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64C8645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4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w:t>
      </w:r>
      <w:r>
        <w:rPr>
          <w:rFonts w:hint="eastAsia" w:ascii="宋体" w:hAnsi="宋体" w:eastAsia="宋体" w:cs="宋体"/>
          <w:color w:val="auto"/>
          <w:sz w:val="24"/>
          <w:szCs w:val="24"/>
          <w:highlight w:val="none"/>
          <w:lang w:val="en-US" w:eastAsia="zh-CN"/>
        </w:rPr>
        <w:t>2026年07月14日9：00时（北京时间）</w:t>
      </w:r>
    </w:p>
    <w:p w14:paraId="6F6C4D91">
      <w:pPr>
        <w:pStyle w:val="9"/>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2.地点：苏采云“不见面”开标大厅 </w:t>
      </w:r>
      <w:r>
        <w:rPr>
          <w:rFonts w:hint="eastAsia" w:ascii="宋体" w:hAnsi="宋体" w:eastAsia="宋体" w:cs="宋体"/>
          <w:color w:val="auto"/>
          <w:sz w:val="24"/>
          <w:szCs w:val="24"/>
          <w:highlight w:val="none"/>
          <w:lang w:eastAsia="zh-CN"/>
        </w:rPr>
        <w:t>。</w:t>
      </w:r>
    </w:p>
    <w:p w14:paraId="56E67F75">
      <w:pPr>
        <w:pStyle w:val="9"/>
        <w:keepNext/>
        <w:keepLines/>
        <w:pageBreakBefore w:val="0"/>
        <w:kinsoku/>
        <w:wordWrap/>
        <w:overflowPunct/>
        <w:topLinePunct w:val="0"/>
        <w:autoSpaceDE/>
        <w:autoSpaceDN/>
        <w:bidi w:val="0"/>
        <w:adjustRightInd/>
        <w:snapToGrid/>
        <w:spacing w:before="145" w:beforeAutospacing="0" w:after="145" w:afterAutospacing="0" w:line="460" w:lineRule="exact"/>
        <w:ind w:firstLine="498"/>
        <w:jc w:val="both"/>
        <w:textAlignment w:val="auto"/>
        <w:rPr>
          <w:rFonts w:hint="eastAsia" w:ascii="宋体" w:hAnsi="宋体" w:eastAsia="宋体" w:cs="宋体"/>
          <w:color w:val="auto"/>
          <w:sz w:val="24"/>
          <w:szCs w:val="24"/>
          <w:highlight w:val="none"/>
        </w:rPr>
      </w:pPr>
      <w:bookmarkStart w:id="24" w:name="_Toc35393625"/>
      <w:bookmarkStart w:id="25" w:name="_Toc35393794"/>
      <w:bookmarkStart w:id="26" w:name="_Toc28359084"/>
      <w:bookmarkStart w:id="27" w:name="_Toc38985267"/>
      <w:bookmarkStart w:id="28" w:name="_Toc28359007"/>
      <w:r>
        <w:rPr>
          <w:rFonts w:hint="eastAsia" w:ascii="宋体" w:hAnsi="宋体" w:eastAsia="宋体" w:cs="宋体"/>
          <w:b/>
          <w:color w:val="auto"/>
          <w:sz w:val="24"/>
          <w:szCs w:val="24"/>
          <w:highlight w:val="none"/>
        </w:rPr>
        <w:t>五、公告期限</w:t>
      </w:r>
      <w:bookmarkEnd w:id="24"/>
      <w:bookmarkEnd w:id="25"/>
      <w:bookmarkEnd w:id="26"/>
      <w:bookmarkEnd w:id="27"/>
      <w:bookmarkEnd w:id="28"/>
    </w:p>
    <w:p w14:paraId="2F64FF9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bookmarkStart w:id="29" w:name="_Toc35393626"/>
      <w:bookmarkStart w:id="30" w:name="_Toc35393795"/>
      <w:bookmarkStart w:id="31" w:name="_Toc38985268"/>
      <w:r>
        <w:rPr>
          <w:rFonts w:hint="eastAsia" w:ascii="宋体" w:hAnsi="宋体" w:eastAsia="宋体" w:cs="宋体"/>
          <w:i w:val="0"/>
          <w:iCs w:val="0"/>
          <w:caps w:val="0"/>
          <w:color w:val="auto"/>
          <w:spacing w:val="0"/>
          <w:sz w:val="24"/>
          <w:szCs w:val="24"/>
          <w:highlight w:val="none"/>
          <w:shd w:val="clear" w:fill="FFFFFF"/>
          <w:lang w:val="en-US" w:eastAsia="zh-CN"/>
        </w:rPr>
        <w:t>自本公告发布之日起5个工作日。</w:t>
      </w:r>
      <w:bookmarkEnd w:id="29"/>
      <w:bookmarkEnd w:id="30"/>
      <w:bookmarkEnd w:id="31"/>
    </w:p>
    <w:p w14:paraId="335E4A1A">
      <w:pPr>
        <w:pStyle w:val="9"/>
        <w:keepNext/>
        <w:keepLines/>
        <w:pageBreakBefore w:val="0"/>
        <w:kinsoku/>
        <w:wordWrap/>
        <w:overflowPunct/>
        <w:topLinePunct w:val="0"/>
        <w:autoSpaceDE/>
        <w:autoSpaceDN/>
        <w:bidi w:val="0"/>
        <w:adjustRightInd/>
        <w:snapToGrid/>
        <w:spacing w:before="145" w:beforeAutospacing="0" w:after="145" w:afterAutospacing="0" w:line="460" w:lineRule="exact"/>
        <w:ind w:firstLine="498"/>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六、其他补充事宜</w:t>
      </w:r>
    </w:p>
    <w:p w14:paraId="6C2C0FF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bookmarkStart w:id="32" w:name="_Toc28359018"/>
      <w:r>
        <w:rPr>
          <w:rFonts w:hint="eastAsia" w:ascii="宋体" w:hAnsi="宋体" w:eastAsia="宋体" w:cs="宋体"/>
          <w:i w:val="0"/>
          <w:iCs w:val="0"/>
          <w:caps w:val="0"/>
          <w:color w:val="auto"/>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64FA9E6E">
      <w:pPr>
        <w:keepNext w:val="0"/>
        <w:keepLines w:val="0"/>
        <w:pageBreakBefore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rPr>
        <w:t>盐城市盐都区府西路1号盐城市政务服务中心4楼盐城市公共资源交易中心10号，11号窗口</w:t>
      </w:r>
      <w:r>
        <w:rPr>
          <w:rFonts w:hint="eastAsia" w:ascii="宋体" w:hAnsi="宋体" w:eastAsia="宋体" w:cs="宋体"/>
          <w:i w:val="0"/>
          <w:iCs w:val="0"/>
          <w:caps w:val="0"/>
          <w:color w:val="auto"/>
          <w:spacing w:val="0"/>
          <w:sz w:val="24"/>
          <w:szCs w:val="24"/>
          <w:highlight w:val="none"/>
          <w:shd w:val="clear" w:fill="FFFFFF"/>
          <w:lang w:val="en-US" w:eastAsia="zh-CN"/>
        </w:rPr>
        <w:t>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07A2089C">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2.潜在供应商访问电子招标响应交易平台的网络地址和方法： </w:t>
      </w:r>
    </w:p>
    <w:p w14:paraId="39BCC04E">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624F08DA">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2.2 潜在投标人访问“苏采云”系统方法：江苏省政府采购网首页-“苏采云”链接。 </w:t>
      </w:r>
    </w:p>
    <w:p w14:paraId="31729D13">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2.3 采购文件（后缀名为“.kedt”）、供应商操作手册及政府采购客户端 工具可通过“苏采云”系统相应链接进行下载。 </w:t>
      </w:r>
    </w:p>
    <w:p w14:paraId="59B9B742">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2.4 采购代理机构将数据电文形式的采购文件加载至“苏采云”系统，供潜在供应商下载或者查阅。 </w:t>
      </w:r>
    </w:p>
    <w:p w14:paraId="75DA433F">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74E6B898">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如潜在投标人未按上述要求操作，将自行承担所产生的风险。</w:t>
      </w:r>
    </w:p>
    <w:p w14:paraId="287828D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i w:val="0"/>
          <w:iCs w:val="0"/>
          <w:caps w:val="0"/>
          <w:color w:val="auto"/>
          <w:spacing w:val="0"/>
          <w:sz w:val="24"/>
          <w:szCs w:val="24"/>
          <w:highlight w:val="none"/>
          <w:shd w:val="clear" w:fill="FFFFFF"/>
          <w:lang w:val="en-US" w:eastAsia="zh-CN"/>
        </w:rPr>
        <w:t>3.有关本次招标的事项若存在变动或修改，敬请及时关注盐城市亭湖区公共资源交易中心在“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fill="FFFFFF"/>
          <w:lang w:val="en-US" w:eastAsia="zh-CN"/>
        </w:rPr>
        <w:t>”、“江苏政府采购网”“盐城市政府采购网”发布的更正公告。</w:t>
      </w:r>
    </w:p>
    <w:p w14:paraId="389230EE">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4.本次招标不收取投标保证金，不收取质量保证金。</w:t>
      </w:r>
    </w:p>
    <w:p w14:paraId="6091A76F">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七、对本次招标提出询问，请按以下方式联系。</w:t>
      </w:r>
      <w:bookmarkEnd w:id="32"/>
    </w:p>
    <w:p w14:paraId="18BFD33E">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1.采购人信息</w:t>
      </w:r>
    </w:p>
    <w:p w14:paraId="1597AE99">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名 称：盐城市亭湖区桂英初级中学</w:t>
      </w:r>
    </w:p>
    <w:p w14:paraId="1F8EE363">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地  址：江苏省盐城市亭湖区盐新路8号   </w:t>
      </w:r>
    </w:p>
    <w:p w14:paraId="3D0100C6">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联系人：李先生          </w:t>
      </w:r>
    </w:p>
    <w:p w14:paraId="2DAA642E">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联系方式：13770144169                </w:t>
      </w:r>
    </w:p>
    <w:p w14:paraId="17436366">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2.采购代理机构信息</w:t>
      </w:r>
    </w:p>
    <w:p w14:paraId="7CB0B268">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bookmarkStart w:id="33" w:name="_Toc28359010"/>
      <w:bookmarkStart w:id="34" w:name="_Toc28359087"/>
      <w:r>
        <w:rPr>
          <w:rFonts w:hint="eastAsia" w:ascii="宋体" w:hAnsi="宋体" w:eastAsia="宋体" w:cs="宋体"/>
          <w:color w:val="auto"/>
          <w:kern w:val="0"/>
          <w:sz w:val="24"/>
          <w:szCs w:val="24"/>
          <w:highlight w:val="none"/>
          <w:lang w:val="en-US" w:eastAsia="zh-CN" w:bidi="ar-SA"/>
        </w:rPr>
        <w:t>名 称：盐城市亭湖区公共资源交易中心</w:t>
      </w:r>
    </w:p>
    <w:p w14:paraId="3597F767">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地 址： 盐城市亭湖区希望大道中路18号</w:t>
      </w:r>
    </w:p>
    <w:p w14:paraId="18F38980">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联系人：纪先生                     </w:t>
      </w:r>
    </w:p>
    <w:p w14:paraId="5CBF427E">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联系方式：0515-89802019          </w:t>
      </w:r>
      <w:bookmarkEnd w:id="33"/>
      <w:bookmarkEnd w:id="34"/>
      <w:r>
        <w:rPr>
          <w:rFonts w:hint="eastAsia" w:ascii="宋体" w:hAnsi="宋体" w:eastAsia="宋体" w:cs="宋体"/>
          <w:color w:val="auto"/>
          <w:kern w:val="0"/>
          <w:sz w:val="24"/>
          <w:szCs w:val="24"/>
          <w:highlight w:val="none"/>
          <w:lang w:val="en-US" w:eastAsia="zh-CN" w:bidi="ar-SA"/>
        </w:rPr>
        <w:t xml:space="preserve">            </w:t>
      </w:r>
    </w:p>
    <w:p w14:paraId="021F4BDD">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bookmarkStart w:id="35" w:name="_Toc28359021"/>
      <w:r>
        <w:rPr>
          <w:rFonts w:hint="eastAsia" w:ascii="宋体" w:hAnsi="宋体" w:eastAsia="宋体" w:cs="宋体"/>
          <w:color w:val="auto"/>
          <w:kern w:val="0"/>
          <w:sz w:val="24"/>
          <w:szCs w:val="24"/>
          <w:highlight w:val="none"/>
          <w:lang w:val="en-US" w:eastAsia="zh-CN" w:bidi="ar-SA"/>
        </w:rPr>
        <w:t>3.</w:t>
      </w:r>
      <w:bookmarkEnd w:id="35"/>
      <w:r>
        <w:rPr>
          <w:rFonts w:hint="eastAsia" w:ascii="宋体" w:hAnsi="宋体" w:eastAsia="宋体" w:cs="宋体"/>
          <w:color w:val="auto"/>
          <w:kern w:val="0"/>
          <w:sz w:val="24"/>
          <w:szCs w:val="24"/>
          <w:highlight w:val="none"/>
          <w:lang w:val="en-US" w:eastAsia="zh-CN" w:bidi="ar-SA"/>
        </w:rPr>
        <w:t>项目联系方式</w:t>
      </w:r>
    </w:p>
    <w:p w14:paraId="52CEEEDD">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项目联系人：李先生</w:t>
      </w:r>
    </w:p>
    <w:p w14:paraId="50B37FAF">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SA"/>
        </w:rPr>
        <w:t>电　　 话：13770144169　</w:t>
      </w:r>
      <w:r>
        <w:rPr>
          <w:rFonts w:hint="eastAsia" w:ascii="宋体" w:hAnsi="宋体" w:eastAsia="宋体" w:cs="宋体"/>
          <w:i w:val="0"/>
          <w:iCs w:val="0"/>
          <w:caps w:val="0"/>
          <w:color w:val="auto"/>
          <w:spacing w:val="0"/>
          <w:sz w:val="24"/>
          <w:szCs w:val="24"/>
          <w:highlight w:val="none"/>
          <w:shd w:val="clear" w:fill="FFFFFF"/>
          <w:lang w:val="en-US" w:eastAsia="zh-CN"/>
        </w:rPr>
        <w:t>　　　　　　　　　　</w:t>
      </w:r>
      <w:r>
        <w:rPr>
          <w:rFonts w:hint="eastAsia" w:ascii="宋体" w:hAnsi="宋体" w:eastAsia="宋体" w:cs="宋体"/>
          <w:color w:val="auto"/>
          <w:sz w:val="24"/>
          <w:szCs w:val="24"/>
          <w:highlight w:val="none"/>
        </w:rPr>
        <w:t>  </w:t>
      </w:r>
    </w:p>
    <w:p w14:paraId="21A7FF9D">
      <w:pPr>
        <w:rPr>
          <w:rFonts w:hint="eastAsia" w:ascii="宋体" w:hAnsi="宋体" w:eastAsia="宋体" w:cs="宋体"/>
          <w:b/>
          <w:color w:val="auto"/>
          <w:sz w:val="24"/>
          <w:szCs w:val="24"/>
          <w:highlight w:val="none"/>
        </w:rPr>
      </w:pPr>
      <w:bookmarkStart w:id="36" w:name="_Toc120614211"/>
      <w:r>
        <w:rPr>
          <w:rFonts w:hint="eastAsia" w:ascii="宋体" w:hAnsi="宋体" w:eastAsia="宋体" w:cs="宋体"/>
          <w:b/>
          <w:color w:val="auto"/>
          <w:sz w:val="24"/>
          <w:szCs w:val="24"/>
          <w:highlight w:val="none"/>
        </w:rPr>
        <w:br w:type="page"/>
      </w:r>
    </w:p>
    <w:p w14:paraId="65CCA272">
      <w:pPr>
        <w:pStyle w:val="9"/>
        <w:keepNext/>
        <w:keepLines/>
        <w:spacing w:before="260" w:beforeAutospacing="0" w:after="260" w:afterAutospacing="0" w:line="415" w:lineRule="auto"/>
        <w:ind w:firstLine="2429"/>
        <w:jc w:val="both"/>
        <w:rPr>
          <w:color w:val="auto"/>
          <w:highlight w:val="none"/>
        </w:rPr>
      </w:pPr>
      <w:r>
        <w:rPr>
          <w:rFonts w:hint="eastAsia" w:ascii="黑体" w:hAnsi="宋体" w:eastAsia="黑体" w:cs="黑体"/>
          <w:b/>
          <w:color w:val="auto"/>
          <w:sz w:val="44"/>
          <w:szCs w:val="44"/>
          <w:highlight w:val="none"/>
        </w:rPr>
        <w:t xml:space="preserve">第二章  </w:t>
      </w:r>
      <w:bookmarkEnd w:id="36"/>
      <w:bookmarkStart w:id="37" w:name="_Toc120614213"/>
      <w:bookmarkStart w:id="38" w:name="_Toc513029202"/>
      <w:bookmarkStart w:id="39" w:name="_Toc20823274"/>
      <w:bookmarkStart w:id="40" w:name="_Toc16938518"/>
      <w:r>
        <w:rPr>
          <w:rFonts w:hint="eastAsia" w:ascii="黑体" w:hAnsi="宋体" w:eastAsia="黑体" w:cs="黑体"/>
          <w:b/>
          <w:color w:val="auto"/>
          <w:sz w:val="44"/>
          <w:szCs w:val="44"/>
          <w:highlight w:val="none"/>
        </w:rPr>
        <w:t>投标人须知</w:t>
      </w:r>
      <w:bookmarkEnd w:id="37"/>
      <w:bookmarkEnd w:id="38"/>
      <w:bookmarkEnd w:id="39"/>
      <w:bookmarkEnd w:id="40"/>
    </w:p>
    <w:p w14:paraId="657175AE">
      <w:pPr>
        <w:pStyle w:val="9"/>
        <w:keepNext/>
        <w:keepLines/>
        <w:spacing w:before="145" w:beforeAutospacing="0" w:after="145" w:afterAutospacing="0" w:line="360" w:lineRule="auto"/>
        <w:ind w:firstLine="498"/>
        <w:jc w:val="both"/>
        <w:rPr>
          <w:rFonts w:hint="eastAsia" w:ascii="宋体" w:hAnsi="宋体" w:eastAsia="宋体" w:cs="宋体"/>
          <w:color w:val="auto"/>
          <w:sz w:val="24"/>
          <w:szCs w:val="24"/>
          <w:highlight w:val="none"/>
        </w:rPr>
      </w:pPr>
      <w:bookmarkStart w:id="41" w:name="_Toc20823275"/>
      <w:bookmarkStart w:id="42" w:name="_Toc513029203"/>
      <w:bookmarkStart w:id="43" w:name="_Toc16938519"/>
      <w:bookmarkStart w:id="44" w:name="_Toc120614214"/>
      <w:r>
        <w:rPr>
          <w:rFonts w:hint="eastAsia" w:ascii="宋体" w:hAnsi="宋体" w:eastAsia="宋体" w:cs="宋体"/>
          <w:b/>
          <w:color w:val="auto"/>
          <w:sz w:val="24"/>
          <w:szCs w:val="24"/>
          <w:highlight w:val="none"/>
        </w:rPr>
        <w:t>一、总则</w:t>
      </w:r>
      <w:bookmarkEnd w:id="41"/>
      <w:bookmarkEnd w:id="42"/>
      <w:bookmarkEnd w:id="43"/>
      <w:bookmarkEnd w:id="44"/>
    </w:p>
    <w:p w14:paraId="2CB4A5B2">
      <w:pPr>
        <w:pStyle w:val="9"/>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b/>
          <w:bCs/>
          <w:color w:val="auto"/>
          <w:sz w:val="24"/>
          <w:szCs w:val="24"/>
          <w:highlight w:val="none"/>
        </w:rPr>
      </w:pPr>
      <w:bookmarkStart w:id="45" w:name="_Toc16938520"/>
      <w:bookmarkStart w:id="46" w:name="_Toc513029204"/>
      <w:bookmarkStart w:id="47" w:name="_Toc20823276"/>
      <w:bookmarkStart w:id="48" w:name="_Toc458694821"/>
      <w:bookmarkStart w:id="49" w:name="_Hlt16619475"/>
      <w:r>
        <w:rPr>
          <w:rFonts w:hint="eastAsia" w:ascii="宋体" w:hAnsi="宋体" w:eastAsia="宋体" w:cs="宋体"/>
          <w:b/>
          <w:bCs/>
          <w:color w:val="auto"/>
          <w:sz w:val="24"/>
          <w:szCs w:val="24"/>
          <w:highlight w:val="none"/>
        </w:rPr>
        <w:t>1</w:t>
      </w:r>
      <w:bookmarkEnd w:id="45"/>
      <w:r>
        <w:rPr>
          <w:rFonts w:hint="eastAsia" w:ascii="宋体" w:hAnsi="宋体" w:eastAsia="宋体" w:cs="宋体"/>
          <w:b/>
          <w:bCs/>
          <w:color w:val="auto"/>
          <w:sz w:val="24"/>
          <w:szCs w:val="24"/>
          <w:highlight w:val="none"/>
        </w:rPr>
        <w:t>、招标方式</w:t>
      </w:r>
      <w:bookmarkEnd w:id="46"/>
      <w:bookmarkEnd w:id="47"/>
      <w:bookmarkEnd w:id="48"/>
    </w:p>
    <w:p w14:paraId="5EBE671D">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1.1本次招标采取公开招标方式，本招标文件仅适用于招标公告中所述项目。</w:t>
      </w:r>
    </w:p>
    <w:p w14:paraId="32F064E0">
      <w:pPr>
        <w:pStyle w:val="9"/>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b/>
          <w:bCs/>
          <w:color w:val="auto"/>
          <w:sz w:val="24"/>
          <w:szCs w:val="24"/>
          <w:highlight w:val="none"/>
        </w:rPr>
      </w:pPr>
      <w:bookmarkStart w:id="50" w:name="_Toc20823277"/>
      <w:bookmarkStart w:id="51" w:name="_Toc16938521"/>
      <w:bookmarkStart w:id="52" w:name="_Toc513029205"/>
      <w:r>
        <w:rPr>
          <w:rFonts w:hint="eastAsia" w:ascii="宋体" w:hAnsi="宋体" w:eastAsia="宋体" w:cs="宋体"/>
          <w:b/>
          <w:bCs/>
          <w:color w:val="auto"/>
          <w:sz w:val="24"/>
          <w:szCs w:val="24"/>
          <w:highlight w:val="none"/>
        </w:rPr>
        <w:t>2、合格的投标人</w:t>
      </w:r>
      <w:bookmarkEnd w:id="50"/>
      <w:bookmarkEnd w:id="51"/>
      <w:bookmarkEnd w:id="52"/>
    </w:p>
    <w:p w14:paraId="398FB28E">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2.1满足招标公告中供应商的资格要求的规定。</w:t>
      </w:r>
    </w:p>
    <w:p w14:paraId="55D4E478">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2.2满足本文件实质性要求和条件的规定。</w:t>
      </w:r>
    </w:p>
    <w:p w14:paraId="4170807A">
      <w:pPr>
        <w:pageBreakBefore w:val="0"/>
        <w:widowControl w:val="0"/>
        <w:kinsoku/>
        <w:wordWrap/>
        <w:overflowPunct/>
        <w:topLinePunct w:val="0"/>
        <w:autoSpaceDE/>
        <w:autoSpaceDN/>
        <w:bidi w:val="0"/>
        <w:adjustRightInd/>
        <w:snapToGrid/>
        <w:spacing w:line="460" w:lineRule="exact"/>
        <w:ind w:firstLine="422" w:firstLineChars="175"/>
        <w:textAlignment w:val="auto"/>
        <w:rPr>
          <w:rFonts w:hint="eastAsia" w:ascii="方正魏碑_GBK" w:hAnsi="方正魏碑_GBK" w:eastAsia="方正魏碑_GBK" w:cs="方正魏碑_GBK"/>
          <w:b/>
          <w:bCs/>
          <w:color w:val="auto"/>
          <w:sz w:val="24"/>
          <w:szCs w:val="21"/>
        </w:rPr>
      </w:pPr>
      <w:bookmarkStart w:id="53" w:name="_Toc513029206"/>
      <w:bookmarkStart w:id="54" w:name="_Toc20823278"/>
      <w:bookmarkStart w:id="55" w:name="_Toc16938522"/>
      <w:bookmarkStart w:id="56" w:name="_Toc462564067"/>
      <w:bookmarkStart w:id="57" w:name="_Toc16938523"/>
      <w:bookmarkStart w:id="58" w:name="_Toc513029207"/>
      <w:bookmarkStart w:id="59" w:name="_Toc20823279"/>
      <w:r>
        <w:rPr>
          <w:rFonts w:hint="eastAsia" w:ascii="方正魏碑_GBK" w:hAnsi="方正魏碑_GBK" w:eastAsia="方正魏碑_GBK" w:cs="方正魏碑_GBK"/>
          <w:b/>
          <w:bCs/>
          <w:color w:val="auto"/>
          <w:sz w:val="24"/>
          <w:szCs w:val="21"/>
        </w:rPr>
        <w:t>3、适用法律</w:t>
      </w:r>
      <w:bookmarkEnd w:id="53"/>
      <w:bookmarkEnd w:id="54"/>
      <w:bookmarkEnd w:id="55"/>
      <w:r>
        <w:rPr>
          <w:rFonts w:hint="eastAsia" w:ascii="方正魏碑_GBK" w:hAnsi="方正魏碑_GBK" w:eastAsia="方正魏碑_GBK" w:cs="方正魏碑_GBK"/>
          <w:b/>
          <w:bCs/>
          <w:color w:val="auto"/>
          <w:sz w:val="24"/>
          <w:szCs w:val="21"/>
        </w:rPr>
        <w:t>和标准</w:t>
      </w:r>
    </w:p>
    <w:p w14:paraId="60757E93">
      <w:pPr>
        <w:pStyle w:val="9"/>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40C26971">
      <w:pPr>
        <w:pStyle w:val="9"/>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4、投标费用</w:t>
      </w:r>
      <w:bookmarkEnd w:id="56"/>
      <w:bookmarkEnd w:id="57"/>
      <w:bookmarkEnd w:id="58"/>
      <w:bookmarkEnd w:id="59"/>
    </w:p>
    <w:p w14:paraId="2F15F10D">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盐城市亭湖区公共资源交易中心</w:t>
      </w:r>
      <w:r>
        <w:rPr>
          <w:rFonts w:hint="eastAsia" w:ascii="宋体" w:hAnsi="宋体" w:eastAsia="宋体" w:cs="宋体"/>
          <w:color w:val="auto"/>
          <w:sz w:val="24"/>
          <w:szCs w:val="24"/>
          <w:highlight w:val="none"/>
        </w:rPr>
        <w:t>（以下简称</w:t>
      </w:r>
      <w:r>
        <w:rPr>
          <w:rFonts w:hint="eastAsia" w:ascii="宋体" w:hAnsi="宋体" w:eastAsia="宋体" w:cs="宋体"/>
          <w:color w:val="auto"/>
          <w:sz w:val="24"/>
          <w:szCs w:val="24"/>
          <w:highlight w:val="none"/>
          <w:lang w:eastAsia="zh-CN"/>
        </w:rPr>
        <w:t>交易中心</w:t>
      </w:r>
      <w:r>
        <w:rPr>
          <w:rFonts w:hint="eastAsia" w:ascii="宋体" w:hAnsi="宋体" w:eastAsia="宋体" w:cs="宋体"/>
          <w:color w:val="auto"/>
          <w:sz w:val="24"/>
          <w:szCs w:val="24"/>
          <w:highlight w:val="none"/>
        </w:rPr>
        <w:t>）在任何情况下均无义务和责任承担这些费用。</w:t>
      </w:r>
    </w:p>
    <w:p w14:paraId="66528A5D">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4.2本次</w:t>
      </w:r>
      <w:r>
        <w:rPr>
          <w:rFonts w:hint="eastAsia" w:eastAsia="Arial"/>
          <w:color w:val="auto"/>
          <w:sz w:val="24"/>
          <w:szCs w:val="20"/>
          <w:highlight w:val="none"/>
        </w:rPr>
        <w:t>招标</w:t>
      </w:r>
      <w:r>
        <w:rPr>
          <w:rFonts w:hint="eastAsia" w:eastAsia="宋体"/>
          <w:color w:val="auto"/>
          <w:sz w:val="24"/>
          <w:szCs w:val="20"/>
          <w:highlight w:val="none"/>
          <w:lang w:eastAsia="zh-CN"/>
        </w:rPr>
        <w:t>交易中心</w:t>
      </w:r>
      <w:r>
        <w:rPr>
          <w:rFonts w:hint="eastAsia" w:ascii="宋体" w:hAnsi="宋体" w:eastAsia="宋体" w:cs="宋体"/>
          <w:color w:val="auto"/>
          <w:sz w:val="24"/>
          <w:szCs w:val="24"/>
          <w:highlight w:val="none"/>
        </w:rPr>
        <w:t>和采购人不收取标书工本费</w:t>
      </w:r>
      <w:r>
        <w:rPr>
          <w:rFonts w:hint="eastAsia" w:ascii="宋体" w:hAnsi="宋体" w:eastAsia="宋体" w:cs="宋体"/>
          <w:color w:val="auto"/>
          <w:sz w:val="24"/>
          <w:szCs w:val="24"/>
          <w:highlight w:val="none"/>
          <w:lang w:val="en-US" w:eastAsia="zh-CN"/>
        </w:rPr>
        <w:t>和招标代理费</w:t>
      </w:r>
      <w:r>
        <w:rPr>
          <w:rFonts w:hint="eastAsia" w:ascii="宋体" w:hAnsi="宋体" w:eastAsia="宋体" w:cs="宋体"/>
          <w:color w:val="auto"/>
          <w:sz w:val="24"/>
          <w:szCs w:val="24"/>
          <w:highlight w:val="none"/>
        </w:rPr>
        <w:t>。</w:t>
      </w:r>
    </w:p>
    <w:p w14:paraId="630784B7">
      <w:pPr>
        <w:pStyle w:val="9"/>
        <w:keepNext/>
        <w:keepLines/>
        <w:pageBreakBefore w:val="0"/>
        <w:widowControl w:val="0"/>
        <w:kinsoku/>
        <w:wordWrap/>
        <w:overflowPunct/>
        <w:topLinePunct w:val="0"/>
        <w:autoSpaceDE/>
        <w:autoSpaceDN/>
        <w:bidi w:val="0"/>
        <w:adjustRightInd/>
        <w:snapToGrid/>
        <w:spacing w:beforeAutospacing="0" w:afterAutospacing="0" w:line="460" w:lineRule="exact"/>
        <w:ind w:firstLine="602"/>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5、招标文件的约束力</w:t>
      </w:r>
    </w:p>
    <w:p w14:paraId="4D5A6871">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5.1投标人一旦参加本项目采购活动，即被认为接受了本招标文件的规定和约束。</w:t>
      </w:r>
    </w:p>
    <w:p w14:paraId="58A78B82">
      <w:pPr>
        <w:pStyle w:val="9"/>
        <w:keepNext/>
        <w:keepLines/>
        <w:spacing w:before="145" w:beforeAutospacing="0" w:after="145" w:afterAutospacing="0" w:line="360" w:lineRule="auto"/>
        <w:ind w:firstLine="321"/>
        <w:jc w:val="both"/>
        <w:rPr>
          <w:rFonts w:hint="eastAsia" w:ascii="宋体" w:hAnsi="宋体" w:eastAsia="宋体" w:cs="宋体"/>
          <w:color w:val="auto"/>
          <w:sz w:val="24"/>
          <w:szCs w:val="24"/>
          <w:highlight w:val="none"/>
        </w:rPr>
      </w:pPr>
      <w:bookmarkStart w:id="60" w:name="_Toc20823281"/>
      <w:bookmarkStart w:id="61" w:name="_Toc16938525"/>
      <w:bookmarkStart w:id="62" w:name="_Toc513029209"/>
      <w:bookmarkStart w:id="63" w:name="_Toc120614215"/>
      <w:r>
        <w:rPr>
          <w:rFonts w:hint="eastAsia" w:ascii="宋体" w:hAnsi="宋体" w:eastAsia="宋体" w:cs="宋体"/>
          <w:b/>
          <w:color w:val="auto"/>
          <w:sz w:val="24"/>
          <w:szCs w:val="24"/>
          <w:highlight w:val="none"/>
        </w:rPr>
        <w:t>二、招标文件</w:t>
      </w:r>
      <w:bookmarkEnd w:id="60"/>
      <w:bookmarkEnd w:id="61"/>
      <w:bookmarkEnd w:id="62"/>
      <w:bookmarkEnd w:id="63"/>
    </w:p>
    <w:p w14:paraId="3B2D8359">
      <w:pPr>
        <w:pStyle w:val="9"/>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b/>
          <w:bCs/>
          <w:color w:val="auto"/>
          <w:sz w:val="24"/>
          <w:szCs w:val="24"/>
          <w:highlight w:val="none"/>
        </w:rPr>
      </w:pPr>
      <w:bookmarkStart w:id="64" w:name="_Toc513029210"/>
      <w:bookmarkStart w:id="65" w:name="_Toc20823282"/>
      <w:bookmarkStart w:id="66" w:name="_Toc16938526"/>
      <w:r>
        <w:rPr>
          <w:rFonts w:hint="eastAsia" w:ascii="宋体" w:hAnsi="宋体" w:eastAsia="宋体" w:cs="宋体"/>
          <w:b/>
          <w:bCs/>
          <w:color w:val="auto"/>
          <w:sz w:val="24"/>
          <w:szCs w:val="24"/>
          <w:highlight w:val="none"/>
        </w:rPr>
        <w:t>6、招标文件构成</w:t>
      </w:r>
      <w:bookmarkEnd w:id="64"/>
      <w:bookmarkEnd w:id="65"/>
      <w:bookmarkEnd w:id="66"/>
    </w:p>
    <w:p w14:paraId="5FE00233">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招标文件由以下部分组成：</w:t>
      </w:r>
    </w:p>
    <w:p w14:paraId="4F31DD9A">
      <w:pPr>
        <w:pStyle w:val="9"/>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招标公告</w:t>
      </w:r>
    </w:p>
    <w:p w14:paraId="0D2AAD2C">
      <w:pPr>
        <w:pStyle w:val="9"/>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63173B07">
      <w:pPr>
        <w:pStyle w:val="9"/>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280E44A6">
      <w:pPr>
        <w:pStyle w:val="9"/>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433D42C1">
      <w:pPr>
        <w:pStyle w:val="9"/>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4581DCCC">
      <w:pPr>
        <w:pStyle w:val="9"/>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05D66BA3">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请仔细检查招标文件是否齐全，如有缺漏请立即与采购中心联系解决。</w:t>
      </w:r>
    </w:p>
    <w:p w14:paraId="5B05B688">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0E54415">
      <w:pPr>
        <w:pStyle w:val="9"/>
        <w:keepNext/>
        <w:keepLines/>
        <w:pageBreakBefore w:val="0"/>
        <w:widowControl w:val="0"/>
        <w:kinsoku/>
        <w:wordWrap/>
        <w:overflowPunct/>
        <w:topLinePunct w:val="0"/>
        <w:autoSpaceDE/>
        <w:autoSpaceDN/>
        <w:bidi w:val="0"/>
        <w:adjustRightInd/>
        <w:snapToGrid/>
        <w:spacing w:beforeAutospacing="0" w:afterAutospacing="0" w:line="460" w:lineRule="exact"/>
        <w:ind w:firstLine="560"/>
        <w:jc w:val="both"/>
        <w:textAlignment w:val="auto"/>
        <w:rPr>
          <w:rFonts w:hint="eastAsia" w:ascii="宋体" w:hAnsi="宋体" w:eastAsia="宋体" w:cs="宋体"/>
          <w:b/>
          <w:bCs/>
          <w:color w:val="auto"/>
          <w:sz w:val="24"/>
          <w:szCs w:val="24"/>
          <w:highlight w:val="none"/>
        </w:rPr>
      </w:pPr>
      <w:bookmarkStart w:id="67" w:name="_Toc20823283"/>
      <w:bookmarkStart w:id="68" w:name="_Toc513029211"/>
      <w:bookmarkStart w:id="69" w:name="_Toc462564070"/>
      <w:bookmarkStart w:id="70" w:name="_Toc16938527"/>
      <w:r>
        <w:rPr>
          <w:rFonts w:hint="eastAsia" w:ascii="宋体" w:hAnsi="宋体" w:eastAsia="宋体" w:cs="宋体"/>
          <w:b/>
          <w:bCs/>
          <w:color w:val="auto"/>
          <w:sz w:val="24"/>
          <w:szCs w:val="24"/>
          <w:highlight w:val="none"/>
        </w:rPr>
        <w:t>7、招标文件的澄清</w:t>
      </w:r>
      <w:bookmarkEnd w:id="67"/>
      <w:bookmarkEnd w:id="68"/>
      <w:bookmarkEnd w:id="69"/>
      <w:bookmarkEnd w:id="70"/>
    </w:p>
    <w:p w14:paraId="6FA3CC26">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7.1任何要求对招标文件进行澄清的投标人，应在投标截止期</w:t>
      </w:r>
      <w:r>
        <w:rPr>
          <w:rFonts w:hint="eastAsia" w:ascii="宋体" w:hAnsi="宋体" w:eastAsia="宋体" w:cs="宋体"/>
          <w:b/>
          <w:color w:val="auto"/>
          <w:sz w:val="24"/>
          <w:szCs w:val="24"/>
          <w:highlight w:val="none"/>
        </w:rPr>
        <w:t>十日</w:t>
      </w:r>
      <w:r>
        <w:rPr>
          <w:rFonts w:hint="eastAsia" w:ascii="宋体" w:hAnsi="宋体" w:eastAsia="宋体" w:cs="宋体"/>
          <w:color w:val="auto"/>
          <w:sz w:val="24"/>
          <w:szCs w:val="24"/>
          <w:highlight w:val="none"/>
        </w:rPr>
        <w:t>前按招标公告中的通讯地址，以书面形式通知采购中心。</w:t>
      </w:r>
    </w:p>
    <w:p w14:paraId="4DF14AA2">
      <w:pPr>
        <w:pStyle w:val="9"/>
        <w:keepNext/>
        <w:keepLines/>
        <w:pageBreakBefore w:val="0"/>
        <w:widowControl w:val="0"/>
        <w:kinsoku/>
        <w:wordWrap/>
        <w:overflowPunct/>
        <w:topLinePunct w:val="0"/>
        <w:autoSpaceDE/>
        <w:autoSpaceDN/>
        <w:bidi w:val="0"/>
        <w:adjustRightInd/>
        <w:snapToGrid/>
        <w:spacing w:beforeAutospacing="0" w:afterAutospacing="0" w:line="460" w:lineRule="exact"/>
        <w:ind w:firstLine="560"/>
        <w:jc w:val="both"/>
        <w:textAlignment w:val="auto"/>
        <w:rPr>
          <w:rFonts w:hint="eastAsia" w:ascii="宋体" w:hAnsi="宋体" w:eastAsia="宋体" w:cs="宋体"/>
          <w:b/>
          <w:bCs/>
          <w:color w:val="auto"/>
          <w:sz w:val="24"/>
          <w:szCs w:val="24"/>
          <w:highlight w:val="none"/>
        </w:rPr>
      </w:pPr>
      <w:bookmarkStart w:id="71" w:name="_Toc513029212"/>
      <w:bookmarkStart w:id="72" w:name="_Toc462564071"/>
      <w:bookmarkStart w:id="73" w:name="_Toc20823284"/>
      <w:bookmarkStart w:id="74" w:name="_Toc16938528"/>
      <w:r>
        <w:rPr>
          <w:rFonts w:hint="eastAsia" w:ascii="宋体" w:hAnsi="宋体" w:eastAsia="宋体" w:cs="宋体"/>
          <w:b/>
          <w:bCs/>
          <w:color w:val="auto"/>
          <w:sz w:val="24"/>
          <w:szCs w:val="24"/>
          <w:highlight w:val="none"/>
        </w:rPr>
        <w:t>8、招标文件的修改</w:t>
      </w:r>
      <w:bookmarkEnd w:id="71"/>
      <w:bookmarkEnd w:id="72"/>
      <w:bookmarkEnd w:id="73"/>
      <w:bookmarkEnd w:id="74"/>
    </w:p>
    <w:p w14:paraId="06DD1D07">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8.1在投标截止时间前，采购中心可以对招标文件进行修改。</w:t>
      </w:r>
    </w:p>
    <w:p w14:paraId="052EEA6C">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8.2采购中心有权按照法定的要求推迟投标截止日期和开标日期。</w:t>
      </w:r>
    </w:p>
    <w:p w14:paraId="182A2D23">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8.3招标文件的修改将在</w:t>
      </w:r>
      <w:r>
        <w:rPr>
          <w:rFonts w:hint="eastAsia" w:ascii="宋体" w:hAnsi="宋体" w:eastAsia="宋体" w:cs="宋体"/>
          <w:i w:val="0"/>
          <w:iCs w:val="0"/>
          <w:caps w:val="0"/>
          <w:color w:val="auto"/>
          <w:spacing w:val="0"/>
          <w:sz w:val="24"/>
          <w:szCs w:val="24"/>
          <w:highlight w:val="none"/>
          <w:shd w:val="clear" w:fill="FFFFFF"/>
          <w:lang w:val="en-US" w:eastAsia="zh-CN"/>
        </w:rPr>
        <w:t>“</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fill="FFFFFF"/>
          <w:lang w:val="en-US" w:eastAsia="zh-CN"/>
        </w:rPr>
        <w:t>江苏政府采购网”“盐城市政府采购网”</w:t>
      </w:r>
      <w:r>
        <w:rPr>
          <w:rFonts w:hint="eastAsia" w:ascii="宋体" w:hAnsi="宋体" w:eastAsia="宋体" w:cs="宋体"/>
          <w:color w:val="auto"/>
          <w:sz w:val="24"/>
          <w:szCs w:val="24"/>
          <w:highlight w:val="none"/>
        </w:rPr>
        <w:t>公布，补充文件将作为招标文件的组成部分，并对投标人具有约束力。</w:t>
      </w:r>
    </w:p>
    <w:p w14:paraId="07216CEB">
      <w:pPr>
        <w:pStyle w:val="9"/>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rPr>
      </w:pPr>
      <w:bookmarkStart w:id="75" w:name="_Toc513029213"/>
      <w:bookmarkStart w:id="76" w:name="_Toc20823285"/>
      <w:bookmarkStart w:id="77" w:name="_Toc16938529"/>
      <w:bookmarkStart w:id="78" w:name="_Toc462564072"/>
      <w:bookmarkStart w:id="79" w:name="_Toc120614216"/>
      <w:r>
        <w:rPr>
          <w:rFonts w:hint="eastAsia" w:ascii="宋体" w:hAnsi="宋体" w:eastAsia="宋体" w:cs="宋体"/>
          <w:b/>
          <w:color w:val="auto"/>
          <w:sz w:val="24"/>
          <w:szCs w:val="24"/>
          <w:highlight w:val="none"/>
        </w:rPr>
        <w:t>三、投标文件的编制</w:t>
      </w:r>
      <w:bookmarkEnd w:id="75"/>
      <w:bookmarkEnd w:id="76"/>
      <w:bookmarkEnd w:id="77"/>
      <w:bookmarkEnd w:id="78"/>
      <w:bookmarkEnd w:id="79"/>
    </w:p>
    <w:p w14:paraId="4368361B">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b/>
          <w:bCs/>
          <w:color w:val="auto"/>
          <w:sz w:val="24"/>
          <w:szCs w:val="24"/>
          <w:highlight w:val="none"/>
        </w:rPr>
      </w:pPr>
      <w:bookmarkStart w:id="80" w:name="_Toc16938530"/>
      <w:bookmarkStart w:id="81" w:name="_Toc20823286"/>
      <w:bookmarkStart w:id="82" w:name="_Toc513029214"/>
      <w:bookmarkStart w:id="83" w:name="_Toc462564073"/>
      <w:r>
        <w:rPr>
          <w:rFonts w:hint="eastAsia" w:ascii="宋体" w:hAnsi="宋体" w:eastAsia="宋体" w:cs="宋体"/>
          <w:b/>
          <w:bCs/>
          <w:color w:val="auto"/>
          <w:sz w:val="24"/>
          <w:szCs w:val="24"/>
          <w:highlight w:val="none"/>
        </w:rPr>
        <w:t>9、投标文件的语言及度量衡单位</w:t>
      </w:r>
      <w:bookmarkEnd w:id="80"/>
      <w:bookmarkEnd w:id="81"/>
      <w:bookmarkEnd w:id="82"/>
      <w:bookmarkEnd w:id="83"/>
    </w:p>
    <w:p w14:paraId="522C33C8">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9.1投标人提交的投标文件以及投标人与</w:t>
      </w:r>
      <w:r>
        <w:rPr>
          <w:rFonts w:hint="eastAsia" w:ascii="宋体" w:hAnsi="宋体" w:eastAsia="宋体" w:cs="宋体"/>
          <w:color w:val="auto"/>
          <w:sz w:val="24"/>
          <w:szCs w:val="24"/>
          <w:highlight w:val="none"/>
          <w:lang w:eastAsia="zh-CN"/>
        </w:rPr>
        <w:t>交易中心</w:t>
      </w:r>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43C777D7">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9.2除技术性能另有规定外，投标文件所使用的度量衡单位，均须采用国家法定计量单位。</w:t>
      </w:r>
    </w:p>
    <w:p w14:paraId="40BC9FB8">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b/>
          <w:bCs/>
          <w:color w:val="auto"/>
          <w:sz w:val="24"/>
          <w:szCs w:val="24"/>
          <w:highlight w:val="none"/>
        </w:rPr>
      </w:pPr>
      <w:bookmarkStart w:id="84" w:name="_Toc16938531"/>
      <w:bookmarkStart w:id="85" w:name="_Toc513029215"/>
      <w:bookmarkStart w:id="86" w:name="_Toc20823287"/>
      <w:bookmarkStart w:id="87" w:name="_Toc462564074"/>
      <w:r>
        <w:rPr>
          <w:rFonts w:hint="eastAsia" w:ascii="宋体" w:hAnsi="宋体" w:eastAsia="宋体" w:cs="宋体"/>
          <w:b/>
          <w:bCs/>
          <w:color w:val="auto"/>
          <w:sz w:val="24"/>
          <w:szCs w:val="24"/>
          <w:highlight w:val="none"/>
        </w:rPr>
        <w:t>10、投标文件构成</w:t>
      </w:r>
      <w:bookmarkEnd w:id="84"/>
      <w:bookmarkEnd w:id="85"/>
      <w:bookmarkEnd w:id="86"/>
      <w:bookmarkEnd w:id="87"/>
    </w:p>
    <w:p w14:paraId="18988273">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0246DD91">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10.2如标书制作工具中格式和内容与</w:t>
      </w:r>
      <w:r>
        <w:rPr>
          <w:rFonts w:hint="eastAsia" w:ascii="宋体" w:hAnsi="宋体" w:eastAsia="宋体" w:cs="宋体"/>
          <w:color w:val="auto"/>
          <w:sz w:val="24"/>
          <w:szCs w:val="24"/>
          <w:highlight w:val="none"/>
          <w:lang w:val="en-US" w:eastAsia="zh-CN"/>
        </w:rPr>
        <w:t>“中国政府采购网”“江苏政府采购网”“盐城市政府采购网”</w:t>
      </w:r>
      <w:r>
        <w:rPr>
          <w:rFonts w:hint="eastAsia" w:ascii="宋体" w:hAnsi="宋体" w:eastAsia="宋体" w:cs="宋体"/>
          <w:color w:val="auto"/>
          <w:sz w:val="24"/>
          <w:szCs w:val="24"/>
          <w:highlight w:val="none"/>
        </w:rPr>
        <w:t>发布的招标文件不一致，请以</w:t>
      </w:r>
      <w:r>
        <w:rPr>
          <w:rFonts w:hint="eastAsia" w:ascii="宋体" w:hAnsi="宋体" w:eastAsia="宋体" w:cs="宋体"/>
          <w:color w:val="auto"/>
          <w:sz w:val="24"/>
          <w:szCs w:val="24"/>
          <w:highlight w:val="none"/>
          <w:lang w:val="en-US" w:eastAsia="zh-CN"/>
        </w:rPr>
        <w:t>“中国政府采购网”“江苏政府采购网”“盐城市政府采购网”</w:t>
      </w:r>
      <w:r>
        <w:rPr>
          <w:rFonts w:hint="eastAsia" w:ascii="宋体" w:hAnsi="宋体" w:eastAsia="宋体" w:cs="宋体"/>
          <w:color w:val="auto"/>
          <w:sz w:val="24"/>
          <w:szCs w:val="24"/>
          <w:highlight w:val="none"/>
        </w:rPr>
        <w:t>发布的招标文件为准。</w:t>
      </w:r>
    </w:p>
    <w:p w14:paraId="00F25314">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b/>
          <w:bCs/>
          <w:color w:val="auto"/>
          <w:sz w:val="24"/>
          <w:szCs w:val="24"/>
          <w:highlight w:val="none"/>
        </w:rPr>
      </w:pPr>
      <w:bookmarkStart w:id="88" w:name="_Toc14577357"/>
      <w:bookmarkStart w:id="89" w:name="_Toc14577354"/>
      <w:bookmarkStart w:id="90" w:name="_Toc49090509"/>
      <w:bookmarkStart w:id="91" w:name="_Toc513029219"/>
      <w:bookmarkStart w:id="92" w:name="_Toc49090507"/>
      <w:bookmarkStart w:id="93" w:name="_Toc513029216"/>
      <w:bookmarkStart w:id="94" w:name="_Hlt26668975"/>
      <w:bookmarkStart w:id="95" w:name="_Hlt26954838"/>
      <w:bookmarkStart w:id="96" w:name="_Hlt26670360"/>
      <w:r>
        <w:rPr>
          <w:rFonts w:hint="eastAsia" w:ascii="宋体" w:hAnsi="宋体" w:eastAsia="宋体" w:cs="宋体"/>
          <w:b/>
          <w:bCs/>
          <w:color w:val="auto"/>
          <w:sz w:val="24"/>
          <w:szCs w:val="24"/>
          <w:highlight w:val="none"/>
        </w:rPr>
        <w:t>11、证明投标人及投标标的符合招标文件规定的文件</w:t>
      </w:r>
      <w:bookmarkEnd w:id="88"/>
      <w:bookmarkEnd w:id="89"/>
      <w:bookmarkEnd w:id="90"/>
      <w:bookmarkEnd w:id="91"/>
      <w:bookmarkEnd w:id="92"/>
      <w:bookmarkEnd w:id="93"/>
    </w:p>
    <w:p w14:paraId="2FADAAC7">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bookmarkStart w:id="97" w:name="_Toc14577355"/>
      <w:bookmarkStart w:id="98" w:name="_Toc49090508"/>
      <w:r>
        <w:rPr>
          <w:rFonts w:hint="eastAsia" w:ascii="宋体" w:hAnsi="宋体" w:eastAsia="宋体" w:cs="宋体"/>
          <w:color w:val="auto"/>
          <w:sz w:val="24"/>
          <w:szCs w:val="24"/>
          <w:highlight w:val="none"/>
        </w:rPr>
        <w:t>11.1投标人应按照法律、法规、规章和规范性文件以及招标文件要求提交证明文件，证明其及投标标的符合招标文件规定。</w:t>
      </w:r>
      <w:bookmarkEnd w:id="97"/>
      <w:bookmarkEnd w:id="98"/>
    </w:p>
    <w:p w14:paraId="73321FEE">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14:paraId="746810A9">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12、投标分项报价</w:t>
      </w:r>
      <w:bookmarkStart w:id="99" w:name="_Hlt26670373"/>
      <w:r>
        <w:rPr>
          <w:rFonts w:hint="eastAsia" w:ascii="宋体" w:hAnsi="宋体" w:eastAsia="宋体" w:cs="宋体"/>
          <w:b/>
          <w:bCs/>
          <w:color w:val="auto"/>
          <w:sz w:val="24"/>
          <w:szCs w:val="24"/>
          <w:highlight w:val="none"/>
        </w:rPr>
        <w:t>表</w:t>
      </w:r>
    </w:p>
    <w:p w14:paraId="0751D2E5">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12.1投</w:t>
      </w:r>
      <w:bookmarkStart w:id="100" w:name="_Hlt26954840"/>
      <w:r>
        <w:rPr>
          <w:rFonts w:hint="eastAsia" w:ascii="宋体" w:hAnsi="宋体" w:eastAsia="宋体" w:cs="宋体"/>
          <w:color w:val="auto"/>
          <w:sz w:val="24"/>
          <w:szCs w:val="24"/>
          <w:highlight w:val="none"/>
        </w:rPr>
        <w:t>标人应按照招标文件规定格式填报投标分项报价表</w:t>
      </w:r>
      <w:bookmarkStart w:id="101" w:name="_Hlt26670399"/>
      <w:r>
        <w:rPr>
          <w:rFonts w:hint="eastAsia" w:ascii="宋体" w:hAnsi="宋体" w:eastAsia="宋体" w:cs="宋体"/>
          <w:color w:val="auto"/>
          <w:sz w:val="24"/>
          <w:szCs w:val="24"/>
          <w:highlight w:val="none"/>
        </w:rPr>
        <w:t>。</w:t>
      </w:r>
    </w:p>
    <w:p w14:paraId="10A73D35">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12.2投标货币。投标文件中的单价和总价无特殊规定的采用人民币报价，以元为单位标注。招标文件中另有规定的按规定执行。</w:t>
      </w:r>
    </w:p>
    <w:p w14:paraId="53BFF3B3">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bookmarkStart w:id="102" w:name="_Hlt26670425"/>
      <w:bookmarkStart w:id="103" w:name="_Hlt26954731"/>
      <w:bookmarkStart w:id="104" w:name="_Hlt26668983"/>
      <w:bookmarkStart w:id="105" w:name="_Hlt26954844"/>
      <w:bookmarkStart w:id="106" w:name="_Hlt26670403"/>
      <w:bookmarkStart w:id="107" w:name="_Hlt26670482"/>
      <w:bookmarkStart w:id="108" w:name="_Hlt26670486"/>
      <w:bookmarkStart w:id="109" w:name="_Hlt26954846"/>
      <w:bookmarkStart w:id="110" w:name="_Hlt26954848"/>
      <w:bookmarkStart w:id="111" w:name="_Hlt26954842"/>
      <w:r>
        <w:rPr>
          <w:rFonts w:hint="eastAsia" w:ascii="宋体" w:hAnsi="宋体" w:eastAsia="宋体" w:cs="宋体"/>
          <w:color w:val="auto"/>
          <w:sz w:val="24"/>
          <w:szCs w:val="24"/>
          <w:highlight w:val="none"/>
        </w:rPr>
        <w:t>12.3投标配置和分项明细报价，不仅应包括所有</w:t>
      </w:r>
      <w:r>
        <w:rPr>
          <w:rFonts w:hint="eastAsia" w:ascii="宋体" w:hAnsi="宋体" w:eastAsia="宋体" w:cs="宋体"/>
          <w:color w:val="auto"/>
          <w:sz w:val="24"/>
          <w:szCs w:val="24"/>
          <w:highlight w:val="none"/>
          <w:lang w:val="en-US" w:eastAsia="zh-CN"/>
        </w:rPr>
        <w:t>保洁员、学生宿舍管理员、文印</w:t>
      </w:r>
      <w:r>
        <w:rPr>
          <w:rFonts w:hint="eastAsia" w:ascii="宋体" w:hAnsi="宋体" w:eastAsia="宋体" w:cs="宋体"/>
          <w:color w:val="auto"/>
          <w:sz w:val="24"/>
          <w:szCs w:val="24"/>
          <w:highlight w:val="none"/>
        </w:rPr>
        <w:t>人员的工资、法定节假日加班费、社保、公积金、福利费，还应包括：</w:t>
      </w:r>
      <w:r>
        <w:rPr>
          <w:rFonts w:hint="eastAsia" w:ascii="宋体" w:hAnsi="宋体" w:eastAsia="宋体" w:cs="宋体"/>
          <w:color w:val="auto"/>
          <w:sz w:val="24"/>
          <w:szCs w:val="24"/>
          <w:highlight w:val="none"/>
          <w:lang w:val="en-US" w:eastAsia="zh-CN"/>
        </w:rPr>
        <w:t>公众责任保险费、意外伤害保险费、高温补助费、服装费、福利费、体检费、保洁设备、工具及耗材费、绿化维护所需的工具及耗材费、1名兼职夜间值班巡逻人员用工费、1名非全日制水电人员用工费、</w:t>
      </w:r>
      <w:r>
        <w:rPr>
          <w:rFonts w:hint="eastAsia" w:ascii="宋体" w:hAnsi="宋体" w:eastAsia="宋体" w:cs="宋体"/>
          <w:color w:val="auto"/>
          <w:sz w:val="24"/>
          <w:szCs w:val="24"/>
          <w:highlight w:val="none"/>
          <w:lang w:val="zh-CN" w:eastAsia="zh-CN"/>
        </w:rPr>
        <w:t>水电维修人员专用工具费、管理费、劳务费、培训费、风险费、税金、合理利润及政策性文件规定等各项应有费用，以及为完成招标文件规定的物业服务工作所涉及到的一切相关费用。</w:t>
      </w:r>
    </w:p>
    <w:p w14:paraId="2EFF854E">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本项目人员的服装由中标人购置并承担费用（服装需符合国家标准，且各工种的服装需要区分）。</w:t>
      </w:r>
    </w:p>
    <w:p w14:paraId="30F11D8A">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本项目</w:t>
      </w:r>
      <w:r>
        <w:rPr>
          <w:rFonts w:hint="eastAsia" w:ascii="宋体" w:hAnsi="宋体" w:eastAsia="宋体" w:cs="宋体"/>
          <w:color w:val="auto"/>
          <w:sz w:val="24"/>
          <w:szCs w:val="24"/>
          <w:highlight w:val="none"/>
          <w:lang w:val="en-US" w:eastAsia="zh-CN"/>
        </w:rPr>
        <w:t>用于日常卫生保洁的设备、工具及耗材（</w:t>
      </w:r>
      <w:r>
        <w:rPr>
          <w:rFonts w:hint="eastAsia" w:ascii="宋体" w:hAnsi="宋体" w:eastAsia="宋体" w:cs="宋体"/>
          <w:color w:val="auto"/>
          <w:sz w:val="24"/>
          <w:szCs w:val="24"/>
          <w:highlight w:val="none"/>
          <w:lang w:val="zh-CN" w:eastAsia="zh-CN"/>
        </w:rPr>
        <w:t>包括</w:t>
      </w:r>
      <w:r>
        <w:rPr>
          <w:rFonts w:hint="eastAsia" w:ascii="宋体" w:hAnsi="宋体" w:eastAsia="宋体" w:cs="宋体"/>
          <w:color w:val="auto"/>
          <w:sz w:val="24"/>
          <w:szCs w:val="24"/>
          <w:highlight w:val="none"/>
          <w:lang w:val="zh-CN"/>
        </w:rPr>
        <w:t>洗地机、清洁剂、消毒剂、消杀药品、除臭剂、清香剂、洗衣粉/液、玻璃清洁水、不锈钢抛光剂、拖把、扫把、簸箕、手套、垃圾袋</w:t>
      </w:r>
      <w:r>
        <w:rPr>
          <w:rFonts w:hint="eastAsia" w:ascii="宋体" w:hAnsi="宋体" w:eastAsia="宋体" w:cs="宋体"/>
          <w:color w:val="auto"/>
          <w:sz w:val="24"/>
          <w:szCs w:val="24"/>
          <w:highlight w:val="none"/>
          <w:lang w:val="zh-CN" w:eastAsia="zh-CN"/>
        </w:rPr>
        <w:t>等</w:t>
      </w:r>
      <w:r>
        <w:rPr>
          <w:rFonts w:hint="eastAsia" w:ascii="宋体" w:hAnsi="宋体" w:eastAsia="宋体" w:cs="宋体"/>
          <w:color w:val="auto"/>
          <w:sz w:val="24"/>
          <w:szCs w:val="24"/>
          <w:highlight w:val="none"/>
          <w:lang w:val="en-US" w:eastAsia="zh-CN"/>
        </w:rPr>
        <w:t>）均由中标人购置并承担费用</w:t>
      </w:r>
      <w:r>
        <w:rPr>
          <w:rFonts w:hint="eastAsia" w:ascii="宋体" w:hAnsi="宋体" w:eastAsia="宋体" w:cs="宋体"/>
          <w:color w:val="auto"/>
          <w:sz w:val="24"/>
          <w:szCs w:val="24"/>
          <w:highlight w:val="none"/>
          <w:lang w:val="zh-CN"/>
        </w:rPr>
        <w:t>。</w:t>
      </w:r>
    </w:p>
    <w:p w14:paraId="4140AEA2">
      <w:pPr>
        <w:pStyle w:val="9"/>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（3）本项目绿化维护所需的工具及耗材（药水、肥料等）均由中</w:t>
      </w:r>
      <w:r>
        <w:rPr>
          <w:rFonts w:hint="eastAsia" w:ascii="宋体" w:hAnsi="宋体" w:eastAsia="宋体" w:cs="宋体"/>
          <w:color w:val="auto"/>
          <w:sz w:val="24"/>
          <w:szCs w:val="24"/>
          <w:highlight w:val="none"/>
          <w:lang w:val="zh-CN"/>
        </w:rPr>
        <w:t>标人购置并承担费用</w:t>
      </w:r>
      <w:r>
        <w:rPr>
          <w:rFonts w:hint="eastAsia" w:ascii="宋体" w:hAnsi="宋体" w:eastAsia="宋体" w:cs="宋体"/>
          <w:color w:val="auto"/>
          <w:sz w:val="24"/>
          <w:szCs w:val="24"/>
          <w:highlight w:val="none"/>
          <w:lang w:val="en-US" w:eastAsia="zh-CN"/>
        </w:rPr>
        <w:t>。</w:t>
      </w:r>
    </w:p>
    <w:p w14:paraId="1B753DFC">
      <w:pPr>
        <w:spacing w:line="360" w:lineRule="auto"/>
        <w:ind w:firstLine="470" w:firstLineChars="195"/>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12.4</w:t>
      </w:r>
      <w:r>
        <w:rPr>
          <w:rFonts w:hint="eastAsia" w:ascii="宋体" w:hAnsi="宋体" w:eastAsia="宋体" w:cs="宋体"/>
          <w:b/>
          <w:bCs/>
          <w:color w:val="auto"/>
          <w:sz w:val="24"/>
          <w:szCs w:val="24"/>
          <w:highlight w:val="none"/>
          <w:lang w:val="en-US" w:eastAsia="zh-CN"/>
        </w:rPr>
        <w:t>人员工资：</w:t>
      </w:r>
    </w:p>
    <w:p w14:paraId="7B536201">
      <w:pPr>
        <w:spacing w:line="360" w:lineRule="auto"/>
        <w:ind w:firstLine="470"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0"/>
          <w:lang w:val="zh-CN"/>
        </w:rPr>
        <w:t>①</w:t>
      </w:r>
      <w:r>
        <w:rPr>
          <w:rFonts w:hint="eastAsia" w:ascii="宋体" w:hAnsi="宋体" w:eastAsia="宋体" w:cs="宋体"/>
          <w:b/>
          <w:bCs/>
          <w:color w:val="auto"/>
          <w:sz w:val="24"/>
          <w:szCs w:val="24"/>
          <w:highlight w:val="none"/>
          <w:lang w:val="en-US" w:eastAsia="zh-CN"/>
        </w:rPr>
        <w:t>保洁员、学生宿舍管理员、文印人员</w:t>
      </w:r>
      <w:r>
        <w:rPr>
          <w:rFonts w:hint="eastAsia" w:ascii="宋体" w:hAnsi="宋体" w:eastAsia="宋体" w:cs="宋体"/>
          <w:b/>
          <w:bCs/>
          <w:color w:val="auto"/>
          <w:sz w:val="24"/>
          <w:szCs w:val="24"/>
          <w:highlight w:val="none"/>
          <w:lang w:val="zh-CN"/>
        </w:rPr>
        <w:t>工资不低于本市最低工资标准</w:t>
      </w:r>
      <w:r>
        <w:rPr>
          <w:rFonts w:hint="eastAsia" w:ascii="宋体" w:hAnsi="宋体" w:eastAsia="宋体" w:cs="宋体"/>
          <w:b/>
          <w:bCs/>
          <w:color w:val="auto"/>
          <w:sz w:val="24"/>
          <w:szCs w:val="24"/>
          <w:highlight w:val="none"/>
          <w:lang w:val="en-US" w:eastAsia="zh-CN"/>
        </w:rPr>
        <w:t>2430.00</w:t>
      </w:r>
      <w:r>
        <w:rPr>
          <w:rFonts w:hint="eastAsia" w:ascii="宋体" w:hAnsi="宋体" w:eastAsia="宋体" w:cs="宋体"/>
          <w:b/>
          <w:bCs/>
          <w:color w:val="auto"/>
          <w:sz w:val="24"/>
          <w:szCs w:val="24"/>
          <w:highlight w:val="none"/>
          <w:lang w:val="zh-CN"/>
        </w:rPr>
        <w:t>元/人</w:t>
      </w:r>
      <w:r>
        <w:rPr>
          <w:rFonts w:hint="eastAsia" w:ascii="宋体" w:hAnsi="宋体" w:eastAsia="宋体" w:cs="宋体"/>
          <w:b/>
          <w:bCs/>
          <w:color w:val="auto"/>
          <w:sz w:val="24"/>
          <w:szCs w:val="24"/>
          <w:highlight w:val="none"/>
          <w:lang w:val="en-US" w:eastAsia="zh-CN"/>
        </w:rPr>
        <w:t>/每</w:t>
      </w:r>
      <w:r>
        <w:rPr>
          <w:rFonts w:hint="eastAsia" w:ascii="宋体" w:hAnsi="宋体" w:eastAsia="宋体" w:cs="宋体"/>
          <w:b/>
          <w:bCs/>
          <w:color w:val="auto"/>
          <w:sz w:val="24"/>
          <w:szCs w:val="24"/>
          <w:highlight w:val="none"/>
          <w:lang w:val="zh-CN"/>
        </w:rPr>
        <w:t>月，社保不得低于</w:t>
      </w:r>
      <w:r>
        <w:rPr>
          <w:rFonts w:hint="eastAsia" w:ascii="宋体" w:hAnsi="宋体" w:eastAsia="宋体" w:cs="宋体"/>
          <w:b/>
          <w:bCs/>
          <w:color w:val="auto"/>
          <w:sz w:val="24"/>
          <w:szCs w:val="24"/>
          <w:highlight w:val="none"/>
          <w:lang w:val="en-US" w:eastAsia="zh-CN"/>
        </w:rPr>
        <w:t>1292.47</w:t>
      </w:r>
      <w:r>
        <w:rPr>
          <w:rFonts w:hint="eastAsia" w:ascii="宋体" w:hAnsi="宋体" w:eastAsia="宋体" w:cs="宋体"/>
          <w:b/>
          <w:bCs/>
          <w:color w:val="auto"/>
          <w:sz w:val="24"/>
          <w:szCs w:val="24"/>
          <w:highlight w:val="none"/>
          <w:lang w:val="zh-CN"/>
        </w:rPr>
        <w:t>元/人/</w:t>
      </w:r>
      <w:r>
        <w:rPr>
          <w:rFonts w:hint="eastAsia" w:ascii="宋体" w:hAnsi="宋体" w:eastAsia="宋体" w:cs="宋体"/>
          <w:b/>
          <w:bCs/>
          <w:color w:val="auto"/>
          <w:sz w:val="24"/>
          <w:szCs w:val="24"/>
          <w:highlight w:val="none"/>
          <w:lang w:val="en-US" w:eastAsia="zh-CN"/>
        </w:rPr>
        <w:t>每</w:t>
      </w:r>
      <w:r>
        <w:rPr>
          <w:rFonts w:hint="eastAsia" w:ascii="宋体" w:hAnsi="宋体" w:eastAsia="宋体" w:cs="宋体"/>
          <w:b/>
          <w:bCs/>
          <w:color w:val="auto"/>
          <w:sz w:val="24"/>
          <w:szCs w:val="24"/>
          <w:highlight w:val="none"/>
          <w:lang w:val="zh-CN"/>
        </w:rPr>
        <w:t>月，</w:t>
      </w:r>
      <w:r>
        <w:rPr>
          <w:rFonts w:hint="eastAsia" w:ascii="宋体" w:hAnsi="宋体" w:eastAsia="宋体" w:cs="宋体"/>
          <w:b/>
          <w:bCs/>
          <w:color w:val="auto"/>
          <w:sz w:val="24"/>
          <w:szCs w:val="24"/>
          <w:highlight w:val="none"/>
        </w:rPr>
        <w:t>住房公积金不得低于</w:t>
      </w:r>
      <w:r>
        <w:rPr>
          <w:rFonts w:hint="eastAsia" w:ascii="宋体" w:hAnsi="宋体" w:eastAsia="宋体" w:cs="宋体"/>
          <w:b/>
          <w:bCs/>
          <w:color w:val="auto"/>
          <w:sz w:val="24"/>
          <w:szCs w:val="24"/>
          <w:highlight w:val="none"/>
          <w:lang w:val="en-US" w:eastAsia="zh-CN"/>
        </w:rPr>
        <w:t>114</w:t>
      </w:r>
      <w:r>
        <w:rPr>
          <w:rFonts w:hint="eastAsia" w:ascii="宋体" w:hAnsi="宋体" w:eastAsia="宋体" w:cs="宋体"/>
          <w:b/>
          <w:bCs/>
          <w:color w:val="auto"/>
          <w:sz w:val="24"/>
          <w:szCs w:val="24"/>
          <w:highlight w:val="none"/>
        </w:rPr>
        <w:t>元</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zh-CN"/>
        </w:rPr>
        <w:t>人/</w:t>
      </w:r>
      <w:r>
        <w:rPr>
          <w:rFonts w:hint="eastAsia" w:ascii="宋体" w:hAnsi="宋体" w:eastAsia="宋体" w:cs="宋体"/>
          <w:b/>
          <w:bCs/>
          <w:color w:val="auto"/>
          <w:sz w:val="24"/>
          <w:szCs w:val="24"/>
          <w:highlight w:val="none"/>
          <w:lang w:val="en-US" w:eastAsia="zh-CN"/>
        </w:rPr>
        <w:t>每</w:t>
      </w:r>
      <w:r>
        <w:rPr>
          <w:rFonts w:hint="eastAsia" w:ascii="宋体" w:hAnsi="宋体" w:eastAsia="宋体" w:cs="宋体"/>
          <w:b/>
          <w:bCs/>
          <w:color w:val="auto"/>
          <w:sz w:val="24"/>
          <w:szCs w:val="24"/>
          <w:highlight w:val="none"/>
          <w:lang w:val="zh-CN"/>
        </w:rPr>
        <w:t>月，</w:t>
      </w:r>
      <w:r>
        <w:rPr>
          <w:rFonts w:hint="eastAsia" w:ascii="宋体" w:hAnsi="宋体" w:eastAsia="宋体" w:cs="宋体"/>
          <w:b/>
          <w:bCs/>
          <w:color w:val="auto"/>
          <w:sz w:val="24"/>
          <w:szCs w:val="24"/>
          <w:highlight w:val="none"/>
          <w:lang w:val="en-US" w:eastAsia="zh-CN"/>
        </w:rPr>
        <w:t>福利费1000元/人/每年，</w:t>
      </w:r>
      <w:r>
        <w:rPr>
          <w:rFonts w:hint="eastAsia" w:ascii="宋体" w:hAnsi="宋体" w:eastAsia="宋体" w:cs="宋体"/>
          <w:b/>
          <w:bCs/>
          <w:color w:val="auto"/>
          <w:sz w:val="24"/>
          <w:szCs w:val="24"/>
          <w:highlight w:val="none"/>
        </w:rPr>
        <w:t>法定节假日加班费不得低于</w:t>
      </w:r>
      <w:r>
        <w:rPr>
          <w:rFonts w:hint="eastAsia" w:ascii="宋体" w:hAnsi="宋体" w:eastAsia="宋体" w:cs="宋体"/>
          <w:b/>
          <w:bCs/>
          <w:color w:val="auto"/>
          <w:sz w:val="24"/>
          <w:szCs w:val="24"/>
          <w:highlight w:val="none"/>
          <w:lang w:val="en-US" w:eastAsia="zh-CN"/>
        </w:rPr>
        <w:t>4357.25</w:t>
      </w:r>
      <w:r>
        <w:rPr>
          <w:rFonts w:hint="eastAsia" w:ascii="宋体" w:hAnsi="宋体" w:eastAsia="宋体" w:cs="宋体"/>
          <w:b/>
          <w:bCs/>
          <w:color w:val="auto"/>
          <w:sz w:val="24"/>
          <w:szCs w:val="24"/>
          <w:highlight w:val="none"/>
        </w:rPr>
        <w:t>元</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人/</w:t>
      </w:r>
      <w:r>
        <w:rPr>
          <w:rFonts w:hint="eastAsia" w:ascii="宋体" w:hAnsi="宋体" w:eastAsia="宋体" w:cs="宋体"/>
          <w:b/>
          <w:bCs/>
          <w:color w:val="auto"/>
          <w:sz w:val="24"/>
          <w:szCs w:val="24"/>
          <w:highlight w:val="none"/>
          <w:lang w:val="en-US" w:eastAsia="zh-CN"/>
        </w:rPr>
        <w:t>每</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夜间值班巡逻人员费1.79万元/每年，福利费1000元/人/每年，服装费1000元/人/每年，</w:t>
      </w:r>
      <w:r>
        <w:rPr>
          <w:rFonts w:hint="eastAsia" w:ascii="宋体" w:hAnsi="宋体" w:cs="宋体"/>
          <w:b/>
          <w:bCs/>
          <w:color w:val="auto"/>
          <w:sz w:val="24"/>
          <w:szCs w:val="20"/>
          <w:lang w:val="zh-CN" w:eastAsia="zh-CN"/>
        </w:rPr>
        <w:t>不交保险、社保、公积金，人员由中标服务单位提供、补贴由本项目中标服务单位发放，由服务采购单位管理</w:t>
      </w:r>
      <w:r>
        <w:rPr>
          <w:rFonts w:hint="eastAsia" w:ascii="宋体" w:hAnsi="宋体" w:eastAsia="宋体" w:cs="宋体"/>
          <w:b/>
          <w:bCs/>
          <w:color w:val="auto"/>
          <w:sz w:val="24"/>
          <w:szCs w:val="24"/>
          <w:highlight w:val="none"/>
          <w:lang w:val="en-US" w:eastAsia="zh-CN"/>
        </w:rPr>
        <w:t>。水电服务费1.8万元/每年</w:t>
      </w:r>
      <w:r>
        <w:rPr>
          <w:rFonts w:hint="eastAsia" w:ascii="宋体" w:hAnsi="宋体" w:eastAsia="宋体" w:cs="宋体"/>
          <w:b/>
          <w:bCs/>
          <w:color w:val="auto"/>
          <w:sz w:val="24"/>
          <w:szCs w:val="20"/>
          <w:lang w:val="zh-CN" w:eastAsia="zh-CN"/>
        </w:rPr>
        <w:t>，</w:t>
      </w:r>
      <w:r>
        <w:rPr>
          <w:rFonts w:hint="eastAsia" w:ascii="宋体" w:hAnsi="宋体" w:cs="宋体"/>
          <w:b/>
          <w:bCs/>
          <w:color w:val="auto"/>
          <w:sz w:val="24"/>
          <w:szCs w:val="20"/>
          <w:lang w:val="zh-CN" w:eastAsia="zh-CN"/>
        </w:rPr>
        <w:t>不交保险、社保、公积金，不发放福利，人员由中标服务单位提供、补贴由本项目中标服务单位发放，由服务采购单位管理</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0"/>
          <w:lang w:val="zh-CN" w:eastAsia="zh-CN"/>
        </w:rPr>
        <w:t>补贴费用一并计税，税费由物业中标单位承担</w:t>
      </w:r>
      <w:r>
        <w:rPr>
          <w:rFonts w:hint="eastAsia" w:ascii="宋体" w:hAnsi="宋体" w:eastAsia="宋体" w:cs="宋体"/>
          <w:b/>
          <w:bCs/>
          <w:color w:val="auto"/>
          <w:sz w:val="24"/>
          <w:szCs w:val="20"/>
          <w:lang w:val="en-US" w:eastAsia="zh-CN"/>
        </w:rPr>
        <w:t>。</w:t>
      </w:r>
    </w:p>
    <w:p w14:paraId="16DD8E2A">
      <w:pPr>
        <w:spacing w:line="360" w:lineRule="auto"/>
        <w:ind w:firstLine="470" w:firstLineChars="195"/>
        <w:rPr>
          <w:rFonts w:hint="default" w:ascii="宋体" w:hAnsi="宋体" w:eastAsia="宋体" w:cs="宋体"/>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②</w:t>
      </w:r>
      <w:r>
        <w:rPr>
          <w:rFonts w:hint="eastAsia" w:ascii="宋体" w:hAnsi="宋体" w:eastAsia="宋体" w:cs="宋体"/>
          <w:b/>
          <w:bCs/>
          <w:color w:val="auto"/>
          <w:sz w:val="24"/>
          <w:szCs w:val="24"/>
          <w:highlight w:val="none"/>
          <w:lang w:val="en-US" w:eastAsia="zh-CN"/>
        </w:rPr>
        <w:t>所有人员实发工资标准按12个月测算</w:t>
      </w:r>
      <w:r>
        <w:rPr>
          <w:rFonts w:hint="eastAsia" w:ascii="宋体" w:hAnsi="宋体" w:eastAsia="宋体" w:cs="宋体"/>
          <w:b/>
          <w:bCs/>
          <w:color w:val="auto"/>
          <w:sz w:val="24"/>
          <w:szCs w:val="24"/>
          <w:highlight w:val="none"/>
          <w:lang w:val="zh-CN"/>
        </w:rPr>
        <w:t>，所有人员（夜间值班巡逻人员</w:t>
      </w:r>
      <w:r>
        <w:rPr>
          <w:rFonts w:hint="eastAsia" w:ascii="宋体" w:hAnsi="宋体" w:eastAsia="宋体" w:cs="宋体"/>
          <w:b/>
          <w:bCs/>
          <w:color w:val="auto"/>
          <w:sz w:val="24"/>
          <w:szCs w:val="24"/>
          <w:highlight w:val="none"/>
          <w:lang w:val="en-US" w:eastAsia="zh-CN"/>
        </w:rPr>
        <w:t>及水电服务人员</w:t>
      </w:r>
      <w:r>
        <w:rPr>
          <w:rFonts w:hint="eastAsia" w:ascii="宋体" w:hAnsi="宋体" w:eastAsia="宋体" w:cs="宋体"/>
          <w:b/>
          <w:bCs/>
          <w:color w:val="auto"/>
          <w:sz w:val="24"/>
          <w:szCs w:val="24"/>
          <w:highlight w:val="none"/>
          <w:lang w:val="zh-CN"/>
        </w:rPr>
        <w:t>除外）</w:t>
      </w:r>
      <w:r>
        <w:rPr>
          <w:rFonts w:hint="eastAsia" w:ascii="宋体" w:hAnsi="宋体" w:cs="宋体"/>
          <w:b/>
          <w:bCs/>
          <w:color w:val="auto"/>
          <w:sz w:val="24"/>
          <w:highlight w:val="white"/>
          <w:lang w:val="zh-CN"/>
        </w:rPr>
        <w:t>必须足额缴纳社保费用，社保（企业部分）不得低于</w:t>
      </w:r>
      <w:r>
        <w:rPr>
          <w:rFonts w:hint="eastAsia" w:ascii="宋体" w:hAnsi="宋体" w:cs="宋体"/>
          <w:b/>
          <w:bCs/>
          <w:color w:val="auto"/>
          <w:sz w:val="24"/>
          <w:highlight w:val="white"/>
        </w:rPr>
        <w:t>1292.47</w:t>
      </w:r>
      <w:r>
        <w:rPr>
          <w:rFonts w:hint="eastAsia" w:ascii="宋体" w:hAnsi="宋体" w:cs="宋体"/>
          <w:b/>
          <w:bCs/>
          <w:color w:val="auto"/>
          <w:sz w:val="24"/>
          <w:highlight w:val="white"/>
          <w:lang w:val="zh-CN"/>
        </w:rPr>
        <w:t>元/人/每月，住房公积金不得低于</w:t>
      </w:r>
      <w:r>
        <w:rPr>
          <w:rFonts w:ascii="宋体" w:hAnsi="宋体" w:cs="宋体"/>
          <w:b/>
          <w:bCs/>
          <w:color w:val="auto"/>
          <w:sz w:val="24"/>
          <w:highlight w:val="white"/>
        </w:rPr>
        <w:t>1</w:t>
      </w:r>
      <w:r>
        <w:rPr>
          <w:rFonts w:hint="eastAsia" w:ascii="宋体" w:hAnsi="宋体" w:cs="宋体"/>
          <w:b/>
          <w:bCs/>
          <w:color w:val="auto"/>
          <w:sz w:val="24"/>
          <w:highlight w:val="white"/>
          <w:lang w:val="zh-CN"/>
        </w:rPr>
        <w:t>14元/人/每月，法</w:t>
      </w:r>
      <w:r>
        <w:rPr>
          <w:rFonts w:hint="eastAsia" w:ascii="宋体" w:hAnsi="宋体" w:cs="宋体"/>
          <w:b/>
          <w:bCs/>
          <w:color w:val="auto"/>
          <w:sz w:val="24"/>
          <w:lang w:val="zh-CN"/>
        </w:rPr>
        <w:t>定节假日加班费不得低于</w:t>
      </w:r>
      <w:r>
        <w:rPr>
          <w:rFonts w:hint="eastAsia" w:ascii="宋体" w:hAnsi="宋体" w:cs="宋体"/>
          <w:b/>
          <w:bCs/>
          <w:color w:val="auto"/>
          <w:sz w:val="24"/>
        </w:rPr>
        <w:t>4357.25</w:t>
      </w:r>
      <w:r>
        <w:rPr>
          <w:rFonts w:hint="eastAsia" w:ascii="宋体" w:hAnsi="宋体" w:cs="宋体"/>
          <w:b/>
          <w:bCs/>
          <w:color w:val="auto"/>
          <w:sz w:val="24"/>
          <w:lang w:val="zh-CN"/>
        </w:rPr>
        <w:t>元/人/每年，税金费率不得低于6.72%。</w:t>
      </w:r>
    </w:p>
    <w:p w14:paraId="17FF80FF">
      <w:pPr>
        <w:spacing w:line="360" w:lineRule="auto"/>
        <w:ind w:firstLine="470" w:firstLineChars="195"/>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0"/>
          <w:lang w:val="zh-CN" w:eastAsia="zh-CN"/>
        </w:rPr>
        <w:t>③</w:t>
      </w:r>
      <w:r>
        <w:rPr>
          <w:rFonts w:hint="eastAsia" w:ascii="宋体" w:hAnsi="宋体" w:eastAsia="宋体" w:cs="宋体"/>
          <w:b/>
          <w:color w:val="auto"/>
          <w:sz w:val="24"/>
          <w:szCs w:val="24"/>
          <w:highlight w:val="none"/>
        </w:rPr>
        <w:t>投标人</w:t>
      </w:r>
      <w:r>
        <w:rPr>
          <w:rFonts w:hint="eastAsia" w:ascii="宋体" w:hAnsi="宋体" w:eastAsia="宋体" w:cs="宋体"/>
          <w:b/>
          <w:bCs/>
          <w:color w:val="auto"/>
          <w:sz w:val="24"/>
          <w:szCs w:val="24"/>
          <w:highlight w:val="none"/>
          <w:lang w:val="zh-CN"/>
        </w:rPr>
        <w:t>所提供人员的费用不得低于上述标准进行测算，</w:t>
      </w:r>
      <w:r>
        <w:rPr>
          <w:rFonts w:hint="eastAsia" w:ascii="宋体" w:hAnsi="宋体" w:eastAsia="宋体" w:cs="宋体"/>
          <w:b/>
          <w:color w:val="auto"/>
          <w:sz w:val="24"/>
          <w:szCs w:val="24"/>
          <w:highlight w:val="none"/>
        </w:rPr>
        <w:t>否则</w:t>
      </w:r>
      <w:r>
        <w:rPr>
          <w:rFonts w:hint="eastAsia" w:ascii="宋体" w:hAnsi="宋体" w:eastAsia="宋体" w:cs="宋体"/>
          <w:b/>
          <w:bCs/>
          <w:color w:val="auto"/>
          <w:sz w:val="24"/>
          <w:szCs w:val="24"/>
          <w:highlight w:val="none"/>
          <w:lang w:val="zh-CN"/>
        </w:rPr>
        <w:t>视为未实质性响应招标文件要求</w:t>
      </w:r>
      <w:r>
        <w:rPr>
          <w:rFonts w:hint="eastAsia" w:ascii="宋体" w:hAnsi="宋体" w:eastAsia="宋体" w:cs="宋体"/>
          <w:b/>
          <w:color w:val="auto"/>
          <w:sz w:val="24"/>
          <w:szCs w:val="24"/>
          <w:highlight w:val="none"/>
        </w:rPr>
        <w:t>。如果招标公告发布之后</w:t>
      </w:r>
      <w:r>
        <w:rPr>
          <w:rFonts w:hint="eastAsia" w:ascii="宋体" w:hAnsi="宋体" w:eastAsia="宋体" w:cs="宋体"/>
          <w:b/>
          <w:color w:val="auto"/>
          <w:sz w:val="24"/>
          <w:szCs w:val="24"/>
          <w:highlight w:val="none"/>
          <w:lang w:val="en-US" w:eastAsia="zh-CN"/>
        </w:rPr>
        <w:t>开标前</w:t>
      </w:r>
      <w:r>
        <w:rPr>
          <w:rFonts w:hint="eastAsia" w:ascii="宋体" w:hAnsi="宋体" w:eastAsia="宋体" w:cs="宋体"/>
          <w:b/>
          <w:color w:val="auto"/>
          <w:sz w:val="24"/>
          <w:szCs w:val="24"/>
          <w:highlight w:val="none"/>
        </w:rPr>
        <w:t>遇政府调整职工最低工资标准或社会保险缴纳基数，</w:t>
      </w:r>
      <w:r>
        <w:rPr>
          <w:rFonts w:hint="eastAsia" w:ascii="宋体" w:hAnsi="宋体" w:eastAsia="宋体" w:cs="宋体"/>
          <w:b/>
          <w:color w:val="auto"/>
          <w:sz w:val="24"/>
          <w:szCs w:val="24"/>
          <w:highlight w:val="none"/>
          <w:lang w:val="en-US" w:eastAsia="zh-CN"/>
        </w:rPr>
        <w:t>评标委员会进行符合性审查时</w:t>
      </w:r>
      <w:r>
        <w:rPr>
          <w:rFonts w:hint="eastAsia" w:ascii="宋体" w:hAnsi="宋体" w:eastAsia="宋体" w:cs="宋体"/>
          <w:b/>
          <w:color w:val="auto"/>
          <w:sz w:val="24"/>
          <w:szCs w:val="24"/>
          <w:highlight w:val="none"/>
        </w:rPr>
        <w:t>可仍按上述标准</w:t>
      </w:r>
      <w:r>
        <w:rPr>
          <w:rFonts w:hint="eastAsia" w:ascii="宋体" w:hAnsi="宋体" w:eastAsia="宋体" w:cs="宋体"/>
          <w:b/>
          <w:color w:val="auto"/>
          <w:sz w:val="24"/>
          <w:szCs w:val="24"/>
          <w:highlight w:val="none"/>
          <w:lang w:val="en-US" w:eastAsia="zh-CN"/>
        </w:rPr>
        <w:t>审查</w:t>
      </w:r>
      <w:r>
        <w:rPr>
          <w:rFonts w:hint="eastAsia" w:ascii="宋体" w:hAnsi="宋体" w:eastAsia="宋体" w:cs="宋体"/>
          <w:b/>
          <w:color w:val="auto"/>
          <w:sz w:val="24"/>
          <w:szCs w:val="24"/>
          <w:highlight w:val="none"/>
        </w:rPr>
        <w:t>，中标后，</w:t>
      </w:r>
      <w:r>
        <w:rPr>
          <w:rFonts w:hint="eastAsia" w:ascii="宋体" w:hAnsi="宋体" w:eastAsia="宋体" w:cs="宋体"/>
          <w:b/>
          <w:color w:val="auto"/>
          <w:sz w:val="24"/>
          <w:szCs w:val="24"/>
          <w:highlight w:val="none"/>
          <w:lang w:val="en-US" w:eastAsia="zh-CN"/>
        </w:rPr>
        <w:t>中标人应按照最新政策文件规定执行</w:t>
      </w:r>
      <w:r>
        <w:rPr>
          <w:rFonts w:hint="eastAsia" w:ascii="宋体" w:hAnsi="宋体" w:eastAsia="宋体" w:cs="宋体"/>
          <w:b/>
          <w:color w:val="auto"/>
          <w:sz w:val="24"/>
          <w:szCs w:val="24"/>
          <w:highlight w:val="none"/>
        </w:rPr>
        <w:t>。</w:t>
      </w:r>
    </w:p>
    <w:p w14:paraId="58C51EC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投标人根据招标内容的要求准确报价，一经报出，不得更改。</w:t>
      </w:r>
    </w:p>
    <w:p w14:paraId="5CC3538E">
      <w:pPr>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szCs w:val="24"/>
          <w:highlight w:val="none"/>
          <w:lang w:val="zh-CN"/>
        </w:rPr>
        <w:t>合同期满</w:t>
      </w:r>
      <w:r>
        <w:rPr>
          <w:rFonts w:hint="eastAsia" w:ascii="宋体" w:hAnsi="宋体" w:eastAsia="宋体" w:cs="宋体"/>
          <w:sz w:val="24"/>
          <w:szCs w:val="24"/>
          <w:highlight w:val="none"/>
          <w:lang w:val="en-US" w:eastAsia="zh-CN"/>
        </w:rPr>
        <w:t>并完成与后续物业服务</w:t>
      </w:r>
      <w:r>
        <w:rPr>
          <w:rFonts w:hint="eastAsia" w:ascii="宋体" w:hAnsi="宋体" w:eastAsia="宋体" w:cs="宋体"/>
          <w:sz w:val="24"/>
          <w:szCs w:val="24"/>
          <w:highlight w:val="none"/>
          <w:lang w:val="zh-CN"/>
        </w:rPr>
        <w:t>企业的衔接后，方可退出，经本单位验收合格，</w:t>
      </w:r>
      <w:r>
        <w:rPr>
          <w:rFonts w:hint="eastAsia" w:ascii="宋体" w:hAnsi="宋体" w:eastAsia="宋体" w:cs="宋体"/>
          <w:sz w:val="24"/>
          <w:szCs w:val="24"/>
          <w:highlight w:val="none"/>
          <w:lang w:val="en-US" w:eastAsia="zh-CN"/>
        </w:rPr>
        <w:t>退出本物业管理时必须向本单位移交全套档案等资料</w:t>
      </w:r>
      <w:r>
        <w:rPr>
          <w:rFonts w:hint="eastAsia" w:ascii="宋体" w:hAnsi="宋体" w:eastAsia="宋体" w:cs="宋体"/>
          <w:sz w:val="24"/>
          <w:szCs w:val="24"/>
          <w:highlight w:val="none"/>
          <w:lang w:val="zh-CN"/>
        </w:rPr>
        <w:t>，同时退还履约保证金余额。</w:t>
      </w:r>
    </w:p>
    <w:p w14:paraId="6034F3E6">
      <w:pPr>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对于超出招标文件的其他临时性服务项目，由甲乙双方协商解决。</w:t>
      </w:r>
    </w:p>
    <w:p w14:paraId="38760A10">
      <w:pPr>
        <w:spacing w:line="360" w:lineRule="auto"/>
        <w:ind w:firstLine="470" w:firstLineChars="19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13、技术要求响应及偏离表、商务要求响应及偏离表</w:t>
      </w:r>
    </w:p>
    <w:p w14:paraId="3E718FD4">
      <w:pPr>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13.1投标人需对招标文件中的技术要求与商务要求逐项作出响应或偏离，并说明原因。</w:t>
      </w:r>
    </w:p>
    <w:p w14:paraId="13C023F4">
      <w:pPr>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13.2投标人可在投标文件中提供认为需要的其他技术文件或说明。</w:t>
      </w:r>
    </w:p>
    <w:p w14:paraId="684DDEC5">
      <w:pPr>
        <w:spacing w:line="360" w:lineRule="auto"/>
        <w:ind w:firstLine="470" w:firstLineChars="195"/>
        <w:rPr>
          <w:rFonts w:hint="eastAsia" w:ascii="宋体" w:hAnsi="宋体" w:eastAsia="宋体" w:cs="宋体"/>
          <w:b/>
          <w:bCs/>
          <w:color w:val="auto"/>
          <w:sz w:val="24"/>
          <w:szCs w:val="24"/>
          <w:highlight w:val="none"/>
        </w:rPr>
      </w:pPr>
      <w:bookmarkStart w:id="112" w:name="_Toc49090510"/>
      <w:bookmarkStart w:id="113" w:name="_Toc14577359"/>
      <w:r>
        <w:rPr>
          <w:rFonts w:hint="eastAsia" w:ascii="宋体" w:hAnsi="宋体" w:eastAsia="宋体" w:cs="宋体"/>
          <w:b/>
          <w:bCs/>
          <w:color w:val="auto"/>
          <w:sz w:val="24"/>
          <w:szCs w:val="24"/>
          <w:highlight w:val="none"/>
        </w:rPr>
        <w:t>14、投标函和开标一览表</w:t>
      </w:r>
      <w:bookmarkEnd w:id="112"/>
      <w:bookmarkEnd w:id="113"/>
    </w:p>
    <w:p w14:paraId="0E52127B">
      <w:pPr>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14.1投标人应按照招标文件中提供的格式完整、正确填写投标函、开标一览表。</w:t>
      </w:r>
    </w:p>
    <w:p w14:paraId="63C960F0">
      <w:pPr>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14.2对于采用货币报价的项目，开标一览表中的投标总报价应与投标分项报价表中的投标总报价一致，如不一致，不作为无效投标处理，但评标时按开标一览表中价格为准。</w:t>
      </w:r>
    </w:p>
    <w:p w14:paraId="14F16E61">
      <w:pPr>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14.3投标文件的大写金额和小写金额不一致的，以大写金额为准；对不同文字文本投标的解释发生异议的，以中文文本为准。</w:t>
      </w:r>
    </w:p>
    <w:p w14:paraId="01D17958">
      <w:pPr>
        <w:spacing w:line="360" w:lineRule="auto"/>
        <w:ind w:firstLine="470" w:firstLineChars="195"/>
        <w:rPr>
          <w:rFonts w:hint="eastAsia" w:ascii="宋体" w:hAnsi="宋体" w:eastAsia="宋体" w:cs="宋体"/>
          <w:b/>
          <w:bCs/>
          <w:color w:val="auto"/>
          <w:sz w:val="24"/>
          <w:szCs w:val="24"/>
          <w:highlight w:val="none"/>
        </w:rPr>
      </w:pPr>
      <w:bookmarkStart w:id="114" w:name="_Toc49090511"/>
      <w:bookmarkStart w:id="115" w:name="_Toc14577360"/>
      <w:bookmarkStart w:id="116" w:name="_Hlt26954734"/>
      <w:bookmarkStart w:id="117" w:name="_Hlt26954850"/>
      <w:bookmarkStart w:id="118" w:name="_Hlt26670489"/>
      <w:r>
        <w:rPr>
          <w:rFonts w:hint="eastAsia" w:ascii="宋体" w:hAnsi="宋体" w:eastAsia="宋体" w:cs="宋体"/>
          <w:b/>
          <w:bCs/>
          <w:color w:val="auto"/>
          <w:sz w:val="24"/>
          <w:szCs w:val="24"/>
          <w:highlight w:val="none"/>
        </w:rPr>
        <w:t>15、投标有效期</w:t>
      </w:r>
      <w:bookmarkEnd w:id="114"/>
      <w:bookmarkEnd w:id="115"/>
    </w:p>
    <w:p w14:paraId="1E6AA585">
      <w:pPr>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15.1投标有效期为</w:t>
      </w:r>
      <w:r>
        <w:rPr>
          <w:rFonts w:hint="eastAsia" w:ascii="宋体" w:hAnsi="宋体" w:eastAsia="宋体" w:cs="宋体"/>
          <w:color w:val="auto"/>
          <w:sz w:val="24"/>
          <w:szCs w:val="24"/>
          <w:highlight w:val="none"/>
          <w:lang w:eastAsia="zh-CN"/>
        </w:rPr>
        <w:t>交易中心</w:t>
      </w:r>
      <w:r>
        <w:rPr>
          <w:rFonts w:hint="eastAsia" w:ascii="宋体" w:hAnsi="宋体" w:eastAsia="宋体" w:cs="宋体"/>
          <w:color w:val="auto"/>
          <w:sz w:val="24"/>
          <w:szCs w:val="24"/>
          <w:highlight w:val="none"/>
        </w:rPr>
        <w:t>规定的开标之日后</w:t>
      </w:r>
      <w:r>
        <w:rPr>
          <w:rFonts w:hint="eastAsia" w:ascii="宋体" w:hAnsi="宋体" w:eastAsia="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rPr>
        <w:t>十（</w:t>
      </w:r>
      <w:r>
        <w:rPr>
          <w:rFonts w:hint="eastAsia" w:ascii="宋体" w:hAnsi="宋体" w:eastAsia="宋体" w:cs="宋体"/>
          <w:b/>
          <w:bCs/>
          <w:color w:val="auto"/>
          <w:sz w:val="24"/>
          <w:szCs w:val="24"/>
          <w:highlight w:val="none"/>
          <w:lang w:val="en-US" w:eastAsia="zh-CN"/>
        </w:rPr>
        <w:t>9</w:t>
      </w:r>
      <w:r>
        <w:rPr>
          <w:rFonts w:hint="eastAsia" w:ascii="宋体" w:hAnsi="宋体" w:eastAsia="宋体" w:cs="宋体"/>
          <w:b/>
          <w:bCs/>
          <w:color w:val="auto"/>
          <w:sz w:val="24"/>
          <w:szCs w:val="24"/>
          <w:highlight w:val="none"/>
        </w:rPr>
        <w:t>0）天</w:t>
      </w:r>
      <w:r>
        <w:rPr>
          <w:rFonts w:hint="eastAsia" w:ascii="宋体" w:hAnsi="宋体" w:eastAsia="宋体" w:cs="宋体"/>
          <w:color w:val="auto"/>
          <w:sz w:val="24"/>
          <w:szCs w:val="24"/>
          <w:highlight w:val="none"/>
        </w:rPr>
        <w:t>。投标有效期比规定短的将被视为未实质性响应招标文件而予以拒绝。</w:t>
      </w:r>
    </w:p>
    <w:p w14:paraId="22841A99">
      <w:pPr>
        <w:spacing w:line="360" w:lineRule="auto"/>
        <w:ind w:firstLine="470" w:firstLineChars="19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16、投标有效期的延长</w:t>
      </w:r>
    </w:p>
    <w:p w14:paraId="0B3267E7">
      <w:pPr>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16.1在特殊情况下，</w:t>
      </w:r>
      <w:r>
        <w:rPr>
          <w:rFonts w:hint="eastAsia" w:ascii="宋体" w:hAnsi="宋体" w:eastAsia="宋体" w:cs="宋体"/>
          <w:color w:val="auto"/>
          <w:sz w:val="24"/>
          <w:szCs w:val="24"/>
          <w:highlight w:val="none"/>
          <w:lang w:eastAsia="zh-CN"/>
        </w:rPr>
        <w:t>交易中心</w:t>
      </w:r>
      <w:r>
        <w:rPr>
          <w:rFonts w:hint="eastAsia" w:ascii="宋体" w:hAnsi="宋体" w:eastAsia="宋体" w:cs="宋体"/>
          <w:color w:val="auto"/>
          <w:sz w:val="24"/>
          <w:szCs w:val="24"/>
          <w:highlight w:val="none"/>
        </w:rPr>
        <w:t>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交易中心</w:t>
      </w:r>
      <w:r>
        <w:rPr>
          <w:rFonts w:hint="eastAsia" w:ascii="宋体" w:hAnsi="宋体" w:eastAsia="宋体" w:cs="宋体"/>
          <w:color w:val="auto"/>
          <w:sz w:val="24"/>
          <w:szCs w:val="24"/>
          <w:highlight w:val="none"/>
        </w:rPr>
        <w:t>的这一要求而放弃投标。同意延长投标有效期的投标人既不能要求也不允许修改其投标文件，同时受投标有效期约束的所有权利与义务均延长至新的有效期。</w:t>
      </w:r>
    </w:p>
    <w:p w14:paraId="3DA32CB7">
      <w:pPr>
        <w:pStyle w:val="9"/>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rPr>
      </w:pPr>
      <w:bookmarkStart w:id="119" w:name="_Toc16938540"/>
      <w:bookmarkStart w:id="120" w:name="_Toc513029224"/>
      <w:bookmarkStart w:id="121" w:name="_Toc20823296"/>
      <w:bookmarkStart w:id="122" w:name="_Toc120614217"/>
      <w:bookmarkStart w:id="123" w:name="_Hlt26954739"/>
      <w:bookmarkStart w:id="124" w:name="_Hlt26954852"/>
      <w:r>
        <w:rPr>
          <w:rFonts w:hint="eastAsia" w:ascii="宋体" w:hAnsi="宋体" w:eastAsia="宋体" w:cs="宋体"/>
          <w:b/>
          <w:color w:val="auto"/>
          <w:sz w:val="24"/>
          <w:szCs w:val="24"/>
          <w:highlight w:val="none"/>
        </w:rPr>
        <w:t>四、投标文件的递交</w:t>
      </w:r>
      <w:bookmarkEnd w:id="119"/>
      <w:bookmarkEnd w:id="120"/>
      <w:bookmarkEnd w:id="121"/>
      <w:bookmarkEnd w:id="122"/>
    </w:p>
    <w:p w14:paraId="5C331591">
      <w:pPr>
        <w:spacing w:line="360" w:lineRule="auto"/>
        <w:ind w:firstLine="468" w:firstLineChars="195"/>
        <w:rPr>
          <w:rFonts w:hint="eastAsia" w:ascii="宋体" w:hAnsi="宋体" w:eastAsia="宋体" w:cs="宋体"/>
          <w:color w:val="auto"/>
          <w:sz w:val="24"/>
          <w:szCs w:val="24"/>
          <w:highlight w:val="none"/>
          <w:lang w:val="en-US" w:eastAsia="zh-CN"/>
        </w:rPr>
      </w:pPr>
      <w:bookmarkStart w:id="125" w:name="_Toc462564084"/>
      <w:bookmarkStart w:id="126" w:name="_Toc16938541"/>
      <w:bookmarkStart w:id="127" w:name="_Toc20823297"/>
      <w:bookmarkStart w:id="128" w:name="_Toc513029225"/>
      <w:r>
        <w:rPr>
          <w:rFonts w:hint="eastAsia" w:ascii="宋体" w:hAnsi="宋体" w:eastAsia="宋体" w:cs="宋体"/>
          <w:color w:val="auto"/>
          <w:sz w:val="24"/>
          <w:szCs w:val="24"/>
          <w:highlight w:val="none"/>
          <w:lang w:val="en-US" w:eastAsia="zh-CN"/>
        </w:rPr>
        <w:t>17、投标文件</w:t>
      </w:r>
      <w:bookmarkEnd w:id="125"/>
      <w:bookmarkEnd w:id="126"/>
      <w:bookmarkEnd w:id="127"/>
      <w:bookmarkEnd w:id="128"/>
      <w:r>
        <w:rPr>
          <w:rFonts w:hint="eastAsia" w:ascii="宋体" w:hAnsi="宋体" w:eastAsia="宋体" w:cs="宋体"/>
          <w:color w:val="auto"/>
          <w:sz w:val="24"/>
          <w:szCs w:val="24"/>
          <w:highlight w:val="none"/>
          <w:lang w:val="en-US" w:eastAsia="zh-CN"/>
        </w:rPr>
        <w:t>的递交</w:t>
      </w:r>
    </w:p>
    <w:p w14:paraId="580609F9">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17.1 电子投标文件的递交</w:t>
      </w:r>
    </w:p>
    <w:p w14:paraId="6FF42809">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投标人应当按照《操作手册》规定，在投标截止时间前制作并上传电子投标文件。</w:t>
      </w:r>
      <w:bookmarkStart w:id="129" w:name="_Toc16938542"/>
      <w:bookmarkEnd w:id="129"/>
      <w:bookmarkStart w:id="130" w:name="_Toc20823298"/>
      <w:bookmarkEnd w:id="130"/>
      <w:bookmarkStart w:id="131" w:name="_Toc513029226"/>
    </w:p>
    <w:p w14:paraId="4B432154">
      <w:pPr>
        <w:spacing w:line="360" w:lineRule="auto"/>
        <w:ind w:firstLine="470" w:firstLineChars="195"/>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p>
    <w:p w14:paraId="6624D8C3">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18、投标截止时间</w:t>
      </w:r>
    </w:p>
    <w:p w14:paraId="42C7A978">
      <w:pPr>
        <w:spacing w:line="360" w:lineRule="auto"/>
        <w:ind w:firstLine="468" w:firstLineChars="195"/>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18.1投标人上传电子投标文件的时间不得迟于招标公告中规定的投标截止时间。</w:t>
      </w:r>
    </w:p>
    <w:p w14:paraId="7776ECB8">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投标人应充分考虑到网络环境、网络带宽等风险因素，如因投标人自身原因造成的电子投标文件上传不成功的按照本招标文件第二章第26.1.2条 规定做无效投标处理。</w:t>
      </w:r>
    </w:p>
    <w:p w14:paraId="695EB09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18.2交易中心可以按照规定，通过修改招标文件酌情延长投标截止时间，在此情况下，投标人的所有权利和义务以及投标人受制的截止时间均应以延长后新的截止时间为准。</w:t>
      </w:r>
    </w:p>
    <w:p w14:paraId="305E5BB6">
      <w:pPr>
        <w:spacing w:line="360" w:lineRule="auto"/>
        <w:ind w:firstLine="470" w:firstLineChars="195"/>
        <w:rPr>
          <w:rFonts w:hint="eastAsia" w:ascii="宋体" w:hAnsi="宋体" w:eastAsia="宋体" w:cs="宋体"/>
          <w:b/>
          <w:bCs/>
          <w:color w:val="auto"/>
          <w:sz w:val="24"/>
          <w:szCs w:val="24"/>
          <w:highlight w:val="none"/>
          <w:lang w:val="en-US" w:eastAsia="zh-CN"/>
        </w:rPr>
      </w:pPr>
      <w:bookmarkStart w:id="132" w:name="_Toc16938543"/>
      <w:bookmarkStart w:id="133" w:name="_Toc20823299"/>
      <w:bookmarkStart w:id="134" w:name="_Toc513029227"/>
      <w:r>
        <w:rPr>
          <w:rFonts w:hint="eastAsia" w:ascii="宋体" w:hAnsi="宋体" w:eastAsia="宋体" w:cs="宋体"/>
          <w:b/>
          <w:bCs/>
          <w:color w:val="auto"/>
          <w:sz w:val="24"/>
          <w:szCs w:val="24"/>
          <w:highlight w:val="none"/>
          <w:lang w:val="en-US" w:eastAsia="zh-CN"/>
        </w:rPr>
        <w:t>19、投标文件</w:t>
      </w:r>
      <w:bookmarkEnd w:id="132"/>
      <w:bookmarkEnd w:id="133"/>
      <w:bookmarkEnd w:id="134"/>
      <w:r>
        <w:rPr>
          <w:rFonts w:hint="eastAsia" w:ascii="宋体" w:hAnsi="宋体" w:eastAsia="宋体" w:cs="宋体"/>
          <w:b/>
          <w:bCs/>
          <w:color w:val="auto"/>
          <w:sz w:val="24"/>
          <w:szCs w:val="24"/>
          <w:highlight w:val="none"/>
          <w:lang w:val="en-US" w:eastAsia="zh-CN"/>
        </w:rPr>
        <w:t>的拒收</w:t>
      </w:r>
    </w:p>
    <w:p w14:paraId="3069CD44">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19.1交易中心拒绝接收在其规定的投标截止时间后上传的任何投标文件。</w:t>
      </w:r>
    </w:p>
    <w:p w14:paraId="0F3ECAC4">
      <w:pPr>
        <w:spacing w:line="360" w:lineRule="auto"/>
        <w:ind w:firstLine="470" w:firstLineChars="195"/>
        <w:rPr>
          <w:rFonts w:hint="eastAsia" w:ascii="宋体" w:hAnsi="宋体" w:eastAsia="宋体" w:cs="宋体"/>
          <w:b/>
          <w:bCs/>
          <w:color w:val="auto"/>
          <w:sz w:val="24"/>
          <w:szCs w:val="24"/>
          <w:highlight w:val="none"/>
          <w:lang w:val="en-US" w:eastAsia="zh-CN"/>
        </w:rPr>
      </w:pPr>
      <w:bookmarkStart w:id="135" w:name="_Toc513029228"/>
      <w:bookmarkStart w:id="136" w:name="_Toc20823300"/>
      <w:bookmarkStart w:id="137" w:name="_Toc16938544"/>
      <w:r>
        <w:rPr>
          <w:rFonts w:hint="eastAsia" w:ascii="宋体" w:hAnsi="宋体" w:eastAsia="宋体" w:cs="宋体"/>
          <w:b/>
          <w:bCs/>
          <w:color w:val="auto"/>
          <w:sz w:val="24"/>
          <w:szCs w:val="24"/>
          <w:highlight w:val="none"/>
          <w:lang w:val="en-US" w:eastAsia="zh-CN"/>
        </w:rPr>
        <w:t>20、投标文件的撤回和修改</w:t>
      </w:r>
      <w:bookmarkEnd w:id="135"/>
      <w:bookmarkEnd w:id="136"/>
      <w:bookmarkEnd w:id="137"/>
    </w:p>
    <w:p w14:paraId="26093BF7">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20.1投标文件的撤回</w:t>
      </w:r>
    </w:p>
    <w:p w14:paraId="2217E91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20.1.1电子投标文件的撤回</w:t>
      </w:r>
    </w:p>
    <w:p w14:paraId="0C13F2F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投标人可在投标截止时间前，撤回其电子投标文件，具体操作方法见《操作手册》。</w:t>
      </w:r>
    </w:p>
    <w:p w14:paraId="19C187D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20.1.2投标人撤回电子投标文件，则认为其不再参与本项目投标活动。</w:t>
      </w:r>
    </w:p>
    <w:p w14:paraId="30587D6F">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 投标文件的修改</w:t>
      </w:r>
    </w:p>
    <w:p w14:paraId="198CBE3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20.2.1投标人可在投标截止时间前，对其电子投标文件进行修改，具体操作方法见《操作手册》。</w:t>
      </w:r>
    </w:p>
    <w:p w14:paraId="06646AE3">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20.2.2在投标截止时间之后，投标人不得对其电子投标文件作任何修改。</w:t>
      </w:r>
    </w:p>
    <w:p w14:paraId="0F0FAAF9">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20.3在投标截止时间至招标文件中规定的投标有效期满之间的这段时间内，投标人不得撤回其投标。</w:t>
      </w:r>
    </w:p>
    <w:p w14:paraId="49237723">
      <w:pPr>
        <w:pStyle w:val="9"/>
        <w:keepNext/>
        <w:keepLines/>
        <w:spacing w:before="145" w:beforeAutospacing="0" w:after="145" w:afterAutospacing="0" w:line="360" w:lineRule="auto"/>
        <w:ind w:firstLine="482"/>
        <w:jc w:val="both"/>
        <w:rPr>
          <w:rFonts w:hint="eastAsia" w:ascii="宋体" w:hAnsi="宋体" w:eastAsia="宋体" w:cs="宋体"/>
          <w:color w:val="auto"/>
          <w:sz w:val="24"/>
          <w:szCs w:val="24"/>
          <w:highlight w:val="none"/>
        </w:rPr>
      </w:pPr>
      <w:bookmarkStart w:id="138" w:name="_Toc16938545"/>
      <w:bookmarkStart w:id="139" w:name="_Toc20823301"/>
      <w:bookmarkStart w:id="140" w:name="_Toc120614218"/>
      <w:bookmarkStart w:id="141" w:name="_Toc513029229"/>
      <w:r>
        <w:rPr>
          <w:rFonts w:hint="eastAsia" w:ascii="宋体" w:hAnsi="宋体" w:eastAsia="宋体" w:cs="宋体"/>
          <w:b/>
          <w:color w:val="auto"/>
          <w:sz w:val="24"/>
          <w:szCs w:val="24"/>
          <w:highlight w:val="none"/>
        </w:rPr>
        <w:t>五、开标与评标</w:t>
      </w:r>
      <w:bookmarkEnd w:id="138"/>
      <w:bookmarkEnd w:id="139"/>
      <w:bookmarkEnd w:id="140"/>
      <w:bookmarkEnd w:id="141"/>
    </w:p>
    <w:p w14:paraId="38D3B173">
      <w:pPr>
        <w:spacing w:line="360" w:lineRule="auto"/>
        <w:ind w:firstLine="470" w:firstLineChars="195"/>
        <w:rPr>
          <w:rFonts w:hint="eastAsia" w:ascii="宋体" w:hAnsi="宋体" w:eastAsia="宋体" w:cs="宋体"/>
          <w:b/>
          <w:bCs/>
          <w:color w:val="auto"/>
          <w:sz w:val="24"/>
          <w:szCs w:val="24"/>
          <w:highlight w:val="none"/>
          <w:lang w:val="en-US" w:eastAsia="zh-CN"/>
        </w:rPr>
      </w:pPr>
      <w:bookmarkStart w:id="142" w:name="_Toc513029230"/>
      <w:bookmarkStart w:id="143" w:name="_Toc20823302"/>
      <w:bookmarkStart w:id="144" w:name="_Toc16938546"/>
      <w:r>
        <w:rPr>
          <w:rFonts w:hint="eastAsia" w:ascii="宋体" w:hAnsi="宋体" w:eastAsia="宋体" w:cs="宋体"/>
          <w:b/>
          <w:bCs/>
          <w:color w:val="auto"/>
          <w:sz w:val="24"/>
          <w:szCs w:val="24"/>
          <w:highlight w:val="none"/>
          <w:lang w:val="en-US" w:eastAsia="zh-CN"/>
        </w:rPr>
        <w:t>21、开标</w:t>
      </w:r>
      <w:bookmarkEnd w:id="142"/>
      <w:bookmarkEnd w:id="143"/>
      <w:bookmarkEnd w:id="144"/>
    </w:p>
    <w:p w14:paraId="0B5FAEE6">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21.1交易中心将在招标公告中规定的时间和地点组织公开开标。投标人应当按照《操作手册》规定，参加开标活动和在苏采云系统规定的时间内对投标文件进行解密。</w:t>
      </w:r>
    </w:p>
    <w:p w14:paraId="7F484DCB">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21.2开标仪式由交易中心组织。苏采云系统将自动对项目进行开标，并宣布各投标人名称和投标价格。</w:t>
      </w:r>
    </w:p>
    <w:p w14:paraId="13A024B7">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21.3投标人在开标过程中涉及到的投标文件解密、开标结果确认等工作，应按照《操作手册》规定执行。</w:t>
      </w:r>
    </w:p>
    <w:p w14:paraId="183D09FC">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21.4投标人如果对开标过程和开标记录有疑义，应当根据《操作手册》规定提出，如苏采云系统中《开标记录表》宣布后5分钟内未提出的，视同认可开标结果。</w:t>
      </w:r>
    </w:p>
    <w:p w14:paraId="7E5C61C2">
      <w:pPr>
        <w:spacing w:line="360" w:lineRule="auto"/>
        <w:ind w:firstLine="470" w:firstLineChars="195"/>
        <w:rPr>
          <w:rFonts w:hint="eastAsia" w:ascii="宋体" w:hAnsi="宋体" w:eastAsia="宋体" w:cs="宋体"/>
          <w:b/>
          <w:bCs/>
          <w:color w:val="auto"/>
          <w:sz w:val="24"/>
          <w:szCs w:val="24"/>
          <w:highlight w:val="none"/>
          <w:lang w:val="en-US" w:eastAsia="zh-CN"/>
        </w:rPr>
      </w:pPr>
      <w:bookmarkStart w:id="145" w:name="_Toc20823303"/>
      <w:bookmarkStart w:id="146" w:name="_Toc16938547"/>
      <w:bookmarkStart w:id="147" w:name="_Toc513029231"/>
      <w:r>
        <w:rPr>
          <w:rFonts w:hint="eastAsia" w:ascii="宋体" w:hAnsi="宋体" w:eastAsia="宋体" w:cs="宋体"/>
          <w:b/>
          <w:bCs/>
          <w:color w:val="auto"/>
          <w:sz w:val="24"/>
          <w:szCs w:val="24"/>
          <w:highlight w:val="none"/>
          <w:lang w:val="en-US" w:eastAsia="zh-CN"/>
        </w:rPr>
        <w:t>22、评标委员会</w:t>
      </w:r>
      <w:bookmarkEnd w:id="145"/>
      <w:bookmarkEnd w:id="146"/>
      <w:bookmarkEnd w:id="147"/>
    </w:p>
    <w:p w14:paraId="5B45E15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22.1开标后，交易中心将立即组织评标委员会（以下简称评委会）进行评标。</w:t>
      </w:r>
    </w:p>
    <w:p w14:paraId="6D1D9D03">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22.2评委会由采购人代表和有关技术、经济等方面的专家组成，且人员构成符合政府采购有关规定。</w:t>
      </w:r>
    </w:p>
    <w:p w14:paraId="37544D80">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22.3评委会独立工作，负责评审所有投标文件并确定中标候选人。</w:t>
      </w:r>
    </w:p>
    <w:p w14:paraId="5D8A840C">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23、评标过程的保密与公正</w:t>
      </w:r>
    </w:p>
    <w:p w14:paraId="02C0248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23.1凡是与审查、澄清、评价和比较投标的有关资料以及授标建议等，采购人、评委、交易中心均不得向投标人或与评标无关的其他人员透露。</w:t>
      </w:r>
    </w:p>
    <w:p w14:paraId="5A12C7C8">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23.2在评标过程中，投标人不得以任何行为影响评标过程，否则其投标文件将被作为无效投标文件。</w:t>
      </w:r>
    </w:p>
    <w:p w14:paraId="2689A28B">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23.3交易中心和评标委员会不向未中标的投标人解释未中标原因，也不公布评标过程中的相关细节。</w:t>
      </w:r>
    </w:p>
    <w:p w14:paraId="3515F11C">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23.4采用综合评分法的项目，未中标的投标人可于中标结果公告期限届满之日起通过苏采云系统查看自己的评审得分及排序情况。</w:t>
      </w:r>
      <w:bookmarkStart w:id="148" w:name="_Toc20823304"/>
      <w:bookmarkStart w:id="149" w:name="_Toc513029232"/>
      <w:bookmarkStart w:id="150" w:name="_Toc16938548"/>
    </w:p>
    <w:p w14:paraId="4603F8E9">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24、投标文件的澄清</w:t>
      </w:r>
      <w:bookmarkEnd w:id="148"/>
      <w:bookmarkEnd w:id="149"/>
      <w:bookmarkEnd w:id="150"/>
    </w:p>
    <w:p w14:paraId="32F5CECF">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24.1评标期间，评委会对投标文件中含义不明确、同类问题表述不一致或者有明显文字和计算错误的内容，有权要求投标人作出必要的澄清、说明或者补正。</w:t>
      </w:r>
    </w:p>
    <w:p w14:paraId="698C5CE6">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投标人的澄清、说明或者补正不得超出投标文件的范围或者改变投标文件的实质性内容。</w:t>
      </w:r>
    </w:p>
    <w:p w14:paraId="23C9DC0C">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评标委员会并非对每个投标人都做澄清要求。</w:t>
      </w:r>
    </w:p>
    <w:p w14:paraId="50851E36">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C04F58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24.3接到评委会澄清、说明和补正要求的投标人如未按规定做出澄清、说明和补正，其风险由投标人自行承担。</w:t>
      </w:r>
    </w:p>
    <w:p w14:paraId="7953647F">
      <w:pPr>
        <w:spacing w:line="360" w:lineRule="auto"/>
        <w:ind w:firstLine="470" w:firstLineChars="195"/>
        <w:rPr>
          <w:rFonts w:hint="eastAsia" w:ascii="宋体" w:hAnsi="宋体" w:eastAsia="宋体" w:cs="宋体"/>
          <w:b/>
          <w:bCs/>
          <w:color w:val="auto"/>
          <w:sz w:val="24"/>
          <w:szCs w:val="24"/>
          <w:highlight w:val="none"/>
          <w:lang w:val="en-US" w:eastAsia="zh-CN"/>
        </w:rPr>
      </w:pPr>
      <w:bookmarkStart w:id="151" w:name="_Toc513029233"/>
      <w:bookmarkStart w:id="152" w:name="_Toc16938549"/>
      <w:bookmarkStart w:id="153" w:name="_Toc20823305"/>
      <w:r>
        <w:rPr>
          <w:rFonts w:hint="eastAsia" w:ascii="宋体" w:hAnsi="宋体" w:eastAsia="宋体" w:cs="宋体"/>
          <w:b/>
          <w:bCs/>
          <w:color w:val="auto"/>
          <w:sz w:val="24"/>
          <w:szCs w:val="24"/>
          <w:highlight w:val="none"/>
          <w:lang w:val="en-US" w:eastAsia="zh-CN"/>
        </w:rPr>
        <w:t>25、对投标文件的初审</w:t>
      </w:r>
      <w:bookmarkEnd w:id="151"/>
      <w:bookmarkEnd w:id="152"/>
      <w:bookmarkEnd w:id="153"/>
    </w:p>
    <w:p w14:paraId="7117D0CB">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25.1投标文件初审分为资格审查和符合性审查。</w:t>
      </w:r>
    </w:p>
    <w:p w14:paraId="6DAAFF29">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25.1.1资格审查：依据法律法规和招标文件的规定，由采购人对投标文件中的资格证明文件进行审查。资格审查的结论，采购人以书面形式向评委会进行反馈。</w:t>
      </w:r>
    </w:p>
    <w:p w14:paraId="45A6D18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采购人在进行资格性审查的同时，将在“信用中国”网站（www.creditchina.gov.cn）查询投标人的信用记录，以确定投标人是否具备投标资格,查询结果留存并归档。</w:t>
      </w:r>
    </w:p>
    <w:p w14:paraId="208B4B7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接受联合体的项目，两个以上的自然人、法人或者其他组织组成一个联合体，以一个供应商的身份共同参加政府采购活动的,联合体成员存在不良信用记录的，视同联合体存在不良应用记录。</w:t>
      </w:r>
    </w:p>
    <w:p w14:paraId="1F202181">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25.1.2符合性审查：依据招标文件的规定，由评委会从投标文件的有效性、完整性和对招标文件的响应程度进行审查，以确定是否对招标文件的实质性要求作出响应。</w:t>
      </w:r>
    </w:p>
    <w:p w14:paraId="7A68F7E1">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25.1.3未通过资格审查或符合性审查的投标人，交易中心将在苏采云系统中告知未通过资格审查或符合性审查的原因，评标结束后，交易中心将不再告知未通过资格审查和符合性审查的原因。</w:t>
      </w:r>
    </w:p>
    <w:p w14:paraId="56D7DB0B">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25.2在详细评标之前，评委会将首先审查每份投标文件是否实质性响应了招标文件的要求。实质性响应的投标应该是与招标文件要求的全部条款、条件和规格相符，没有重大偏离或保留的投标。</w:t>
      </w:r>
    </w:p>
    <w:p w14:paraId="13F6FA3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60F0F11">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25.3如果投标文件实质上没有响应招标文件的要求，评委会将予以拒绝，投标人不得通过修改或撤销不符合要求的偏离或保留而使其投标成为实质性响应的投标。</w:t>
      </w:r>
    </w:p>
    <w:p w14:paraId="7ABDAA61">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25.4评委会将对确定为实质性响应的投标进行进一步审核，确定其是否有计算上或累加上的算术错误，修正错误的原则如下：</w:t>
      </w:r>
    </w:p>
    <w:p w14:paraId="2A5D49AF">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（1）投标文件中开标一览表内容与投标文件中相应内容不一致的，以开标一览表为准。</w:t>
      </w:r>
    </w:p>
    <w:p w14:paraId="0FCC1A8F">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（2）大写金额和小写金额不一致的，以大写金额为准。</w:t>
      </w:r>
    </w:p>
    <w:p w14:paraId="394DCF7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（3）单价金额小数点或者百分比有明显错位的，以开标一览表的总价为准，并修改单价。</w:t>
      </w:r>
    </w:p>
    <w:p w14:paraId="0CD8CFD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（4）总价金额与按单价汇总金额不一致的，以单价金额计算结果为准。</w:t>
      </w:r>
    </w:p>
    <w:p w14:paraId="7B3FFF8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同时出现两种以上错误的，按照前款规定的顺序修正。</w:t>
      </w:r>
    </w:p>
    <w:p w14:paraId="33EA30AF">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25.5评委会将按上述修正错误的方法调整投标文件中的投标报价，并通过苏采云系统告知投标人，调整后的价格应对投标人具有约束力。如果投标人不接受修正后的价格，则其投标将被拒绝。</w:t>
      </w:r>
    </w:p>
    <w:p w14:paraId="5686B488">
      <w:pPr>
        <w:spacing w:line="360" w:lineRule="auto"/>
        <w:ind w:firstLine="468" w:firstLineChars="195"/>
        <w:rPr>
          <w:rFonts w:hint="eastAsia" w:ascii="宋体" w:hAnsi="宋体" w:eastAsia="宋体" w:cs="宋体"/>
          <w:color w:val="auto"/>
          <w:sz w:val="24"/>
          <w:szCs w:val="24"/>
          <w:highlight w:val="none"/>
          <w:lang w:val="en-US" w:eastAsia="zh-CN"/>
        </w:rPr>
      </w:pPr>
      <w:bookmarkStart w:id="154" w:name="_Toc16938550"/>
      <w:bookmarkStart w:id="155" w:name="_Toc20823306"/>
      <w:bookmarkStart w:id="156" w:name="_Toc513029234"/>
      <w:r>
        <w:rPr>
          <w:rFonts w:hint="eastAsia" w:ascii="宋体" w:hAnsi="宋体" w:eastAsia="宋体" w:cs="宋体"/>
          <w:color w:val="auto"/>
          <w:sz w:val="24"/>
          <w:szCs w:val="24"/>
          <w:highlight w:val="none"/>
          <w:lang w:val="en-US" w:eastAsia="zh-CN"/>
        </w:rPr>
        <w:t>25.6投标人在开、评标全过程中应保持通信畅通，及时登录苏采云系统查阅、答复相关信息，并安排专人与交易中心及评标委员会联系。</w:t>
      </w:r>
      <w:bookmarkEnd w:id="154"/>
      <w:bookmarkEnd w:id="155"/>
      <w:bookmarkEnd w:id="156"/>
    </w:p>
    <w:p w14:paraId="2B1375B9">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26、无效投标条款和废标条款</w:t>
      </w:r>
    </w:p>
    <w:p w14:paraId="2CCB83D7">
      <w:pPr>
        <w:spacing w:line="360" w:lineRule="auto"/>
        <w:ind w:firstLine="468" w:firstLineChars="195"/>
        <w:rPr>
          <w:rFonts w:hint="eastAsia" w:ascii="宋体" w:hAnsi="宋体" w:eastAsia="宋体" w:cs="宋体"/>
          <w:color w:val="auto"/>
          <w:sz w:val="24"/>
          <w:szCs w:val="24"/>
          <w:highlight w:val="none"/>
          <w:lang w:val="en-US" w:eastAsia="zh-CN"/>
        </w:rPr>
      </w:pPr>
      <w:bookmarkStart w:id="157" w:name="_Toc20823307"/>
      <w:bookmarkStart w:id="158" w:name="_Toc16938551"/>
      <w:bookmarkStart w:id="159" w:name="_Toc513029235"/>
      <w:r>
        <w:rPr>
          <w:rFonts w:hint="eastAsia" w:ascii="宋体" w:hAnsi="宋体" w:eastAsia="宋体" w:cs="宋体"/>
          <w:color w:val="auto"/>
          <w:sz w:val="24"/>
          <w:szCs w:val="24"/>
          <w:highlight w:val="none"/>
          <w:lang w:val="en-US" w:eastAsia="zh-CN"/>
        </w:rPr>
        <w:t>26.1无效投标条款</w:t>
      </w:r>
      <w:bookmarkEnd w:id="157"/>
      <w:bookmarkEnd w:id="158"/>
      <w:bookmarkEnd w:id="159"/>
    </w:p>
    <w:p w14:paraId="6D0A3D64">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26.1.1投标人在苏采云系统规定的时间内未成功解密电子投标文件的。</w:t>
      </w:r>
    </w:p>
    <w:p w14:paraId="078725C8">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26.1.2投标人未按照招标文件要求上传电子投标文件的。</w:t>
      </w:r>
    </w:p>
    <w:p w14:paraId="653D979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26.1.3同一投标人提交两个（含两个）以上不同的投标报价的。</w:t>
      </w:r>
    </w:p>
    <w:p w14:paraId="11432A9C">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26.1.4投标人不具备招标文件中规定资格要求的。</w:t>
      </w:r>
    </w:p>
    <w:p w14:paraId="64D1BF8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26.1.5投标人的报价超过了采购预算或最高限价的。</w:t>
      </w:r>
    </w:p>
    <w:p w14:paraId="786414B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26.1.6未通过符合性审查的。</w:t>
      </w:r>
    </w:p>
    <w:p w14:paraId="6A19A0FD">
      <w:pPr>
        <w:spacing w:line="360" w:lineRule="auto"/>
        <w:ind w:firstLine="468" w:firstLineChars="195"/>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26.1.7不符合招标文件中规定的实质性要求和条件的</w:t>
      </w:r>
      <w:r>
        <w:rPr>
          <w:rFonts w:hint="eastAsia" w:ascii="宋体" w:hAnsi="宋体" w:eastAsia="宋体" w:cs="宋体"/>
          <w:i/>
          <w:iCs/>
          <w:color w:val="auto"/>
          <w:sz w:val="24"/>
          <w:szCs w:val="24"/>
          <w:highlight w:val="none"/>
          <w:u w:val="single"/>
          <w:lang w:val="en-US" w:eastAsia="zh-CN"/>
        </w:rPr>
        <w:t>（本招标文件中斜体且有下划线部分为实质性要求和条件）。</w:t>
      </w:r>
    </w:p>
    <w:p w14:paraId="29193F9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0840DF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26.1.9投标文件含有采购人不能接受的附加条件的。</w:t>
      </w:r>
    </w:p>
    <w:p w14:paraId="30278C46">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26.1.10投标人不能证明其报价合理性的，评标委员会应当将其作为无效投标处理。</w:t>
      </w:r>
    </w:p>
    <w:p w14:paraId="4F597761">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（一）评审过程中出现下列情形之一的，评标委员会应当启动异常低价投标审查程序：</w:t>
      </w:r>
    </w:p>
    <w:p w14:paraId="029D404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191012D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08E26264">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3.投标（响应）报价低于采购项目最高限价45%的，即投标（响应）报价&lt;采购项目最高限价×45%；</w:t>
      </w:r>
    </w:p>
    <w:p w14:paraId="6B93ED46">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4.评审委员会基于专业判断，认为供应商报价过低，有可能影响产品质量或者不能诚信履约的其他情形。</w:t>
      </w:r>
    </w:p>
    <w:p w14:paraId="6E14DBF3">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相关法律法规对供应商报价有规定的，从其规定。</w:t>
      </w:r>
    </w:p>
    <w:p w14:paraId="209516A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AF4C96">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5658E7E0">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26.1.11投标文件未按照招标文件要求加盖CA电子公章的。</w:t>
      </w:r>
    </w:p>
    <w:p w14:paraId="4D95C437">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26.1.12其他法律、法规及本招标文件规定的属无效投标的情形。</w:t>
      </w:r>
    </w:p>
    <w:p w14:paraId="1C33F543">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26.2废标条款</w:t>
      </w:r>
    </w:p>
    <w:p w14:paraId="6B7CA877">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26.2.1符合专业条件的供应商或者对招标文件作实质响应的供应商不足三家的。26.2.2出现影响采购公正的违法、违规行为的。</w:t>
      </w:r>
    </w:p>
    <w:p w14:paraId="783902D3">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26.2.3因重大变故，采购任务取消的。</w:t>
      </w:r>
    </w:p>
    <w:p w14:paraId="78FE85F0">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26.2.4评标委员会认定招标文件存在歧义、重大缺陷导致评审工作无法进行。</w:t>
      </w:r>
    </w:p>
    <w:p w14:paraId="2076F30F">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26.2.5因苏采云系统系统故障原因造成开标不成功的。</w:t>
      </w:r>
    </w:p>
    <w:p w14:paraId="7DA9BDE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26.3 投标截止时间结束后参加投标的供应商不足三家的处理：</w:t>
      </w:r>
    </w:p>
    <w:p w14:paraId="5053BF20">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26.3.1如出现投标截止时间结束后参加投标的供应商或者在评标期间对招标文件做出实质响应的供应商不足三家情况，按政府采购相关规定执行。</w:t>
      </w:r>
    </w:p>
    <w:p w14:paraId="1D1A76BB">
      <w:pPr>
        <w:pStyle w:val="9"/>
        <w:keepNext/>
        <w:keepLines/>
        <w:spacing w:before="145" w:beforeAutospacing="0" w:after="145" w:afterAutospacing="0" w:line="360" w:lineRule="auto"/>
        <w:ind w:firstLine="482"/>
        <w:jc w:val="both"/>
        <w:rPr>
          <w:rFonts w:hint="eastAsia" w:ascii="宋体" w:hAnsi="宋体" w:eastAsia="宋体" w:cs="宋体"/>
          <w:b/>
          <w:bCs w:val="0"/>
          <w:color w:val="auto"/>
          <w:sz w:val="24"/>
          <w:szCs w:val="24"/>
          <w:highlight w:val="none"/>
        </w:rPr>
      </w:pPr>
      <w:bookmarkStart w:id="160" w:name="_Toc120614219"/>
      <w:r>
        <w:rPr>
          <w:rFonts w:hint="eastAsia" w:ascii="宋体" w:hAnsi="宋体" w:eastAsia="宋体" w:cs="宋体"/>
          <w:b/>
          <w:bCs w:val="0"/>
          <w:color w:val="auto"/>
          <w:sz w:val="24"/>
          <w:szCs w:val="24"/>
          <w:highlight w:val="none"/>
        </w:rPr>
        <w:t>六、定标</w:t>
      </w:r>
      <w:bookmarkEnd w:id="160"/>
    </w:p>
    <w:p w14:paraId="5230FF84">
      <w:pPr>
        <w:spacing w:line="360" w:lineRule="auto"/>
        <w:ind w:firstLine="470" w:firstLineChars="195"/>
        <w:rPr>
          <w:rFonts w:hint="eastAsia" w:ascii="宋体" w:hAnsi="宋体" w:eastAsia="宋体" w:cs="宋体"/>
          <w:b/>
          <w:bCs w:val="0"/>
          <w:color w:val="auto"/>
          <w:sz w:val="24"/>
          <w:szCs w:val="24"/>
          <w:highlight w:val="none"/>
          <w:lang w:val="en-US" w:eastAsia="zh-CN"/>
        </w:rPr>
      </w:pPr>
      <w:bookmarkStart w:id="161" w:name="_Toc20823310"/>
      <w:bookmarkStart w:id="162" w:name="_Toc16938554"/>
      <w:bookmarkStart w:id="163" w:name="_Toc513029238"/>
      <w:r>
        <w:rPr>
          <w:rFonts w:hint="eastAsia" w:ascii="宋体" w:hAnsi="宋体" w:eastAsia="宋体" w:cs="宋体"/>
          <w:b/>
          <w:bCs w:val="0"/>
          <w:color w:val="auto"/>
          <w:sz w:val="24"/>
          <w:szCs w:val="24"/>
          <w:highlight w:val="none"/>
          <w:lang w:val="en-US" w:eastAsia="zh-CN"/>
        </w:rPr>
        <w:t>27、</w:t>
      </w:r>
      <w:bookmarkEnd w:id="161"/>
      <w:r>
        <w:rPr>
          <w:rFonts w:hint="eastAsia" w:ascii="宋体" w:hAnsi="宋体" w:eastAsia="宋体" w:cs="宋体"/>
          <w:b/>
          <w:bCs w:val="0"/>
          <w:color w:val="auto"/>
          <w:sz w:val="24"/>
          <w:szCs w:val="24"/>
          <w:highlight w:val="none"/>
          <w:lang w:val="en-US" w:eastAsia="zh-CN"/>
        </w:rPr>
        <w:t>确定</w:t>
      </w:r>
      <w:bookmarkEnd w:id="162"/>
      <w:bookmarkEnd w:id="163"/>
      <w:r>
        <w:rPr>
          <w:rFonts w:hint="eastAsia" w:ascii="宋体" w:hAnsi="宋体" w:eastAsia="宋体" w:cs="宋体"/>
          <w:b/>
          <w:bCs w:val="0"/>
          <w:color w:val="auto"/>
          <w:sz w:val="24"/>
          <w:szCs w:val="24"/>
          <w:highlight w:val="none"/>
          <w:lang w:val="en-US" w:eastAsia="zh-CN"/>
        </w:rPr>
        <w:t>中标单位</w:t>
      </w:r>
    </w:p>
    <w:p w14:paraId="66582FD7">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27.1中标候选人的选取原则和数量见招标文件第五章规定。 </w:t>
      </w:r>
    </w:p>
    <w:p w14:paraId="19EE725B">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27.2采购人应根据评委会推荐的中标候选人确定中标人。</w:t>
      </w:r>
    </w:p>
    <w:p w14:paraId="5F6FF46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27.3交易中心将在“中国政府采购网”、“江苏政府采购网”、“盐城市政府采购网”发布中标公告，公告期限为1个工作日。</w:t>
      </w:r>
    </w:p>
    <w:p w14:paraId="5EA6ACE1">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27.4若有充分证据证明，中标人出现下列情况之一的，一经查实，将被取消中标资格：</w:t>
      </w:r>
    </w:p>
    <w:p w14:paraId="746CFAC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27.4.1提供虚假材料谋取中标的。</w:t>
      </w:r>
    </w:p>
    <w:p w14:paraId="6721193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27.4.2向采购人、交易中心行贿或者提供其他不正当利益的。</w:t>
      </w:r>
    </w:p>
    <w:p w14:paraId="10B7DE9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27.4.3属于本文件规定的无效条件，但在评标过程中又未被评委会发现的。</w:t>
      </w:r>
    </w:p>
    <w:p w14:paraId="5F309BA0">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27.4.4与采购人或者其他供应商恶意串通的。</w:t>
      </w:r>
    </w:p>
    <w:p w14:paraId="1843801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27.4.5采取不正当手段诋毁、排挤其他供应商的。</w:t>
      </w:r>
    </w:p>
    <w:p w14:paraId="40FF67DC">
      <w:pPr>
        <w:spacing w:line="360" w:lineRule="auto"/>
        <w:ind w:firstLine="468" w:firstLineChars="195"/>
        <w:rPr>
          <w:rFonts w:hint="eastAsia" w:ascii="宋体" w:hAnsi="宋体" w:eastAsia="宋体" w:cs="宋体"/>
          <w:color w:val="auto"/>
          <w:sz w:val="24"/>
          <w:szCs w:val="24"/>
          <w:highlight w:val="none"/>
          <w:lang w:val="en-US" w:eastAsia="zh-CN"/>
        </w:rPr>
      </w:pPr>
      <w:bookmarkStart w:id="164" w:name="_Toc200451960"/>
      <w:r>
        <w:rPr>
          <w:rFonts w:hint="eastAsia" w:ascii="宋体" w:hAnsi="宋体" w:eastAsia="宋体" w:cs="宋体"/>
          <w:color w:val="auto"/>
          <w:sz w:val="24"/>
          <w:szCs w:val="24"/>
          <w:highlight w:val="none"/>
          <w:lang w:val="en-US" w:eastAsia="zh-CN"/>
        </w:rPr>
        <w:t>27.5 有下列情形之一的，视为投标人串通投标，投标无效：</w:t>
      </w:r>
      <w:bookmarkEnd w:id="164"/>
    </w:p>
    <w:p w14:paraId="3D30F0EC">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27.5.1不同投标人的投标文件由同一单位或者个人编制。</w:t>
      </w:r>
    </w:p>
    <w:p w14:paraId="681A95C7">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27.5.2不同投标人委托同一单位或者个人办理投标事宜。</w:t>
      </w:r>
    </w:p>
    <w:p w14:paraId="1500AEC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27.5.3不同投标人的投标文件载明的项目管理成员或者联系人员为同一人。</w:t>
      </w:r>
    </w:p>
    <w:p w14:paraId="50E8DFB0">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27.5.4不同投标人的投标文件异常一致或者投标报价呈规律性差异。</w:t>
      </w:r>
    </w:p>
    <w:p w14:paraId="2E15B1C6">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28、质疑处理</w:t>
      </w:r>
    </w:p>
    <w:p w14:paraId="7B5DD0AC">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28.1提出质疑的供应商应当是参与所质疑项目采购活动的供应商。潜在供应商依法获取其可质疑的采购文件的，可以对采购文件提出质疑。</w:t>
      </w:r>
    </w:p>
    <w:p w14:paraId="382BC5F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p>
    <w:p w14:paraId="02979FAC">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28.2.1对可以质疑的采购文件提出质疑的，为收到采购文件之日或者采购文件公告期限届满之日；</w:t>
      </w:r>
    </w:p>
    <w:p w14:paraId="7926D7E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28.2.2对采购过程提出质疑的，为各采购程序环节结束之日；</w:t>
      </w:r>
    </w:p>
    <w:p w14:paraId="3A9DF736">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28.2.3对中标或者成交结果提出质疑的，为中标或者成交结果公告期限届满之日。</w:t>
      </w:r>
    </w:p>
    <w:p w14:paraId="62E6217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供应商应当在法定质疑期内一次性提出针对同一采购程序环节的质疑。供应商如在法定期限内对同一采购程序环节提出多次质疑的，交易中心、采购人将只对供应商第一次质疑作出答复。</w:t>
      </w:r>
    </w:p>
    <w:p w14:paraId="2CE44DB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28.3质疑函必须按照本招标文件中《质疑函范本》要求的格式和内容进行填写。供应商如组成联合体参加投标，则《质疑函范本》中要求签字、盖章、加盖公章之处，联合体各方均须按要求签字、盖章、加盖公章。</w:t>
      </w:r>
    </w:p>
    <w:p w14:paraId="31B96D2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1A42B439">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交易中心及采购人只接收以纸质原件形式送达的质疑,采购人和交易中心不接受未填写快递运单的快件。</w:t>
      </w:r>
      <w:r>
        <w:rPr>
          <w:rFonts w:hint="eastAsia" w:ascii="宋体" w:hAnsi="宋体" w:eastAsia="宋体" w:cs="宋体"/>
          <w:b/>
          <w:bCs/>
          <w:color w:val="auto"/>
          <w:sz w:val="24"/>
          <w:szCs w:val="24"/>
          <w:highlight w:val="none"/>
          <w:lang w:val="en-US" w:eastAsia="zh-CN"/>
        </w:rPr>
        <w:t>质疑接收部门为盐城市亭湖区公共资源交易中心，联系地址：盐城市亭湖区希望大道中路18号，联系电话：0515-89802019。</w:t>
      </w:r>
    </w:p>
    <w:p w14:paraId="07F0F234">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28.5 以下情形的质疑不予受理</w:t>
      </w:r>
    </w:p>
    <w:p w14:paraId="14C43744">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28.5.1内容不符合《政府采购质疑和投诉办法》第十二条规定的质疑。</w:t>
      </w:r>
    </w:p>
    <w:p w14:paraId="332BE33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28.5.2超出政府采购法定期限的质疑。</w:t>
      </w:r>
    </w:p>
    <w:p w14:paraId="4C0356E9">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28.5.3以传真、电子邮件等方式递交的非原件形式的质疑。</w:t>
      </w:r>
    </w:p>
    <w:p w14:paraId="5DE0E72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28.5.4未参加投标活动的供应商或在投标活动中自身权益未受到损害的供应商所提出的质疑。</w:t>
      </w:r>
    </w:p>
    <w:p w14:paraId="50A41B7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28.5.5供应商组成联合体参加投标，联合体中任何一方或多方未按要求签字、盖章、加盖公章的质疑。</w:t>
      </w:r>
    </w:p>
    <w:p w14:paraId="5478D1E0">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44020D20">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29、中标通知书</w:t>
      </w:r>
    </w:p>
    <w:p w14:paraId="02BA5F6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0C45BACB">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29.2中标通知书将是合同的一个组成部分。对采购人和中标人均具有法律效力。中标通知书发出后，采购人改变中标结果的，或者中标人放弃中标项目的，应当依法承担法律责任。</w:t>
      </w:r>
    </w:p>
    <w:p w14:paraId="3CAB638F">
      <w:pPr>
        <w:pStyle w:val="9"/>
        <w:keepNext/>
        <w:keepLines/>
        <w:spacing w:before="145" w:beforeAutospacing="0" w:after="145" w:afterAutospacing="0" w:line="360" w:lineRule="auto"/>
        <w:ind w:firstLine="482" w:firstLineChars="200"/>
        <w:jc w:val="both"/>
        <w:rPr>
          <w:rFonts w:hint="eastAsia" w:ascii="宋体" w:hAnsi="宋体" w:eastAsia="宋体" w:cs="宋体"/>
          <w:color w:val="auto"/>
          <w:sz w:val="24"/>
          <w:szCs w:val="24"/>
          <w:highlight w:val="none"/>
        </w:rPr>
      </w:pPr>
      <w:bookmarkStart w:id="165" w:name="_Toc16938552"/>
      <w:bookmarkStart w:id="166" w:name="_Toc20823308"/>
      <w:bookmarkStart w:id="167" w:name="_Toc120614220"/>
      <w:bookmarkStart w:id="168" w:name="_Toc513029236"/>
      <w:r>
        <w:rPr>
          <w:rFonts w:hint="eastAsia" w:ascii="宋体" w:hAnsi="宋体" w:eastAsia="宋体" w:cs="宋体"/>
          <w:b/>
          <w:color w:val="auto"/>
          <w:sz w:val="24"/>
          <w:szCs w:val="24"/>
          <w:highlight w:val="none"/>
        </w:rPr>
        <w:t>七、授予合同</w:t>
      </w:r>
      <w:bookmarkEnd w:id="165"/>
      <w:bookmarkEnd w:id="166"/>
      <w:bookmarkEnd w:id="167"/>
      <w:bookmarkEnd w:id="168"/>
    </w:p>
    <w:p w14:paraId="6784B070">
      <w:pPr>
        <w:spacing w:line="360" w:lineRule="auto"/>
        <w:ind w:firstLine="470" w:firstLineChars="195"/>
        <w:rPr>
          <w:rFonts w:hint="eastAsia" w:ascii="宋体" w:hAnsi="宋体" w:eastAsia="宋体" w:cs="宋体"/>
          <w:b/>
          <w:bCs/>
          <w:color w:val="auto"/>
          <w:sz w:val="24"/>
          <w:szCs w:val="24"/>
          <w:highlight w:val="none"/>
          <w:lang w:val="en-US" w:eastAsia="zh-CN"/>
        </w:rPr>
      </w:pPr>
      <w:bookmarkStart w:id="169" w:name="_Toc513029237"/>
      <w:bookmarkStart w:id="170" w:name="_Toc20823309"/>
      <w:bookmarkStart w:id="171" w:name="_Toc16938553"/>
      <w:r>
        <w:rPr>
          <w:rFonts w:hint="eastAsia" w:ascii="宋体" w:hAnsi="宋体" w:eastAsia="宋体" w:cs="宋体"/>
          <w:b/>
          <w:bCs/>
          <w:color w:val="auto"/>
          <w:sz w:val="24"/>
          <w:szCs w:val="24"/>
          <w:highlight w:val="none"/>
          <w:lang w:val="en-US" w:eastAsia="zh-CN"/>
        </w:rPr>
        <w:t>30.签订合同</w:t>
      </w:r>
      <w:bookmarkEnd w:id="169"/>
      <w:bookmarkEnd w:id="170"/>
      <w:bookmarkEnd w:id="171"/>
    </w:p>
    <w:p w14:paraId="0D61224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30.l中标人应当在中标通知书发出之日起三十日内，按照招标文件确定的事项与采购人签订政府采购合同。</w:t>
      </w:r>
    </w:p>
    <w:p w14:paraId="54FBB9C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30.2招标文件、中标人的投标文件及招标过程中有关澄清、承诺文件均应作为合同附件。</w:t>
      </w:r>
    </w:p>
    <w:p w14:paraId="618541F8">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30.3签订合同后，</w:t>
      </w:r>
      <w:r>
        <w:rPr>
          <w:rFonts w:hint="eastAsia" w:ascii="宋体" w:hAnsi="宋体" w:eastAsia="宋体" w:cs="宋体"/>
          <w:i/>
          <w:iCs/>
          <w:color w:val="auto"/>
          <w:sz w:val="24"/>
          <w:szCs w:val="24"/>
          <w:highlight w:val="none"/>
          <w:u w:val="single"/>
          <w:lang w:val="en-US" w:eastAsia="zh-CN"/>
        </w:rPr>
        <w:t>中标人不得将合同标的进行转包</w:t>
      </w:r>
      <w:r>
        <w:rPr>
          <w:rFonts w:hint="eastAsia" w:ascii="宋体" w:hAnsi="宋体" w:eastAsia="宋体" w:cs="宋体"/>
          <w:color w:val="auto"/>
          <w:sz w:val="24"/>
          <w:szCs w:val="24"/>
          <w:highlight w:val="none"/>
          <w:lang w:val="en-US" w:eastAsia="zh-CN"/>
        </w:rPr>
        <w:t>。未经采购人同意，中标人也不得采用分包的形式履行合同，否则采购人有权终止合同。转包或分包造成采购人损失的，中标人应承担相应赔偿责任。</w:t>
      </w:r>
    </w:p>
    <w:p w14:paraId="289B07E9">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31、服务（包含与服务相关的货物）的追加</w:t>
      </w:r>
    </w:p>
    <w:p w14:paraId="16EBF0A4">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20EEBF9">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32.政府采购政策功能落实</w:t>
      </w:r>
    </w:p>
    <w:p w14:paraId="3EA2C724">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32.1政府采购线上合同信用融资政策</w:t>
      </w:r>
    </w:p>
    <w:p w14:paraId="7831DEF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05A8ADEB">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32.2进口产品</w:t>
      </w:r>
    </w:p>
    <w:p w14:paraId="5E25FDB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32.3中小企业、监狱企业及残疾人福利性单位</w:t>
      </w:r>
    </w:p>
    <w:p w14:paraId="63807B9C">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32.3.1中小企业定义：</w:t>
      </w:r>
    </w:p>
    <w:p w14:paraId="4C9CBD8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32.3.2供应商提供的货物、工程或者服务符合下列情形的，享受中小企业扶持政策：</w:t>
      </w:r>
    </w:p>
    <w:p w14:paraId="6761BEF4">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32.3.2.1在货物采购项目中，货物由中小企业制造，即货物由中小企业生产且使用该中小企业商号或者注册商标；</w:t>
      </w:r>
    </w:p>
    <w:p w14:paraId="31163D4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32.3.2.2在工程采购项目中，工程由中小企业承建，即工程施工单位为中小企业；</w:t>
      </w:r>
    </w:p>
    <w:p w14:paraId="4DFC19B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32.3.2.3在服务采购项目中，服务由中小企业承接，即提供服务的人员为中小企业依照《中华人民共和国劳动合同法》订立劳动合同的从业人员。</w:t>
      </w:r>
    </w:p>
    <w:p w14:paraId="3EA95C77">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32.3.3在货物采购项目中，供应商提供的货物既有中小企业制造货物，也有大型企业制造货物的，不享受中小企业扶持政策。</w:t>
      </w:r>
    </w:p>
    <w:p w14:paraId="18C13D1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34D8F3DF">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32.3.6残疾人福利单位定义：享受政府采购支持政策的残疾人福利性单位应当同时满足以下条件：</w:t>
      </w:r>
    </w:p>
    <w:p w14:paraId="2C10A4F6">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32.3.6.1安置的残疾人占本单位在职职工人数的比例不低于25%（含25%），并且安置的残疾人人数不少于10 人（含10 人）；</w:t>
      </w:r>
    </w:p>
    <w:p w14:paraId="273AB3B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32.3.6.2依法与安置的每位残疾人签订了一年以上（含一年）的劳动合同或服务协议；</w:t>
      </w:r>
    </w:p>
    <w:p w14:paraId="25054FF3">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32.3.6.3为安置的每位残疾人按月足额缴纳了基本养老保险、基本医疗保险、失业保险、工伤保险和生育保险等社会保险费；</w:t>
      </w:r>
    </w:p>
    <w:p w14:paraId="2B08B5C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32.3.6.4通过银行等金融机构向安置的每位残疾人，按月支付了不低于单位所在区县适用的经省级人民政府批准的月最低工资标准的工资；</w:t>
      </w:r>
    </w:p>
    <w:p w14:paraId="20CB233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3B85C34B">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32.3.7本项目是否专门面向中小企业预留采购份额见第一章《招标公告》。</w:t>
      </w:r>
    </w:p>
    <w:p w14:paraId="66321B5E">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32.3.8采购标的对应的中小企业划分标准所属行业见第四章《采购需求》。</w:t>
      </w:r>
    </w:p>
    <w:p w14:paraId="3CD37815">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32.3.9小微企业价格评审优惠的政策：见第五章《评标方法和评标标准》。</w:t>
      </w:r>
    </w:p>
    <w:p w14:paraId="24130294">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32.4政府采购节能产品、环境标志产品</w:t>
      </w:r>
    </w:p>
    <w:p w14:paraId="56196F77">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4"/>
          <w:highlight w:val="none"/>
          <w:u w:val="none"/>
          <w:lang w:val="en-US" w:eastAsia="zh-CN"/>
        </w:rPr>
        <w:t>如属政府强制采购产品未提供认证证书的或认证证书提供不全的将视为未实质性响应采购要求。</w:t>
      </w:r>
      <w:r>
        <w:rPr>
          <w:rFonts w:hint="eastAsia" w:ascii="宋体" w:hAnsi="宋体" w:eastAsia="宋体" w:cs="宋体"/>
          <w:color w:val="auto"/>
          <w:sz w:val="24"/>
          <w:szCs w:val="24"/>
          <w:highlight w:val="none"/>
          <w:lang w:val="en-US" w:eastAsia="zh-CN"/>
        </w:rPr>
        <w:t>其他条件相同情况下，应当优先采购节能产品、环境标志产品。</w:t>
      </w:r>
    </w:p>
    <w:p w14:paraId="3644E8D9">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32.5绿色包装</w:t>
      </w:r>
    </w:p>
    <w:p w14:paraId="3C828DB7">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32.6政府采购创新产品</w:t>
      </w:r>
    </w:p>
    <w:p w14:paraId="2D9B3368">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采购人优先采购各级政府部门公开发布的有效期内的创新产品、创新服务、首台套、首购首用等《目录》的创新产品。</w:t>
      </w:r>
    </w:p>
    <w:p w14:paraId="57947BB5">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32.7绿色数据中心政策 </w:t>
      </w:r>
    </w:p>
    <w:p w14:paraId="722A8D32">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34807A4">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32.8履约保证金政策</w:t>
      </w:r>
    </w:p>
    <w:p w14:paraId="40F02B3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确需收取履约保证金的，履约保证金的缴纳形式：</w:t>
      </w:r>
    </w:p>
    <w:p w14:paraId="5EB031AC">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p>
    <w:p w14:paraId="57E6C93D">
      <w:pPr>
        <w:spacing w:line="360" w:lineRule="auto"/>
        <w:ind w:firstLine="468" w:firstLineChars="19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spacing w:line="360" w:lineRule="auto"/>
        <w:ind w:firstLine="470" w:firstLineChars="195"/>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 预付款制度</w:t>
      </w:r>
    </w:p>
    <w:p w14:paraId="2F4A055C">
      <w:pPr>
        <w:spacing w:line="360" w:lineRule="auto"/>
        <w:ind w:firstLine="468" w:firstLineChars="195"/>
        <w:rPr>
          <w:rFonts w:hint="eastAsia" w:ascii="黑体" w:hAnsi="宋体" w:eastAsia="黑体" w:cs="黑体"/>
          <w:color w:val="auto"/>
          <w:sz w:val="44"/>
          <w:szCs w:val="44"/>
          <w:highlight w:val="none"/>
        </w:rPr>
      </w:pPr>
      <w:r>
        <w:rPr>
          <w:rFonts w:hint="eastAsia" w:ascii="宋体" w:hAnsi="宋体" w:eastAsia="宋体" w:cs="宋体"/>
          <w:color w:val="auto"/>
          <w:sz w:val="24"/>
          <w:szCs w:val="24"/>
          <w:highlight w:val="none"/>
          <w:lang w:val="en-US" w:eastAsia="zh-CN"/>
        </w:rPr>
        <w:t>本项目落实预付款制度，预付款比例为</w:t>
      </w:r>
      <w:r>
        <w:rPr>
          <w:rFonts w:hint="eastAsia" w:ascii="宋体" w:hAnsi="宋体" w:eastAsia="宋体" w:cs="宋体"/>
          <w:color w:val="auto"/>
          <w:sz w:val="24"/>
          <w:szCs w:val="24"/>
          <w:highlight w:val="none"/>
          <w:u w:val="single"/>
          <w:lang w:val="en-US" w:eastAsia="zh-CN"/>
        </w:rPr>
        <w:t xml:space="preserve"> 30 </w:t>
      </w:r>
      <w:r>
        <w:rPr>
          <w:rFonts w:hint="eastAsia" w:ascii="宋体" w:hAnsi="宋体" w:eastAsia="宋体" w:cs="宋体"/>
          <w:color w:val="auto"/>
          <w:sz w:val="24"/>
          <w:szCs w:val="24"/>
          <w:highlight w:val="none"/>
          <w:lang w:val="en-US" w:eastAsia="zh-CN"/>
        </w:rPr>
        <w:t>%（原则上不低于合同金额的30%）。在签订合同时，中标、成交供应商明确书面表示无需预付款或者主动要求降低预付款比例的，采购人可就预付款比例作相应调整。</w:t>
      </w:r>
    </w:p>
    <w:p w14:paraId="6A41D49E">
      <w:pPr>
        <w:pStyle w:val="9"/>
        <w:keepNext/>
        <w:spacing w:beforeAutospacing="0" w:afterAutospacing="0"/>
        <w:jc w:val="center"/>
        <w:rPr>
          <w:rFonts w:hint="eastAsia" w:ascii="黑体" w:hAnsi="宋体" w:eastAsia="黑体" w:cs="黑体"/>
          <w:color w:val="auto"/>
          <w:sz w:val="44"/>
          <w:szCs w:val="44"/>
          <w:highlight w:val="none"/>
        </w:rPr>
        <w:sectPr>
          <w:footerReference r:id="rId3" w:type="default"/>
          <w:pgSz w:w="11906" w:h="16838"/>
          <w:pgMar w:top="1440" w:right="1800" w:bottom="1440" w:left="1800" w:header="851" w:footer="992" w:gutter="0"/>
          <w:cols w:space="425" w:num="1"/>
          <w:docGrid w:linePitch="360" w:charSpace="0"/>
        </w:sectPr>
      </w:pPr>
    </w:p>
    <w:p w14:paraId="1942A518">
      <w:pPr>
        <w:pStyle w:val="9"/>
        <w:keepNext/>
        <w:spacing w:beforeAutospacing="0" w:afterAutospacing="0"/>
        <w:jc w:val="center"/>
        <w:rPr>
          <w:color w:val="auto"/>
          <w:highlight w:val="none"/>
        </w:rPr>
      </w:pPr>
      <w:r>
        <w:rPr>
          <w:rFonts w:hint="eastAsia" w:ascii="黑体" w:hAnsi="宋体" w:eastAsia="黑体" w:cs="黑体"/>
          <w:color w:val="auto"/>
          <w:sz w:val="44"/>
          <w:szCs w:val="44"/>
          <w:highlight w:val="none"/>
        </w:rPr>
        <w:t>第三章  合同文本</w:t>
      </w:r>
    </w:p>
    <w:p w14:paraId="13D20B4B">
      <w:pPr>
        <w:pStyle w:val="9"/>
        <w:spacing w:before="145" w:beforeAutospacing="0" w:after="145" w:afterAutospacing="0"/>
        <w:jc w:val="center"/>
        <w:rPr>
          <w:color w:val="auto"/>
          <w:highlight w:val="none"/>
        </w:rPr>
      </w:pPr>
      <w:r>
        <w:rPr>
          <w:rFonts w:hint="eastAsia" w:ascii="宋体" w:hAnsi="宋体" w:eastAsia="宋体" w:cs="宋体"/>
          <w:b/>
          <w:color w:val="auto"/>
          <w:sz w:val="30"/>
          <w:szCs w:val="30"/>
          <w:highlight w:val="none"/>
        </w:rPr>
        <w:t>盐城市政府采购合同（服务）（合同编号）</w:t>
      </w:r>
    </w:p>
    <w:p w14:paraId="2FC52355">
      <w:pPr>
        <w:widowControl/>
        <w:spacing w:line="520" w:lineRule="exact"/>
        <w:rPr>
          <w:rFonts w:hint="eastAsia" w:eastAsia="Arial"/>
          <w:sz w:val="24"/>
          <w:szCs w:val="24"/>
          <w:lang w:val="zh-CN"/>
        </w:rPr>
      </w:pPr>
      <w:bookmarkStart w:id="172" w:name="_Toc479757211"/>
      <w:bookmarkStart w:id="173" w:name="_Toc20823346"/>
      <w:bookmarkStart w:id="174" w:name="_Toc16938590"/>
      <w:bookmarkStart w:id="175" w:name="_Toc462564139"/>
      <w:bookmarkStart w:id="176" w:name="_Toc120614244"/>
      <w:bookmarkStart w:id="177" w:name="_Hlt16619350"/>
      <w:bookmarkStart w:id="178" w:name="_Hlt16619369"/>
      <w:r>
        <w:rPr>
          <w:rFonts w:hint="eastAsia" w:eastAsia="Arial"/>
          <w:sz w:val="24"/>
          <w:szCs w:val="24"/>
          <w:lang w:val="zh-CN"/>
        </w:rPr>
        <w:t>项目编号：</w:t>
      </w:r>
    </w:p>
    <w:p w14:paraId="1316DE93">
      <w:pPr>
        <w:pStyle w:val="9"/>
        <w:pageBreakBefore w:val="0"/>
        <w:spacing w:beforeAutospacing="0" w:afterAutospacing="0" w:line="460" w:lineRule="exact"/>
        <w:jc w:val="both"/>
        <w:rPr>
          <w:rFonts w:hint="eastAsia" w:ascii="宋体" w:hAnsi="宋体" w:eastAsia="宋体" w:cs="宋体"/>
          <w:color w:val="000000"/>
          <w:lang w:eastAsia="zh-CN"/>
        </w:rPr>
      </w:pPr>
      <w:r>
        <w:rPr>
          <w:rFonts w:hint="eastAsia" w:eastAsia="Arial"/>
          <w:sz w:val="24"/>
          <w:szCs w:val="24"/>
          <w:lang w:val="zh-CN"/>
        </w:rPr>
        <w:t>项目名称：</w:t>
      </w:r>
      <w:r>
        <w:rPr>
          <w:rFonts w:hint="eastAsia" w:ascii="宋体" w:hAnsi="宋体" w:eastAsia="宋体" w:cs="宋体"/>
          <w:color w:val="auto"/>
          <w:sz w:val="24"/>
          <w:szCs w:val="24"/>
          <w:highlight w:val="none"/>
          <w:lang w:eastAsia="zh-CN"/>
        </w:rPr>
        <w:t>盐城市亭湖区桂英初级中学2026-2027物业服务采购项目</w:t>
      </w:r>
    </w:p>
    <w:p w14:paraId="1617F4B9">
      <w:pPr>
        <w:pStyle w:val="9"/>
        <w:spacing w:before="120" w:beforeAutospacing="0" w:after="120" w:afterAutospacing="0"/>
        <w:jc w:val="both"/>
      </w:pPr>
      <w:r>
        <w:rPr>
          <w:rFonts w:hint="eastAsia" w:ascii="宋体" w:hAnsi="宋体" w:eastAsia="宋体" w:cs="宋体"/>
          <w:color w:val="000000"/>
        </w:rPr>
        <w:t>甲方：（买方）______</w:t>
      </w:r>
    </w:p>
    <w:p w14:paraId="77DAFB50">
      <w:pPr>
        <w:pStyle w:val="9"/>
        <w:spacing w:before="120" w:beforeAutospacing="0" w:after="120" w:afterAutospacing="0"/>
        <w:jc w:val="both"/>
      </w:pPr>
      <w:r>
        <w:rPr>
          <w:rFonts w:hint="eastAsia" w:ascii="宋体" w:hAnsi="宋体" w:eastAsia="宋体" w:cs="宋体"/>
          <w:color w:val="000000"/>
        </w:rPr>
        <w:t>乙方：（卖方）______</w:t>
      </w:r>
    </w:p>
    <w:p w14:paraId="68DA8B3F">
      <w:pPr>
        <w:pStyle w:val="9"/>
        <w:pageBreakBefore w:val="0"/>
        <w:spacing w:beforeAutospacing="0" w:afterAutospacing="0" w:line="460" w:lineRule="exact"/>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甲、乙双方根据</w:t>
      </w:r>
      <w:r>
        <w:rPr>
          <w:rFonts w:hint="eastAsia" w:ascii="宋体" w:hAnsi="宋体" w:eastAsia="宋体" w:cs="宋体"/>
          <w:color w:val="auto"/>
          <w:sz w:val="24"/>
          <w:szCs w:val="24"/>
          <w:highlight w:val="none"/>
          <w:u w:val="single"/>
          <w:lang w:val="en-US" w:eastAsia="zh-CN"/>
        </w:rPr>
        <w:t>盐城市亭湖区桂英初级中学2026-2027物业服务采购项目</w:t>
      </w:r>
      <w:r>
        <w:rPr>
          <w:rFonts w:hint="eastAsia" w:ascii="宋体" w:hAnsi="宋体" w:eastAsia="宋体" w:cs="宋体"/>
          <w:color w:val="auto"/>
          <w:sz w:val="24"/>
          <w:szCs w:val="24"/>
          <w:highlight w:val="none"/>
          <w:lang w:val="en-US" w:eastAsia="zh-CN"/>
        </w:rPr>
        <w:t>项目采购的结果，签署本合同。根据《中华人民共和国民法典》、《中华人民共和国政府采购法》、《物业管理条例》、《江苏省物业管理条例》等有关法律、法规的规定，甲方通过公开招标方式选聘乙方为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000000"/>
        </w:rPr>
        <w:t>____________________</w:t>
      </w:r>
      <w:r>
        <w:rPr>
          <w:rFonts w:hint="eastAsia" w:ascii="宋体" w:hAnsi="宋体" w:eastAsia="宋体" w:cs="宋体"/>
          <w:color w:val="auto"/>
          <w:sz w:val="24"/>
          <w:szCs w:val="24"/>
          <w:highlight w:val="none"/>
          <w:lang w:val="en-US" w:eastAsia="zh-CN"/>
        </w:rPr>
        <w:t>（物业名称，以下简称“本物业”）的物业管理服务单位。在自愿、平等、协商一致的基础上，就本物业实施物业区域的物业管理服务的相关事宜，订立本合同。</w:t>
      </w:r>
    </w:p>
    <w:p w14:paraId="2DFF3988">
      <w:pPr>
        <w:pStyle w:val="9"/>
        <w:pageBreakBefore w:val="0"/>
        <w:spacing w:beforeAutospacing="0" w:afterAutospacing="0" w:line="460" w:lineRule="exact"/>
        <w:ind w:firstLine="482"/>
        <w:jc w:val="both"/>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第一条 物业基本情况</w:t>
      </w:r>
    </w:p>
    <w:p w14:paraId="338DF8C9">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1.</w:t>
      </w:r>
      <w:r>
        <w:rPr>
          <w:rFonts w:hint="eastAsia" w:asciiTheme="majorEastAsia" w:hAnsiTheme="majorEastAsia" w:eastAsiaTheme="majorEastAsia" w:cstheme="majorEastAsia"/>
          <w:color w:val="000000"/>
          <w:highlight w:val="none"/>
          <w:lang w:val="zh-CN" w:eastAsia="zh-CN"/>
        </w:rPr>
        <w:t>物业名称：</w:t>
      </w:r>
      <w:r>
        <w:rPr>
          <w:rFonts w:hint="eastAsia" w:asciiTheme="majorEastAsia" w:hAnsiTheme="majorEastAsia" w:eastAsiaTheme="majorEastAsia" w:cstheme="majorEastAsia"/>
          <w:color w:val="000000"/>
          <w:highlight w:val="none"/>
          <w:u w:val="single"/>
          <w:lang w:val="en-US" w:eastAsia="zh-CN"/>
        </w:rPr>
        <w:t>盐城市亭湖区桂英初级中学2026-2027物业服务采购项目</w:t>
      </w:r>
      <w:r>
        <w:rPr>
          <w:rFonts w:hint="eastAsia" w:asciiTheme="majorEastAsia" w:hAnsiTheme="majorEastAsia" w:eastAsiaTheme="majorEastAsia" w:cstheme="majorEastAsia"/>
          <w:color w:val="000000"/>
          <w:highlight w:val="none"/>
          <w:lang w:val="en-US" w:eastAsia="zh-CN"/>
        </w:rPr>
        <w:t>，招标人保留对服务内容进行适当调整的权利，具体详见采购需求。</w:t>
      </w:r>
    </w:p>
    <w:p w14:paraId="445E1673">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2.</w:t>
      </w:r>
      <w:r>
        <w:rPr>
          <w:rFonts w:hint="eastAsia" w:asciiTheme="majorEastAsia" w:hAnsiTheme="majorEastAsia" w:eastAsiaTheme="majorEastAsia" w:cstheme="majorEastAsia"/>
          <w:color w:val="000000"/>
          <w:highlight w:val="none"/>
          <w:lang w:val="zh-CN" w:eastAsia="zh-CN"/>
        </w:rPr>
        <w:t>座落位置：</w:t>
      </w:r>
      <w:r>
        <w:rPr>
          <w:rFonts w:hint="eastAsia" w:asciiTheme="majorEastAsia" w:hAnsiTheme="majorEastAsia" w:eastAsiaTheme="majorEastAsia" w:cstheme="majorEastAsia"/>
          <w:color w:val="000000"/>
          <w:highlight w:val="none"/>
          <w:lang w:val="en-US" w:eastAsia="zh-CN"/>
        </w:rPr>
        <w:t>江苏省盐城市亭湖区盐新路8号</w:t>
      </w:r>
    </w:p>
    <w:p w14:paraId="1C6BCCA9">
      <w:pPr>
        <w:widowControl/>
        <w:spacing w:line="560" w:lineRule="exact"/>
        <w:ind w:firstLine="480"/>
        <w:rPr>
          <w:rFonts w:hint="eastAsia" w:eastAsia="Arial"/>
          <w:b/>
          <w:bCs/>
          <w:sz w:val="24"/>
          <w:szCs w:val="20"/>
          <w:lang w:val="zh-CN"/>
        </w:rPr>
      </w:pPr>
      <w:r>
        <w:rPr>
          <w:rFonts w:hint="eastAsia" w:eastAsia="Arial"/>
          <w:b/>
          <w:bCs/>
          <w:sz w:val="24"/>
          <w:szCs w:val="20"/>
          <w:lang w:val="zh-CN"/>
        </w:rPr>
        <w:t>第二条 委托管理事项</w:t>
      </w:r>
    </w:p>
    <w:p w14:paraId="43967AD6">
      <w:pPr>
        <w:pStyle w:val="9"/>
        <w:widowControl w:val="0"/>
        <w:numPr>
          <w:ilvl w:val="0"/>
          <w:numId w:val="0"/>
        </w:numPr>
        <w:spacing w:beforeAutospacing="0" w:afterAutospacing="0" w:line="360" w:lineRule="auto"/>
        <w:ind w:firstLine="482"/>
        <w:jc w:val="both"/>
        <w:rPr>
          <w:rFonts w:hint="default" w:asciiTheme="majorEastAsia" w:hAnsiTheme="majorEastAsia" w:eastAsiaTheme="majorEastAsia" w:cstheme="majorEastAsia"/>
          <w:b/>
          <w:bCs/>
          <w:color w:val="000000"/>
          <w:highlight w:val="none"/>
          <w:lang w:val="en-US" w:eastAsia="zh-CN"/>
        </w:rPr>
      </w:pPr>
      <w:r>
        <w:rPr>
          <w:rFonts w:hint="eastAsia" w:asciiTheme="majorEastAsia" w:hAnsiTheme="majorEastAsia" w:eastAsiaTheme="majorEastAsia" w:cstheme="majorEastAsia"/>
          <w:b/>
          <w:bCs/>
          <w:color w:val="000000"/>
          <w:highlight w:val="none"/>
          <w:lang w:val="en-US" w:eastAsia="zh-CN"/>
        </w:rPr>
        <w:t>1、宿舍管理</w:t>
      </w:r>
    </w:p>
    <w:p w14:paraId="474A9DCC">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zh-CN" w:eastAsia="zh-CN"/>
        </w:rPr>
        <w:t>坚守岗位，工作认真，踏实肯干；热情服务，耐心细致做好学生管理工作；服从安排，听从指挥，积极主动开展工作。</w:t>
      </w:r>
    </w:p>
    <w:p w14:paraId="517B68B3">
      <w:pPr>
        <w:pStyle w:val="9"/>
        <w:widowControl w:val="0"/>
        <w:numPr>
          <w:ilvl w:val="0"/>
          <w:numId w:val="1"/>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en-US" w:eastAsia="zh-CN"/>
        </w:rPr>
        <w:t>宿舍</w:t>
      </w:r>
      <w:r>
        <w:rPr>
          <w:rFonts w:hint="eastAsia" w:asciiTheme="majorEastAsia" w:hAnsiTheme="majorEastAsia" w:eastAsiaTheme="majorEastAsia" w:cstheme="majorEastAsia"/>
          <w:color w:val="000000"/>
          <w:highlight w:val="none"/>
          <w:lang w:val="zh-CN" w:eastAsia="zh-CN"/>
        </w:rPr>
        <w:t>安全管理</w:t>
      </w:r>
    </w:p>
    <w:p w14:paraId="380BCC4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①、</w:t>
      </w:r>
      <w:r>
        <w:rPr>
          <w:rFonts w:hint="eastAsia" w:asciiTheme="majorEastAsia" w:hAnsiTheme="majorEastAsia" w:eastAsiaTheme="majorEastAsia" w:cstheme="majorEastAsia"/>
          <w:color w:val="000000"/>
          <w:highlight w:val="none"/>
          <w:lang w:val="zh-CN" w:eastAsia="zh-CN"/>
        </w:rPr>
        <w:t>认真做好</w:t>
      </w:r>
      <w:r>
        <w:rPr>
          <w:rFonts w:hint="eastAsia" w:asciiTheme="majorEastAsia" w:hAnsiTheme="majorEastAsia" w:eastAsiaTheme="majorEastAsia" w:cstheme="majorEastAsia"/>
          <w:color w:val="000000"/>
          <w:highlight w:val="none"/>
          <w:lang w:val="en-US" w:eastAsia="zh-CN"/>
        </w:rPr>
        <w:t>整</w:t>
      </w:r>
      <w:r>
        <w:rPr>
          <w:rFonts w:hint="eastAsia" w:asciiTheme="majorEastAsia" w:hAnsiTheme="majorEastAsia" w:eastAsiaTheme="majorEastAsia" w:cstheme="majorEastAsia"/>
          <w:color w:val="000000"/>
          <w:highlight w:val="none"/>
          <w:lang w:val="zh-CN" w:eastAsia="zh-CN"/>
        </w:rPr>
        <w:t>楼栋巡查，发现学生违规违纪行为要及时制止，并做好记录，对不听劝阻的学生要及时向班主任反映。</w:t>
      </w:r>
    </w:p>
    <w:p w14:paraId="406DC207">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②、</w:t>
      </w:r>
      <w:r>
        <w:rPr>
          <w:rFonts w:hint="eastAsia" w:asciiTheme="majorEastAsia" w:hAnsiTheme="majorEastAsia" w:eastAsiaTheme="majorEastAsia" w:cstheme="majorEastAsia"/>
          <w:color w:val="000000"/>
          <w:highlight w:val="none"/>
          <w:lang w:val="zh-CN" w:eastAsia="zh-CN"/>
        </w:rPr>
        <w:t>密切关注学生思想动态，发现学生宿舍中存在的安全隐患或不良苗头应及时报告，并积极配合相关部门妥善处理。</w:t>
      </w:r>
    </w:p>
    <w:p w14:paraId="4352000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③、</w:t>
      </w:r>
      <w:r>
        <w:rPr>
          <w:rFonts w:hint="eastAsia" w:asciiTheme="majorEastAsia" w:hAnsiTheme="majorEastAsia" w:eastAsiaTheme="majorEastAsia" w:cstheme="majorEastAsia"/>
          <w:color w:val="000000"/>
          <w:highlight w:val="none"/>
          <w:lang w:val="zh-CN" w:eastAsia="zh-CN"/>
        </w:rPr>
        <w:t>对安全隐患时常排查，及时汇报整改，做好安全大检查等各项工作。</w:t>
      </w:r>
    </w:p>
    <w:p w14:paraId="00980433">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④、</w:t>
      </w:r>
      <w:r>
        <w:rPr>
          <w:rFonts w:hint="eastAsia" w:asciiTheme="majorEastAsia" w:hAnsiTheme="majorEastAsia" w:eastAsiaTheme="majorEastAsia" w:cstheme="majorEastAsia"/>
          <w:color w:val="000000"/>
          <w:highlight w:val="none"/>
          <w:lang w:val="zh-CN" w:eastAsia="zh-CN"/>
        </w:rPr>
        <w:t>防火、防盗、防携带管制刀具进入学生宿舍，经常对宿舍内门、窗、床等寝具进行检查。注意观察男生寝室是否有管制刀具、铁棒、啤酒瓶等违禁物品存放并及时</w:t>
      </w:r>
      <w:r>
        <w:rPr>
          <w:rFonts w:hint="eastAsia" w:asciiTheme="majorEastAsia" w:hAnsiTheme="majorEastAsia" w:eastAsiaTheme="majorEastAsia" w:cstheme="majorEastAsia"/>
          <w:color w:val="000000"/>
          <w:highlight w:val="none"/>
          <w:lang w:val="en-US" w:eastAsia="zh-CN"/>
        </w:rPr>
        <w:t>上报，</w:t>
      </w:r>
      <w:r>
        <w:rPr>
          <w:rFonts w:hint="eastAsia" w:asciiTheme="majorEastAsia" w:hAnsiTheme="majorEastAsia" w:eastAsiaTheme="majorEastAsia" w:cstheme="majorEastAsia"/>
          <w:color w:val="000000"/>
          <w:highlight w:val="none"/>
          <w:lang w:val="zh-CN" w:eastAsia="zh-CN"/>
        </w:rPr>
        <w:t>出现学生吸烟及时</w:t>
      </w:r>
      <w:r>
        <w:rPr>
          <w:rFonts w:hint="eastAsia" w:asciiTheme="majorEastAsia" w:hAnsiTheme="majorEastAsia" w:eastAsiaTheme="majorEastAsia" w:cstheme="majorEastAsia"/>
          <w:color w:val="000000"/>
          <w:highlight w:val="none"/>
          <w:lang w:val="en-US" w:eastAsia="zh-CN"/>
        </w:rPr>
        <w:t>查处</w:t>
      </w:r>
      <w:r>
        <w:rPr>
          <w:rFonts w:hint="eastAsia" w:asciiTheme="majorEastAsia" w:hAnsiTheme="majorEastAsia" w:eastAsiaTheme="majorEastAsia" w:cstheme="majorEastAsia"/>
          <w:color w:val="000000"/>
          <w:highlight w:val="none"/>
          <w:lang w:val="zh-CN" w:eastAsia="zh-CN"/>
        </w:rPr>
        <w:t>。</w:t>
      </w:r>
    </w:p>
    <w:p w14:paraId="2B27F0B9">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⑤、</w:t>
      </w:r>
      <w:r>
        <w:rPr>
          <w:rFonts w:hint="eastAsia" w:asciiTheme="majorEastAsia" w:hAnsiTheme="majorEastAsia" w:eastAsiaTheme="majorEastAsia" w:cstheme="majorEastAsia"/>
          <w:color w:val="000000"/>
          <w:highlight w:val="none"/>
          <w:lang w:val="zh-CN" w:eastAsia="zh-CN"/>
        </w:rPr>
        <w:t>常查常巡，教育学生加强自我安全防范意识,减少寝室失窃事件的发生。</w:t>
      </w:r>
    </w:p>
    <w:p w14:paraId="10F45C3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⑥、</w:t>
      </w:r>
      <w:r>
        <w:rPr>
          <w:rFonts w:hint="eastAsia" w:asciiTheme="majorEastAsia" w:hAnsiTheme="majorEastAsia" w:eastAsiaTheme="majorEastAsia" w:cstheme="majorEastAsia"/>
          <w:color w:val="000000"/>
          <w:highlight w:val="none"/>
          <w:lang w:val="zh-CN" w:eastAsia="zh-CN"/>
        </w:rPr>
        <w:t>防止外来人员入内、留宿。</w:t>
      </w:r>
    </w:p>
    <w:p w14:paraId="6A9EB243">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⑦、</w:t>
      </w:r>
      <w:r>
        <w:rPr>
          <w:rFonts w:hint="eastAsia" w:asciiTheme="majorEastAsia" w:hAnsiTheme="majorEastAsia" w:eastAsiaTheme="majorEastAsia" w:cstheme="majorEastAsia"/>
          <w:color w:val="000000"/>
          <w:highlight w:val="none"/>
          <w:lang w:val="zh-CN" w:eastAsia="zh-CN"/>
        </w:rPr>
        <w:t>按规定时间执行关锁宿舍区大门、熄灯开灯、</w:t>
      </w:r>
      <w:r>
        <w:rPr>
          <w:rFonts w:hint="eastAsia" w:asciiTheme="majorEastAsia" w:hAnsiTheme="majorEastAsia" w:eastAsiaTheme="majorEastAsia" w:cstheme="majorEastAsia"/>
          <w:color w:val="000000"/>
          <w:highlight w:val="none"/>
          <w:lang w:val="en-US" w:eastAsia="zh-CN"/>
        </w:rPr>
        <w:t>开关空调</w:t>
      </w:r>
      <w:r>
        <w:rPr>
          <w:rFonts w:hint="eastAsia" w:asciiTheme="majorEastAsia" w:hAnsiTheme="majorEastAsia" w:eastAsiaTheme="majorEastAsia" w:cstheme="majorEastAsia"/>
          <w:color w:val="000000"/>
          <w:highlight w:val="none"/>
          <w:lang w:val="zh-CN" w:eastAsia="zh-CN"/>
        </w:rPr>
        <w:t>等工作，每晚检查学生住宿情况,</w:t>
      </w:r>
      <w:r>
        <w:rPr>
          <w:rFonts w:hint="eastAsia" w:asciiTheme="majorEastAsia" w:hAnsiTheme="majorEastAsia" w:eastAsiaTheme="majorEastAsia" w:cstheme="majorEastAsia"/>
          <w:color w:val="000000"/>
          <w:highlight w:val="none"/>
          <w:lang w:val="en-US" w:eastAsia="zh-CN"/>
        </w:rPr>
        <w:t>一定要查好人头，</w:t>
      </w:r>
      <w:r>
        <w:rPr>
          <w:rFonts w:hint="eastAsia" w:asciiTheme="majorEastAsia" w:hAnsiTheme="majorEastAsia" w:eastAsiaTheme="majorEastAsia" w:cstheme="majorEastAsia"/>
          <w:color w:val="000000"/>
          <w:highlight w:val="none"/>
          <w:lang w:val="zh-CN" w:eastAsia="zh-CN"/>
        </w:rPr>
        <w:t>对夜不归宿、外宿等违纪行为进行查处并</w:t>
      </w:r>
      <w:r>
        <w:rPr>
          <w:rFonts w:hint="eastAsia" w:asciiTheme="majorEastAsia" w:hAnsiTheme="majorEastAsia" w:eastAsiaTheme="majorEastAsia" w:cstheme="majorEastAsia"/>
          <w:color w:val="000000"/>
          <w:highlight w:val="none"/>
          <w:lang w:val="en-US" w:eastAsia="zh-CN"/>
        </w:rPr>
        <w:t>及时通报班主任</w:t>
      </w:r>
      <w:r>
        <w:rPr>
          <w:rFonts w:hint="eastAsia" w:asciiTheme="majorEastAsia" w:hAnsiTheme="majorEastAsia" w:eastAsiaTheme="majorEastAsia" w:cstheme="majorEastAsia"/>
          <w:color w:val="000000"/>
          <w:highlight w:val="none"/>
          <w:lang w:val="zh-CN" w:eastAsia="zh-CN"/>
        </w:rPr>
        <w:t>。</w:t>
      </w:r>
    </w:p>
    <w:p w14:paraId="5201199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⑧、</w:t>
      </w:r>
      <w:r>
        <w:rPr>
          <w:rFonts w:hint="eastAsia" w:asciiTheme="majorEastAsia" w:hAnsiTheme="majorEastAsia" w:eastAsiaTheme="majorEastAsia" w:cstheme="majorEastAsia"/>
          <w:color w:val="000000"/>
          <w:highlight w:val="none"/>
          <w:lang w:val="zh-CN" w:eastAsia="zh-CN"/>
        </w:rPr>
        <w:t>出现突发事件、刑事或治安案件、灾害事故，及时处置、及时报警，注意保护现场，并报告</w:t>
      </w:r>
      <w:r>
        <w:rPr>
          <w:rFonts w:hint="eastAsia" w:asciiTheme="majorEastAsia" w:hAnsiTheme="majorEastAsia" w:eastAsiaTheme="majorEastAsia" w:cstheme="majorEastAsia"/>
          <w:color w:val="000000"/>
          <w:highlight w:val="none"/>
          <w:lang w:val="en-US" w:eastAsia="zh-CN"/>
        </w:rPr>
        <w:t>安保</w:t>
      </w:r>
      <w:r>
        <w:rPr>
          <w:rFonts w:hint="eastAsia" w:asciiTheme="majorEastAsia" w:hAnsiTheme="majorEastAsia" w:eastAsiaTheme="majorEastAsia" w:cstheme="majorEastAsia"/>
          <w:color w:val="000000"/>
          <w:highlight w:val="none"/>
          <w:lang w:val="zh-CN" w:eastAsia="zh-CN"/>
        </w:rPr>
        <w:t>处，采取积极有效措施，确保学生人身和财产安全。</w:t>
      </w:r>
    </w:p>
    <w:p w14:paraId="3C75D2AE">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zh-CN" w:eastAsia="zh-CN"/>
        </w:rPr>
        <w:t>（</w:t>
      </w:r>
      <w:r>
        <w:rPr>
          <w:rFonts w:hint="eastAsia" w:asciiTheme="majorEastAsia" w:hAnsiTheme="majorEastAsia" w:eastAsiaTheme="majorEastAsia" w:cstheme="majorEastAsia"/>
          <w:color w:val="000000"/>
          <w:highlight w:val="none"/>
          <w:lang w:val="en-US" w:eastAsia="zh-CN"/>
        </w:rPr>
        <w:t>2）宿舍</w:t>
      </w:r>
      <w:r>
        <w:rPr>
          <w:rFonts w:hint="eastAsia" w:asciiTheme="majorEastAsia" w:hAnsiTheme="majorEastAsia" w:eastAsiaTheme="majorEastAsia" w:cstheme="majorEastAsia"/>
          <w:color w:val="000000"/>
          <w:highlight w:val="none"/>
          <w:lang w:val="zh-CN" w:eastAsia="zh-CN"/>
        </w:rPr>
        <w:t>卫生管理</w:t>
      </w:r>
    </w:p>
    <w:p w14:paraId="0252602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①、</w:t>
      </w:r>
      <w:r>
        <w:rPr>
          <w:rFonts w:hint="eastAsia" w:asciiTheme="majorEastAsia" w:hAnsiTheme="majorEastAsia" w:eastAsiaTheme="majorEastAsia" w:cstheme="majorEastAsia"/>
          <w:color w:val="000000"/>
          <w:highlight w:val="none"/>
          <w:lang w:val="zh-CN" w:eastAsia="zh-CN"/>
        </w:rPr>
        <w:t>坚持检查各寝室环境卫生，每天责成</w:t>
      </w:r>
      <w:r>
        <w:rPr>
          <w:rFonts w:hint="eastAsia" w:asciiTheme="majorEastAsia" w:hAnsiTheme="majorEastAsia" w:eastAsiaTheme="majorEastAsia" w:cstheme="majorEastAsia"/>
          <w:color w:val="000000"/>
          <w:highlight w:val="none"/>
          <w:lang w:val="en-US" w:eastAsia="zh-CN"/>
        </w:rPr>
        <w:t>舍</w:t>
      </w:r>
      <w:r>
        <w:rPr>
          <w:rFonts w:hint="eastAsia" w:asciiTheme="majorEastAsia" w:hAnsiTheme="majorEastAsia" w:eastAsiaTheme="majorEastAsia" w:cstheme="majorEastAsia"/>
          <w:color w:val="000000"/>
          <w:highlight w:val="none"/>
          <w:lang w:val="zh-CN" w:eastAsia="zh-CN"/>
        </w:rPr>
        <w:t>长安排本室人员轮流打扫宿舍卫生并整理内务。</w:t>
      </w:r>
    </w:p>
    <w:p w14:paraId="6B21F0C9">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②、</w:t>
      </w:r>
      <w:r>
        <w:rPr>
          <w:rFonts w:hint="eastAsia" w:asciiTheme="majorEastAsia" w:hAnsiTheme="majorEastAsia" w:eastAsiaTheme="majorEastAsia" w:cstheme="majorEastAsia"/>
          <w:color w:val="000000"/>
          <w:highlight w:val="none"/>
          <w:lang w:val="zh-CN" w:eastAsia="zh-CN"/>
        </w:rPr>
        <w:t>对</w:t>
      </w:r>
      <w:r>
        <w:rPr>
          <w:rFonts w:hint="eastAsia" w:asciiTheme="majorEastAsia" w:hAnsiTheme="majorEastAsia" w:eastAsiaTheme="majorEastAsia" w:cstheme="majorEastAsia"/>
          <w:color w:val="000000"/>
          <w:highlight w:val="none"/>
          <w:lang w:val="en-US" w:eastAsia="zh-CN"/>
        </w:rPr>
        <w:t>各宿舍</w:t>
      </w:r>
      <w:r>
        <w:rPr>
          <w:rFonts w:hint="eastAsia" w:asciiTheme="majorEastAsia" w:hAnsiTheme="majorEastAsia" w:eastAsiaTheme="majorEastAsia" w:cstheme="majorEastAsia"/>
          <w:color w:val="000000"/>
          <w:highlight w:val="none"/>
          <w:lang w:val="zh-CN" w:eastAsia="zh-CN"/>
        </w:rPr>
        <w:t>值日生进行有效指导和管理，并监督、检查、评比</w:t>
      </w:r>
      <w:r>
        <w:rPr>
          <w:rFonts w:hint="eastAsia" w:asciiTheme="majorEastAsia" w:hAnsiTheme="majorEastAsia" w:eastAsiaTheme="majorEastAsia" w:cstheme="majorEastAsia"/>
          <w:color w:val="000000"/>
          <w:highlight w:val="none"/>
          <w:lang w:val="en-US" w:eastAsia="zh-CN"/>
        </w:rPr>
        <w:t>各宿舍</w:t>
      </w:r>
      <w:r>
        <w:rPr>
          <w:rFonts w:hint="eastAsia" w:asciiTheme="majorEastAsia" w:hAnsiTheme="majorEastAsia" w:eastAsiaTheme="majorEastAsia" w:cstheme="majorEastAsia"/>
          <w:color w:val="000000"/>
          <w:highlight w:val="none"/>
          <w:lang w:val="zh-CN" w:eastAsia="zh-CN"/>
        </w:rPr>
        <w:t>值日生的值日情况，</w:t>
      </w:r>
      <w:r>
        <w:rPr>
          <w:rFonts w:hint="eastAsia" w:asciiTheme="majorEastAsia" w:hAnsiTheme="majorEastAsia" w:eastAsiaTheme="majorEastAsia" w:cstheme="majorEastAsia"/>
          <w:color w:val="000000"/>
          <w:highlight w:val="none"/>
          <w:lang w:val="en-US" w:eastAsia="zh-CN"/>
        </w:rPr>
        <w:t>并每日将检查结果书面送交政教处进行通报</w:t>
      </w:r>
      <w:r>
        <w:rPr>
          <w:rFonts w:hint="eastAsia" w:asciiTheme="majorEastAsia" w:hAnsiTheme="majorEastAsia" w:eastAsiaTheme="majorEastAsia" w:cstheme="majorEastAsia"/>
          <w:color w:val="000000"/>
          <w:highlight w:val="none"/>
          <w:lang w:val="zh-CN" w:eastAsia="zh-CN"/>
        </w:rPr>
        <w:t>。</w:t>
      </w:r>
    </w:p>
    <w:p w14:paraId="5CC3813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③、</w:t>
      </w:r>
      <w:r>
        <w:rPr>
          <w:rFonts w:hint="eastAsia" w:asciiTheme="majorEastAsia" w:hAnsiTheme="majorEastAsia" w:eastAsiaTheme="majorEastAsia" w:cstheme="majorEastAsia"/>
          <w:color w:val="000000"/>
          <w:highlight w:val="none"/>
          <w:lang w:val="en-US" w:eastAsia="zh-CN"/>
        </w:rPr>
        <w:t>宿管员</w:t>
      </w:r>
      <w:r>
        <w:rPr>
          <w:rFonts w:hint="eastAsia" w:asciiTheme="majorEastAsia" w:hAnsiTheme="majorEastAsia" w:eastAsiaTheme="majorEastAsia" w:cstheme="majorEastAsia"/>
          <w:color w:val="000000"/>
          <w:highlight w:val="none"/>
          <w:lang w:val="zh-CN" w:eastAsia="zh-CN"/>
        </w:rPr>
        <w:t>每天清扫宿舍楼周围、公共区域（</w:t>
      </w:r>
      <w:r>
        <w:rPr>
          <w:rFonts w:hint="eastAsia" w:asciiTheme="majorEastAsia" w:hAnsiTheme="majorEastAsia" w:eastAsiaTheme="majorEastAsia" w:cstheme="majorEastAsia"/>
          <w:color w:val="000000"/>
          <w:highlight w:val="none"/>
          <w:lang w:val="en-US" w:eastAsia="zh-CN"/>
        </w:rPr>
        <w:t>包括楼梯、卫生间、场地等）</w:t>
      </w:r>
      <w:r>
        <w:rPr>
          <w:rFonts w:hint="eastAsia" w:asciiTheme="majorEastAsia" w:hAnsiTheme="majorEastAsia" w:eastAsiaTheme="majorEastAsia" w:cstheme="majorEastAsia"/>
          <w:color w:val="000000"/>
          <w:highlight w:val="none"/>
          <w:lang w:val="zh-CN" w:eastAsia="zh-CN"/>
        </w:rPr>
        <w:t>的卫生。每天按时清走垃圾，并送到指定的堆放场地；走廊、过道，上午用拖把拖洗一次，下午要清扫一遍；每天用抹布擦拭楼梯扶手、消防器材盒、开关盒、栏杆、墙裙一次。做到地上无积水、无垃极、无痰迹。顶棚和墙壁无灰尘、无蜘蛛网、无污垢。</w:t>
      </w:r>
      <w:r>
        <w:rPr>
          <w:rFonts w:hint="eastAsia" w:asciiTheme="majorEastAsia" w:hAnsiTheme="majorEastAsia" w:eastAsiaTheme="majorEastAsia" w:cstheme="majorEastAsia"/>
          <w:color w:val="000000"/>
          <w:highlight w:val="none"/>
          <w:lang w:val="en-US" w:eastAsia="zh-CN"/>
        </w:rPr>
        <w:t>卫生间每天用水冲洗干净，保证</w:t>
      </w:r>
      <w:r>
        <w:rPr>
          <w:rFonts w:hint="eastAsia" w:asciiTheme="majorEastAsia" w:hAnsiTheme="majorEastAsia" w:eastAsiaTheme="majorEastAsia" w:cstheme="majorEastAsia"/>
          <w:color w:val="000000"/>
          <w:highlight w:val="none"/>
          <w:lang w:val="zh-CN" w:eastAsia="zh-CN"/>
        </w:rPr>
        <w:t>厕所无异味。</w:t>
      </w:r>
    </w:p>
    <w:p w14:paraId="5C5E7FB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④、</w:t>
      </w:r>
      <w:r>
        <w:rPr>
          <w:rFonts w:hint="eastAsia" w:asciiTheme="majorEastAsia" w:hAnsiTheme="majorEastAsia" w:eastAsiaTheme="majorEastAsia" w:cstheme="majorEastAsia"/>
          <w:color w:val="000000"/>
          <w:highlight w:val="none"/>
          <w:lang w:val="zh-CN" w:eastAsia="zh-CN"/>
        </w:rPr>
        <w:t>监督学生不随地吐痰，乱丢垃圾和废弃物，保持良好卫生环境。</w:t>
      </w:r>
    </w:p>
    <w:p w14:paraId="0BF2514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⑤、</w:t>
      </w:r>
      <w:r>
        <w:rPr>
          <w:rFonts w:hint="eastAsia" w:asciiTheme="majorEastAsia" w:hAnsiTheme="majorEastAsia" w:eastAsiaTheme="majorEastAsia" w:cstheme="majorEastAsia"/>
          <w:color w:val="000000"/>
          <w:highlight w:val="none"/>
          <w:lang w:val="zh-CN" w:eastAsia="zh-CN"/>
        </w:rPr>
        <w:t>经常与学生交流，调动学生搞好卫生的积极性。</w:t>
      </w:r>
    </w:p>
    <w:p w14:paraId="38C2BFD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zh-CN" w:eastAsia="zh-CN"/>
        </w:rPr>
        <w:t>（</w:t>
      </w:r>
      <w:r>
        <w:rPr>
          <w:rFonts w:hint="eastAsia" w:asciiTheme="majorEastAsia" w:hAnsiTheme="majorEastAsia" w:eastAsiaTheme="majorEastAsia" w:cstheme="majorEastAsia"/>
          <w:color w:val="000000"/>
          <w:highlight w:val="none"/>
          <w:lang w:val="en-US" w:eastAsia="zh-CN"/>
        </w:rPr>
        <w:t>3）宿舍</w:t>
      </w:r>
      <w:r>
        <w:rPr>
          <w:rFonts w:hint="eastAsia" w:asciiTheme="majorEastAsia" w:hAnsiTheme="majorEastAsia" w:eastAsiaTheme="majorEastAsia" w:cstheme="majorEastAsia"/>
          <w:color w:val="000000"/>
          <w:highlight w:val="none"/>
          <w:lang w:val="zh-CN" w:eastAsia="zh-CN"/>
        </w:rPr>
        <w:t>公物财产管理</w:t>
      </w:r>
    </w:p>
    <w:p w14:paraId="303EF273">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①、</w:t>
      </w:r>
      <w:r>
        <w:rPr>
          <w:rFonts w:hint="eastAsia" w:asciiTheme="majorEastAsia" w:hAnsiTheme="majorEastAsia" w:eastAsiaTheme="majorEastAsia" w:cstheme="majorEastAsia"/>
          <w:color w:val="000000"/>
          <w:highlight w:val="none"/>
          <w:lang w:val="zh-CN" w:eastAsia="zh-CN"/>
        </w:rPr>
        <w:t>宿管员负责宿舍楼内财产管理，杜绝“长明灯、长流水”存在。</w:t>
      </w:r>
    </w:p>
    <w:p w14:paraId="36B3D1B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②、</w:t>
      </w:r>
      <w:r>
        <w:rPr>
          <w:rFonts w:hint="eastAsia" w:asciiTheme="majorEastAsia" w:hAnsiTheme="majorEastAsia" w:eastAsiaTheme="majorEastAsia" w:cstheme="majorEastAsia"/>
          <w:color w:val="000000"/>
          <w:highlight w:val="none"/>
          <w:lang w:val="zh-CN" w:eastAsia="zh-CN"/>
        </w:rPr>
        <w:t>做好学生爱护公物教育。对违反规定的学生进行批评教育，必要时建议</w:t>
      </w:r>
      <w:r>
        <w:rPr>
          <w:rFonts w:hint="eastAsia" w:asciiTheme="majorEastAsia" w:hAnsiTheme="majorEastAsia" w:eastAsiaTheme="majorEastAsia" w:cstheme="majorEastAsia"/>
          <w:color w:val="000000"/>
          <w:highlight w:val="none"/>
          <w:lang w:val="en-US" w:eastAsia="zh-CN"/>
        </w:rPr>
        <w:t>学校</w:t>
      </w:r>
      <w:r>
        <w:rPr>
          <w:rFonts w:hint="eastAsia" w:asciiTheme="majorEastAsia" w:hAnsiTheme="majorEastAsia" w:eastAsiaTheme="majorEastAsia" w:cstheme="majorEastAsia"/>
          <w:color w:val="000000"/>
          <w:highlight w:val="none"/>
          <w:lang w:val="zh-CN" w:eastAsia="zh-CN"/>
        </w:rPr>
        <w:t>给予纪律处分。</w:t>
      </w:r>
    </w:p>
    <w:p w14:paraId="7DDBBCA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③、</w:t>
      </w:r>
      <w:r>
        <w:rPr>
          <w:rFonts w:hint="eastAsia" w:asciiTheme="majorEastAsia" w:hAnsiTheme="majorEastAsia" w:eastAsiaTheme="majorEastAsia" w:cstheme="majorEastAsia"/>
          <w:color w:val="000000"/>
          <w:highlight w:val="none"/>
          <w:lang w:val="zh-CN" w:eastAsia="zh-CN"/>
        </w:rPr>
        <w:t>凡人为损坏、丢失的宿舍物品、设施及时赔偿并维修。</w:t>
      </w:r>
    </w:p>
    <w:p w14:paraId="3797B1F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④、</w:t>
      </w:r>
      <w:r>
        <w:rPr>
          <w:rFonts w:hint="eastAsia" w:asciiTheme="majorEastAsia" w:hAnsiTheme="majorEastAsia" w:eastAsiaTheme="majorEastAsia" w:cstheme="majorEastAsia"/>
          <w:color w:val="000000"/>
          <w:highlight w:val="none"/>
          <w:lang w:val="zh-CN" w:eastAsia="zh-CN"/>
        </w:rPr>
        <w:t>做好学生寝室的维修报修工作，有登记、有检查、有核实。</w:t>
      </w:r>
    </w:p>
    <w:p w14:paraId="3E5DED37">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zh-CN" w:eastAsia="zh-CN"/>
        </w:rPr>
        <w:t>（</w:t>
      </w:r>
      <w:r>
        <w:rPr>
          <w:rFonts w:hint="eastAsia" w:asciiTheme="majorEastAsia" w:hAnsiTheme="majorEastAsia" w:eastAsiaTheme="majorEastAsia" w:cstheme="majorEastAsia"/>
          <w:color w:val="000000"/>
          <w:highlight w:val="none"/>
          <w:lang w:val="en-US" w:eastAsia="zh-CN"/>
        </w:rPr>
        <w:t>4）宿舍</w:t>
      </w:r>
      <w:r>
        <w:rPr>
          <w:rFonts w:hint="eastAsia" w:asciiTheme="majorEastAsia" w:hAnsiTheme="majorEastAsia" w:eastAsiaTheme="majorEastAsia" w:cstheme="majorEastAsia"/>
          <w:color w:val="000000"/>
          <w:highlight w:val="none"/>
          <w:lang w:val="zh-CN" w:eastAsia="zh-CN"/>
        </w:rPr>
        <w:t>纪律管理</w:t>
      </w:r>
    </w:p>
    <w:p w14:paraId="4FCAE811">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①、</w:t>
      </w:r>
      <w:r>
        <w:rPr>
          <w:rFonts w:hint="eastAsia" w:asciiTheme="majorEastAsia" w:hAnsiTheme="majorEastAsia" w:eastAsiaTheme="majorEastAsia" w:cstheme="majorEastAsia"/>
          <w:color w:val="000000"/>
          <w:highlight w:val="none"/>
          <w:lang w:val="zh-CN" w:eastAsia="zh-CN"/>
        </w:rPr>
        <w:t>负责学生在宿舍区时的纪律，严禁在</w:t>
      </w:r>
      <w:r>
        <w:rPr>
          <w:rFonts w:hint="eastAsia" w:asciiTheme="majorEastAsia" w:hAnsiTheme="majorEastAsia" w:eastAsiaTheme="majorEastAsia" w:cstheme="majorEastAsia"/>
          <w:color w:val="000000"/>
          <w:highlight w:val="none"/>
          <w:lang w:val="en-US" w:eastAsia="zh-CN"/>
        </w:rPr>
        <w:t>学生在</w:t>
      </w:r>
      <w:r>
        <w:rPr>
          <w:rFonts w:hint="eastAsia" w:asciiTheme="majorEastAsia" w:hAnsiTheme="majorEastAsia" w:eastAsiaTheme="majorEastAsia" w:cstheme="majorEastAsia"/>
          <w:color w:val="000000"/>
          <w:highlight w:val="none"/>
          <w:lang w:val="zh-CN" w:eastAsia="zh-CN"/>
        </w:rPr>
        <w:t>宿舍区发生矛盾纠纷和打架事件。</w:t>
      </w:r>
    </w:p>
    <w:p w14:paraId="01F9E995">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②、</w:t>
      </w:r>
      <w:r>
        <w:rPr>
          <w:rFonts w:hint="eastAsia" w:asciiTheme="majorEastAsia" w:hAnsiTheme="majorEastAsia" w:eastAsiaTheme="majorEastAsia" w:cstheme="majorEastAsia"/>
          <w:color w:val="000000"/>
          <w:highlight w:val="none"/>
          <w:lang w:val="zh-CN" w:eastAsia="zh-CN"/>
        </w:rPr>
        <w:t>做好学生管理工作，督促学生按时就寝，按时起床。</w:t>
      </w:r>
    </w:p>
    <w:p w14:paraId="5852468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③、</w:t>
      </w:r>
      <w:r>
        <w:rPr>
          <w:rFonts w:hint="eastAsia" w:asciiTheme="majorEastAsia" w:hAnsiTheme="majorEastAsia" w:eastAsiaTheme="majorEastAsia" w:cstheme="majorEastAsia"/>
          <w:color w:val="000000"/>
          <w:highlight w:val="none"/>
          <w:lang w:val="zh-CN" w:eastAsia="zh-CN"/>
        </w:rPr>
        <w:t>防止</w:t>
      </w:r>
      <w:r>
        <w:rPr>
          <w:rFonts w:hint="eastAsia" w:asciiTheme="majorEastAsia" w:hAnsiTheme="majorEastAsia" w:eastAsiaTheme="majorEastAsia" w:cstheme="majorEastAsia"/>
          <w:color w:val="000000"/>
          <w:highlight w:val="none"/>
          <w:lang w:val="en-US" w:eastAsia="zh-CN"/>
        </w:rPr>
        <w:t>学生中出现</w:t>
      </w:r>
      <w:r>
        <w:rPr>
          <w:rFonts w:hint="eastAsia" w:asciiTheme="majorEastAsia" w:hAnsiTheme="majorEastAsia" w:eastAsiaTheme="majorEastAsia" w:cstheme="majorEastAsia"/>
          <w:color w:val="000000"/>
          <w:highlight w:val="none"/>
          <w:lang w:val="zh-CN" w:eastAsia="zh-CN"/>
        </w:rPr>
        <w:t>打牌、抽烟、喝酒、赌博</w:t>
      </w:r>
      <w:r>
        <w:rPr>
          <w:rFonts w:hint="eastAsia" w:asciiTheme="majorEastAsia" w:hAnsiTheme="majorEastAsia" w:eastAsiaTheme="majorEastAsia" w:cstheme="majorEastAsia"/>
          <w:color w:val="000000"/>
          <w:highlight w:val="none"/>
          <w:lang w:val="en-US" w:eastAsia="zh-CN"/>
        </w:rPr>
        <w:t>等不法行为的发生</w:t>
      </w:r>
      <w:r>
        <w:rPr>
          <w:rFonts w:hint="eastAsia" w:asciiTheme="majorEastAsia" w:hAnsiTheme="majorEastAsia" w:eastAsiaTheme="majorEastAsia" w:cstheme="majorEastAsia"/>
          <w:color w:val="000000"/>
          <w:highlight w:val="none"/>
          <w:lang w:val="zh-CN" w:eastAsia="zh-CN"/>
        </w:rPr>
        <w:t>，防止异性学生进入本宿舍区。</w:t>
      </w:r>
    </w:p>
    <w:p w14:paraId="42480E0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④、</w:t>
      </w:r>
      <w:r>
        <w:rPr>
          <w:rFonts w:hint="eastAsia" w:asciiTheme="majorEastAsia" w:hAnsiTheme="majorEastAsia" w:eastAsiaTheme="majorEastAsia" w:cstheme="majorEastAsia"/>
          <w:color w:val="000000"/>
          <w:highlight w:val="none"/>
          <w:lang w:val="zh-CN" w:eastAsia="zh-CN"/>
        </w:rPr>
        <w:t>对违纪学生进行及时教育制止，并作好记录(班级、姓名、违纪情况)及时上报</w:t>
      </w:r>
      <w:r>
        <w:rPr>
          <w:rFonts w:hint="eastAsia" w:asciiTheme="majorEastAsia" w:hAnsiTheme="majorEastAsia" w:eastAsiaTheme="majorEastAsia" w:cstheme="majorEastAsia"/>
          <w:color w:val="000000"/>
          <w:highlight w:val="none"/>
          <w:lang w:val="en-US" w:eastAsia="zh-CN"/>
        </w:rPr>
        <w:t>年级组或政教处</w:t>
      </w:r>
      <w:r>
        <w:rPr>
          <w:rFonts w:hint="eastAsia" w:asciiTheme="majorEastAsia" w:hAnsiTheme="majorEastAsia" w:eastAsiaTheme="majorEastAsia" w:cstheme="majorEastAsia"/>
          <w:color w:val="000000"/>
          <w:highlight w:val="none"/>
          <w:lang w:val="zh-CN" w:eastAsia="zh-CN"/>
        </w:rPr>
        <w:t>。</w:t>
      </w:r>
    </w:p>
    <w:p w14:paraId="78C0F584">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zh-CN" w:eastAsia="zh-CN"/>
        </w:rPr>
        <w:t>（</w:t>
      </w:r>
      <w:r>
        <w:rPr>
          <w:rFonts w:hint="eastAsia" w:asciiTheme="majorEastAsia" w:hAnsiTheme="majorEastAsia" w:eastAsiaTheme="majorEastAsia" w:cstheme="majorEastAsia"/>
          <w:color w:val="000000"/>
          <w:highlight w:val="none"/>
          <w:lang w:val="en-US" w:eastAsia="zh-CN"/>
        </w:rPr>
        <w:t>5）宿舍</w:t>
      </w:r>
      <w:r>
        <w:rPr>
          <w:rFonts w:hint="eastAsia" w:asciiTheme="majorEastAsia" w:hAnsiTheme="majorEastAsia" w:eastAsiaTheme="majorEastAsia" w:cstheme="majorEastAsia"/>
          <w:color w:val="000000"/>
          <w:highlight w:val="none"/>
          <w:lang w:val="zh-CN" w:eastAsia="zh-CN"/>
        </w:rPr>
        <w:t>日常管理</w:t>
      </w:r>
    </w:p>
    <w:p w14:paraId="2592529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①、</w:t>
      </w:r>
      <w:r>
        <w:rPr>
          <w:rFonts w:hint="eastAsia" w:asciiTheme="majorEastAsia" w:hAnsiTheme="majorEastAsia" w:eastAsiaTheme="majorEastAsia" w:cstheme="majorEastAsia"/>
          <w:color w:val="000000"/>
          <w:highlight w:val="none"/>
          <w:lang w:val="zh-CN" w:eastAsia="zh-CN"/>
        </w:rPr>
        <w:t>认真做好本幢楼学生的信息收集和反馈工作，及时更新本楼栋住宿数据，确保数据与实际情况相符。熟练掌握分管宿舍区的布局及各班的住宿情况。</w:t>
      </w:r>
    </w:p>
    <w:p w14:paraId="43AD66A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②、</w:t>
      </w:r>
      <w:r>
        <w:rPr>
          <w:rFonts w:hint="eastAsia" w:asciiTheme="majorEastAsia" w:hAnsiTheme="majorEastAsia" w:eastAsiaTheme="majorEastAsia" w:cstheme="majorEastAsia"/>
          <w:color w:val="000000"/>
          <w:highlight w:val="none"/>
          <w:lang w:val="zh-CN" w:eastAsia="zh-CN"/>
        </w:rPr>
        <w:t>每天认真做好巡查工作，巡查记录须填写工整，事实准确、详实；</w:t>
      </w:r>
    </w:p>
    <w:p w14:paraId="18ECA14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③、</w:t>
      </w:r>
      <w:r>
        <w:rPr>
          <w:rFonts w:hint="eastAsia" w:asciiTheme="majorEastAsia" w:hAnsiTheme="majorEastAsia" w:eastAsiaTheme="majorEastAsia" w:cstheme="majorEastAsia"/>
          <w:color w:val="000000"/>
          <w:highlight w:val="none"/>
          <w:lang w:val="zh-CN" w:eastAsia="zh-CN"/>
        </w:rPr>
        <w:t>禁止向学生销售商品或外人进入推销商品。</w:t>
      </w:r>
    </w:p>
    <w:p w14:paraId="6055B179">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④、</w:t>
      </w:r>
      <w:r>
        <w:rPr>
          <w:rFonts w:hint="eastAsia" w:asciiTheme="majorEastAsia" w:hAnsiTheme="majorEastAsia" w:eastAsiaTheme="majorEastAsia" w:cstheme="majorEastAsia"/>
          <w:color w:val="000000"/>
          <w:highlight w:val="none"/>
          <w:lang w:val="zh-CN" w:eastAsia="zh-CN"/>
        </w:rPr>
        <w:t>无条件执行</w:t>
      </w:r>
      <w:r>
        <w:rPr>
          <w:rFonts w:hint="eastAsia" w:asciiTheme="majorEastAsia" w:hAnsiTheme="majorEastAsia" w:eastAsiaTheme="majorEastAsia" w:cstheme="majorEastAsia"/>
          <w:color w:val="000000"/>
          <w:highlight w:val="none"/>
          <w:lang w:val="en-US" w:eastAsia="zh-CN"/>
        </w:rPr>
        <w:t>学校下</w:t>
      </w:r>
      <w:r>
        <w:rPr>
          <w:rFonts w:hint="eastAsia" w:asciiTheme="majorEastAsia" w:hAnsiTheme="majorEastAsia" w:eastAsiaTheme="majorEastAsia" w:cstheme="majorEastAsia"/>
          <w:color w:val="000000"/>
          <w:highlight w:val="none"/>
          <w:lang w:val="zh-CN" w:eastAsia="zh-CN"/>
        </w:rPr>
        <w:t>达的临时性工作任务，及时完成领导交办的各种任务。</w:t>
      </w:r>
    </w:p>
    <w:p w14:paraId="404FE123">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⑤、</w:t>
      </w:r>
      <w:r>
        <w:rPr>
          <w:rFonts w:hint="eastAsia" w:asciiTheme="majorEastAsia" w:hAnsiTheme="majorEastAsia" w:eastAsiaTheme="majorEastAsia" w:cstheme="majorEastAsia"/>
          <w:color w:val="000000"/>
          <w:highlight w:val="none"/>
          <w:lang w:val="zh-CN" w:eastAsia="zh-CN"/>
        </w:rPr>
        <w:t>教育学生在宿舍内文明住宿。制止学生乱丢、乱泼、乱倒、破坏公物、酗酒、私藏凶器、打架斗殴、熄灯后起哄等不良行为。</w:t>
      </w:r>
    </w:p>
    <w:p w14:paraId="13F6EFBF">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（6）浴室管理</w:t>
      </w:r>
    </w:p>
    <w:p w14:paraId="5C2076DC">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微软雅黑" w:hAnsi="微软雅黑" w:eastAsia="微软雅黑" w:cs="微软雅黑"/>
          <w:color w:val="000000"/>
          <w:highlight w:val="none"/>
          <w:lang w:val="zh-CN" w:eastAsia="zh-CN"/>
        </w:rPr>
        <w:t>①、</w:t>
      </w:r>
      <w:r>
        <w:rPr>
          <w:rFonts w:hint="eastAsia" w:asciiTheme="majorEastAsia" w:hAnsiTheme="majorEastAsia" w:eastAsiaTheme="majorEastAsia" w:cstheme="majorEastAsia"/>
          <w:color w:val="000000"/>
          <w:highlight w:val="none"/>
          <w:lang w:val="en-US" w:eastAsia="zh-CN"/>
        </w:rPr>
        <w:t>做好浴室开放期间值班管理，教育学生爱护公物，洗澡期间不得大声喧哗，更不得推搡打闹，更不得打架斗殴，发现此类现象要立即制止。如因值班人员玩忽职守导致一定后果，</w:t>
      </w:r>
      <w:r>
        <w:rPr>
          <w:rFonts w:hint="eastAsia" w:asciiTheme="majorEastAsia" w:hAnsiTheme="majorEastAsia" w:eastAsiaTheme="majorEastAsia" w:cstheme="majorEastAsia"/>
          <w:color w:val="auto"/>
          <w:highlight w:val="none"/>
          <w:lang w:val="en-US" w:eastAsia="zh-CN"/>
        </w:rPr>
        <w:t>将严肃追责。</w:t>
      </w:r>
    </w:p>
    <w:p w14:paraId="3604472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微软雅黑" w:hAnsi="微软雅黑" w:eastAsia="微软雅黑" w:cs="微软雅黑"/>
          <w:color w:val="auto"/>
          <w:highlight w:val="none"/>
          <w:lang w:val="zh-CN" w:eastAsia="zh-CN"/>
        </w:rPr>
        <w:t>②、</w:t>
      </w:r>
      <w:r>
        <w:rPr>
          <w:rFonts w:hint="eastAsia" w:asciiTheme="majorEastAsia" w:hAnsiTheme="majorEastAsia" w:eastAsiaTheme="majorEastAsia" w:cstheme="majorEastAsia"/>
          <w:color w:val="auto"/>
          <w:highlight w:val="none"/>
          <w:lang w:val="en-US" w:eastAsia="zh-CN"/>
        </w:rPr>
        <w:t>每次浴室开放结束后，值班人员要及时做好卫生打扫，关好水电，关锁门窗。如因值班人员玩忽职守产生一定后果，将严肃追责，并作出相应的赔偿。</w:t>
      </w:r>
    </w:p>
    <w:p w14:paraId="0D850381">
      <w:pPr>
        <w:pStyle w:val="9"/>
        <w:widowControl w:val="0"/>
        <w:numPr>
          <w:ilvl w:val="0"/>
          <w:numId w:val="0"/>
        </w:numPr>
        <w:spacing w:beforeAutospacing="0" w:afterAutospacing="0" w:line="360" w:lineRule="auto"/>
        <w:ind w:firstLine="482" w:firstLineChars="200"/>
        <w:jc w:val="both"/>
        <w:rPr>
          <w:rFonts w:hint="default"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2、保洁人员管理</w:t>
      </w:r>
    </w:p>
    <w:p w14:paraId="742B407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w:t>
      </w:r>
      <w:r>
        <w:rPr>
          <w:rFonts w:hint="eastAsia" w:asciiTheme="majorEastAsia" w:hAnsiTheme="majorEastAsia" w:eastAsiaTheme="majorEastAsia" w:cstheme="majorEastAsia"/>
          <w:color w:val="auto"/>
          <w:highlight w:val="none"/>
          <w:lang w:val="en-US" w:eastAsia="zh-CN"/>
        </w:rPr>
        <w:t>1）校内保洁要求</w:t>
      </w:r>
    </w:p>
    <w:p w14:paraId="58275AA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zh-CN" w:eastAsia="zh-CN"/>
        </w:rPr>
        <w:t>①、</w:t>
      </w:r>
      <w:r>
        <w:rPr>
          <w:rFonts w:hint="eastAsia" w:asciiTheme="majorEastAsia" w:hAnsiTheme="majorEastAsia" w:eastAsiaTheme="majorEastAsia" w:cstheme="majorEastAsia"/>
          <w:color w:val="000000"/>
          <w:highlight w:val="none"/>
          <w:lang w:val="en-US" w:eastAsia="zh-CN"/>
        </w:rPr>
        <w:t>硬化的路面和场地上无垃圾、无杂草、无纸屑果皮等杂物。</w:t>
      </w:r>
    </w:p>
    <w:p w14:paraId="190FB4D5">
      <w:pPr>
        <w:pStyle w:val="9"/>
        <w:widowControl w:val="0"/>
        <w:numPr>
          <w:ilvl w:val="0"/>
          <w:numId w:val="0"/>
        </w:numPr>
        <w:spacing w:beforeAutospacing="0" w:afterAutospacing="0" w:line="360" w:lineRule="auto"/>
        <w:ind w:firstLine="480"/>
        <w:jc w:val="both"/>
        <w:rPr>
          <w:rFonts w:hint="default"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zh-CN" w:eastAsia="zh-CN"/>
        </w:rPr>
        <w:t>②、</w:t>
      </w:r>
      <w:r>
        <w:rPr>
          <w:rFonts w:hint="eastAsia" w:asciiTheme="majorEastAsia" w:hAnsiTheme="majorEastAsia" w:eastAsiaTheme="majorEastAsia" w:cstheme="majorEastAsia"/>
          <w:color w:val="000000"/>
          <w:highlight w:val="none"/>
          <w:lang w:val="en-US" w:eastAsia="zh-CN"/>
        </w:rPr>
        <w:t>花园内的路面也同上要求。</w:t>
      </w:r>
    </w:p>
    <w:p w14:paraId="020A2E1A">
      <w:pPr>
        <w:pStyle w:val="9"/>
        <w:widowControl w:val="0"/>
        <w:numPr>
          <w:ilvl w:val="0"/>
          <w:numId w:val="0"/>
        </w:numPr>
        <w:spacing w:beforeAutospacing="0" w:afterAutospacing="0" w:line="360" w:lineRule="auto"/>
        <w:ind w:firstLine="480"/>
        <w:jc w:val="both"/>
        <w:rPr>
          <w:rFonts w:hint="default"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zh-CN" w:eastAsia="zh-CN"/>
        </w:rPr>
        <w:t>③、</w:t>
      </w:r>
      <w:r>
        <w:rPr>
          <w:rFonts w:hint="eastAsia" w:asciiTheme="majorEastAsia" w:hAnsiTheme="majorEastAsia" w:eastAsiaTheme="majorEastAsia" w:cstheme="majorEastAsia"/>
          <w:color w:val="000000"/>
          <w:highlight w:val="none"/>
          <w:lang w:val="en-US" w:eastAsia="zh-CN"/>
        </w:rPr>
        <w:t>花园内正常清理杂草和杂物，重大活动及寒暑假期间按照要求做好校园杂草突击清理。</w:t>
      </w:r>
    </w:p>
    <w:p w14:paraId="09941004">
      <w:pPr>
        <w:pStyle w:val="9"/>
        <w:widowControl w:val="0"/>
        <w:numPr>
          <w:ilvl w:val="0"/>
          <w:numId w:val="0"/>
        </w:numPr>
        <w:spacing w:beforeAutospacing="0" w:afterAutospacing="0" w:line="360" w:lineRule="auto"/>
        <w:ind w:firstLine="480"/>
        <w:jc w:val="both"/>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④、</w:t>
      </w:r>
      <w:r>
        <w:rPr>
          <w:rFonts w:hint="eastAsia" w:asciiTheme="majorEastAsia" w:hAnsiTheme="majorEastAsia" w:eastAsiaTheme="majorEastAsia" w:cstheme="majorEastAsia"/>
          <w:color w:val="auto"/>
          <w:highlight w:val="none"/>
          <w:lang w:val="en-US" w:eastAsia="zh-CN"/>
        </w:rPr>
        <w:t>原则上要求上、下午各打扫一次，平时做好巡查与垃圾清理。</w:t>
      </w:r>
    </w:p>
    <w:p w14:paraId="69F694FE">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⑤、</w:t>
      </w:r>
      <w:r>
        <w:rPr>
          <w:rFonts w:hint="eastAsia" w:asciiTheme="majorEastAsia" w:hAnsiTheme="majorEastAsia" w:eastAsiaTheme="majorEastAsia" w:cstheme="majorEastAsia"/>
          <w:color w:val="auto"/>
          <w:highlight w:val="none"/>
          <w:lang w:val="en-US" w:eastAsia="zh-CN"/>
        </w:rPr>
        <w:t>正常做好得英楼公共区域卫生保洁、相关办公室和会议室保洁及茶水供应等。</w:t>
      </w:r>
    </w:p>
    <w:p w14:paraId="025CBE23">
      <w:pPr>
        <w:pStyle w:val="9"/>
        <w:widowControl w:val="0"/>
        <w:numPr>
          <w:ilvl w:val="0"/>
          <w:numId w:val="0"/>
        </w:numPr>
        <w:spacing w:beforeAutospacing="0" w:afterAutospacing="0" w:line="360" w:lineRule="auto"/>
        <w:ind w:firstLine="480"/>
        <w:jc w:val="both"/>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⑥、学校公共区域有六个茶水箱每天要打扫。</w:t>
      </w:r>
    </w:p>
    <w:p w14:paraId="415F739B">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w:t>
      </w:r>
      <w:r>
        <w:rPr>
          <w:rFonts w:hint="eastAsia" w:asciiTheme="majorEastAsia" w:hAnsiTheme="majorEastAsia" w:eastAsiaTheme="majorEastAsia" w:cstheme="majorEastAsia"/>
          <w:color w:val="auto"/>
          <w:highlight w:val="none"/>
          <w:lang w:val="en-US" w:eastAsia="zh-CN"/>
        </w:rPr>
        <w:t>2）厕所打扫要求</w:t>
      </w:r>
    </w:p>
    <w:p w14:paraId="662C92C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①、</w:t>
      </w:r>
      <w:r>
        <w:rPr>
          <w:rFonts w:hint="eastAsia" w:asciiTheme="majorEastAsia" w:hAnsiTheme="majorEastAsia" w:eastAsiaTheme="majorEastAsia" w:cstheme="majorEastAsia"/>
          <w:color w:val="auto"/>
          <w:highlight w:val="none"/>
          <w:lang w:val="en-US" w:eastAsia="zh-CN"/>
        </w:rPr>
        <w:t>厕所内六面保持洁净（即地面、四壁、顶棚）具体要求：</w:t>
      </w:r>
    </w:p>
    <w:p w14:paraId="4856EA68">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   地面：无积水、痰迹、烟头等杂物</w:t>
      </w:r>
    </w:p>
    <w:p w14:paraId="440715B1">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   墙面：无污迹、乱刻乱画等</w:t>
      </w:r>
    </w:p>
    <w:p w14:paraId="7BC3F147">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②、</w:t>
      </w:r>
      <w:r>
        <w:rPr>
          <w:rFonts w:hint="eastAsia" w:asciiTheme="majorEastAsia" w:hAnsiTheme="majorEastAsia" w:eastAsiaTheme="majorEastAsia" w:cstheme="majorEastAsia"/>
          <w:color w:val="auto"/>
          <w:highlight w:val="none"/>
          <w:lang w:val="en-US" w:eastAsia="zh-CN"/>
        </w:rPr>
        <w:t>厕所内照明、通风良好，无异味，对设施损坏的应在当天内通报有关管理人员。</w:t>
      </w:r>
    </w:p>
    <w:p w14:paraId="52F1F315">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③、</w:t>
      </w:r>
      <w:r>
        <w:rPr>
          <w:rFonts w:hint="eastAsia" w:asciiTheme="majorEastAsia" w:hAnsiTheme="majorEastAsia" w:eastAsiaTheme="majorEastAsia" w:cstheme="majorEastAsia"/>
          <w:color w:val="auto"/>
          <w:highlight w:val="none"/>
          <w:lang w:val="en-US" w:eastAsia="zh-CN"/>
        </w:rPr>
        <w:t>小便池排水顺畅，无积存尿液、尿垢等杂物。</w:t>
      </w:r>
    </w:p>
    <w:p w14:paraId="70A72739">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④、</w:t>
      </w:r>
      <w:r>
        <w:rPr>
          <w:rFonts w:hint="eastAsia" w:asciiTheme="majorEastAsia" w:hAnsiTheme="majorEastAsia" w:eastAsiaTheme="majorEastAsia" w:cstheme="majorEastAsia"/>
          <w:color w:val="auto"/>
          <w:highlight w:val="none"/>
          <w:lang w:val="en-US" w:eastAsia="zh-CN"/>
        </w:rPr>
        <w:t>大便坑中无积存粪便。</w:t>
      </w:r>
    </w:p>
    <w:p w14:paraId="3AE99F0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⑤、</w:t>
      </w:r>
      <w:r>
        <w:rPr>
          <w:rFonts w:hint="eastAsia" w:asciiTheme="majorEastAsia" w:hAnsiTheme="majorEastAsia" w:eastAsiaTheme="majorEastAsia" w:cstheme="majorEastAsia"/>
          <w:color w:val="auto"/>
          <w:highlight w:val="none"/>
          <w:lang w:val="en-US" w:eastAsia="zh-CN"/>
        </w:rPr>
        <w:t>原则上每天上、下午各打扫一次，定期使用草酸进行小便池、大便坑清洗。</w:t>
      </w:r>
    </w:p>
    <w:p w14:paraId="5F5D9E2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⑥、</w:t>
      </w:r>
      <w:r>
        <w:rPr>
          <w:rFonts w:hint="eastAsia" w:asciiTheme="majorEastAsia" w:hAnsiTheme="majorEastAsia" w:eastAsiaTheme="majorEastAsia" w:cstheme="majorEastAsia"/>
          <w:color w:val="auto"/>
          <w:highlight w:val="none"/>
          <w:lang w:val="en-US" w:eastAsia="zh-CN"/>
        </w:rPr>
        <w:t>操场公共厕所要求同上，并要按照学校要求，按时做好门窗关锁、水电开关。</w:t>
      </w:r>
    </w:p>
    <w:p w14:paraId="2ED13944">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w:t>
      </w:r>
      <w:r>
        <w:rPr>
          <w:rFonts w:hint="eastAsia" w:asciiTheme="majorEastAsia" w:hAnsiTheme="majorEastAsia" w:eastAsiaTheme="majorEastAsia" w:cstheme="majorEastAsia"/>
          <w:color w:val="auto"/>
          <w:highlight w:val="none"/>
          <w:lang w:val="en-US" w:eastAsia="zh-CN"/>
        </w:rPr>
        <w:t>3）校园保洁其他事项</w:t>
      </w:r>
    </w:p>
    <w:p w14:paraId="0812A03B">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①、</w:t>
      </w:r>
      <w:r>
        <w:rPr>
          <w:rFonts w:hint="eastAsia" w:asciiTheme="majorEastAsia" w:hAnsiTheme="majorEastAsia" w:eastAsiaTheme="majorEastAsia" w:cstheme="majorEastAsia"/>
          <w:color w:val="auto"/>
          <w:highlight w:val="none"/>
          <w:lang w:val="en-US" w:eastAsia="zh-CN"/>
        </w:rPr>
        <w:t>安排专职人员定时进行校园垃圾清运，每周至少两次。遇到重大活动安排，要根据学校通知及时派人清运。</w:t>
      </w:r>
    </w:p>
    <w:p w14:paraId="1F3D67A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②、</w:t>
      </w:r>
      <w:r>
        <w:rPr>
          <w:rFonts w:hint="eastAsia" w:asciiTheme="majorEastAsia" w:hAnsiTheme="majorEastAsia" w:eastAsiaTheme="majorEastAsia" w:cstheme="majorEastAsia"/>
          <w:color w:val="auto"/>
          <w:highlight w:val="none"/>
          <w:lang w:val="en-US" w:eastAsia="zh-CN"/>
        </w:rPr>
        <w:t>绿化大型修剪每学期至少2次。锄草根据季节特点及需要进行，原则上每学期不少于3次。</w:t>
      </w:r>
    </w:p>
    <w:p w14:paraId="4C7F7B2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zh-CN" w:eastAsia="zh-CN"/>
        </w:rPr>
        <w:t>③、</w:t>
      </w:r>
      <w:r>
        <w:rPr>
          <w:rFonts w:hint="eastAsia" w:asciiTheme="majorEastAsia" w:hAnsiTheme="majorEastAsia" w:eastAsiaTheme="majorEastAsia" w:cstheme="majorEastAsia"/>
          <w:color w:val="000000"/>
          <w:highlight w:val="none"/>
          <w:lang w:val="en-US" w:eastAsia="zh-CN"/>
        </w:rPr>
        <w:t>粪便清运和下水道清理原则上每学期至少一次，特殊情况要根据学校要求及时清理。</w:t>
      </w:r>
    </w:p>
    <w:p w14:paraId="549C1F08">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color w:val="auto"/>
          <w:highlight w:val="none"/>
          <w:lang w:val="en-US" w:eastAsia="zh-CN"/>
        </w:rPr>
        <w:t>（4）乙方需安排一名非全日制用工，按照时间节点要求定期定时完成垃圾粪便清运、下水道疏通、厕所清洁、绿化修剪及杂草清锄等工作。</w:t>
      </w:r>
    </w:p>
    <w:p w14:paraId="23284A33">
      <w:pPr>
        <w:pStyle w:val="9"/>
        <w:widowControl w:val="0"/>
        <w:numPr>
          <w:ilvl w:val="0"/>
          <w:numId w:val="0"/>
        </w:numPr>
        <w:spacing w:beforeAutospacing="0" w:afterAutospacing="0" w:line="360" w:lineRule="auto"/>
        <w:ind w:firstLine="482" w:firstLineChars="20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b/>
          <w:bCs/>
          <w:color w:val="000000"/>
          <w:lang w:val="en-US" w:eastAsia="zh-CN"/>
        </w:rPr>
        <w:t>3、文印管理工作职责</w:t>
      </w:r>
    </w:p>
    <w:p w14:paraId="237623C5">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①文印员服从学校工作安排，任劳任怨，按时按质完成交办的各项工作任务，对学校交办的各项文印任务不推诿，不拖延。要加强业务学习，规范操作，提高工作效率，做好设备维护保养，确保文印速度和质量。</w:t>
      </w:r>
    </w:p>
    <w:p w14:paraId="1D6AC128">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②油印机所有设备等不得随意拆装、移动和外借。严禁私自为外单位或个人文印文件和材料。</w:t>
      </w:r>
    </w:p>
    <w:p w14:paraId="018FF498">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③遵守文印审批制度，各种文件材料文印必须经相关处室负责同志审批同意，并进行登记。</w:t>
      </w:r>
    </w:p>
    <w:p w14:paraId="32F93772">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④遵守文件资料、试卷在文印时的保密安全制度，文印室不得有闲杂人逗留。</w:t>
      </w:r>
    </w:p>
    <w:p w14:paraId="2BACACB5">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⑤负责文印机械的保管和保养，简单维修工作，对一体机按使用规定定期维护保养。对机械大修及更换主要零部件须经领导同意并登记在册。</w:t>
      </w:r>
    </w:p>
    <w:p w14:paraId="18E12DD3">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⑥认真做好文印室的卫生工作，保持窗明、地净、机器一尘不染，物品堆放有序。</w:t>
      </w:r>
    </w:p>
    <w:p w14:paraId="0B4EA7F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⑦下班时应关掉电源、锁好办公室门窗，确保文印室油印纸张等物品安全。</w:t>
      </w:r>
    </w:p>
    <w:p w14:paraId="5418C9AB">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⑧学校如有突击性任务须服从学校安排。</w:t>
      </w:r>
    </w:p>
    <w:p w14:paraId="797D6A52">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4、兼职水电工要求</w:t>
      </w:r>
    </w:p>
    <w:p w14:paraId="62121C9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①水电服务人员须严格遵守操作规程,做好巡查记录。</w:t>
      </w:r>
    </w:p>
    <w:p w14:paraId="0FD643A7">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②严格操作规程和安全生产规则，杜绝违章操作和不安全行为。</w:t>
      </w:r>
    </w:p>
    <w:p w14:paraId="73D5DCA2">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③对设备和安全设施要勤查,发现隐患及时报告。精心维护和保养好设备,确保学校正常安全供电。</w:t>
      </w:r>
    </w:p>
    <w:p w14:paraId="240EB339">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④做好配电房的防水、防潮工作,注意随手关闭好门窗,经常查看防护网、密封条防护情况,谨防小动物窜入配电间而发生意外。</w:t>
      </w:r>
    </w:p>
    <w:p w14:paraId="0B73E05E">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⑤严格禁火制度。严禁将易燃易爆危险物品带进配电间，配电间内严禁吸烟。工作人员须能熟练使用消防器材。</w:t>
      </w:r>
    </w:p>
    <w:p w14:paraId="43BC19A7">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⑥严禁无关人员进出。未经培训,不得随便开关操作室内设施、设备。</w:t>
      </w:r>
    </w:p>
    <w:p w14:paraId="47C3BF3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⑦水电服务人员应经常检查设施、设备运作情况发现隐患,及时处理。</w:t>
      </w:r>
    </w:p>
    <w:p w14:paraId="5267A092">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⑧做好对电器设备的日常维护工作，注意电压表、电流表、功率因数表的指示情况，禁止让电器设备超负荷使用和带病运转。</w:t>
      </w:r>
    </w:p>
    <w:p w14:paraId="0BF50312">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⑨做好给排水、水电设备维修维护保养工作，及时清理涉水电垃圾清理、机房清洁工程，确保校内给排水、水电设备正常运行。</w:t>
      </w:r>
    </w:p>
    <w:p w14:paraId="522651C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5.兼职夜间值班巡逻人员要求</w:t>
      </w:r>
    </w:p>
    <w:p w14:paraId="0E904938">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①通宵值守，定点巡逻。检查门窗是否锁好、水电是否关闭、有无漏水漏电、消防器材完好、有无可疑逗留人员、翻墙痕迹、安全隐患。</w:t>
      </w:r>
    </w:p>
    <w:p w14:paraId="3851D815">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②夜间每 1 小时巡逻 1 次，深夜重点区域加密巡查。</w:t>
      </w:r>
    </w:p>
    <w:p w14:paraId="020BF287">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③夜间封闭校门，严禁无关人员、外来车辆入校。</w:t>
      </w:r>
    </w:p>
    <w:p w14:paraId="196D6A02">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④锁闭各楼栋大门、围墙侧门，检查防盗设施。</w:t>
      </w:r>
    </w:p>
    <w:p w14:paraId="0C64ECFE">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⑤认真填写《夜间巡逻记录表》《值班工作日志》，交接班签字确认，问题逐条备注</w:t>
      </w:r>
    </w:p>
    <w:p w14:paraId="22C2C8F1">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⑥发现火情、陌生人闯入、学生突发状况、设施损坏，第一时间上报学校领导或保卫科。</w:t>
      </w:r>
    </w:p>
    <w:p w14:paraId="1843441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⑦会使用灭火器、防暴器械，简单现场维稳，不擅自处理复杂冲突。</w:t>
      </w:r>
    </w:p>
    <w:p w14:paraId="48056A54">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⑧突发紧急情况保护现场，配合后续处理。</w:t>
      </w:r>
    </w:p>
    <w:p w14:paraId="4091F124">
      <w:pPr>
        <w:pStyle w:val="9"/>
        <w:widowControl w:val="0"/>
        <w:numPr>
          <w:ilvl w:val="0"/>
          <w:numId w:val="0"/>
        </w:numPr>
        <w:spacing w:beforeAutospacing="0" w:afterAutospacing="0" w:line="360" w:lineRule="auto"/>
        <w:ind w:firstLine="482"/>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6建立健全物业管理制度</w:t>
      </w:r>
    </w:p>
    <w:p w14:paraId="748CA0D5">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根据招标人的具体情况，中标单位应制定详细的内部管理制度、日常服务的运作管理制度等相关制度。</w:t>
      </w:r>
    </w:p>
    <w:p w14:paraId="5C984CDE">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①．组织机构设置、人员配备、培训与管理、制度的建立</w:t>
      </w:r>
    </w:p>
    <w:p w14:paraId="61C4AB02">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②. 物业管理员工行为规范；</w:t>
      </w:r>
    </w:p>
    <w:p w14:paraId="004DE65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③．管理人员岗位职责；</w:t>
      </w:r>
    </w:p>
    <w:p w14:paraId="065D3998">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④．保洁、宿舍管理工作职责；</w:t>
      </w:r>
    </w:p>
    <w:p w14:paraId="3DA3F1B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⑤．管理人员、操作人员考核细则（百分考核）；</w:t>
      </w:r>
    </w:p>
    <w:p w14:paraId="74A36BE4">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⑥．考核奖惩制度；</w:t>
      </w:r>
    </w:p>
    <w:p w14:paraId="7CE6CA7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⑦．综合服务制度；</w:t>
      </w:r>
    </w:p>
    <w:p w14:paraId="2A2E12E1">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⑧．保洁服务方案及保洁服务质量标准；</w:t>
      </w:r>
    </w:p>
    <w:p w14:paraId="3A8C11D8">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⑨．自然灾害、以及停电、停水、火灾、学生家长上访、失窃等突发事件的处理预案；</w:t>
      </w:r>
    </w:p>
    <w:p w14:paraId="5DDC4157">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⑩．图纸、钥匙、各项设施设备、物料、器械接管方案。</w:t>
      </w:r>
    </w:p>
    <w:p w14:paraId="76127683">
      <w:pPr>
        <w:pStyle w:val="9"/>
        <w:widowControl w:val="0"/>
        <w:numPr>
          <w:ilvl w:val="0"/>
          <w:numId w:val="0"/>
        </w:numPr>
        <w:spacing w:beforeAutospacing="0" w:afterAutospacing="0" w:line="360" w:lineRule="auto"/>
        <w:ind w:firstLine="482"/>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（二）、人员要求：</w:t>
      </w:r>
    </w:p>
    <w:p w14:paraId="7C8B0B44">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1、人员基本原则：精干 高效 专业 敬业 健康。</w:t>
      </w:r>
    </w:p>
    <w:p w14:paraId="3057E567">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2、人员配置要求</w:t>
      </w:r>
    </w:p>
    <w:p w14:paraId="5B98E03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2.1保洁员，要求：女性，身体素质良好，工作责任心强，思想品质好，作风正派，无不良记录，须具有一定的物业保洁服务工作经历，并具有吃苦耐劳精神，保洁员必须为专职人员。</w:t>
      </w:r>
    </w:p>
    <w:p w14:paraId="207B175C">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2.2女宿舍管理员，要求：女性，身体素质良好，工作责任心强，思想品质好，作风正派，无不良记录，宿舍管理员必须为专职人员。</w:t>
      </w:r>
    </w:p>
    <w:p w14:paraId="70B398CB">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2.3文印，要求：女性，工作上认真负责、主动、干练，有较强的事业心和责任感；熟练排版，能高效率地完成文印等工作任务。</w:t>
      </w:r>
    </w:p>
    <w:p w14:paraId="0F58C881">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2.4男宿舍管理员，要求：男性。身体素质良好，工作责任心强，思想品质好，作风正派，无不良记录，宿舍管理员必须为专职人员。</w:t>
      </w:r>
    </w:p>
    <w:p w14:paraId="0048E882">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2.5人员健康要求：派驻学校工作人员必须身体健康，无重大疾病、传染病、心血管方面等慢性病，进场人员必须提供健康证明给学校备案。</w:t>
      </w:r>
    </w:p>
    <w:p w14:paraId="7228819E">
      <w:pPr>
        <w:widowControl/>
        <w:spacing w:line="560" w:lineRule="exact"/>
        <w:ind w:firstLine="480"/>
        <w:rPr>
          <w:rFonts w:eastAsia="Arial"/>
          <w:b/>
          <w:bCs/>
          <w:sz w:val="24"/>
          <w:szCs w:val="20"/>
          <w:lang w:val="zh-CN"/>
        </w:rPr>
      </w:pPr>
      <w:r>
        <w:rPr>
          <w:rFonts w:hint="eastAsia" w:eastAsia="Arial"/>
          <w:b/>
          <w:bCs/>
          <w:sz w:val="24"/>
          <w:szCs w:val="20"/>
          <w:lang w:val="zh-CN"/>
        </w:rPr>
        <w:t>第三条 合同期限</w:t>
      </w:r>
    </w:p>
    <w:p w14:paraId="194FCBEC">
      <w:pPr>
        <w:widowControl/>
        <w:spacing w:line="520" w:lineRule="exact"/>
        <w:ind w:left="240" w:firstLine="240"/>
        <w:rPr>
          <w:lang w:val="zh-CN"/>
        </w:rPr>
      </w:pPr>
      <w:r>
        <w:rPr>
          <w:rFonts w:hint="eastAsia"/>
          <w:sz w:val="24"/>
          <w:szCs w:val="20"/>
        </w:rPr>
        <w:t>服务管理</w:t>
      </w:r>
      <w:r>
        <w:rPr>
          <w:rFonts w:hint="eastAsia"/>
          <w:sz w:val="24"/>
          <w:szCs w:val="20"/>
          <w:highlight w:val="none"/>
        </w:rPr>
        <w:t>时间：</w:t>
      </w:r>
      <w:r>
        <w:rPr>
          <w:rFonts w:hint="eastAsia"/>
          <w:sz w:val="24"/>
          <w:szCs w:val="20"/>
          <w:highlight w:val="none"/>
          <w:lang w:val="en-US" w:eastAsia="zh-CN"/>
        </w:rPr>
        <w:t>壹</w:t>
      </w:r>
      <w:r>
        <w:rPr>
          <w:rFonts w:hint="eastAsia"/>
          <w:sz w:val="24"/>
          <w:szCs w:val="20"/>
          <w:highlight w:val="none"/>
        </w:rPr>
        <w:t>年。本合</w:t>
      </w:r>
      <w:r>
        <w:rPr>
          <w:rFonts w:hint="eastAsia"/>
          <w:sz w:val="24"/>
          <w:szCs w:val="20"/>
        </w:rPr>
        <w:t>同有效期为自</w:t>
      </w:r>
      <w:r>
        <w:rPr>
          <w:rFonts w:hint="eastAsia"/>
          <w:sz w:val="24"/>
          <w:szCs w:val="20"/>
          <w:u w:val="single"/>
        </w:rPr>
        <w:t xml:space="preserve">    </w:t>
      </w:r>
      <w:r>
        <w:rPr>
          <w:rFonts w:hint="eastAsia"/>
          <w:sz w:val="24"/>
          <w:szCs w:val="20"/>
        </w:rPr>
        <w:t>年</w:t>
      </w:r>
      <w:r>
        <w:rPr>
          <w:rFonts w:hint="eastAsia"/>
          <w:sz w:val="24"/>
          <w:szCs w:val="20"/>
          <w:u w:val="single"/>
        </w:rPr>
        <w:t xml:space="preserve">   </w:t>
      </w:r>
      <w:r>
        <w:rPr>
          <w:rFonts w:hint="eastAsia"/>
          <w:sz w:val="24"/>
          <w:szCs w:val="20"/>
        </w:rPr>
        <w:t>月</w:t>
      </w:r>
      <w:r>
        <w:rPr>
          <w:rFonts w:hint="eastAsia"/>
          <w:sz w:val="24"/>
          <w:szCs w:val="20"/>
          <w:u w:val="single"/>
        </w:rPr>
        <w:t xml:space="preserve">   </w:t>
      </w:r>
      <w:r>
        <w:rPr>
          <w:rFonts w:hint="eastAsia"/>
          <w:sz w:val="24"/>
          <w:szCs w:val="20"/>
        </w:rPr>
        <w:t>日至</w:t>
      </w:r>
      <w:r>
        <w:rPr>
          <w:rFonts w:hint="eastAsia"/>
          <w:sz w:val="24"/>
          <w:szCs w:val="20"/>
          <w:u w:val="single"/>
        </w:rPr>
        <w:t xml:space="preserve">    </w:t>
      </w:r>
      <w:r>
        <w:rPr>
          <w:rFonts w:hint="eastAsia"/>
          <w:sz w:val="24"/>
          <w:szCs w:val="20"/>
        </w:rPr>
        <w:t>年</w:t>
      </w:r>
      <w:r>
        <w:rPr>
          <w:rFonts w:hint="eastAsia"/>
          <w:sz w:val="24"/>
          <w:szCs w:val="20"/>
          <w:u w:val="single"/>
        </w:rPr>
        <w:t xml:space="preserve">   </w:t>
      </w:r>
      <w:r>
        <w:rPr>
          <w:rFonts w:hint="eastAsia"/>
          <w:sz w:val="24"/>
          <w:szCs w:val="20"/>
        </w:rPr>
        <w:t>月</w:t>
      </w:r>
      <w:r>
        <w:rPr>
          <w:rFonts w:hint="eastAsia"/>
          <w:sz w:val="24"/>
          <w:szCs w:val="20"/>
          <w:u w:val="single"/>
        </w:rPr>
        <w:t xml:space="preserve">   </w:t>
      </w:r>
      <w:r>
        <w:rPr>
          <w:rFonts w:hint="eastAsia"/>
          <w:sz w:val="24"/>
          <w:szCs w:val="20"/>
        </w:rPr>
        <w:t>日止。</w:t>
      </w:r>
    </w:p>
    <w:p w14:paraId="799F32D2">
      <w:pPr>
        <w:widowControl/>
        <w:spacing w:line="560" w:lineRule="exact"/>
        <w:ind w:firstLine="480"/>
        <w:rPr>
          <w:rFonts w:eastAsia="Arial"/>
          <w:b/>
          <w:bCs/>
          <w:sz w:val="24"/>
          <w:szCs w:val="20"/>
          <w:lang w:val="zh-CN"/>
        </w:rPr>
      </w:pPr>
      <w:r>
        <w:rPr>
          <w:rFonts w:hint="eastAsia" w:eastAsia="Arial"/>
          <w:b/>
          <w:bCs/>
          <w:sz w:val="24"/>
          <w:szCs w:val="20"/>
          <w:lang w:val="zh-CN"/>
        </w:rPr>
        <w:t>第</w:t>
      </w:r>
      <w:r>
        <w:rPr>
          <w:rFonts w:hint="eastAsia" w:eastAsia="宋体"/>
          <w:b/>
          <w:bCs/>
          <w:sz w:val="24"/>
          <w:szCs w:val="20"/>
          <w:lang w:val="en-US" w:eastAsia="zh-CN"/>
        </w:rPr>
        <w:t>四</w:t>
      </w:r>
      <w:r>
        <w:rPr>
          <w:rFonts w:hint="eastAsia" w:eastAsia="Arial"/>
          <w:b/>
          <w:bCs/>
          <w:sz w:val="24"/>
          <w:szCs w:val="20"/>
          <w:lang w:val="zh-CN"/>
        </w:rPr>
        <w:t>条 甲方的权利和义务</w:t>
      </w:r>
    </w:p>
    <w:p w14:paraId="215046CC">
      <w:pPr>
        <w:widowControl/>
        <w:spacing w:line="560" w:lineRule="exact"/>
        <w:ind w:firstLine="480"/>
        <w:rPr>
          <w:rFonts w:eastAsia="Arial"/>
          <w:sz w:val="24"/>
          <w:szCs w:val="20"/>
          <w:lang w:val="zh-CN"/>
        </w:rPr>
      </w:pPr>
      <w:r>
        <w:rPr>
          <w:rFonts w:hint="eastAsia" w:eastAsia="Arial"/>
          <w:sz w:val="24"/>
          <w:szCs w:val="20"/>
          <w:lang w:val="zh-CN"/>
        </w:rPr>
        <w:t>1</w:t>
      </w:r>
      <w:r>
        <w:rPr>
          <w:rFonts w:hint="eastAsia"/>
          <w:sz w:val="24"/>
          <w:szCs w:val="20"/>
        </w:rPr>
        <w:t>.</w:t>
      </w:r>
      <w:r>
        <w:rPr>
          <w:rFonts w:hint="eastAsia" w:eastAsia="Arial"/>
          <w:sz w:val="24"/>
          <w:szCs w:val="20"/>
          <w:lang w:val="zh-CN"/>
        </w:rPr>
        <w:t>与乙方议定年度管理计划、年度费用概预算、决算报告；审定乙方制定的物业管理方案。</w:t>
      </w:r>
    </w:p>
    <w:p w14:paraId="47ACB474">
      <w:pPr>
        <w:widowControl/>
        <w:spacing w:line="520" w:lineRule="exact"/>
        <w:ind w:firstLine="480"/>
        <w:rPr>
          <w:sz w:val="24"/>
          <w:szCs w:val="24"/>
        </w:rPr>
      </w:pPr>
      <w:r>
        <w:rPr>
          <w:rFonts w:hint="eastAsia"/>
          <w:sz w:val="24"/>
          <w:szCs w:val="24"/>
        </w:rPr>
        <w:t>2.对乙方的管理实施监督检查，检查监督乙方管理工作的执行情况；每季度全面进行一次考核评定，甲方有权随时对乙方的工作情况进行考核。</w:t>
      </w:r>
    </w:p>
    <w:p w14:paraId="3BB20791">
      <w:pPr>
        <w:widowControl/>
        <w:spacing w:line="520" w:lineRule="exact"/>
        <w:ind w:firstLine="480"/>
        <w:rPr>
          <w:sz w:val="24"/>
          <w:szCs w:val="24"/>
        </w:rPr>
      </w:pPr>
      <w:r>
        <w:rPr>
          <w:sz w:val="24"/>
          <w:szCs w:val="24"/>
        </w:rPr>
        <w:t>3.</w:t>
      </w:r>
      <w:r>
        <w:rPr>
          <w:rFonts w:hint="eastAsia"/>
          <w:sz w:val="24"/>
          <w:szCs w:val="24"/>
        </w:rPr>
        <w:t>甲方不允许乙方将本项目转包和分包给任何第三方，如发现乙方有转包和分包行为，甲方有权单方终止本合同。所交履约保证金作为违约金不予退还。</w:t>
      </w:r>
    </w:p>
    <w:p w14:paraId="1D953211">
      <w:pPr>
        <w:widowControl/>
        <w:spacing w:line="560" w:lineRule="exact"/>
        <w:ind w:firstLine="480"/>
        <w:rPr>
          <w:rFonts w:eastAsia="Arial"/>
          <w:sz w:val="24"/>
          <w:szCs w:val="20"/>
          <w:lang w:val="zh-CN"/>
        </w:rPr>
      </w:pPr>
      <w:r>
        <w:rPr>
          <w:rFonts w:hint="eastAsia" w:eastAsiaTheme="minorEastAsia"/>
          <w:sz w:val="24"/>
          <w:szCs w:val="20"/>
          <w:lang w:val="zh-CN"/>
        </w:rPr>
        <w:t>4</w:t>
      </w:r>
      <w:r>
        <w:rPr>
          <w:rFonts w:eastAsiaTheme="minorEastAsia"/>
          <w:sz w:val="24"/>
          <w:szCs w:val="20"/>
          <w:lang w:val="zh-CN"/>
        </w:rPr>
        <w:t>.</w:t>
      </w:r>
      <w:r>
        <w:rPr>
          <w:rFonts w:hint="eastAsia" w:eastAsia="Arial"/>
          <w:sz w:val="24"/>
          <w:szCs w:val="20"/>
          <w:lang w:val="zh-CN"/>
        </w:rPr>
        <w:t>法规政策规定由甲方承担的其他责任。</w:t>
      </w:r>
    </w:p>
    <w:p w14:paraId="4678381B">
      <w:pPr>
        <w:widowControl/>
        <w:spacing w:line="560" w:lineRule="exact"/>
        <w:ind w:firstLine="480"/>
        <w:rPr>
          <w:b/>
          <w:bCs/>
          <w:sz w:val="24"/>
          <w:szCs w:val="20"/>
        </w:rPr>
      </w:pPr>
      <w:r>
        <w:rPr>
          <w:rFonts w:hint="eastAsia"/>
          <w:b/>
          <w:bCs/>
          <w:sz w:val="24"/>
          <w:szCs w:val="20"/>
        </w:rPr>
        <w:t>第</w:t>
      </w:r>
      <w:r>
        <w:rPr>
          <w:rFonts w:hint="eastAsia"/>
          <w:b/>
          <w:bCs/>
          <w:sz w:val="24"/>
          <w:szCs w:val="20"/>
          <w:lang w:val="en-US" w:eastAsia="zh-CN"/>
        </w:rPr>
        <w:t>五</w:t>
      </w:r>
      <w:r>
        <w:rPr>
          <w:rFonts w:hint="eastAsia"/>
          <w:b/>
          <w:bCs/>
          <w:sz w:val="24"/>
          <w:szCs w:val="20"/>
        </w:rPr>
        <w:t>条 乙方的权利和义务</w:t>
      </w:r>
    </w:p>
    <w:p w14:paraId="4BD0483B">
      <w:pPr>
        <w:widowControl/>
        <w:spacing w:line="560" w:lineRule="exact"/>
        <w:ind w:firstLine="480"/>
        <w:rPr>
          <w:rFonts w:eastAsia="Arial"/>
          <w:sz w:val="24"/>
          <w:szCs w:val="20"/>
          <w:lang w:val="zh-CN"/>
        </w:rPr>
      </w:pPr>
      <w:r>
        <w:rPr>
          <w:rFonts w:hint="eastAsia" w:eastAsia="Arial"/>
          <w:sz w:val="24"/>
          <w:szCs w:val="20"/>
          <w:lang w:val="zh-CN"/>
        </w:rPr>
        <w:t>1</w:t>
      </w:r>
      <w:r>
        <w:rPr>
          <w:rFonts w:hint="eastAsia" w:eastAsia="Arial"/>
          <w:sz w:val="24"/>
          <w:szCs w:val="20"/>
        </w:rPr>
        <w:t>.</w:t>
      </w:r>
      <w:r>
        <w:rPr>
          <w:rFonts w:hint="eastAsia" w:eastAsia="Arial"/>
          <w:sz w:val="24"/>
          <w:szCs w:val="20"/>
          <w:lang w:val="zh-CN"/>
        </w:rPr>
        <w:t>乙方必须按公司化运作，必须遵守国家的法律法规并负责本公司人员的管理。</w:t>
      </w:r>
    </w:p>
    <w:p w14:paraId="1E4146D4">
      <w:pPr>
        <w:widowControl/>
        <w:spacing w:line="560" w:lineRule="exact"/>
        <w:ind w:firstLine="480"/>
        <w:rPr>
          <w:rFonts w:eastAsia="Arial"/>
          <w:sz w:val="24"/>
          <w:szCs w:val="20"/>
          <w:lang w:val="zh-CN"/>
        </w:rPr>
      </w:pPr>
      <w:r>
        <w:rPr>
          <w:rFonts w:hint="eastAsia" w:eastAsia="Arial"/>
          <w:sz w:val="24"/>
          <w:szCs w:val="20"/>
          <w:lang w:val="zh-CN"/>
        </w:rPr>
        <w:t>2</w:t>
      </w:r>
      <w:r>
        <w:rPr>
          <w:rFonts w:hint="eastAsia" w:eastAsia="Arial"/>
          <w:sz w:val="24"/>
          <w:szCs w:val="20"/>
        </w:rPr>
        <w:t>.</w:t>
      </w:r>
      <w:r>
        <w:rPr>
          <w:rFonts w:hint="eastAsia" w:eastAsia="Arial"/>
          <w:sz w:val="24"/>
          <w:szCs w:val="20"/>
          <w:lang w:val="zh-CN"/>
        </w:rPr>
        <w:t>乙方应遵守《劳动法》及相关法律法规的规定，若有违反，责任由乙方自行承担。</w:t>
      </w:r>
    </w:p>
    <w:p w14:paraId="617A126C">
      <w:pPr>
        <w:widowControl/>
        <w:spacing w:line="560" w:lineRule="exact"/>
        <w:ind w:firstLine="480"/>
        <w:rPr>
          <w:rFonts w:eastAsia="Arial"/>
          <w:sz w:val="24"/>
          <w:szCs w:val="20"/>
          <w:lang w:val="zh-CN"/>
        </w:rPr>
      </w:pPr>
      <w:r>
        <w:rPr>
          <w:rFonts w:hint="eastAsia" w:eastAsia="Arial"/>
          <w:sz w:val="24"/>
          <w:szCs w:val="20"/>
          <w:lang w:val="zh-CN"/>
        </w:rPr>
        <w:t>3</w:t>
      </w:r>
      <w:r>
        <w:rPr>
          <w:rFonts w:hint="eastAsia" w:eastAsia="Arial"/>
          <w:sz w:val="24"/>
          <w:szCs w:val="20"/>
        </w:rPr>
        <w:t>.</w:t>
      </w:r>
      <w:r>
        <w:rPr>
          <w:rFonts w:hint="eastAsia" w:eastAsia="Arial"/>
          <w:sz w:val="24"/>
          <w:szCs w:val="20"/>
          <w:lang w:val="zh-CN"/>
        </w:rPr>
        <w:t>乙方必须按照甲方要求的定员数足额上岗作业，并按时发放工资、福利、为保洁人员按照规定办理相关保险。</w:t>
      </w:r>
    </w:p>
    <w:p w14:paraId="13301A63">
      <w:pPr>
        <w:widowControl/>
        <w:spacing w:line="560" w:lineRule="exact"/>
        <w:ind w:firstLine="480"/>
        <w:rPr>
          <w:rFonts w:eastAsia="Arial"/>
          <w:sz w:val="24"/>
          <w:szCs w:val="20"/>
          <w:lang w:val="zh-CN"/>
        </w:rPr>
      </w:pPr>
      <w:r>
        <w:rPr>
          <w:rFonts w:hint="eastAsia" w:eastAsia="Arial"/>
          <w:sz w:val="24"/>
          <w:szCs w:val="20"/>
          <w:lang w:val="zh-CN"/>
        </w:rPr>
        <w:t>4</w:t>
      </w:r>
      <w:r>
        <w:rPr>
          <w:rFonts w:hint="eastAsia" w:eastAsia="Arial"/>
          <w:sz w:val="24"/>
          <w:szCs w:val="20"/>
        </w:rPr>
        <w:t>.</w:t>
      </w:r>
      <w:r>
        <w:rPr>
          <w:rFonts w:hint="eastAsia" w:eastAsia="Arial"/>
          <w:sz w:val="24"/>
          <w:szCs w:val="20"/>
          <w:lang w:val="zh-CN"/>
        </w:rPr>
        <w:t>乙方在合同期限内录用的人员，合同到期后由乙方负责一切相关事宜。</w:t>
      </w:r>
    </w:p>
    <w:p w14:paraId="0091051E">
      <w:pPr>
        <w:widowControl/>
        <w:spacing w:line="560" w:lineRule="exact"/>
        <w:ind w:firstLine="480"/>
        <w:rPr>
          <w:rFonts w:eastAsia="Arial"/>
          <w:sz w:val="24"/>
          <w:szCs w:val="20"/>
          <w:lang w:val="zh-CN"/>
        </w:rPr>
      </w:pPr>
      <w:r>
        <w:rPr>
          <w:rFonts w:hint="eastAsia" w:eastAsia="Arial"/>
          <w:sz w:val="24"/>
          <w:szCs w:val="20"/>
          <w:lang w:val="zh-CN"/>
        </w:rPr>
        <w:t>5</w:t>
      </w:r>
      <w:r>
        <w:rPr>
          <w:rFonts w:hint="eastAsia" w:eastAsia="Arial"/>
          <w:sz w:val="24"/>
          <w:szCs w:val="20"/>
        </w:rPr>
        <w:t>.</w:t>
      </w:r>
      <w:r>
        <w:rPr>
          <w:rFonts w:hint="eastAsia" w:eastAsia="Arial"/>
          <w:sz w:val="24"/>
          <w:szCs w:val="20"/>
          <w:lang w:val="zh-CN"/>
        </w:rPr>
        <w:t>协助做好本物业管理区域内的安全防范工作，发生安全事故时，在采取应急措施的同时，及时向有关部门报告，保护好现场、协助做好救助工作；</w:t>
      </w:r>
      <w:r>
        <w:rPr>
          <w:rFonts w:hint="eastAsia" w:eastAsia="宋体"/>
          <w:sz w:val="24"/>
          <w:szCs w:val="20"/>
          <w:lang w:val="en-US" w:eastAsia="zh-CN"/>
        </w:rPr>
        <w:t>物业</w:t>
      </w:r>
      <w:r>
        <w:rPr>
          <w:rFonts w:hint="eastAsia" w:eastAsia="Arial"/>
          <w:sz w:val="24"/>
          <w:szCs w:val="20"/>
          <w:lang w:val="zh-CN"/>
        </w:rPr>
        <w:t>人员在维护本物业管理区域的公共秩序时，要履行职责，不得侵害公民的合法权益；</w:t>
      </w:r>
    </w:p>
    <w:p w14:paraId="641CD35B">
      <w:pPr>
        <w:widowControl/>
        <w:spacing w:line="560" w:lineRule="exact"/>
        <w:ind w:firstLine="480"/>
        <w:rPr>
          <w:rFonts w:eastAsia="Arial"/>
          <w:sz w:val="24"/>
          <w:szCs w:val="20"/>
          <w:highlight w:val="none"/>
          <w:lang w:val="zh-CN"/>
        </w:rPr>
      </w:pPr>
      <w:r>
        <w:rPr>
          <w:rFonts w:hint="eastAsia" w:eastAsia="Arial"/>
          <w:sz w:val="24"/>
          <w:szCs w:val="20"/>
          <w:lang w:val="zh-CN"/>
        </w:rPr>
        <w:t>6</w:t>
      </w:r>
      <w:r>
        <w:rPr>
          <w:rFonts w:hint="eastAsia" w:eastAsia="Arial"/>
          <w:sz w:val="24"/>
          <w:szCs w:val="20"/>
        </w:rPr>
        <w:t>.</w:t>
      </w:r>
      <w:r>
        <w:rPr>
          <w:rFonts w:hint="eastAsia" w:eastAsia="Arial"/>
          <w:sz w:val="24"/>
          <w:szCs w:val="20"/>
          <w:lang w:val="zh-CN"/>
        </w:rPr>
        <w:t>非经甲方许可并办理有关手续，不得擅自改变物业管理区域内共用部分、共用设施设备</w:t>
      </w:r>
      <w:r>
        <w:rPr>
          <w:rFonts w:hint="eastAsia" w:eastAsia="Arial"/>
          <w:sz w:val="24"/>
          <w:szCs w:val="20"/>
          <w:highlight w:val="none"/>
          <w:lang w:val="zh-CN"/>
        </w:rPr>
        <w:t>的用途；对本物业的公用设施不得擅自占用和改变使用功能；</w:t>
      </w:r>
    </w:p>
    <w:p w14:paraId="32A9327D">
      <w:pPr>
        <w:widowControl/>
        <w:spacing w:line="560" w:lineRule="exact"/>
        <w:ind w:firstLine="480"/>
        <w:rPr>
          <w:rFonts w:eastAsia="Arial"/>
          <w:sz w:val="24"/>
          <w:szCs w:val="20"/>
          <w:highlight w:val="none"/>
          <w:lang w:val="zh-CN"/>
        </w:rPr>
      </w:pPr>
      <w:r>
        <w:rPr>
          <w:rFonts w:hint="eastAsia" w:eastAsia="Arial"/>
          <w:sz w:val="24"/>
          <w:szCs w:val="20"/>
          <w:highlight w:val="none"/>
        </w:rPr>
        <w:t>7.</w:t>
      </w:r>
      <w:r>
        <w:rPr>
          <w:rFonts w:hint="eastAsia" w:eastAsia="Arial"/>
          <w:sz w:val="24"/>
          <w:szCs w:val="20"/>
          <w:highlight w:val="none"/>
          <w:lang w:val="zh-CN"/>
        </w:rPr>
        <w:t>因维修、养护共用部位、共用设施设备需要而暂时停水、停电或停止共用设施设备的使用的（除排危抢险情形以外），乙方应事先征得甲方同意后实施；</w:t>
      </w:r>
    </w:p>
    <w:p w14:paraId="040C3B6D">
      <w:pPr>
        <w:widowControl/>
        <w:spacing w:line="560" w:lineRule="exact"/>
        <w:ind w:firstLine="480"/>
        <w:rPr>
          <w:rFonts w:eastAsia="Arial"/>
          <w:sz w:val="24"/>
          <w:szCs w:val="20"/>
          <w:highlight w:val="none"/>
          <w:lang w:val="zh-CN"/>
        </w:rPr>
      </w:pPr>
      <w:r>
        <w:rPr>
          <w:rFonts w:hint="eastAsia" w:eastAsia="宋体"/>
          <w:sz w:val="24"/>
          <w:szCs w:val="20"/>
          <w:highlight w:val="none"/>
          <w:lang w:val="en-US" w:eastAsia="zh-CN"/>
        </w:rPr>
        <w:t>8</w:t>
      </w:r>
      <w:r>
        <w:rPr>
          <w:rFonts w:hint="eastAsia" w:eastAsia="Arial"/>
          <w:sz w:val="24"/>
          <w:szCs w:val="20"/>
          <w:highlight w:val="none"/>
        </w:rPr>
        <w:t>.</w:t>
      </w:r>
      <w:r>
        <w:rPr>
          <w:rFonts w:hint="eastAsia" w:eastAsia="Arial"/>
          <w:sz w:val="24"/>
          <w:szCs w:val="20"/>
          <w:highlight w:val="none"/>
          <w:lang w:val="zh-CN"/>
        </w:rPr>
        <w:t>水电工等，必须持证上岗，且具有国家规定的相关证书。</w:t>
      </w:r>
    </w:p>
    <w:p w14:paraId="1D3046BE">
      <w:pPr>
        <w:widowControl/>
        <w:spacing w:line="560" w:lineRule="exact"/>
        <w:ind w:firstLine="480"/>
        <w:rPr>
          <w:rFonts w:eastAsia="Arial"/>
          <w:b/>
          <w:bCs/>
          <w:sz w:val="24"/>
          <w:szCs w:val="20"/>
          <w:highlight w:val="none"/>
          <w:lang w:val="zh-CN"/>
        </w:rPr>
      </w:pPr>
      <w:r>
        <w:rPr>
          <w:rFonts w:hint="eastAsia" w:eastAsia="Arial"/>
          <w:b/>
          <w:bCs/>
          <w:sz w:val="24"/>
          <w:szCs w:val="20"/>
          <w:highlight w:val="none"/>
          <w:lang w:val="zh-CN"/>
        </w:rPr>
        <w:t>第</w:t>
      </w:r>
      <w:r>
        <w:rPr>
          <w:rFonts w:hint="eastAsia" w:eastAsia="宋体"/>
          <w:b/>
          <w:bCs/>
          <w:sz w:val="24"/>
          <w:szCs w:val="20"/>
          <w:highlight w:val="none"/>
          <w:lang w:val="en-US" w:eastAsia="zh-CN"/>
        </w:rPr>
        <w:t>六</w:t>
      </w:r>
      <w:r>
        <w:rPr>
          <w:rFonts w:hint="eastAsia" w:eastAsia="Arial"/>
          <w:b/>
          <w:bCs/>
          <w:sz w:val="24"/>
          <w:szCs w:val="20"/>
          <w:highlight w:val="none"/>
          <w:lang w:val="zh-CN"/>
        </w:rPr>
        <w:t>条 管理目标</w:t>
      </w:r>
    </w:p>
    <w:p w14:paraId="4475BE78">
      <w:pPr>
        <w:widowControl/>
        <w:spacing w:line="560" w:lineRule="exact"/>
        <w:ind w:firstLine="480"/>
        <w:rPr>
          <w:rFonts w:eastAsia="Arial"/>
          <w:color w:val="auto"/>
          <w:sz w:val="24"/>
          <w:szCs w:val="20"/>
          <w:highlight w:val="none"/>
          <w:lang w:val="zh-CN"/>
        </w:rPr>
      </w:pPr>
      <w:r>
        <w:rPr>
          <w:rFonts w:hint="eastAsia" w:eastAsia="Arial"/>
          <w:sz w:val="24"/>
          <w:szCs w:val="20"/>
          <w:lang w:val="zh-CN"/>
        </w:rPr>
        <w:t>总体要求：乙方根据甲方的委托管理事项制定出本物业“管理分项标准”(各项管理服务的工作标准和考核</w:t>
      </w:r>
      <w:r>
        <w:rPr>
          <w:rFonts w:hint="eastAsia" w:eastAsia="Arial"/>
          <w:color w:val="auto"/>
          <w:sz w:val="24"/>
          <w:szCs w:val="20"/>
          <w:highlight w:val="none"/>
          <w:lang w:val="zh-CN"/>
        </w:rPr>
        <w:t>办法),与甲方协商同意后作为本合同的必备附件。</w:t>
      </w:r>
    </w:p>
    <w:p w14:paraId="2194A9AA">
      <w:pPr>
        <w:keepNext w:val="0"/>
        <w:keepLines w:val="0"/>
        <w:pageBreakBefore w:val="0"/>
        <w:widowControl w:val="0"/>
        <w:spacing w:line="500" w:lineRule="exact"/>
        <w:ind w:left="0" w:firstLine="482"/>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第</w:t>
      </w:r>
      <w:r>
        <w:rPr>
          <w:rFonts w:hint="eastAsia" w:ascii="宋体" w:hAnsi="宋体" w:eastAsia="宋体" w:cs="Times New Roman"/>
          <w:b/>
          <w:bCs/>
          <w:color w:val="auto"/>
          <w:sz w:val="24"/>
          <w:szCs w:val="24"/>
          <w:highlight w:val="none"/>
          <w:lang w:val="en-US" w:eastAsia="zh-CN"/>
        </w:rPr>
        <w:t>七</w:t>
      </w:r>
      <w:r>
        <w:rPr>
          <w:rFonts w:hint="eastAsia" w:ascii="宋体" w:hAnsi="宋体" w:eastAsia="宋体" w:cs="Times New Roman"/>
          <w:b/>
          <w:bCs/>
          <w:color w:val="auto"/>
          <w:sz w:val="24"/>
          <w:szCs w:val="24"/>
          <w:highlight w:val="none"/>
        </w:rPr>
        <w:t>条 履约保证金</w:t>
      </w:r>
    </w:p>
    <w:p w14:paraId="57794E0D">
      <w:pPr>
        <w:widowControl/>
        <w:spacing w:line="560" w:lineRule="exact"/>
        <w:ind w:firstLine="480"/>
        <w:rPr>
          <w:rFonts w:hint="eastAsia" w:eastAsia="Arial"/>
          <w:color w:val="auto"/>
          <w:sz w:val="24"/>
          <w:szCs w:val="20"/>
          <w:highlight w:val="none"/>
        </w:rPr>
      </w:pPr>
      <w:r>
        <w:rPr>
          <w:rFonts w:hint="eastAsia" w:eastAsia="宋体"/>
          <w:color w:val="auto"/>
          <w:sz w:val="24"/>
          <w:szCs w:val="20"/>
          <w:highlight w:val="none"/>
          <w:lang w:val="en-US" w:eastAsia="zh-CN"/>
        </w:rPr>
        <w:t>1.</w:t>
      </w:r>
      <w:r>
        <w:rPr>
          <w:rFonts w:hint="eastAsia" w:eastAsia="Arial"/>
          <w:color w:val="auto"/>
          <w:sz w:val="24"/>
          <w:szCs w:val="20"/>
          <w:highlight w:val="none"/>
        </w:rPr>
        <w:t>乙方交纳人民币_________元作为本合同的履约保证金。</w:t>
      </w:r>
    </w:p>
    <w:p w14:paraId="7CFB2322">
      <w:pPr>
        <w:widowControl/>
        <w:spacing w:line="560" w:lineRule="exact"/>
        <w:ind w:firstLine="480"/>
        <w:rPr>
          <w:rFonts w:hint="eastAsia" w:eastAsia="Arial"/>
          <w:color w:val="auto"/>
          <w:sz w:val="24"/>
          <w:szCs w:val="20"/>
          <w:highlight w:val="none"/>
          <w:lang w:eastAsia="zh-CN"/>
        </w:rPr>
      </w:pPr>
      <w:r>
        <w:rPr>
          <w:rFonts w:hint="eastAsia" w:eastAsia="Arial"/>
          <w:color w:val="auto"/>
          <w:sz w:val="24"/>
          <w:szCs w:val="20"/>
          <w:highlight w:val="none"/>
        </w:rPr>
        <w:t>（备注：合同金额的10%，采购人对AA评级及以上政府采购供应商（需提供信用管理部门备案的第三方信用报告</w:t>
      </w:r>
      <w:r>
        <w:rPr>
          <w:rFonts w:hint="eastAsia" w:ascii="宋体" w:hAnsi="宋体" w:cs="宋体"/>
          <w:color w:val="auto"/>
          <w:sz w:val="24"/>
          <w:szCs w:val="20"/>
          <w:highlight w:val="none"/>
        </w:rPr>
        <w:t>，</w:t>
      </w:r>
      <w:r>
        <w:rPr>
          <w:rFonts w:hint="eastAsia" w:ascii="宋体" w:hAnsi="宋体" w:cs="宋体"/>
          <w:color w:val="auto"/>
          <w:sz w:val="24"/>
          <w:szCs w:val="24"/>
          <w:highlight w:val="none"/>
        </w:rPr>
        <w:t>且信用报告通过“信用盐城网”可查实</w:t>
      </w:r>
      <w:r>
        <w:rPr>
          <w:rFonts w:hint="eastAsia" w:eastAsia="Arial"/>
          <w:color w:val="auto"/>
          <w:sz w:val="24"/>
          <w:szCs w:val="20"/>
          <w:highlight w:val="none"/>
        </w:rPr>
        <w:t>）降低履约保证金缴纳比例。</w:t>
      </w:r>
      <w:r>
        <w:rPr>
          <w:rFonts w:hint="eastAsia" w:ascii="宋体" w:hAnsi="宋体" w:eastAsia="宋体" w:cs="Times New Roman"/>
          <w:b/>
          <w:bCs/>
          <w:color w:val="auto"/>
          <w:sz w:val="24"/>
          <w:szCs w:val="24"/>
          <w:highlight w:val="none"/>
          <w:lang w:val="en-US" w:eastAsia="zh-CN"/>
        </w:rPr>
        <w:t>（即为合同金额的5%）</w:t>
      </w:r>
    </w:p>
    <w:p w14:paraId="74FFEDB9">
      <w:pPr>
        <w:widowControl/>
        <w:spacing w:line="560" w:lineRule="exact"/>
        <w:ind w:firstLine="480"/>
        <w:rPr>
          <w:rFonts w:hint="eastAsia" w:eastAsia="Arial"/>
          <w:color w:val="auto"/>
          <w:sz w:val="24"/>
          <w:szCs w:val="20"/>
          <w:highlight w:val="none"/>
          <w:lang w:eastAsia="zh-CN"/>
        </w:rPr>
      </w:pPr>
      <w:r>
        <w:rPr>
          <w:rFonts w:hint="eastAsia" w:eastAsia="宋体"/>
          <w:color w:val="auto"/>
          <w:sz w:val="24"/>
          <w:szCs w:val="20"/>
          <w:highlight w:val="none"/>
          <w:lang w:val="en-US" w:eastAsia="zh-CN"/>
        </w:rPr>
        <w:t>2.</w:t>
      </w:r>
      <w:r>
        <w:rPr>
          <w:rFonts w:hint="eastAsia" w:eastAsia="Arial"/>
          <w:color w:val="auto"/>
          <w:sz w:val="24"/>
          <w:szCs w:val="20"/>
          <w:highlight w:val="none"/>
          <w:lang w:val="en-US" w:eastAsia="zh-CN"/>
        </w:rPr>
        <w:t>确需收取履约保证金的，</w:t>
      </w:r>
      <w:r>
        <w:rPr>
          <w:rFonts w:hint="eastAsia" w:eastAsia="Arial"/>
          <w:color w:val="auto"/>
          <w:sz w:val="24"/>
          <w:szCs w:val="20"/>
          <w:highlight w:val="none"/>
          <w:lang w:eastAsia="zh-CN"/>
        </w:rPr>
        <w:t>履约保证金的缴纳形式：</w:t>
      </w:r>
    </w:p>
    <w:p w14:paraId="4192ABCD">
      <w:pPr>
        <w:widowControl/>
        <w:spacing w:line="560" w:lineRule="exact"/>
        <w:ind w:firstLine="480"/>
        <w:rPr>
          <w:rFonts w:hint="eastAsia" w:eastAsia="Arial"/>
          <w:sz w:val="24"/>
          <w:szCs w:val="20"/>
          <w:lang w:eastAsia="zh-CN"/>
        </w:rPr>
      </w:pPr>
      <w:r>
        <w:rPr>
          <w:rFonts w:hint="eastAsia" w:eastAsia="Arial"/>
          <w:color w:val="auto"/>
          <w:sz w:val="24"/>
          <w:szCs w:val="20"/>
          <w:highlight w:val="none"/>
          <w:lang w:val="en-US" w:eastAsia="zh-CN"/>
        </w:rPr>
        <w:t>2.1</w:t>
      </w:r>
      <w:r>
        <w:rPr>
          <w:rFonts w:hint="eastAsia" w:eastAsia="Arial"/>
          <w:color w:val="auto"/>
          <w:sz w:val="24"/>
          <w:szCs w:val="20"/>
          <w:highlight w:val="none"/>
        </w:rPr>
        <w:t>供应商应当以支票、汇票、本票或者金融机构、担保机构出具的保函等非现金形式提交</w:t>
      </w:r>
      <w:r>
        <w:rPr>
          <w:rFonts w:hint="eastAsia" w:eastAsia="Arial"/>
          <w:color w:val="auto"/>
          <w:sz w:val="24"/>
          <w:szCs w:val="20"/>
          <w:highlight w:val="none"/>
          <w:lang w:eastAsia="zh-CN"/>
        </w:rPr>
        <w:t>履约保证金</w:t>
      </w:r>
      <w:r>
        <w:rPr>
          <w:rFonts w:hint="eastAsia" w:eastAsia="Arial"/>
          <w:color w:val="auto"/>
          <w:sz w:val="24"/>
          <w:szCs w:val="20"/>
          <w:highlight w:val="none"/>
        </w:rPr>
        <w:t>。依据《关于在全省政府采购领域推行电子履约保函（保险）的通知》，鼓励供应商自愿使用</w:t>
      </w:r>
      <w:r>
        <w:rPr>
          <w:rFonts w:hint="eastAsia" w:eastAsia="Arial"/>
          <w:color w:val="auto"/>
          <w:sz w:val="24"/>
          <w:szCs w:val="20"/>
          <w:highlight w:val="none"/>
          <w:lang w:eastAsia="zh-CN"/>
        </w:rPr>
        <w:t>电子</w:t>
      </w:r>
      <w:r>
        <w:rPr>
          <w:rFonts w:hint="eastAsia" w:eastAsia="Arial"/>
          <w:color w:val="auto"/>
          <w:sz w:val="24"/>
          <w:szCs w:val="20"/>
          <w:highlight w:val="none"/>
        </w:rPr>
        <w:t>履约保函（保险）</w:t>
      </w:r>
      <w:r>
        <w:rPr>
          <w:rFonts w:hint="eastAsia" w:eastAsia="Arial"/>
          <w:sz w:val="24"/>
          <w:szCs w:val="20"/>
        </w:rPr>
        <w:t>代替缴纳履约保证金</w:t>
      </w:r>
      <w:r>
        <w:rPr>
          <w:rFonts w:hint="eastAsia" w:eastAsia="Arial"/>
          <w:sz w:val="24"/>
          <w:szCs w:val="20"/>
          <w:lang w:eastAsia="zh-CN"/>
        </w:rPr>
        <w:t>。</w:t>
      </w:r>
    </w:p>
    <w:p w14:paraId="1355164B">
      <w:pPr>
        <w:widowControl/>
        <w:spacing w:line="560" w:lineRule="exact"/>
        <w:ind w:firstLine="480"/>
        <w:rPr>
          <w:rFonts w:hint="eastAsia" w:eastAsia="Arial"/>
          <w:sz w:val="24"/>
          <w:szCs w:val="20"/>
          <w:lang w:val="en-US" w:eastAsia="zh-CN"/>
        </w:rPr>
      </w:pPr>
      <w:r>
        <w:rPr>
          <w:rFonts w:hint="eastAsia" w:eastAsia="Arial"/>
          <w:sz w:val="24"/>
          <w:szCs w:val="20"/>
          <w:lang w:val="en-US" w:eastAsia="zh-CN"/>
        </w:rPr>
        <w:t>2.2 如以履约保函（保险）形式缴纳履约保证金，供应商可通过政府采购电子履约保函（保险）平台（www.jsdzbh.com）在线申请履约保函（保险）。</w:t>
      </w:r>
    </w:p>
    <w:p w14:paraId="63B67A6D">
      <w:pPr>
        <w:widowControl/>
        <w:spacing w:line="560" w:lineRule="exact"/>
        <w:ind w:firstLine="480"/>
        <w:rPr>
          <w:rFonts w:hint="eastAsia" w:eastAsia="Arial"/>
          <w:sz w:val="24"/>
          <w:szCs w:val="20"/>
        </w:rPr>
      </w:pPr>
      <w:r>
        <w:rPr>
          <w:rFonts w:hint="eastAsia" w:eastAsia="宋体"/>
          <w:sz w:val="24"/>
          <w:szCs w:val="20"/>
          <w:lang w:val="en-US" w:eastAsia="zh-CN"/>
        </w:rPr>
        <w:t>3.</w:t>
      </w:r>
      <w:r>
        <w:rPr>
          <w:rFonts w:hint="eastAsia" w:eastAsia="Arial"/>
          <w:sz w:val="24"/>
          <w:szCs w:val="20"/>
        </w:rPr>
        <w:t>合同履行结束后，甲方应及时退还交纳的履约保证金。</w:t>
      </w:r>
    </w:p>
    <w:p w14:paraId="04E8FF75">
      <w:pPr>
        <w:widowControl/>
        <w:spacing w:line="560" w:lineRule="exact"/>
        <w:ind w:firstLine="480"/>
        <w:rPr>
          <w:rFonts w:hint="eastAsia" w:eastAsia="Arial"/>
          <w:sz w:val="24"/>
          <w:szCs w:val="20"/>
        </w:rPr>
      </w:pPr>
      <w:r>
        <w:rPr>
          <w:rFonts w:hint="eastAsia" w:eastAsia="宋体"/>
          <w:sz w:val="24"/>
          <w:szCs w:val="20"/>
          <w:lang w:val="en-US" w:eastAsia="zh-CN"/>
        </w:rPr>
        <w:t>4.</w:t>
      </w:r>
      <w:r>
        <w:rPr>
          <w:rFonts w:hint="eastAsia" w:eastAsia="Arial"/>
          <w:sz w:val="24"/>
          <w:szCs w:val="20"/>
        </w:rPr>
        <w:t>履约保证金的退还：</w:t>
      </w:r>
    </w:p>
    <w:p w14:paraId="0E8BD169">
      <w:pPr>
        <w:widowControl/>
        <w:spacing w:line="560" w:lineRule="exact"/>
        <w:ind w:firstLine="480"/>
        <w:rPr>
          <w:rFonts w:hint="eastAsia" w:eastAsia="Arial"/>
          <w:sz w:val="24"/>
          <w:szCs w:val="20"/>
        </w:rPr>
      </w:pPr>
      <w:r>
        <w:rPr>
          <w:rFonts w:hint="eastAsia" w:eastAsia="Arial"/>
          <w:sz w:val="24"/>
          <w:szCs w:val="20"/>
          <w:lang w:val="en-US" w:eastAsia="zh-CN"/>
        </w:rPr>
        <w:t>4</w:t>
      </w:r>
      <w:r>
        <w:rPr>
          <w:rFonts w:hint="eastAsia" w:eastAsia="Arial"/>
          <w:sz w:val="24"/>
          <w:szCs w:val="20"/>
        </w:rPr>
        <w:t>.1方式：无息退还至投标人缴纳履约保证金的账户。如为保函，在到期时自行失效。</w:t>
      </w:r>
    </w:p>
    <w:p w14:paraId="0A575EE0">
      <w:pPr>
        <w:widowControl/>
        <w:spacing w:line="560" w:lineRule="exact"/>
        <w:ind w:firstLine="480"/>
        <w:rPr>
          <w:rFonts w:hint="eastAsia" w:eastAsia="Arial"/>
          <w:sz w:val="24"/>
          <w:szCs w:val="20"/>
        </w:rPr>
      </w:pPr>
      <w:r>
        <w:rPr>
          <w:rFonts w:hint="eastAsia" w:eastAsia="Arial"/>
          <w:sz w:val="24"/>
          <w:szCs w:val="20"/>
          <w:lang w:val="en-US" w:eastAsia="zh-CN"/>
        </w:rPr>
        <w:t>4</w:t>
      </w:r>
      <w:r>
        <w:rPr>
          <w:rFonts w:hint="eastAsia" w:eastAsia="Arial"/>
          <w:sz w:val="24"/>
          <w:szCs w:val="20"/>
        </w:rPr>
        <w:t>.2时间：验收合格且采购人收到发票后30日内。</w:t>
      </w:r>
    </w:p>
    <w:p w14:paraId="0DA8698F">
      <w:pPr>
        <w:widowControl/>
        <w:spacing w:line="560" w:lineRule="exact"/>
        <w:ind w:firstLine="480"/>
        <w:rPr>
          <w:rFonts w:hint="eastAsia" w:eastAsia="Arial"/>
          <w:sz w:val="24"/>
          <w:szCs w:val="20"/>
        </w:rPr>
      </w:pPr>
      <w:r>
        <w:rPr>
          <w:rFonts w:hint="eastAsia" w:eastAsia="Arial"/>
          <w:sz w:val="24"/>
          <w:szCs w:val="20"/>
          <w:lang w:val="en-US" w:eastAsia="zh-CN"/>
        </w:rPr>
        <w:t>4</w:t>
      </w:r>
      <w:r>
        <w:rPr>
          <w:rFonts w:hint="eastAsia" w:eastAsia="Arial"/>
          <w:sz w:val="24"/>
          <w:szCs w:val="20"/>
        </w:rPr>
        <w:t>.3条件：按合同要求全部履约完成并经采购人验收合格，且采购人收到中标人出具的发票。</w:t>
      </w:r>
    </w:p>
    <w:p w14:paraId="59259942">
      <w:pPr>
        <w:widowControl/>
        <w:spacing w:line="560" w:lineRule="exact"/>
        <w:ind w:firstLine="480"/>
        <w:rPr>
          <w:rFonts w:hint="eastAsia" w:eastAsia="Arial"/>
          <w:sz w:val="24"/>
          <w:szCs w:val="20"/>
        </w:rPr>
      </w:pPr>
      <w:r>
        <w:rPr>
          <w:rFonts w:hint="eastAsia" w:eastAsia="Arial"/>
          <w:sz w:val="24"/>
          <w:szCs w:val="20"/>
          <w:lang w:val="en-US" w:eastAsia="zh-CN"/>
        </w:rPr>
        <w:t>4</w:t>
      </w:r>
      <w:r>
        <w:rPr>
          <w:rFonts w:hint="eastAsia" w:eastAsia="Arial"/>
          <w:sz w:val="24"/>
          <w:szCs w:val="20"/>
        </w:rPr>
        <w:t>.4不予退还情形：</w:t>
      </w:r>
    </w:p>
    <w:p w14:paraId="72E45FD3">
      <w:pPr>
        <w:widowControl/>
        <w:spacing w:line="560" w:lineRule="exact"/>
        <w:ind w:firstLine="480"/>
        <w:rPr>
          <w:rFonts w:hint="eastAsia" w:eastAsia="Arial"/>
          <w:sz w:val="24"/>
          <w:szCs w:val="20"/>
        </w:rPr>
      </w:pPr>
      <w:r>
        <w:rPr>
          <w:rFonts w:hint="eastAsia" w:eastAsia="Arial"/>
          <w:sz w:val="24"/>
          <w:szCs w:val="20"/>
        </w:rPr>
        <w:t>除不可抗力情况外，投标人出现下列情形之一的，其履约保证金，招标人将视情节决定不予退还或部分不予退还。</w:t>
      </w:r>
    </w:p>
    <w:p w14:paraId="582D96FC">
      <w:pPr>
        <w:widowControl/>
        <w:spacing w:line="560" w:lineRule="exact"/>
        <w:ind w:firstLine="480"/>
        <w:rPr>
          <w:rFonts w:hint="eastAsia" w:eastAsia="Arial"/>
          <w:sz w:val="24"/>
          <w:szCs w:val="20"/>
        </w:rPr>
      </w:pPr>
      <w:r>
        <w:rPr>
          <w:rFonts w:hint="eastAsia" w:eastAsia="Arial"/>
          <w:sz w:val="24"/>
          <w:szCs w:val="20"/>
        </w:rPr>
        <w:t>（1）中标人无正当理由拒绝签订合同的，或者在签订合同时向采购人提出附加条件或者更改合同实质性内容要求的；</w:t>
      </w:r>
    </w:p>
    <w:p w14:paraId="2551A9F9">
      <w:pPr>
        <w:widowControl/>
        <w:spacing w:line="560" w:lineRule="exact"/>
        <w:ind w:firstLine="480"/>
        <w:rPr>
          <w:rFonts w:hint="eastAsia" w:eastAsia="Arial"/>
          <w:sz w:val="24"/>
          <w:szCs w:val="20"/>
        </w:rPr>
      </w:pPr>
      <w:r>
        <w:rPr>
          <w:rFonts w:hint="eastAsia" w:eastAsia="Arial"/>
          <w:sz w:val="24"/>
          <w:szCs w:val="20"/>
        </w:rPr>
        <w:t>（2）中标人不履行与采购人订立的合同的；</w:t>
      </w:r>
    </w:p>
    <w:p w14:paraId="4C3CDF65">
      <w:pPr>
        <w:widowControl/>
        <w:spacing w:line="560" w:lineRule="exact"/>
        <w:ind w:firstLine="480"/>
        <w:rPr>
          <w:rFonts w:hint="eastAsia" w:eastAsia="Arial"/>
          <w:sz w:val="24"/>
          <w:szCs w:val="20"/>
        </w:rPr>
      </w:pPr>
      <w:r>
        <w:rPr>
          <w:rFonts w:hint="eastAsia" w:eastAsia="Arial"/>
          <w:sz w:val="24"/>
          <w:szCs w:val="20"/>
        </w:rPr>
        <w:t>（3）中标人所供货物或服务不符合招标文件规定要求的；</w:t>
      </w:r>
    </w:p>
    <w:p w14:paraId="6DF15749">
      <w:pPr>
        <w:widowControl/>
        <w:spacing w:line="560" w:lineRule="exact"/>
        <w:ind w:firstLine="480"/>
        <w:rPr>
          <w:rFonts w:hint="eastAsia" w:eastAsia="Arial"/>
          <w:sz w:val="24"/>
          <w:szCs w:val="20"/>
        </w:rPr>
      </w:pPr>
      <w:r>
        <w:rPr>
          <w:rFonts w:hint="eastAsia" w:eastAsia="Arial"/>
          <w:sz w:val="24"/>
          <w:szCs w:val="20"/>
        </w:rPr>
        <w:t>（4）中标人采取欺骗、弄虚作假方式投标的或与其它投标人串通投标的；</w:t>
      </w:r>
    </w:p>
    <w:p w14:paraId="65193B88">
      <w:pPr>
        <w:widowControl/>
        <w:spacing w:line="560" w:lineRule="exact"/>
        <w:ind w:firstLine="480"/>
        <w:rPr>
          <w:rFonts w:hint="eastAsia" w:eastAsia="Arial"/>
          <w:sz w:val="24"/>
          <w:szCs w:val="20"/>
        </w:rPr>
      </w:pPr>
      <w:r>
        <w:rPr>
          <w:rFonts w:hint="eastAsia" w:eastAsia="Arial"/>
          <w:sz w:val="24"/>
          <w:szCs w:val="20"/>
        </w:rPr>
        <w:t>（5）中标人将合同内容转包、违法分包的；</w:t>
      </w:r>
    </w:p>
    <w:p w14:paraId="2A75915E">
      <w:pPr>
        <w:widowControl/>
        <w:spacing w:line="560" w:lineRule="exact"/>
        <w:ind w:firstLine="480"/>
        <w:rPr>
          <w:rFonts w:hint="eastAsia" w:eastAsia="Arial"/>
          <w:sz w:val="24"/>
          <w:szCs w:val="20"/>
        </w:rPr>
      </w:pPr>
      <w:r>
        <w:rPr>
          <w:rFonts w:hint="eastAsia" w:eastAsia="Arial"/>
          <w:sz w:val="24"/>
          <w:szCs w:val="20"/>
        </w:rPr>
        <w:t>（6）中标人故意捏造事实或伪造证明材料，进行虚假恶意投诉或反映的。</w:t>
      </w:r>
    </w:p>
    <w:p w14:paraId="4182D540">
      <w:pPr>
        <w:widowControl/>
        <w:spacing w:line="560" w:lineRule="exact"/>
        <w:ind w:firstLine="480"/>
        <w:rPr>
          <w:rFonts w:hint="eastAsia" w:eastAsia="Arial"/>
          <w:sz w:val="24"/>
          <w:szCs w:val="20"/>
        </w:rPr>
      </w:pPr>
      <w:r>
        <w:rPr>
          <w:rFonts w:hint="eastAsia" w:eastAsia="Arial"/>
          <w:sz w:val="24"/>
          <w:szCs w:val="20"/>
          <w:lang w:val="en-US" w:eastAsia="zh-CN"/>
        </w:rPr>
        <w:t>4</w:t>
      </w:r>
      <w:r>
        <w:rPr>
          <w:rFonts w:hint="eastAsia" w:eastAsia="Arial"/>
          <w:sz w:val="24"/>
          <w:szCs w:val="20"/>
        </w:rPr>
        <w:t>.5逾期退还的违约责任：采购人逾期无故未退还履约保证金的，按中国人民银行同期贷款基准利率上浮20%后的利率支付超期资金占用费，但因供应商自身原因导致无法及时退还的除外。</w:t>
      </w:r>
    </w:p>
    <w:p w14:paraId="369D2EEB">
      <w:pPr>
        <w:widowControl/>
        <w:numPr>
          <w:ilvl w:val="0"/>
          <w:numId w:val="0"/>
        </w:numPr>
        <w:spacing w:line="560" w:lineRule="exact"/>
        <w:ind w:firstLine="482"/>
        <w:rPr>
          <w:rFonts w:eastAsia="Arial"/>
          <w:b/>
          <w:bCs/>
          <w:sz w:val="24"/>
          <w:szCs w:val="20"/>
          <w:highlight w:val="none"/>
        </w:rPr>
      </w:pPr>
      <w:r>
        <w:rPr>
          <w:rFonts w:hint="eastAsia" w:eastAsia="宋体"/>
          <w:b/>
          <w:bCs/>
          <w:sz w:val="24"/>
          <w:szCs w:val="20"/>
          <w:highlight w:val="none"/>
          <w:lang w:val="en-US" w:eastAsia="zh-CN"/>
        </w:rPr>
        <w:t>第八条、合同金额</w:t>
      </w:r>
    </w:p>
    <w:p w14:paraId="25C08F07">
      <w:pPr>
        <w:widowControl/>
        <w:numPr>
          <w:ilvl w:val="0"/>
          <w:numId w:val="0"/>
        </w:numPr>
        <w:spacing w:line="560" w:lineRule="exact"/>
        <w:ind w:firstLine="480"/>
        <w:rPr>
          <w:rFonts w:eastAsia="Arial"/>
          <w:color w:val="auto"/>
          <w:sz w:val="24"/>
          <w:szCs w:val="20"/>
          <w:highlight w:val="yellow"/>
        </w:rPr>
      </w:pPr>
      <w:r>
        <w:rPr>
          <w:rFonts w:hint="eastAsia" w:eastAsia="宋体"/>
          <w:sz w:val="24"/>
          <w:szCs w:val="20"/>
          <w:lang w:val="en-US" w:eastAsia="zh-CN"/>
        </w:rPr>
        <w:t>1.</w:t>
      </w:r>
      <w:r>
        <w:rPr>
          <w:rFonts w:hint="eastAsia" w:eastAsia="Arial"/>
          <w:sz w:val="24"/>
          <w:szCs w:val="20"/>
        </w:rPr>
        <w:t>本合同履约期间</w:t>
      </w:r>
      <w:r>
        <w:rPr>
          <w:rFonts w:hint="eastAsia" w:asciiTheme="minorEastAsia" w:hAnsiTheme="minorEastAsia"/>
          <w:sz w:val="24"/>
          <w:szCs w:val="20"/>
          <w:lang w:val="en-US" w:eastAsia="zh-CN"/>
        </w:rPr>
        <w:t>壹</w:t>
      </w:r>
      <w:r>
        <w:rPr>
          <w:rFonts w:hint="eastAsia" w:eastAsia="Arial"/>
          <w:sz w:val="24"/>
          <w:szCs w:val="20"/>
        </w:rPr>
        <w:t xml:space="preserve">年物业服务费为，人民币(大写): </w:t>
      </w:r>
      <w:r>
        <w:rPr>
          <w:rFonts w:hint="eastAsia" w:eastAsia="Arial"/>
          <w:sz w:val="24"/>
          <w:szCs w:val="20"/>
          <w:u w:val="single"/>
        </w:rPr>
        <w:t xml:space="preserve">       </w:t>
      </w:r>
      <w:r>
        <w:rPr>
          <w:rFonts w:hint="eastAsia"/>
          <w:sz w:val="24"/>
          <w:szCs w:val="20"/>
          <w:u w:val="single"/>
        </w:rPr>
        <w:t xml:space="preserve"> </w:t>
      </w:r>
      <w:r>
        <w:rPr>
          <w:rFonts w:hint="eastAsia" w:eastAsia="Arial"/>
          <w:sz w:val="24"/>
          <w:szCs w:val="20"/>
          <w:u w:val="single"/>
        </w:rPr>
        <w:t xml:space="preserve">   </w:t>
      </w:r>
      <w:r>
        <w:rPr>
          <w:rFonts w:hint="eastAsia" w:eastAsia="Arial"/>
          <w:sz w:val="24"/>
          <w:szCs w:val="20"/>
        </w:rPr>
        <w:t xml:space="preserve">，小写：¥ </w:t>
      </w:r>
      <w:r>
        <w:rPr>
          <w:rFonts w:hint="eastAsia" w:eastAsia="Arial"/>
          <w:sz w:val="24"/>
          <w:szCs w:val="20"/>
          <w:u w:val="single"/>
        </w:rPr>
        <w:t xml:space="preserve">        </w:t>
      </w:r>
      <w:r>
        <w:rPr>
          <w:rFonts w:hint="eastAsia" w:eastAsia="Arial"/>
          <w:sz w:val="24"/>
          <w:szCs w:val="20"/>
        </w:rPr>
        <w:t xml:space="preserve"> 元。</w:t>
      </w:r>
    </w:p>
    <w:p w14:paraId="70FE92B9">
      <w:pPr>
        <w:widowControl/>
        <w:spacing w:line="560" w:lineRule="exact"/>
        <w:ind w:firstLine="480"/>
        <w:rPr>
          <w:rFonts w:eastAsia="Arial"/>
          <w:color w:val="auto"/>
          <w:sz w:val="24"/>
          <w:szCs w:val="20"/>
          <w:highlight w:val="none"/>
        </w:rPr>
      </w:pPr>
      <w:r>
        <w:rPr>
          <w:rFonts w:hint="eastAsia" w:eastAsia="宋体"/>
          <w:color w:val="auto"/>
          <w:sz w:val="24"/>
          <w:szCs w:val="20"/>
          <w:highlight w:val="none"/>
          <w:lang w:val="en-US" w:eastAsia="zh-CN"/>
        </w:rPr>
        <w:t>2.</w:t>
      </w:r>
      <w:r>
        <w:rPr>
          <w:rFonts w:hint="eastAsia" w:eastAsia="Arial"/>
          <w:color w:val="auto"/>
          <w:sz w:val="24"/>
          <w:szCs w:val="20"/>
          <w:highlight w:val="none"/>
        </w:rPr>
        <w:t>支付方式：</w:t>
      </w:r>
    </w:p>
    <w:p w14:paraId="667BF5C1">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zh-CN" w:eastAsia="zh-CN"/>
        </w:rPr>
      </w:pPr>
      <w:r>
        <w:rPr>
          <w:rFonts w:hint="eastAsia" w:asciiTheme="majorEastAsia" w:hAnsiTheme="majorEastAsia" w:eastAsiaTheme="majorEastAsia" w:cstheme="majorEastAsia"/>
          <w:color w:val="auto"/>
          <w:highlight w:val="none"/>
          <w:lang w:val="en-US" w:eastAsia="zh-CN"/>
        </w:rPr>
        <w:t>2.1.预付款支付时间：合同签订后，甲方收到发票后10个工作日，预付款支付比例：合同金额的30%。（乙方需提供等额税票。在签订合同时，乙方明确表示无需预付款的，可不执行）</w:t>
      </w:r>
      <w:r>
        <w:rPr>
          <w:rFonts w:hint="eastAsia" w:asciiTheme="majorEastAsia" w:hAnsiTheme="majorEastAsia" w:eastAsiaTheme="majorEastAsia" w:cstheme="majorEastAsia"/>
          <w:color w:val="auto"/>
          <w:highlight w:val="none"/>
          <w:lang w:val="zh-CN" w:eastAsia="zh-CN"/>
        </w:rPr>
        <w:t>；</w:t>
      </w:r>
    </w:p>
    <w:p w14:paraId="0AC49C85">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zh-CN" w:eastAsia="zh-CN"/>
        </w:rPr>
      </w:pPr>
      <w:r>
        <w:rPr>
          <w:rFonts w:hint="eastAsia" w:asciiTheme="majorEastAsia" w:hAnsiTheme="majorEastAsia" w:eastAsiaTheme="majorEastAsia" w:cstheme="majorEastAsia"/>
          <w:color w:val="auto"/>
          <w:highlight w:val="none"/>
          <w:lang w:val="en-US" w:eastAsia="zh-CN"/>
        </w:rPr>
        <w:t>2.2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p>
    <w:p w14:paraId="5E065134">
      <w:pPr>
        <w:pStyle w:val="9"/>
        <w:widowControl w:val="0"/>
        <w:numPr>
          <w:ilvl w:val="0"/>
          <w:numId w:val="0"/>
        </w:numPr>
        <w:spacing w:beforeAutospacing="0" w:afterAutospacing="0" w:line="360" w:lineRule="auto"/>
        <w:ind w:firstLine="482"/>
        <w:jc w:val="both"/>
        <w:rPr>
          <w:rFonts w:hint="eastAsia" w:ascii="宋体" w:hAnsi="宋体"/>
          <w:b/>
          <w:bCs/>
          <w:color w:val="auto"/>
          <w:sz w:val="24"/>
          <w:szCs w:val="24"/>
          <w:highlight w:val="none"/>
          <w:lang w:val="en-US" w:eastAsia="zh-CN"/>
        </w:rPr>
      </w:pPr>
      <w:r>
        <w:rPr>
          <w:rFonts w:hint="eastAsia" w:asciiTheme="majorEastAsia" w:hAnsiTheme="majorEastAsia" w:eastAsiaTheme="majorEastAsia" w:cstheme="majorEastAsia"/>
          <w:b/>
          <w:bCs/>
          <w:color w:val="auto"/>
          <w:highlight w:val="none"/>
          <w:lang w:val="zh-CN" w:eastAsia="zh-CN"/>
        </w:rPr>
        <w:t>注：本项目在合同履行期限内，甲方根据现场实际情况如出现增减乙方服务人员的，则增减人员费用按乙方投标报价书中的单价执行，总价并作相应调整。</w:t>
      </w:r>
    </w:p>
    <w:p w14:paraId="70EB9102">
      <w:pPr>
        <w:widowControl/>
        <w:spacing w:line="560" w:lineRule="exact"/>
        <w:ind w:firstLine="480"/>
        <w:rPr>
          <w:b/>
          <w:bCs/>
          <w:color w:val="auto"/>
          <w:sz w:val="24"/>
          <w:szCs w:val="20"/>
          <w:highlight w:val="none"/>
        </w:rPr>
      </w:pPr>
      <w:r>
        <w:rPr>
          <w:rFonts w:hint="eastAsia"/>
          <w:b/>
          <w:bCs/>
          <w:color w:val="auto"/>
          <w:sz w:val="24"/>
          <w:szCs w:val="20"/>
          <w:highlight w:val="none"/>
          <w:lang w:val="en-US" w:eastAsia="zh-CN"/>
        </w:rPr>
        <w:t>3</w:t>
      </w:r>
      <w:r>
        <w:rPr>
          <w:rFonts w:hint="eastAsia"/>
          <w:b/>
          <w:bCs/>
          <w:color w:val="auto"/>
          <w:sz w:val="24"/>
          <w:szCs w:val="20"/>
          <w:highlight w:val="none"/>
        </w:rPr>
        <w:t>.本物业的管理服务费至少应包括但不限于：</w:t>
      </w:r>
    </w:p>
    <w:p w14:paraId="313F560C">
      <w:pPr>
        <w:widowControl/>
        <w:spacing w:line="560" w:lineRule="exact"/>
        <w:ind w:firstLine="480"/>
        <w:rPr>
          <w:rFonts w:hint="eastAsia" w:eastAsia="Arial"/>
          <w:color w:val="auto"/>
          <w:sz w:val="24"/>
          <w:szCs w:val="20"/>
          <w:lang w:val="en-US" w:eastAsia="zh-CN"/>
        </w:rPr>
      </w:pPr>
      <w:r>
        <w:rPr>
          <w:rFonts w:hint="eastAsia" w:eastAsia="Arial"/>
          <w:color w:val="auto"/>
          <w:sz w:val="24"/>
          <w:szCs w:val="20"/>
          <w:lang w:val="en-US" w:eastAsia="zh-CN"/>
        </w:rPr>
        <w:t>3</w:t>
      </w:r>
      <w:r>
        <w:rPr>
          <w:rFonts w:hint="eastAsia" w:eastAsia="Arial"/>
          <w:color w:val="auto"/>
          <w:sz w:val="24"/>
          <w:szCs w:val="20"/>
        </w:rPr>
        <w:t>.1</w:t>
      </w:r>
      <w:r>
        <w:rPr>
          <w:rFonts w:hint="eastAsia" w:eastAsia="Arial"/>
          <w:color w:val="auto"/>
          <w:sz w:val="24"/>
          <w:szCs w:val="20"/>
          <w:lang w:val="en-US" w:eastAsia="zh-CN"/>
        </w:rPr>
        <w:t>保洁员、学生宿舍管理员、文印人员</w:t>
      </w:r>
      <w:r>
        <w:rPr>
          <w:rFonts w:hint="eastAsia" w:eastAsia="Arial"/>
          <w:color w:val="auto"/>
          <w:sz w:val="24"/>
          <w:szCs w:val="20"/>
          <w:lang w:val="zh-CN"/>
        </w:rPr>
        <w:t>工资不低于本市最低工资标准</w:t>
      </w:r>
      <w:r>
        <w:rPr>
          <w:rFonts w:hint="eastAsia" w:eastAsia="Arial"/>
          <w:color w:val="auto"/>
          <w:sz w:val="24"/>
          <w:szCs w:val="20"/>
          <w:lang w:val="en-US" w:eastAsia="zh-CN"/>
        </w:rPr>
        <w:t>2430.00</w:t>
      </w:r>
      <w:r>
        <w:rPr>
          <w:rFonts w:hint="eastAsia" w:eastAsia="Arial"/>
          <w:color w:val="auto"/>
          <w:sz w:val="24"/>
          <w:szCs w:val="20"/>
          <w:lang w:val="zh-CN"/>
        </w:rPr>
        <w:t>元/人</w:t>
      </w:r>
      <w:r>
        <w:rPr>
          <w:rFonts w:hint="eastAsia" w:eastAsia="Arial"/>
          <w:color w:val="auto"/>
          <w:sz w:val="24"/>
          <w:szCs w:val="20"/>
          <w:lang w:val="en-US" w:eastAsia="zh-CN"/>
        </w:rPr>
        <w:t>/每</w:t>
      </w:r>
      <w:r>
        <w:rPr>
          <w:rFonts w:hint="eastAsia" w:eastAsia="Arial"/>
          <w:color w:val="auto"/>
          <w:sz w:val="24"/>
          <w:szCs w:val="20"/>
          <w:lang w:val="zh-CN"/>
        </w:rPr>
        <w:t>月，社保不得低于</w:t>
      </w:r>
      <w:r>
        <w:rPr>
          <w:rFonts w:hint="eastAsia" w:eastAsia="Arial"/>
          <w:color w:val="auto"/>
          <w:sz w:val="24"/>
          <w:szCs w:val="20"/>
          <w:lang w:val="en-US" w:eastAsia="zh-CN"/>
        </w:rPr>
        <w:t>1292.47</w:t>
      </w:r>
      <w:r>
        <w:rPr>
          <w:rFonts w:hint="eastAsia" w:eastAsia="Arial"/>
          <w:color w:val="auto"/>
          <w:sz w:val="24"/>
          <w:szCs w:val="20"/>
          <w:lang w:val="zh-CN"/>
        </w:rPr>
        <w:t>元/人/</w:t>
      </w:r>
      <w:r>
        <w:rPr>
          <w:rFonts w:hint="eastAsia" w:eastAsia="Arial"/>
          <w:color w:val="auto"/>
          <w:sz w:val="24"/>
          <w:szCs w:val="20"/>
          <w:lang w:val="en-US" w:eastAsia="zh-CN"/>
        </w:rPr>
        <w:t>每</w:t>
      </w:r>
      <w:r>
        <w:rPr>
          <w:rFonts w:hint="eastAsia" w:eastAsia="Arial"/>
          <w:color w:val="auto"/>
          <w:sz w:val="24"/>
          <w:szCs w:val="20"/>
          <w:lang w:val="zh-CN"/>
        </w:rPr>
        <w:t>月，</w:t>
      </w:r>
      <w:r>
        <w:rPr>
          <w:rFonts w:hint="eastAsia" w:eastAsia="Arial"/>
          <w:color w:val="auto"/>
          <w:sz w:val="24"/>
          <w:szCs w:val="20"/>
        </w:rPr>
        <w:t>住房公积金不得低于</w:t>
      </w:r>
      <w:r>
        <w:rPr>
          <w:rFonts w:hint="eastAsia" w:eastAsia="Arial"/>
          <w:color w:val="auto"/>
          <w:sz w:val="24"/>
          <w:szCs w:val="20"/>
          <w:lang w:val="en-US" w:eastAsia="zh-CN"/>
        </w:rPr>
        <w:t>114</w:t>
      </w:r>
      <w:r>
        <w:rPr>
          <w:rFonts w:hint="eastAsia" w:eastAsia="Arial"/>
          <w:color w:val="auto"/>
          <w:sz w:val="24"/>
          <w:szCs w:val="20"/>
        </w:rPr>
        <w:t>元</w:t>
      </w:r>
      <w:r>
        <w:rPr>
          <w:rFonts w:hint="eastAsia" w:eastAsia="Arial"/>
          <w:color w:val="auto"/>
          <w:sz w:val="24"/>
          <w:szCs w:val="20"/>
          <w:lang w:val="en-US" w:eastAsia="zh-CN"/>
        </w:rPr>
        <w:t>/</w:t>
      </w:r>
      <w:r>
        <w:rPr>
          <w:rFonts w:hint="eastAsia" w:eastAsia="Arial"/>
          <w:color w:val="auto"/>
          <w:sz w:val="24"/>
          <w:szCs w:val="20"/>
          <w:lang w:val="zh-CN"/>
        </w:rPr>
        <w:t>人/</w:t>
      </w:r>
      <w:r>
        <w:rPr>
          <w:rFonts w:hint="eastAsia" w:eastAsia="Arial"/>
          <w:color w:val="auto"/>
          <w:sz w:val="24"/>
          <w:szCs w:val="20"/>
          <w:lang w:val="en-US" w:eastAsia="zh-CN"/>
        </w:rPr>
        <w:t>每</w:t>
      </w:r>
      <w:r>
        <w:rPr>
          <w:rFonts w:hint="eastAsia" w:eastAsia="Arial"/>
          <w:color w:val="auto"/>
          <w:sz w:val="24"/>
          <w:szCs w:val="20"/>
          <w:lang w:val="zh-CN"/>
        </w:rPr>
        <w:t>月，</w:t>
      </w:r>
      <w:r>
        <w:rPr>
          <w:rFonts w:hint="eastAsia" w:eastAsia="Arial"/>
          <w:color w:val="auto"/>
          <w:sz w:val="24"/>
          <w:szCs w:val="20"/>
          <w:lang w:val="en-US" w:eastAsia="zh-CN"/>
        </w:rPr>
        <w:t>福利费100</w:t>
      </w:r>
      <w:r>
        <w:rPr>
          <w:rFonts w:hint="eastAsia" w:eastAsia="Arial"/>
          <w:b w:val="0"/>
          <w:bCs w:val="0"/>
          <w:color w:val="auto"/>
          <w:sz w:val="24"/>
          <w:szCs w:val="20"/>
          <w:lang w:val="en-US" w:eastAsia="zh-CN"/>
        </w:rPr>
        <w:t>0元/人/每年，</w:t>
      </w:r>
      <w:r>
        <w:rPr>
          <w:rFonts w:hint="eastAsia" w:eastAsia="Arial"/>
          <w:b w:val="0"/>
          <w:bCs w:val="0"/>
          <w:color w:val="auto"/>
          <w:sz w:val="24"/>
          <w:szCs w:val="20"/>
        </w:rPr>
        <w:t>法定节假日加班费不得低于</w:t>
      </w:r>
      <w:r>
        <w:rPr>
          <w:rFonts w:hint="eastAsia" w:eastAsia="Arial"/>
          <w:b w:val="0"/>
          <w:bCs w:val="0"/>
          <w:color w:val="auto"/>
          <w:sz w:val="24"/>
          <w:szCs w:val="20"/>
          <w:lang w:val="en-US" w:eastAsia="zh-CN"/>
        </w:rPr>
        <w:t>4357.25</w:t>
      </w:r>
      <w:r>
        <w:rPr>
          <w:rFonts w:hint="eastAsia" w:eastAsia="Arial"/>
          <w:b w:val="0"/>
          <w:bCs w:val="0"/>
          <w:color w:val="auto"/>
          <w:sz w:val="24"/>
          <w:szCs w:val="20"/>
        </w:rPr>
        <w:t>元</w:t>
      </w:r>
      <w:r>
        <w:rPr>
          <w:rFonts w:hint="eastAsia" w:eastAsia="Arial"/>
          <w:b w:val="0"/>
          <w:bCs w:val="0"/>
          <w:color w:val="auto"/>
          <w:sz w:val="24"/>
          <w:szCs w:val="20"/>
          <w:lang w:val="en-US" w:eastAsia="zh-CN"/>
        </w:rPr>
        <w:t>/</w:t>
      </w:r>
      <w:r>
        <w:rPr>
          <w:rFonts w:hint="eastAsia" w:eastAsia="Arial"/>
          <w:b w:val="0"/>
          <w:bCs w:val="0"/>
          <w:color w:val="auto"/>
          <w:sz w:val="24"/>
          <w:szCs w:val="20"/>
        </w:rPr>
        <w:t>人/</w:t>
      </w:r>
      <w:r>
        <w:rPr>
          <w:rFonts w:hint="eastAsia" w:eastAsia="Arial"/>
          <w:b w:val="0"/>
          <w:bCs w:val="0"/>
          <w:color w:val="auto"/>
          <w:sz w:val="24"/>
          <w:szCs w:val="20"/>
          <w:lang w:val="en-US" w:eastAsia="zh-CN"/>
        </w:rPr>
        <w:t>每</w:t>
      </w:r>
      <w:r>
        <w:rPr>
          <w:rFonts w:hint="eastAsia" w:eastAsia="Arial"/>
          <w:b w:val="0"/>
          <w:bCs w:val="0"/>
          <w:color w:val="auto"/>
          <w:sz w:val="24"/>
          <w:szCs w:val="20"/>
        </w:rPr>
        <w:t>年</w:t>
      </w:r>
      <w:r>
        <w:rPr>
          <w:rFonts w:hint="eastAsia" w:eastAsia="Arial"/>
          <w:b w:val="0"/>
          <w:bCs w:val="0"/>
          <w:color w:val="auto"/>
          <w:sz w:val="24"/>
          <w:szCs w:val="20"/>
          <w:lang w:eastAsia="zh-CN"/>
        </w:rPr>
        <w:t>。</w:t>
      </w:r>
      <w:r>
        <w:rPr>
          <w:rFonts w:hint="eastAsia" w:eastAsia="Arial"/>
          <w:b w:val="0"/>
          <w:bCs w:val="0"/>
          <w:color w:val="auto"/>
          <w:sz w:val="24"/>
          <w:szCs w:val="20"/>
          <w:lang w:val="en-US" w:eastAsia="zh-CN"/>
        </w:rPr>
        <w:t>夜间值班巡逻人员费1.79万元/每年，福利费1000元/人/每年，服装费1000元/人/每年，</w:t>
      </w:r>
      <w:r>
        <w:rPr>
          <w:rFonts w:hint="eastAsia" w:eastAsia="Arial"/>
          <w:b w:val="0"/>
          <w:bCs w:val="0"/>
          <w:color w:val="auto"/>
          <w:sz w:val="24"/>
          <w:szCs w:val="20"/>
          <w:lang w:val="zh-CN" w:eastAsia="zh-CN"/>
        </w:rPr>
        <w:t>不交保险、社保、公积金，人员由中标服务单位提供、补贴由本项目中标服务单位发放，由服务采购单位管理</w:t>
      </w:r>
      <w:r>
        <w:rPr>
          <w:rFonts w:hint="eastAsia" w:eastAsia="Arial"/>
          <w:b w:val="0"/>
          <w:bCs w:val="0"/>
          <w:color w:val="auto"/>
          <w:sz w:val="24"/>
          <w:szCs w:val="20"/>
          <w:lang w:val="en-US" w:eastAsia="zh-CN"/>
        </w:rPr>
        <w:t>。水电服务费1.8万元/每年</w:t>
      </w:r>
      <w:r>
        <w:rPr>
          <w:rFonts w:hint="eastAsia" w:eastAsia="Arial"/>
          <w:b w:val="0"/>
          <w:bCs w:val="0"/>
          <w:color w:val="auto"/>
          <w:sz w:val="24"/>
          <w:szCs w:val="20"/>
          <w:lang w:val="zh-CN" w:eastAsia="zh-CN"/>
        </w:rPr>
        <w:t>，不交保险、社保、公积金，不发放福利，人员由中标服务单位提供、补贴由本项目中标服务单位发放，由服务采购单位管理</w:t>
      </w:r>
      <w:r>
        <w:rPr>
          <w:rFonts w:hint="eastAsia" w:eastAsia="Arial"/>
          <w:b w:val="0"/>
          <w:bCs w:val="0"/>
          <w:color w:val="auto"/>
          <w:sz w:val="24"/>
          <w:szCs w:val="20"/>
          <w:lang w:val="en-US" w:eastAsia="zh-CN"/>
        </w:rPr>
        <w:t>。</w:t>
      </w:r>
      <w:r>
        <w:rPr>
          <w:rFonts w:hint="eastAsia" w:eastAsia="Arial"/>
          <w:b w:val="0"/>
          <w:bCs w:val="0"/>
          <w:color w:val="auto"/>
          <w:sz w:val="24"/>
          <w:szCs w:val="20"/>
          <w:lang w:val="zh-CN" w:eastAsia="zh-CN"/>
        </w:rPr>
        <w:t>补贴费用一并</w:t>
      </w:r>
      <w:r>
        <w:rPr>
          <w:rFonts w:hint="eastAsia" w:eastAsia="Arial"/>
          <w:color w:val="auto"/>
          <w:sz w:val="24"/>
          <w:szCs w:val="20"/>
          <w:lang w:val="zh-CN" w:eastAsia="zh-CN"/>
        </w:rPr>
        <w:t>计税，税费由物业中标单位承担</w:t>
      </w:r>
      <w:r>
        <w:rPr>
          <w:rFonts w:hint="eastAsia" w:eastAsia="Arial"/>
          <w:color w:val="auto"/>
          <w:sz w:val="24"/>
          <w:szCs w:val="20"/>
          <w:lang w:val="en-US" w:eastAsia="zh-CN"/>
        </w:rPr>
        <w:t>。</w:t>
      </w:r>
    </w:p>
    <w:p w14:paraId="02334B38">
      <w:pPr>
        <w:widowControl/>
        <w:spacing w:line="560" w:lineRule="exact"/>
        <w:ind w:firstLine="480"/>
        <w:rPr>
          <w:rFonts w:hint="default" w:eastAsia="Arial"/>
          <w:color w:val="auto"/>
          <w:sz w:val="24"/>
          <w:szCs w:val="20"/>
          <w:lang w:val="en-US" w:eastAsia="zh-CN"/>
        </w:rPr>
      </w:pPr>
      <w:r>
        <w:rPr>
          <w:rFonts w:hint="eastAsia" w:eastAsia="Arial"/>
          <w:color w:val="auto"/>
          <w:sz w:val="24"/>
          <w:szCs w:val="20"/>
          <w:lang w:val="en-US" w:eastAsia="zh-CN"/>
        </w:rPr>
        <w:t>所有人员实发工资标准按12个月测算</w:t>
      </w:r>
      <w:r>
        <w:rPr>
          <w:rFonts w:hint="eastAsia" w:eastAsia="Arial"/>
          <w:color w:val="auto"/>
          <w:sz w:val="24"/>
          <w:szCs w:val="20"/>
          <w:lang w:val="zh-CN" w:eastAsia="zh-CN"/>
        </w:rPr>
        <w:t>，所有人员（夜间值班巡逻人员</w:t>
      </w:r>
      <w:r>
        <w:rPr>
          <w:rFonts w:hint="eastAsia" w:eastAsia="Arial"/>
          <w:color w:val="auto"/>
          <w:sz w:val="24"/>
          <w:szCs w:val="20"/>
          <w:lang w:val="en-US" w:eastAsia="zh-CN"/>
        </w:rPr>
        <w:t>及水电服务人员</w:t>
      </w:r>
      <w:r>
        <w:rPr>
          <w:rFonts w:hint="eastAsia" w:eastAsia="Arial"/>
          <w:color w:val="auto"/>
          <w:sz w:val="24"/>
          <w:szCs w:val="20"/>
          <w:lang w:val="zh-CN" w:eastAsia="zh-CN"/>
        </w:rPr>
        <w:t>除外）必须足额缴纳社保费用，社保（企业部分）不得低于1292.47元/人/每月，住房公积金不得低于114元/人/每月，法定节假日加班费不得低于4357.25元/人/每年，税金费率不得低于6.72%。</w:t>
      </w:r>
    </w:p>
    <w:p w14:paraId="32E5903C">
      <w:pPr>
        <w:spacing w:line="560" w:lineRule="exact"/>
        <w:ind w:firstLine="480"/>
        <w:jc w:val="left"/>
        <w:rPr>
          <w:rFonts w:hint="eastAsia" w:ascii="宋体" w:hAnsi="宋体" w:eastAsia="宋体" w:cs="宋体"/>
          <w:color w:val="000000"/>
          <w:sz w:val="24"/>
          <w:highlight w:val="none"/>
          <w:lang w:val="zh-CN"/>
        </w:rPr>
      </w:pPr>
      <w:r>
        <w:rPr>
          <w:rFonts w:hint="eastAsia" w:ascii="宋体" w:hAnsi="宋体" w:eastAsia="宋体" w:cs="宋体"/>
          <w:color w:val="auto"/>
          <w:sz w:val="24"/>
          <w:highlight w:val="none"/>
          <w:lang w:val="en-US" w:eastAsia="zh-CN"/>
        </w:rPr>
        <w:t>3.2</w:t>
      </w:r>
      <w:r>
        <w:rPr>
          <w:rFonts w:hint="eastAsia" w:ascii="宋体" w:hAnsi="宋体" w:eastAsia="宋体" w:cs="宋体"/>
          <w:color w:val="auto"/>
          <w:sz w:val="24"/>
          <w:highlight w:val="none"/>
          <w:lang w:val="zh-CN"/>
        </w:rPr>
        <w:t>为完成招标文件规定的物业服务工作所涉及</w:t>
      </w:r>
      <w:r>
        <w:rPr>
          <w:rFonts w:hint="eastAsia" w:ascii="宋体" w:hAnsi="宋体" w:eastAsia="宋体" w:cs="宋体"/>
          <w:color w:val="000000"/>
          <w:sz w:val="24"/>
          <w:highlight w:val="none"/>
          <w:lang w:val="zh-CN"/>
        </w:rPr>
        <w:t>的一切相关费用。</w:t>
      </w:r>
    </w:p>
    <w:p w14:paraId="2F48D792">
      <w:pPr>
        <w:widowControl/>
        <w:spacing w:line="560" w:lineRule="exact"/>
        <w:ind w:firstLine="482"/>
        <w:rPr>
          <w:rFonts w:hint="eastAsia" w:eastAsia="Arial"/>
          <w:sz w:val="24"/>
          <w:szCs w:val="20"/>
        </w:rPr>
      </w:pPr>
    </w:p>
    <w:p w14:paraId="7C224359">
      <w:pPr>
        <w:widowControl/>
        <w:spacing w:line="560" w:lineRule="exact"/>
        <w:ind w:firstLine="480"/>
        <w:rPr>
          <w:rFonts w:eastAsia="Arial"/>
          <w:sz w:val="24"/>
          <w:szCs w:val="20"/>
        </w:rPr>
      </w:pPr>
      <w:r>
        <w:rPr>
          <w:rFonts w:hint="eastAsia" w:eastAsia="宋体"/>
          <w:sz w:val="24"/>
          <w:szCs w:val="20"/>
          <w:lang w:val="en-US" w:eastAsia="zh-CN"/>
        </w:rPr>
        <w:t>3</w:t>
      </w:r>
      <w:r>
        <w:rPr>
          <w:rFonts w:hint="eastAsia" w:eastAsia="Arial"/>
          <w:sz w:val="24"/>
          <w:szCs w:val="20"/>
        </w:rPr>
        <w:t>.</w:t>
      </w:r>
      <w:r>
        <w:rPr>
          <w:rFonts w:hint="eastAsia" w:eastAsia="宋体"/>
          <w:sz w:val="24"/>
          <w:szCs w:val="20"/>
          <w:lang w:val="en-US" w:eastAsia="zh-CN"/>
        </w:rPr>
        <w:t>3</w:t>
      </w:r>
      <w:r>
        <w:rPr>
          <w:rFonts w:hint="eastAsia" w:eastAsia="Arial"/>
          <w:sz w:val="24"/>
          <w:szCs w:val="20"/>
        </w:rPr>
        <w:t>物业共用部位、共有设施设备日常运维费用</w:t>
      </w:r>
    </w:p>
    <w:p w14:paraId="0644AF67">
      <w:pPr>
        <w:widowControl/>
        <w:spacing w:line="560" w:lineRule="exact"/>
        <w:ind w:firstLine="480"/>
        <w:rPr>
          <w:rFonts w:eastAsia="Arial"/>
          <w:sz w:val="24"/>
          <w:szCs w:val="20"/>
        </w:rPr>
      </w:pPr>
      <w:r>
        <w:rPr>
          <w:rFonts w:hint="eastAsia" w:eastAsia="宋体"/>
          <w:sz w:val="24"/>
          <w:szCs w:val="20"/>
          <w:lang w:val="en-US" w:eastAsia="zh-CN"/>
        </w:rPr>
        <w:t>3</w:t>
      </w:r>
      <w:r>
        <w:rPr>
          <w:rFonts w:hint="eastAsia" w:eastAsia="Arial"/>
          <w:sz w:val="24"/>
          <w:szCs w:val="20"/>
        </w:rPr>
        <w:t>.</w:t>
      </w:r>
      <w:r>
        <w:rPr>
          <w:rFonts w:hint="eastAsia" w:eastAsia="宋体"/>
          <w:sz w:val="24"/>
          <w:szCs w:val="20"/>
          <w:lang w:val="en-US" w:eastAsia="zh-CN"/>
        </w:rPr>
        <w:t>4</w:t>
      </w:r>
      <w:r>
        <w:rPr>
          <w:rFonts w:hint="eastAsia" w:eastAsia="Arial"/>
          <w:sz w:val="24"/>
          <w:szCs w:val="20"/>
        </w:rPr>
        <w:t>物业公共区域清洁卫生费用</w:t>
      </w:r>
    </w:p>
    <w:p w14:paraId="5FD54812">
      <w:pPr>
        <w:widowControl/>
        <w:spacing w:line="560" w:lineRule="exact"/>
        <w:ind w:firstLine="480"/>
        <w:rPr>
          <w:rFonts w:eastAsia="Arial"/>
          <w:sz w:val="24"/>
          <w:szCs w:val="20"/>
        </w:rPr>
      </w:pPr>
      <w:r>
        <w:rPr>
          <w:rFonts w:hint="eastAsia" w:eastAsia="宋体"/>
          <w:sz w:val="24"/>
          <w:szCs w:val="20"/>
          <w:lang w:val="en-US" w:eastAsia="zh-CN"/>
        </w:rPr>
        <w:t>1</w:t>
      </w:r>
      <w:r>
        <w:rPr>
          <w:rFonts w:hint="eastAsia" w:eastAsia="Arial"/>
          <w:sz w:val="24"/>
          <w:szCs w:val="20"/>
        </w:rPr>
        <w:t>）清洁器具、耗材（垃圾袋、清洁剂、卫生球、洗衣粉、扫帚、抹布、卫生纸等）；</w:t>
      </w:r>
    </w:p>
    <w:p w14:paraId="1C2BE20F">
      <w:pPr>
        <w:widowControl/>
        <w:spacing w:line="560" w:lineRule="exact"/>
        <w:ind w:firstLine="480"/>
        <w:rPr>
          <w:rFonts w:eastAsia="Arial"/>
          <w:sz w:val="24"/>
          <w:szCs w:val="20"/>
        </w:rPr>
      </w:pPr>
      <w:r>
        <w:rPr>
          <w:rFonts w:hint="eastAsia" w:eastAsia="宋体"/>
          <w:sz w:val="24"/>
          <w:szCs w:val="20"/>
          <w:lang w:val="en-US" w:eastAsia="zh-CN"/>
        </w:rPr>
        <w:t>2</w:t>
      </w:r>
      <w:r>
        <w:rPr>
          <w:rFonts w:hint="eastAsia" w:eastAsia="Arial"/>
          <w:sz w:val="24"/>
          <w:szCs w:val="20"/>
        </w:rPr>
        <w:t>）公区消杀费用；</w:t>
      </w:r>
    </w:p>
    <w:p w14:paraId="496EA475">
      <w:pPr>
        <w:widowControl/>
        <w:spacing w:line="560" w:lineRule="exact"/>
        <w:ind w:firstLine="480"/>
        <w:rPr>
          <w:rFonts w:eastAsia="Arial"/>
          <w:sz w:val="24"/>
          <w:szCs w:val="20"/>
        </w:rPr>
      </w:pPr>
      <w:r>
        <w:rPr>
          <w:rFonts w:hint="eastAsia" w:eastAsia="宋体"/>
          <w:sz w:val="24"/>
          <w:szCs w:val="20"/>
          <w:lang w:val="en-US" w:eastAsia="zh-CN"/>
        </w:rPr>
        <w:t>3</w:t>
      </w:r>
      <w:r>
        <w:rPr>
          <w:rFonts w:hint="eastAsia" w:eastAsia="Arial"/>
          <w:sz w:val="24"/>
          <w:szCs w:val="20"/>
        </w:rPr>
        <w:t>）公区垃圾清运费用。</w:t>
      </w:r>
    </w:p>
    <w:p w14:paraId="6A61CC37">
      <w:pPr>
        <w:widowControl/>
        <w:spacing w:line="560" w:lineRule="exact"/>
        <w:ind w:firstLine="480"/>
        <w:rPr>
          <w:rFonts w:eastAsia="Arial"/>
          <w:sz w:val="24"/>
          <w:szCs w:val="20"/>
        </w:rPr>
      </w:pPr>
      <w:r>
        <w:rPr>
          <w:rFonts w:hint="eastAsia" w:eastAsia="宋体"/>
          <w:sz w:val="24"/>
          <w:szCs w:val="20"/>
          <w:lang w:val="en-US" w:eastAsia="zh-CN"/>
        </w:rPr>
        <w:t>3</w:t>
      </w:r>
      <w:r>
        <w:rPr>
          <w:rFonts w:hint="eastAsia" w:eastAsia="Arial"/>
          <w:sz w:val="24"/>
          <w:szCs w:val="20"/>
        </w:rPr>
        <w:t>.</w:t>
      </w:r>
      <w:r>
        <w:rPr>
          <w:rFonts w:hint="eastAsia" w:eastAsia="宋体"/>
          <w:sz w:val="24"/>
          <w:szCs w:val="20"/>
          <w:lang w:val="en-US" w:eastAsia="zh-CN"/>
        </w:rPr>
        <w:t>5</w:t>
      </w:r>
      <w:r>
        <w:rPr>
          <w:rFonts w:hint="eastAsia" w:eastAsia="Arial"/>
          <w:sz w:val="24"/>
          <w:szCs w:val="20"/>
        </w:rPr>
        <w:t>物业公共区域绿化养护费用</w:t>
      </w:r>
    </w:p>
    <w:p w14:paraId="085A66EB">
      <w:pPr>
        <w:widowControl/>
        <w:spacing w:line="560" w:lineRule="exact"/>
        <w:ind w:firstLine="480"/>
        <w:rPr>
          <w:rFonts w:eastAsia="Arial"/>
          <w:sz w:val="24"/>
          <w:szCs w:val="20"/>
        </w:rPr>
      </w:pPr>
      <w:r>
        <w:rPr>
          <w:rFonts w:hint="eastAsia" w:eastAsia="Arial"/>
          <w:sz w:val="24"/>
          <w:szCs w:val="20"/>
        </w:rPr>
        <w:t>1）绿化养护产生的人工和器材（锄头、草剪、喷雾费用）；</w:t>
      </w:r>
    </w:p>
    <w:p w14:paraId="79873B54">
      <w:pPr>
        <w:widowControl/>
        <w:spacing w:line="560" w:lineRule="exact"/>
        <w:ind w:firstLine="480"/>
        <w:rPr>
          <w:rFonts w:eastAsia="Arial"/>
          <w:sz w:val="24"/>
          <w:szCs w:val="20"/>
        </w:rPr>
      </w:pPr>
      <w:r>
        <w:rPr>
          <w:rFonts w:hint="eastAsia" w:eastAsia="Arial"/>
          <w:sz w:val="24"/>
          <w:szCs w:val="20"/>
        </w:rPr>
        <w:t>2）肥料、除草剂、农药、补苗、汽油等耗材（绿化用水不在此列）；</w:t>
      </w:r>
    </w:p>
    <w:p w14:paraId="77EEC223">
      <w:pPr>
        <w:widowControl/>
        <w:spacing w:line="560" w:lineRule="exact"/>
        <w:ind w:firstLine="480"/>
        <w:rPr>
          <w:rFonts w:eastAsia="Arial"/>
          <w:sz w:val="24"/>
          <w:szCs w:val="20"/>
        </w:rPr>
      </w:pPr>
      <w:r>
        <w:rPr>
          <w:rFonts w:hint="eastAsia" w:eastAsia="宋体"/>
          <w:sz w:val="24"/>
          <w:szCs w:val="20"/>
          <w:lang w:val="en-US" w:eastAsia="zh-CN"/>
        </w:rPr>
        <w:t>3</w:t>
      </w:r>
      <w:r>
        <w:rPr>
          <w:rFonts w:hint="eastAsia" w:eastAsia="Arial"/>
          <w:sz w:val="24"/>
          <w:szCs w:val="20"/>
        </w:rPr>
        <w:t>.5物业管理公共区域秩序维护费用</w:t>
      </w:r>
    </w:p>
    <w:p w14:paraId="5F64AB8F">
      <w:pPr>
        <w:widowControl/>
        <w:spacing w:line="560" w:lineRule="exact"/>
        <w:ind w:firstLine="480"/>
        <w:rPr>
          <w:rFonts w:eastAsia="Arial"/>
          <w:sz w:val="24"/>
          <w:szCs w:val="20"/>
        </w:rPr>
      </w:pPr>
      <w:r>
        <w:rPr>
          <w:rFonts w:hint="eastAsia" w:eastAsia="宋体"/>
          <w:sz w:val="24"/>
          <w:szCs w:val="20"/>
          <w:lang w:val="en-US" w:eastAsia="zh-CN"/>
        </w:rPr>
        <w:t>3</w:t>
      </w:r>
      <w:r>
        <w:rPr>
          <w:rFonts w:hint="eastAsia" w:eastAsia="Arial"/>
          <w:sz w:val="24"/>
          <w:szCs w:val="20"/>
        </w:rPr>
        <w:t>.6配电房日常管理</w:t>
      </w:r>
    </w:p>
    <w:p w14:paraId="397C410A">
      <w:pPr>
        <w:widowControl/>
        <w:spacing w:line="560" w:lineRule="exact"/>
        <w:ind w:firstLine="480"/>
        <w:rPr>
          <w:rFonts w:eastAsia="Arial"/>
          <w:sz w:val="24"/>
          <w:szCs w:val="20"/>
        </w:rPr>
      </w:pPr>
      <w:r>
        <w:rPr>
          <w:rFonts w:hint="eastAsia" w:eastAsia="宋体"/>
          <w:sz w:val="24"/>
          <w:szCs w:val="20"/>
          <w:lang w:val="en-US" w:eastAsia="zh-CN"/>
        </w:rPr>
        <w:t>3</w:t>
      </w:r>
      <w:r>
        <w:rPr>
          <w:rFonts w:hint="eastAsia" w:eastAsia="Arial"/>
          <w:sz w:val="24"/>
          <w:szCs w:val="20"/>
        </w:rPr>
        <w:t>.7税金：按国家规定计取。</w:t>
      </w:r>
    </w:p>
    <w:p w14:paraId="5DD86803">
      <w:pPr>
        <w:widowControl/>
        <w:spacing w:line="560" w:lineRule="exact"/>
        <w:ind w:firstLine="480"/>
        <w:rPr>
          <w:b/>
          <w:bCs/>
          <w:sz w:val="24"/>
          <w:szCs w:val="20"/>
        </w:rPr>
      </w:pPr>
      <w:r>
        <w:rPr>
          <w:rFonts w:hint="eastAsia"/>
          <w:b/>
          <w:bCs/>
          <w:sz w:val="24"/>
          <w:szCs w:val="20"/>
        </w:rPr>
        <w:t>第</w:t>
      </w:r>
      <w:r>
        <w:rPr>
          <w:rFonts w:hint="eastAsia"/>
          <w:b/>
          <w:bCs/>
          <w:sz w:val="24"/>
          <w:szCs w:val="20"/>
          <w:lang w:val="en-US" w:eastAsia="zh-CN"/>
        </w:rPr>
        <w:t>九</w:t>
      </w:r>
      <w:r>
        <w:rPr>
          <w:rFonts w:hint="eastAsia"/>
          <w:b/>
          <w:bCs/>
          <w:sz w:val="24"/>
          <w:szCs w:val="20"/>
        </w:rPr>
        <w:t>条 合同的构成</w:t>
      </w:r>
    </w:p>
    <w:p w14:paraId="5B80FAD1">
      <w:pPr>
        <w:widowControl/>
        <w:spacing w:line="560" w:lineRule="exact"/>
        <w:ind w:firstLine="480"/>
        <w:rPr>
          <w:rFonts w:eastAsia="Arial"/>
          <w:sz w:val="24"/>
          <w:szCs w:val="20"/>
        </w:rPr>
      </w:pPr>
      <w:r>
        <w:rPr>
          <w:rFonts w:hint="eastAsia" w:eastAsia="Arial"/>
          <w:sz w:val="24"/>
          <w:szCs w:val="20"/>
        </w:rPr>
        <w:t>1、本合同书；</w:t>
      </w:r>
    </w:p>
    <w:p w14:paraId="79FAF204">
      <w:pPr>
        <w:widowControl/>
        <w:spacing w:line="560" w:lineRule="exact"/>
        <w:ind w:firstLine="480"/>
        <w:rPr>
          <w:rFonts w:eastAsia="Arial"/>
          <w:sz w:val="24"/>
          <w:szCs w:val="20"/>
        </w:rPr>
      </w:pPr>
      <w:r>
        <w:rPr>
          <w:rFonts w:hint="eastAsia" w:eastAsia="Arial"/>
          <w:sz w:val="24"/>
          <w:szCs w:val="20"/>
        </w:rPr>
        <w:t>2、本招标文件；</w:t>
      </w:r>
    </w:p>
    <w:p w14:paraId="5FF98148">
      <w:pPr>
        <w:widowControl/>
        <w:spacing w:line="560" w:lineRule="exact"/>
        <w:ind w:firstLine="480"/>
        <w:rPr>
          <w:rFonts w:eastAsia="Arial"/>
          <w:sz w:val="24"/>
          <w:szCs w:val="20"/>
        </w:rPr>
      </w:pPr>
      <w:r>
        <w:rPr>
          <w:rFonts w:hint="eastAsia" w:eastAsia="Arial"/>
          <w:sz w:val="24"/>
          <w:szCs w:val="20"/>
        </w:rPr>
        <w:t>3、中标人投标文件；</w:t>
      </w:r>
    </w:p>
    <w:p w14:paraId="5A9CA9BB">
      <w:pPr>
        <w:widowControl/>
        <w:spacing w:line="560" w:lineRule="exact"/>
        <w:ind w:firstLine="480"/>
        <w:rPr>
          <w:rFonts w:eastAsia="Arial"/>
          <w:sz w:val="24"/>
          <w:szCs w:val="20"/>
        </w:rPr>
      </w:pPr>
      <w:r>
        <w:rPr>
          <w:rFonts w:hint="eastAsia" w:eastAsia="宋体"/>
          <w:sz w:val="24"/>
          <w:szCs w:val="20"/>
          <w:lang w:val="en-US" w:eastAsia="zh-CN"/>
        </w:rPr>
        <w:t>4</w:t>
      </w:r>
      <w:r>
        <w:rPr>
          <w:rFonts w:hint="eastAsia" w:eastAsia="Arial"/>
          <w:sz w:val="24"/>
          <w:szCs w:val="20"/>
        </w:rPr>
        <w:t>、国家相关法律法规。</w:t>
      </w:r>
    </w:p>
    <w:p w14:paraId="6A9B332E">
      <w:pPr>
        <w:widowControl/>
        <w:spacing w:line="560" w:lineRule="exact"/>
        <w:ind w:firstLine="480"/>
        <w:rPr>
          <w:b/>
          <w:bCs/>
          <w:sz w:val="24"/>
          <w:szCs w:val="20"/>
        </w:rPr>
      </w:pPr>
      <w:r>
        <w:rPr>
          <w:rFonts w:hint="eastAsia"/>
          <w:b/>
          <w:bCs/>
          <w:sz w:val="24"/>
          <w:szCs w:val="20"/>
        </w:rPr>
        <w:t>第</w:t>
      </w:r>
      <w:r>
        <w:rPr>
          <w:rFonts w:hint="eastAsia"/>
          <w:b/>
          <w:bCs/>
          <w:sz w:val="24"/>
          <w:szCs w:val="20"/>
          <w:lang w:val="en-US" w:eastAsia="zh-CN"/>
        </w:rPr>
        <w:t>十</w:t>
      </w:r>
      <w:r>
        <w:rPr>
          <w:rFonts w:hint="eastAsia"/>
          <w:b/>
          <w:bCs/>
          <w:sz w:val="24"/>
          <w:szCs w:val="20"/>
        </w:rPr>
        <w:t>条 物业服务主要要求</w:t>
      </w:r>
    </w:p>
    <w:p w14:paraId="61FA553A">
      <w:pPr>
        <w:widowControl/>
        <w:spacing w:line="560" w:lineRule="exact"/>
        <w:ind w:firstLine="480"/>
        <w:rPr>
          <w:rFonts w:eastAsia="Arial"/>
          <w:sz w:val="24"/>
          <w:szCs w:val="20"/>
        </w:rPr>
      </w:pPr>
      <w:r>
        <w:rPr>
          <w:rFonts w:hint="eastAsia" w:eastAsia="Arial"/>
          <w:sz w:val="24"/>
          <w:szCs w:val="20"/>
        </w:rPr>
        <w:t>1、物业服务主要要求详见采购需求。</w:t>
      </w:r>
    </w:p>
    <w:p w14:paraId="135032E5">
      <w:pPr>
        <w:widowControl/>
        <w:spacing w:line="560" w:lineRule="exact"/>
        <w:ind w:firstLine="480"/>
        <w:rPr>
          <w:rFonts w:eastAsia="Arial"/>
          <w:sz w:val="24"/>
          <w:szCs w:val="20"/>
        </w:rPr>
      </w:pPr>
      <w:r>
        <w:rPr>
          <w:rFonts w:hint="eastAsia" w:eastAsia="Arial"/>
          <w:sz w:val="24"/>
          <w:szCs w:val="20"/>
        </w:rPr>
        <w:t>2、物业服务合同终止时，乙方应当将物业管理用房和所有物管资料、档案完整的移交给业主。</w:t>
      </w:r>
    </w:p>
    <w:p w14:paraId="361B9C7D">
      <w:pPr>
        <w:widowControl/>
        <w:spacing w:line="560" w:lineRule="exact"/>
        <w:ind w:firstLine="480"/>
        <w:rPr>
          <w:rFonts w:eastAsia="Arial"/>
          <w:sz w:val="24"/>
          <w:szCs w:val="20"/>
        </w:rPr>
      </w:pPr>
      <w:r>
        <w:rPr>
          <w:rFonts w:hint="eastAsia" w:eastAsia="Arial"/>
          <w:sz w:val="24"/>
          <w:szCs w:val="20"/>
        </w:rPr>
        <w:t>3、物业服务合同终止时，业主选聘了新的物业管理企业的，物业管理企业之间应当做好交接工作。</w:t>
      </w:r>
    </w:p>
    <w:p w14:paraId="11DD36C3">
      <w:pPr>
        <w:widowControl/>
        <w:spacing w:line="560" w:lineRule="exact"/>
        <w:ind w:firstLine="480"/>
        <w:rPr>
          <w:rFonts w:eastAsia="Arial"/>
          <w:sz w:val="24"/>
          <w:szCs w:val="20"/>
        </w:rPr>
      </w:pPr>
      <w:r>
        <w:rPr>
          <w:rFonts w:hint="eastAsia" w:eastAsia="宋体"/>
          <w:sz w:val="24"/>
          <w:szCs w:val="20"/>
          <w:lang w:val="en-US" w:eastAsia="zh-CN"/>
        </w:rPr>
        <w:t>4</w:t>
      </w:r>
      <w:r>
        <w:rPr>
          <w:rFonts w:hint="eastAsia" w:eastAsia="Arial"/>
          <w:sz w:val="24"/>
          <w:szCs w:val="20"/>
        </w:rPr>
        <w:t>、未尽事宜，按国家和地方最新《物业管理条例》执行，有冲突处，按高标准执行。</w:t>
      </w:r>
    </w:p>
    <w:p w14:paraId="394E5F9A">
      <w:pPr>
        <w:widowControl/>
        <w:spacing w:line="560" w:lineRule="exact"/>
        <w:ind w:firstLine="480"/>
        <w:rPr>
          <w:b/>
          <w:bCs/>
          <w:sz w:val="24"/>
          <w:szCs w:val="20"/>
        </w:rPr>
      </w:pPr>
      <w:r>
        <w:rPr>
          <w:rFonts w:hint="eastAsia"/>
          <w:b/>
          <w:bCs/>
          <w:sz w:val="24"/>
          <w:szCs w:val="20"/>
        </w:rPr>
        <w:t>第</w:t>
      </w:r>
      <w:r>
        <w:rPr>
          <w:rFonts w:hint="eastAsia"/>
          <w:b/>
          <w:bCs/>
          <w:sz w:val="24"/>
          <w:szCs w:val="20"/>
          <w:lang w:val="en-US" w:eastAsia="zh-CN"/>
        </w:rPr>
        <w:t>十一</w:t>
      </w:r>
      <w:r>
        <w:rPr>
          <w:rFonts w:hint="eastAsia"/>
          <w:b/>
          <w:bCs/>
          <w:sz w:val="24"/>
          <w:szCs w:val="20"/>
        </w:rPr>
        <w:t>条 违约责任</w:t>
      </w:r>
    </w:p>
    <w:p w14:paraId="0FBC5BEE">
      <w:pPr>
        <w:widowControl/>
        <w:spacing w:line="560" w:lineRule="exact"/>
        <w:ind w:firstLine="480"/>
        <w:rPr>
          <w:rFonts w:eastAsia="Arial"/>
          <w:sz w:val="24"/>
          <w:szCs w:val="20"/>
        </w:rPr>
      </w:pPr>
      <w:r>
        <w:rPr>
          <w:rFonts w:hint="eastAsia" w:eastAsia="Arial"/>
          <w:sz w:val="24"/>
          <w:szCs w:val="20"/>
        </w:rPr>
        <w:t>1、如因乙方原因，造成不能完成管理目标或直接造成甲方经济损失的，乙方应给予甲方相应赔偿。甲方有权要求乙方限期整改，在整改后仍不能完成管理目标的，甲方有权终止合同。</w:t>
      </w:r>
    </w:p>
    <w:p w14:paraId="03530E71">
      <w:pPr>
        <w:widowControl/>
        <w:spacing w:line="560" w:lineRule="exact"/>
        <w:ind w:firstLine="480"/>
        <w:rPr>
          <w:rFonts w:eastAsia="Arial"/>
          <w:sz w:val="24"/>
          <w:szCs w:val="20"/>
        </w:rPr>
      </w:pPr>
      <w:r>
        <w:rPr>
          <w:rFonts w:hint="eastAsia" w:eastAsia="Arial"/>
          <w:sz w:val="24"/>
          <w:szCs w:val="20"/>
        </w:rPr>
        <w:t xml:space="preserve">2、甲、乙双方如有采取不正当竞争手段而取得管理权或致使对方失去管理权，或造成对方经济损失的，应当承担全部责任。 </w:t>
      </w:r>
    </w:p>
    <w:p w14:paraId="5AD93ECB">
      <w:pPr>
        <w:widowControl/>
        <w:spacing w:line="560" w:lineRule="exact"/>
        <w:ind w:firstLine="480"/>
        <w:rPr>
          <w:rFonts w:eastAsia="Arial"/>
          <w:sz w:val="24"/>
          <w:szCs w:val="20"/>
        </w:rPr>
      </w:pPr>
      <w:r>
        <w:rPr>
          <w:rFonts w:hint="eastAsia" w:eastAsia="Arial"/>
          <w:sz w:val="24"/>
          <w:szCs w:val="20"/>
        </w:rPr>
        <w:t>3、乙方违反收费标准，甲方有权终止合同，并要求乙方退还多出的收费金额，并按多收费用的双倍支付甲方违约金。</w:t>
      </w:r>
    </w:p>
    <w:p w14:paraId="09ECC455">
      <w:pPr>
        <w:widowControl/>
        <w:spacing w:line="560" w:lineRule="exact"/>
        <w:ind w:firstLine="480"/>
        <w:rPr>
          <w:rFonts w:eastAsia="Arial"/>
          <w:sz w:val="24"/>
          <w:szCs w:val="20"/>
        </w:rPr>
      </w:pPr>
      <w:r>
        <w:rPr>
          <w:rFonts w:hint="eastAsia" w:eastAsia="宋体"/>
          <w:sz w:val="24"/>
          <w:szCs w:val="20"/>
          <w:lang w:val="en-US" w:eastAsia="zh-CN"/>
        </w:rPr>
        <w:t>4</w:t>
      </w:r>
      <w:r>
        <w:rPr>
          <w:rFonts w:hint="eastAsia" w:eastAsia="Arial"/>
          <w:sz w:val="24"/>
          <w:szCs w:val="20"/>
        </w:rPr>
        <w:t>、如甲方发现乙方存在挂靠、转包、分包行为，甲方可立即单方终止合同，并扣除履约保证金。</w:t>
      </w:r>
    </w:p>
    <w:p w14:paraId="6A664051">
      <w:pPr>
        <w:widowControl/>
        <w:spacing w:line="560" w:lineRule="exact"/>
        <w:ind w:firstLine="480"/>
        <w:rPr>
          <w:rFonts w:eastAsia="Arial"/>
          <w:sz w:val="24"/>
          <w:szCs w:val="20"/>
        </w:rPr>
      </w:pPr>
      <w:r>
        <w:rPr>
          <w:rFonts w:hint="eastAsia" w:eastAsia="宋体"/>
          <w:sz w:val="24"/>
          <w:szCs w:val="20"/>
          <w:lang w:val="en-US" w:eastAsia="zh-CN"/>
        </w:rPr>
        <w:t>5</w:t>
      </w:r>
      <w:r>
        <w:rPr>
          <w:rFonts w:hint="eastAsia" w:eastAsia="Arial"/>
          <w:sz w:val="24"/>
          <w:szCs w:val="20"/>
        </w:rPr>
        <w:t>、本合同期满或解除（终止）之日内，乙方须向甲方移交所有的资料，台账等，否则应向甲方支付违约金为全年物业费的5%。</w:t>
      </w:r>
    </w:p>
    <w:p w14:paraId="65F4E0F0">
      <w:pPr>
        <w:widowControl/>
        <w:spacing w:line="560" w:lineRule="exact"/>
        <w:ind w:firstLine="480"/>
        <w:rPr>
          <w:b/>
          <w:bCs/>
          <w:sz w:val="24"/>
          <w:szCs w:val="20"/>
        </w:rPr>
      </w:pPr>
      <w:r>
        <w:rPr>
          <w:rFonts w:hint="eastAsia"/>
          <w:b/>
          <w:bCs/>
          <w:sz w:val="24"/>
          <w:szCs w:val="20"/>
        </w:rPr>
        <w:t>第十</w:t>
      </w:r>
      <w:r>
        <w:rPr>
          <w:rFonts w:hint="eastAsia"/>
          <w:b/>
          <w:bCs/>
          <w:sz w:val="24"/>
          <w:szCs w:val="20"/>
          <w:lang w:val="en-US" w:eastAsia="zh-CN"/>
        </w:rPr>
        <w:t>二</w:t>
      </w:r>
      <w:r>
        <w:rPr>
          <w:rFonts w:hint="eastAsia"/>
          <w:b/>
          <w:bCs/>
          <w:sz w:val="24"/>
          <w:szCs w:val="20"/>
        </w:rPr>
        <w:t>条 其它事项</w:t>
      </w:r>
    </w:p>
    <w:p w14:paraId="64F7CB11">
      <w:pPr>
        <w:widowControl/>
        <w:spacing w:line="560" w:lineRule="exact"/>
        <w:ind w:firstLine="480"/>
        <w:rPr>
          <w:rFonts w:eastAsia="Arial"/>
          <w:sz w:val="24"/>
          <w:szCs w:val="20"/>
        </w:rPr>
      </w:pPr>
      <w:r>
        <w:rPr>
          <w:rFonts w:hint="eastAsia" w:eastAsia="Arial"/>
          <w:sz w:val="24"/>
          <w:szCs w:val="20"/>
        </w:rPr>
        <w:t>1、甲方将每个月对乙方进行考核统计，考核的依据为“物业管理项目规范服务考核评分细则”。</w:t>
      </w:r>
    </w:p>
    <w:p w14:paraId="743D3432">
      <w:pPr>
        <w:widowControl/>
        <w:spacing w:line="560" w:lineRule="exact"/>
        <w:ind w:firstLine="480"/>
        <w:rPr>
          <w:rFonts w:eastAsia="Arial"/>
          <w:sz w:val="24"/>
          <w:szCs w:val="20"/>
        </w:rPr>
      </w:pPr>
      <w:r>
        <w:rPr>
          <w:rFonts w:hint="eastAsia" w:eastAsia="Arial"/>
          <w:sz w:val="24"/>
          <w:szCs w:val="20"/>
        </w:rPr>
        <w:t>2、如因乙方管理不善导致甲方解除合同，则乙方将被列入黑名单。</w:t>
      </w:r>
    </w:p>
    <w:p w14:paraId="1A13F7E9">
      <w:pPr>
        <w:widowControl/>
        <w:spacing w:line="560" w:lineRule="exact"/>
        <w:ind w:firstLine="480"/>
        <w:rPr>
          <w:rFonts w:eastAsia="Arial"/>
          <w:sz w:val="24"/>
          <w:szCs w:val="20"/>
        </w:rPr>
      </w:pPr>
      <w:r>
        <w:rPr>
          <w:rFonts w:hint="eastAsia" w:eastAsia="Arial"/>
          <w:sz w:val="24"/>
          <w:szCs w:val="20"/>
        </w:rPr>
        <w:t>3、双方可对本合同的条款进行修订更改或补充，以书面签订补充协议，补充协议与本合同具有同等效力。</w:t>
      </w:r>
    </w:p>
    <w:p w14:paraId="13D8B115">
      <w:pPr>
        <w:widowControl/>
        <w:spacing w:line="560" w:lineRule="exact"/>
        <w:ind w:firstLine="480"/>
        <w:rPr>
          <w:rFonts w:eastAsia="Arial"/>
          <w:sz w:val="24"/>
          <w:szCs w:val="20"/>
        </w:rPr>
      </w:pPr>
      <w:r>
        <w:rPr>
          <w:rFonts w:hint="eastAsia" w:eastAsia="宋体"/>
          <w:sz w:val="24"/>
          <w:szCs w:val="20"/>
          <w:lang w:val="en-US" w:eastAsia="zh-CN"/>
        </w:rPr>
        <w:t>4</w:t>
      </w:r>
      <w:r>
        <w:rPr>
          <w:rFonts w:hint="eastAsia" w:eastAsia="Arial"/>
          <w:sz w:val="24"/>
          <w:szCs w:val="20"/>
        </w:rPr>
        <w:t>、本合同执行期间，如遇不可抗力，致使合同无法履行时，双方均不承担违约责任并按有关法规政策规定及时协商处理。</w:t>
      </w:r>
    </w:p>
    <w:p w14:paraId="72B8FE48">
      <w:pPr>
        <w:widowControl/>
        <w:spacing w:line="560" w:lineRule="exact"/>
        <w:ind w:firstLine="480"/>
        <w:rPr>
          <w:rFonts w:eastAsia="Arial"/>
          <w:sz w:val="24"/>
          <w:szCs w:val="20"/>
        </w:rPr>
      </w:pPr>
      <w:r>
        <w:rPr>
          <w:rFonts w:hint="eastAsia" w:eastAsia="宋体"/>
          <w:sz w:val="24"/>
          <w:szCs w:val="20"/>
          <w:lang w:val="en-US" w:eastAsia="zh-CN"/>
        </w:rPr>
        <w:t>5</w:t>
      </w:r>
      <w:r>
        <w:rPr>
          <w:rFonts w:hint="eastAsia" w:eastAsia="Arial"/>
          <w:sz w:val="24"/>
          <w:szCs w:val="20"/>
        </w:rPr>
        <w:t>、本合同在履行中如发生争议，双方应协商解决，协商不成时，提请物业管理主管部门调解，调解不成的，提交人民法院管辖。</w:t>
      </w:r>
    </w:p>
    <w:p w14:paraId="434CFF9E">
      <w:pPr>
        <w:widowControl/>
        <w:spacing w:line="560" w:lineRule="exact"/>
        <w:ind w:firstLine="480"/>
        <w:rPr>
          <w:rFonts w:eastAsia="Arial"/>
          <w:sz w:val="24"/>
          <w:szCs w:val="20"/>
        </w:rPr>
      </w:pPr>
      <w:r>
        <w:rPr>
          <w:rFonts w:hint="eastAsia" w:eastAsia="宋体"/>
          <w:sz w:val="24"/>
          <w:szCs w:val="20"/>
          <w:lang w:val="en-US" w:eastAsia="zh-CN"/>
        </w:rPr>
        <w:t>6</w:t>
      </w:r>
      <w:r>
        <w:rPr>
          <w:rFonts w:hint="eastAsia" w:eastAsia="Arial"/>
          <w:sz w:val="24"/>
          <w:szCs w:val="20"/>
        </w:rPr>
        <w:t>、本合同之附件均为合同有效组成部分；本合同及其附件内，空格部分填写的文字与印刷文字具有同等效力。本合同及其附件和补充协议中未规定的事项，均遵照中华人民共和国有关法律、法规和政策执行。</w:t>
      </w:r>
    </w:p>
    <w:p w14:paraId="79DD1536">
      <w:pPr>
        <w:widowControl/>
        <w:spacing w:line="560" w:lineRule="exact"/>
        <w:ind w:firstLine="480"/>
        <w:rPr>
          <w:rFonts w:eastAsia="Arial"/>
          <w:sz w:val="24"/>
          <w:szCs w:val="20"/>
        </w:rPr>
      </w:pPr>
      <w:r>
        <w:rPr>
          <w:rFonts w:hint="eastAsia" w:eastAsia="宋体"/>
          <w:sz w:val="24"/>
          <w:szCs w:val="20"/>
          <w:lang w:val="en-US" w:eastAsia="zh-CN"/>
        </w:rPr>
        <w:t>7</w:t>
      </w:r>
      <w:r>
        <w:rPr>
          <w:rFonts w:hint="eastAsia" w:eastAsia="Arial"/>
          <w:sz w:val="24"/>
          <w:szCs w:val="20"/>
        </w:rPr>
        <w:t>、双方约定合同份数：壹式 肆 份，甲方 贰 份，乙方 贰 份。</w:t>
      </w:r>
    </w:p>
    <w:p w14:paraId="532B804D">
      <w:pPr>
        <w:widowControl/>
        <w:spacing w:line="560" w:lineRule="exact"/>
        <w:ind w:firstLine="480"/>
        <w:rPr>
          <w:rFonts w:eastAsia="Arial"/>
          <w:sz w:val="24"/>
          <w:szCs w:val="20"/>
        </w:rPr>
      </w:pPr>
      <w:r>
        <w:rPr>
          <w:rFonts w:hint="eastAsia" w:eastAsia="宋体"/>
          <w:sz w:val="24"/>
          <w:szCs w:val="20"/>
          <w:lang w:val="en-US" w:eastAsia="zh-CN"/>
        </w:rPr>
        <w:t>8</w:t>
      </w:r>
      <w:r>
        <w:rPr>
          <w:rFonts w:hint="eastAsia" w:eastAsia="Arial"/>
          <w:sz w:val="24"/>
          <w:szCs w:val="20"/>
        </w:rPr>
        <w:t>、本合同自双方签订之日起生效。</w:t>
      </w:r>
    </w:p>
    <w:p w14:paraId="46AD9EE3">
      <w:pPr>
        <w:widowControl/>
        <w:spacing w:line="560" w:lineRule="exact"/>
        <w:ind w:firstLine="480"/>
        <w:rPr>
          <w:rFonts w:eastAsia="Arial"/>
          <w:sz w:val="24"/>
          <w:szCs w:val="20"/>
        </w:rPr>
      </w:pPr>
      <w:r>
        <w:rPr>
          <w:rFonts w:hint="eastAsia" w:eastAsia="宋体"/>
          <w:sz w:val="24"/>
          <w:szCs w:val="20"/>
          <w:lang w:val="en-US" w:eastAsia="zh-CN"/>
        </w:rPr>
        <w:t>9</w:t>
      </w:r>
      <w:r>
        <w:rPr>
          <w:rFonts w:hint="eastAsia" w:eastAsia="Arial"/>
          <w:sz w:val="24"/>
          <w:szCs w:val="20"/>
        </w:rPr>
        <w:t>、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p>
    <w:p w14:paraId="33E451FC">
      <w:pPr>
        <w:widowControl/>
        <w:spacing w:line="560" w:lineRule="exact"/>
        <w:ind w:firstLine="480"/>
        <w:rPr>
          <w:rFonts w:eastAsia="Arial"/>
          <w:sz w:val="24"/>
          <w:szCs w:val="20"/>
        </w:rPr>
      </w:pPr>
      <w:r>
        <w:rPr>
          <w:rFonts w:hint="eastAsia" w:eastAsia="Arial"/>
          <w:sz w:val="24"/>
          <w:szCs w:val="20"/>
        </w:rPr>
        <w:t>1</w:t>
      </w:r>
      <w:r>
        <w:rPr>
          <w:rFonts w:hint="eastAsia" w:eastAsia="宋体"/>
          <w:sz w:val="24"/>
          <w:szCs w:val="20"/>
          <w:lang w:val="en-US" w:eastAsia="zh-CN"/>
        </w:rPr>
        <w:t>0</w:t>
      </w:r>
      <w:r>
        <w:rPr>
          <w:rFonts w:hint="eastAsia" w:eastAsia="Arial"/>
          <w:sz w:val="24"/>
          <w:szCs w:val="20"/>
        </w:rPr>
        <w:t>、本合同生效后，各方均应全面履行本合同约定的义务。任何一方不履行或不完全履行本合同约定义务的，应当承担相应的违约责任，并赔偿由此给守约方造成的损失，包括守约方为实现债权而支付的律师费、保全费、诉讼收费、公证费、鉴定费等。</w:t>
      </w:r>
    </w:p>
    <w:p w14:paraId="3A31372F">
      <w:pPr>
        <w:widowControl/>
        <w:spacing w:line="560" w:lineRule="exact"/>
        <w:ind w:firstLine="480"/>
        <w:rPr>
          <w:rFonts w:eastAsia="Arial"/>
          <w:sz w:val="24"/>
          <w:szCs w:val="20"/>
        </w:rPr>
      </w:pPr>
      <w:r>
        <w:rPr>
          <w:rFonts w:hint="eastAsia" w:eastAsia="Arial"/>
          <w:sz w:val="24"/>
          <w:szCs w:val="20"/>
        </w:rPr>
        <w:t xml:space="preserve">甲方（盖章）：                 </w:t>
      </w:r>
      <w:r>
        <w:rPr>
          <w:rFonts w:hint="eastAsia"/>
          <w:sz w:val="24"/>
          <w:szCs w:val="20"/>
        </w:rPr>
        <w:t xml:space="preserve">    </w:t>
      </w:r>
      <w:r>
        <w:rPr>
          <w:rFonts w:hint="eastAsia" w:eastAsia="Arial"/>
          <w:sz w:val="24"/>
          <w:szCs w:val="20"/>
        </w:rPr>
        <w:t>乙方（盖章）：</w:t>
      </w:r>
    </w:p>
    <w:p w14:paraId="24435A8E">
      <w:pPr>
        <w:widowControl/>
        <w:spacing w:line="560" w:lineRule="exact"/>
        <w:ind w:firstLine="480"/>
        <w:rPr>
          <w:rFonts w:eastAsia="Arial"/>
          <w:sz w:val="24"/>
          <w:szCs w:val="20"/>
        </w:rPr>
      </w:pPr>
      <w:r>
        <w:rPr>
          <w:rFonts w:hint="eastAsia" w:eastAsia="Arial"/>
          <w:sz w:val="24"/>
          <w:szCs w:val="20"/>
        </w:rPr>
        <w:t xml:space="preserve">法定代表人                     </w:t>
      </w:r>
      <w:r>
        <w:rPr>
          <w:rFonts w:hint="eastAsia"/>
          <w:sz w:val="24"/>
          <w:szCs w:val="20"/>
        </w:rPr>
        <w:t xml:space="preserve">    </w:t>
      </w:r>
      <w:r>
        <w:rPr>
          <w:rFonts w:hint="eastAsia" w:eastAsia="Arial"/>
          <w:sz w:val="24"/>
          <w:szCs w:val="20"/>
        </w:rPr>
        <w:t>法定代表人</w:t>
      </w:r>
    </w:p>
    <w:p w14:paraId="78FB50CE">
      <w:pPr>
        <w:widowControl/>
        <w:spacing w:line="560" w:lineRule="exact"/>
        <w:ind w:firstLine="480"/>
        <w:rPr>
          <w:rFonts w:hint="eastAsia" w:eastAsia="Arial"/>
          <w:sz w:val="24"/>
          <w:szCs w:val="20"/>
        </w:rPr>
      </w:pPr>
      <w:r>
        <w:rPr>
          <w:rFonts w:hint="eastAsia" w:eastAsia="Arial"/>
          <w:sz w:val="24"/>
          <w:szCs w:val="20"/>
        </w:rPr>
        <w:t xml:space="preserve">或授权委托人（签字）：         </w:t>
      </w:r>
      <w:r>
        <w:rPr>
          <w:rFonts w:hint="eastAsia"/>
          <w:sz w:val="24"/>
          <w:szCs w:val="20"/>
        </w:rPr>
        <w:t xml:space="preserve">  </w:t>
      </w:r>
      <w:r>
        <w:rPr>
          <w:rFonts w:hint="eastAsia" w:eastAsia="Arial"/>
          <w:sz w:val="24"/>
          <w:szCs w:val="20"/>
        </w:rPr>
        <w:t>或授权委托人（签字）：</w:t>
      </w:r>
    </w:p>
    <w:p w14:paraId="25F3A047">
      <w:pPr>
        <w:pStyle w:val="24"/>
        <w:rPr>
          <w:rFonts w:hint="eastAsia" w:eastAsia="Arial"/>
          <w:sz w:val="24"/>
          <w:szCs w:val="20"/>
        </w:rPr>
      </w:pPr>
    </w:p>
    <w:p w14:paraId="34F53EE8">
      <w:pPr>
        <w:pStyle w:val="24"/>
        <w:rPr>
          <w:rFonts w:hint="eastAsia" w:eastAsia="Arial"/>
          <w:sz w:val="24"/>
          <w:szCs w:val="20"/>
        </w:rPr>
      </w:pPr>
    </w:p>
    <w:p w14:paraId="1B8A7351">
      <w:pPr>
        <w:widowControl/>
        <w:spacing w:line="560" w:lineRule="exact"/>
        <w:ind w:firstLine="480"/>
        <w:jc w:val="right"/>
        <w:rPr>
          <w:rFonts w:hint="eastAsia" w:asciiTheme="majorEastAsia" w:hAnsiTheme="majorEastAsia" w:eastAsiaTheme="majorEastAsia" w:cstheme="majorEastAsia"/>
          <w:b/>
          <w:bCs/>
          <w:color w:val="auto"/>
          <w:sz w:val="44"/>
          <w:szCs w:val="44"/>
          <w:highlight w:val="none"/>
        </w:rPr>
      </w:pPr>
      <w:r>
        <w:rPr>
          <w:rFonts w:hint="eastAsia" w:eastAsia="Arial"/>
          <w:sz w:val="24"/>
          <w:szCs w:val="20"/>
        </w:rPr>
        <w:t>时间：  年  月  日</w:t>
      </w:r>
    </w:p>
    <w:p w14:paraId="13E56C10">
      <w:pPr>
        <w:widowControl/>
        <w:spacing w:line="560" w:lineRule="exact"/>
        <w:ind w:firstLine="0"/>
        <w:rPr>
          <w:rFonts w:hint="eastAsia"/>
          <w:b/>
          <w:bCs/>
          <w:sz w:val="30"/>
          <w:szCs w:val="30"/>
        </w:rPr>
      </w:pPr>
    </w:p>
    <w:p w14:paraId="0B806D05">
      <w:pPr>
        <w:pStyle w:val="4"/>
        <w:ind w:left="0" w:firstLine="0"/>
        <w:rPr>
          <w:rFonts w:hint="eastAsia"/>
          <w:b/>
          <w:bCs/>
          <w:sz w:val="30"/>
          <w:szCs w:val="30"/>
        </w:rPr>
      </w:pPr>
    </w:p>
    <w:p w14:paraId="3712F867">
      <w:pPr>
        <w:pStyle w:val="4"/>
        <w:ind w:left="0" w:firstLine="0"/>
        <w:rPr>
          <w:rFonts w:hint="eastAsia"/>
          <w:b/>
          <w:bCs/>
          <w:sz w:val="30"/>
          <w:szCs w:val="30"/>
        </w:rPr>
      </w:pPr>
    </w:p>
    <w:p w14:paraId="0EB65CD8">
      <w:pPr>
        <w:pStyle w:val="4"/>
        <w:ind w:left="0" w:firstLine="0"/>
        <w:rPr>
          <w:rFonts w:hint="eastAsia"/>
          <w:b/>
          <w:bCs/>
          <w:sz w:val="30"/>
          <w:szCs w:val="30"/>
        </w:rPr>
      </w:pPr>
    </w:p>
    <w:p w14:paraId="22412BF8">
      <w:pPr>
        <w:pStyle w:val="4"/>
        <w:ind w:left="0" w:firstLine="0"/>
        <w:rPr>
          <w:rFonts w:hint="eastAsia"/>
          <w:b/>
          <w:bCs/>
          <w:sz w:val="30"/>
          <w:szCs w:val="30"/>
        </w:rPr>
      </w:pPr>
    </w:p>
    <w:p w14:paraId="2594EE69">
      <w:pPr>
        <w:pStyle w:val="4"/>
        <w:ind w:left="0" w:firstLine="0"/>
        <w:rPr>
          <w:rFonts w:hint="eastAsia"/>
          <w:b/>
          <w:bCs/>
          <w:sz w:val="30"/>
          <w:szCs w:val="30"/>
        </w:rPr>
      </w:pPr>
    </w:p>
    <w:p w14:paraId="77A97246">
      <w:pPr>
        <w:pStyle w:val="4"/>
        <w:ind w:left="0" w:firstLine="0"/>
        <w:rPr>
          <w:rFonts w:hint="eastAsia"/>
          <w:b/>
          <w:bCs/>
          <w:sz w:val="30"/>
          <w:szCs w:val="30"/>
        </w:rPr>
      </w:pPr>
    </w:p>
    <w:p w14:paraId="2B4EB60D">
      <w:pPr>
        <w:pStyle w:val="4"/>
        <w:ind w:left="0" w:firstLine="0"/>
        <w:rPr>
          <w:rFonts w:hint="eastAsia"/>
          <w:b/>
          <w:bCs/>
          <w:sz w:val="30"/>
          <w:szCs w:val="30"/>
        </w:rPr>
      </w:pPr>
    </w:p>
    <w:p w14:paraId="400C84B0">
      <w:pPr>
        <w:pStyle w:val="4"/>
        <w:ind w:left="0" w:firstLine="0"/>
        <w:rPr>
          <w:rFonts w:hint="eastAsia"/>
          <w:b/>
          <w:bCs/>
          <w:sz w:val="30"/>
          <w:szCs w:val="30"/>
        </w:rPr>
      </w:pPr>
    </w:p>
    <w:p w14:paraId="651518F8">
      <w:pPr>
        <w:widowControl/>
        <w:spacing w:line="560" w:lineRule="exact"/>
        <w:ind w:firstLine="0"/>
        <w:rPr>
          <w:sz w:val="30"/>
          <w:szCs w:val="30"/>
        </w:rPr>
      </w:pPr>
      <w:r>
        <w:rPr>
          <w:rFonts w:hint="eastAsia"/>
          <w:b/>
          <w:bCs/>
          <w:sz w:val="30"/>
          <w:szCs w:val="30"/>
        </w:rPr>
        <w:t>附表：考核办法</w:t>
      </w:r>
    </w:p>
    <w:p w14:paraId="153E5F1B">
      <w:pPr>
        <w:widowControl/>
        <w:spacing w:line="560" w:lineRule="exact"/>
        <w:ind w:firstLine="480"/>
        <w:rPr>
          <w:rFonts w:eastAsia="Arial"/>
          <w:b/>
          <w:bCs/>
          <w:sz w:val="24"/>
          <w:szCs w:val="20"/>
          <w:lang w:val="zh-CN"/>
        </w:rPr>
      </w:pPr>
      <w:r>
        <w:rPr>
          <w:rFonts w:hint="eastAsia" w:eastAsia="Arial"/>
          <w:b/>
          <w:bCs/>
          <w:sz w:val="24"/>
          <w:szCs w:val="20"/>
          <w:lang w:val="zh-CN"/>
        </w:rPr>
        <w:t>一、考核办法的实施原则与目的</w:t>
      </w:r>
    </w:p>
    <w:p w14:paraId="72B7E4DC">
      <w:pPr>
        <w:widowControl/>
        <w:spacing w:line="560" w:lineRule="exact"/>
        <w:ind w:firstLine="480"/>
        <w:rPr>
          <w:rFonts w:eastAsia="Arial"/>
          <w:sz w:val="24"/>
          <w:szCs w:val="20"/>
          <w:lang w:val="zh-CN"/>
        </w:rPr>
      </w:pPr>
      <w:r>
        <w:rPr>
          <w:rFonts w:hint="eastAsia" w:eastAsia="Arial"/>
          <w:sz w:val="24"/>
          <w:szCs w:val="20"/>
          <w:lang w:val="zh-CN"/>
        </w:rPr>
        <w:t xml:space="preserve">为提高物业管理的服务质量和工作效率，使物业管理的工作制度化、规范化、科学化，促使物业管理公司按照物管要求切实履行物业合同和落实管理措施，为服务对象和职工提供更优质和完善的服务，特制订我校物业管理考核办法。 </w:t>
      </w:r>
    </w:p>
    <w:p w14:paraId="35510F86">
      <w:pPr>
        <w:widowControl/>
        <w:spacing w:line="560" w:lineRule="exact"/>
        <w:ind w:firstLine="480"/>
        <w:rPr>
          <w:rFonts w:eastAsia="Arial"/>
          <w:sz w:val="24"/>
          <w:szCs w:val="20"/>
          <w:lang w:val="zh-CN"/>
        </w:rPr>
      </w:pPr>
      <w:r>
        <w:rPr>
          <w:rFonts w:hint="eastAsia" w:eastAsia="Arial"/>
          <w:b/>
          <w:bCs/>
          <w:sz w:val="24"/>
          <w:szCs w:val="20"/>
          <w:lang w:val="zh-CN"/>
        </w:rPr>
        <w:t xml:space="preserve">二、考核内容与评分标准   </w:t>
      </w:r>
      <w:r>
        <w:rPr>
          <w:rFonts w:hint="eastAsia" w:eastAsia="Arial"/>
          <w:sz w:val="24"/>
          <w:szCs w:val="20"/>
          <w:lang w:val="zh-CN"/>
        </w:rPr>
        <w:t xml:space="preserve">               </w:t>
      </w:r>
    </w:p>
    <w:p w14:paraId="34ED23D6">
      <w:pPr>
        <w:widowControl/>
        <w:spacing w:line="560" w:lineRule="exact"/>
        <w:ind w:firstLine="480"/>
        <w:rPr>
          <w:rFonts w:eastAsia="Arial"/>
          <w:b/>
          <w:bCs/>
          <w:sz w:val="24"/>
          <w:szCs w:val="20"/>
          <w:lang w:val="zh-CN"/>
        </w:rPr>
      </w:pPr>
      <w:r>
        <w:rPr>
          <w:rFonts w:hint="eastAsia" w:eastAsia="Arial"/>
          <w:b/>
          <w:bCs/>
          <w:sz w:val="24"/>
          <w:szCs w:val="20"/>
          <w:lang w:val="zh-CN"/>
        </w:rPr>
        <w:t>（</w:t>
      </w:r>
      <w:r>
        <w:rPr>
          <w:rFonts w:hint="eastAsia" w:eastAsia="宋体"/>
          <w:b/>
          <w:bCs/>
          <w:sz w:val="24"/>
          <w:szCs w:val="20"/>
          <w:lang w:val="en-US" w:eastAsia="zh-CN"/>
        </w:rPr>
        <w:t>一）</w:t>
      </w:r>
      <w:r>
        <w:rPr>
          <w:rFonts w:hint="eastAsia" w:eastAsia="Arial"/>
          <w:b/>
          <w:bCs/>
          <w:sz w:val="24"/>
          <w:szCs w:val="20"/>
          <w:lang w:val="zh-CN"/>
        </w:rPr>
        <w:t>、卫生保洁（合计：</w:t>
      </w:r>
      <w:r>
        <w:rPr>
          <w:rFonts w:hint="eastAsia" w:eastAsia="Arial"/>
          <w:b/>
          <w:bCs/>
          <w:sz w:val="24"/>
          <w:szCs w:val="20"/>
          <w:u w:val="single"/>
          <w:lang w:val="zh-CN"/>
        </w:rPr>
        <w:t xml:space="preserve"> </w:t>
      </w:r>
      <w:r>
        <w:rPr>
          <w:rFonts w:hint="eastAsia" w:eastAsia="宋体"/>
          <w:b/>
          <w:bCs/>
          <w:sz w:val="24"/>
          <w:szCs w:val="20"/>
          <w:u w:val="single"/>
          <w:lang w:val="en-US" w:eastAsia="zh-CN"/>
        </w:rPr>
        <w:t>34</w:t>
      </w:r>
      <w:r>
        <w:rPr>
          <w:rFonts w:hint="eastAsia" w:eastAsia="Arial"/>
          <w:b/>
          <w:bCs/>
          <w:sz w:val="24"/>
          <w:szCs w:val="20"/>
          <w:u w:val="single"/>
          <w:lang w:val="zh-CN"/>
        </w:rPr>
        <w:t xml:space="preserve"> </w:t>
      </w:r>
      <w:r>
        <w:rPr>
          <w:rFonts w:hint="eastAsia" w:eastAsia="Arial"/>
          <w:b/>
          <w:bCs/>
          <w:sz w:val="24"/>
          <w:szCs w:val="20"/>
          <w:lang w:val="zh-CN"/>
        </w:rPr>
        <w:t xml:space="preserve">分）                        </w:t>
      </w:r>
    </w:p>
    <w:p w14:paraId="0ED45E61">
      <w:pPr>
        <w:widowControl/>
        <w:spacing w:line="560" w:lineRule="exact"/>
        <w:ind w:firstLine="480"/>
        <w:rPr>
          <w:rFonts w:eastAsia="Arial"/>
          <w:b/>
          <w:bCs/>
          <w:sz w:val="24"/>
          <w:szCs w:val="20"/>
          <w:lang w:val="zh-CN"/>
        </w:rPr>
      </w:pPr>
      <w:r>
        <w:rPr>
          <w:rFonts w:hint="eastAsia" w:eastAsia="宋体"/>
          <w:b/>
          <w:bCs/>
          <w:sz w:val="24"/>
          <w:szCs w:val="20"/>
          <w:lang w:val="en-US" w:eastAsia="zh-CN"/>
        </w:rPr>
        <w:t>1、</w:t>
      </w:r>
      <w:r>
        <w:rPr>
          <w:rFonts w:hint="eastAsia" w:eastAsia="Arial"/>
          <w:b/>
          <w:bCs/>
          <w:sz w:val="24"/>
          <w:szCs w:val="20"/>
          <w:lang w:val="zh-CN"/>
        </w:rPr>
        <w:t>门厅、走廊及楼道卫生打扫要求：（</w:t>
      </w:r>
      <w:r>
        <w:rPr>
          <w:rFonts w:hint="eastAsia" w:eastAsia="宋体"/>
          <w:b/>
          <w:bCs/>
          <w:sz w:val="24"/>
          <w:szCs w:val="20"/>
          <w:lang w:val="en-US" w:eastAsia="zh-CN"/>
        </w:rPr>
        <w:t>11</w:t>
      </w:r>
      <w:r>
        <w:rPr>
          <w:rFonts w:hint="eastAsia" w:eastAsia="Arial"/>
          <w:b/>
          <w:bCs/>
          <w:sz w:val="24"/>
          <w:szCs w:val="20"/>
          <w:lang w:val="zh-CN"/>
        </w:rPr>
        <w:t>分）</w:t>
      </w:r>
    </w:p>
    <w:p w14:paraId="6926A61F">
      <w:pPr>
        <w:widowControl/>
        <w:spacing w:line="560" w:lineRule="exact"/>
        <w:ind w:firstLine="480"/>
        <w:rPr>
          <w:rFonts w:hint="eastAsia" w:eastAsia="Arial"/>
          <w:sz w:val="24"/>
          <w:szCs w:val="20"/>
          <w:lang w:val="zh-CN"/>
        </w:rPr>
      </w:pPr>
      <w:r>
        <w:rPr>
          <w:rFonts w:hint="eastAsia" w:eastAsia="Arial"/>
          <w:sz w:val="24"/>
          <w:szCs w:val="20"/>
          <w:lang w:val="zh-CN"/>
        </w:rPr>
        <w:t>①认真做好门前“三包”：楼前周边环境卫生整洁；车辆排放整齐有序；确保保洁到位，检查发现问题的一次扣</w:t>
      </w:r>
      <w:r>
        <w:rPr>
          <w:rFonts w:hint="eastAsia" w:eastAsia="Arial"/>
          <w:sz w:val="24"/>
          <w:szCs w:val="20"/>
          <w:lang w:val="en-US" w:eastAsia="zh-CN"/>
        </w:rPr>
        <w:t>1.5</w:t>
      </w:r>
      <w:r>
        <w:rPr>
          <w:rFonts w:hint="eastAsia" w:eastAsia="Arial"/>
          <w:sz w:val="24"/>
          <w:szCs w:val="20"/>
          <w:lang w:val="zh-CN"/>
        </w:rPr>
        <w:t>分。</w:t>
      </w:r>
    </w:p>
    <w:p w14:paraId="2B3963F1">
      <w:pPr>
        <w:widowControl/>
        <w:spacing w:line="560" w:lineRule="exact"/>
        <w:ind w:firstLine="480"/>
        <w:rPr>
          <w:rFonts w:hint="eastAsia" w:eastAsia="Arial"/>
          <w:sz w:val="24"/>
          <w:szCs w:val="20"/>
          <w:lang w:val="zh-CN"/>
        </w:rPr>
      </w:pPr>
      <w:r>
        <w:rPr>
          <w:rFonts w:hint="eastAsia" w:eastAsia="Arial"/>
          <w:sz w:val="24"/>
          <w:szCs w:val="20"/>
          <w:lang w:val="zh-CN"/>
        </w:rPr>
        <w:t>②地面：规定工作日内每天上、下午各扫、拖一次，确保无污渍、积水、痰迹、口香糖残迹以及其它垃圾，检查发现问题的一次扣</w:t>
      </w:r>
      <w:r>
        <w:rPr>
          <w:rFonts w:hint="eastAsia" w:eastAsia="Arial"/>
          <w:sz w:val="24"/>
          <w:szCs w:val="20"/>
          <w:lang w:val="en-US" w:eastAsia="zh-CN"/>
        </w:rPr>
        <w:t>1.5</w:t>
      </w:r>
      <w:r>
        <w:rPr>
          <w:rFonts w:hint="eastAsia" w:eastAsia="Arial"/>
          <w:sz w:val="24"/>
          <w:szCs w:val="20"/>
          <w:lang w:val="zh-CN"/>
        </w:rPr>
        <w:t>分。</w:t>
      </w:r>
    </w:p>
    <w:p w14:paraId="453B58BF">
      <w:pPr>
        <w:widowControl/>
        <w:spacing w:line="560" w:lineRule="exact"/>
        <w:ind w:firstLine="480"/>
        <w:rPr>
          <w:rFonts w:hint="eastAsia" w:eastAsia="Arial"/>
          <w:sz w:val="24"/>
          <w:szCs w:val="20"/>
          <w:lang w:val="zh-CN"/>
        </w:rPr>
      </w:pPr>
      <w:r>
        <w:rPr>
          <w:rFonts w:hint="eastAsia" w:eastAsia="Arial"/>
          <w:sz w:val="24"/>
          <w:szCs w:val="20"/>
          <w:lang w:val="zh-CN"/>
        </w:rPr>
        <w:t>③墙壁：瓷砖、窗台、玻璃、宣传版画、消防箱面、消防指示牌、开放书架、体育器材、桌椅、绿植等每天擦一遍，保持表面无灰尘、污渍、污痕，检查发现问题的一次扣</w:t>
      </w:r>
      <w:r>
        <w:rPr>
          <w:rFonts w:hint="eastAsia" w:eastAsia="Arial"/>
          <w:sz w:val="24"/>
          <w:szCs w:val="20"/>
          <w:lang w:val="en-US" w:eastAsia="zh-CN"/>
        </w:rPr>
        <w:t>1.5</w:t>
      </w:r>
      <w:r>
        <w:rPr>
          <w:rFonts w:hint="eastAsia" w:eastAsia="Arial"/>
          <w:sz w:val="24"/>
          <w:szCs w:val="20"/>
          <w:lang w:val="zh-CN"/>
        </w:rPr>
        <w:t>分。</w:t>
      </w:r>
    </w:p>
    <w:p w14:paraId="5BDD087E">
      <w:pPr>
        <w:widowControl/>
        <w:spacing w:line="560" w:lineRule="exact"/>
        <w:ind w:firstLine="480"/>
        <w:rPr>
          <w:rFonts w:hint="eastAsia" w:eastAsia="Arial"/>
          <w:sz w:val="24"/>
          <w:szCs w:val="20"/>
          <w:lang w:val="zh-CN"/>
        </w:rPr>
      </w:pPr>
      <w:r>
        <w:rPr>
          <w:rFonts w:hint="eastAsia" w:eastAsia="Arial"/>
          <w:sz w:val="24"/>
          <w:szCs w:val="20"/>
          <w:lang w:val="zh-CN"/>
        </w:rPr>
        <w:t>④天花板：定期清除蜘蛛网和桥架上的浮灰，检查发现问题的一次扣</w:t>
      </w:r>
      <w:r>
        <w:rPr>
          <w:rFonts w:hint="eastAsia" w:eastAsia="Arial"/>
          <w:sz w:val="24"/>
          <w:szCs w:val="20"/>
          <w:lang w:val="en-US" w:eastAsia="zh-CN"/>
        </w:rPr>
        <w:t>1.5</w:t>
      </w:r>
      <w:r>
        <w:rPr>
          <w:rFonts w:hint="eastAsia" w:eastAsia="Arial"/>
          <w:sz w:val="24"/>
          <w:szCs w:val="20"/>
          <w:lang w:val="zh-CN"/>
        </w:rPr>
        <w:t>分。</w:t>
      </w:r>
    </w:p>
    <w:p w14:paraId="22DA3777">
      <w:pPr>
        <w:widowControl/>
        <w:spacing w:line="560" w:lineRule="exact"/>
        <w:ind w:firstLine="480"/>
        <w:rPr>
          <w:rFonts w:hint="eastAsia" w:eastAsia="Arial"/>
          <w:sz w:val="24"/>
          <w:szCs w:val="20"/>
          <w:lang w:val="zh-CN"/>
        </w:rPr>
      </w:pPr>
      <w:r>
        <w:rPr>
          <w:rFonts w:hint="eastAsia" w:eastAsia="Arial"/>
          <w:sz w:val="24"/>
          <w:szCs w:val="20"/>
          <w:lang w:val="zh-CN"/>
        </w:rPr>
        <w:t>⑤垃圾桶：每天下班前必须将垃圾清理干净并保持垃圾桶外部清洁卫生，检查发现问题的一次扣</w:t>
      </w:r>
      <w:r>
        <w:rPr>
          <w:rFonts w:hint="eastAsia" w:eastAsia="Arial"/>
          <w:sz w:val="24"/>
          <w:szCs w:val="20"/>
          <w:lang w:val="en-US" w:eastAsia="zh-CN"/>
        </w:rPr>
        <w:t>1.5</w:t>
      </w:r>
      <w:r>
        <w:rPr>
          <w:rFonts w:hint="eastAsia" w:eastAsia="Arial"/>
          <w:sz w:val="24"/>
          <w:szCs w:val="20"/>
          <w:lang w:val="zh-CN"/>
        </w:rPr>
        <w:t>分。</w:t>
      </w:r>
    </w:p>
    <w:p w14:paraId="2158CE84">
      <w:pPr>
        <w:widowControl/>
        <w:spacing w:line="560" w:lineRule="exact"/>
        <w:ind w:firstLine="480"/>
        <w:rPr>
          <w:rFonts w:hint="eastAsia" w:eastAsia="Arial"/>
          <w:sz w:val="24"/>
          <w:szCs w:val="20"/>
          <w:lang w:val="zh-CN"/>
        </w:rPr>
      </w:pPr>
      <w:r>
        <w:rPr>
          <w:rFonts w:hint="eastAsia" w:eastAsia="Arial"/>
          <w:sz w:val="24"/>
          <w:szCs w:val="20"/>
          <w:lang w:val="zh-CN"/>
        </w:rPr>
        <w:t>⑥楼道：地面、墙壁、天花板、垃圾桶打扫要求同上，楼梯扶手及玻璃必须每天擦洗干净，保持无污渍、污痕，检查发现问题的一次扣</w:t>
      </w:r>
      <w:r>
        <w:rPr>
          <w:rFonts w:hint="eastAsia" w:eastAsia="Arial"/>
          <w:sz w:val="24"/>
          <w:szCs w:val="20"/>
          <w:lang w:val="en-US" w:eastAsia="zh-CN"/>
        </w:rPr>
        <w:t>1.5</w:t>
      </w:r>
      <w:r>
        <w:rPr>
          <w:rFonts w:hint="eastAsia" w:eastAsia="Arial"/>
          <w:sz w:val="24"/>
          <w:szCs w:val="20"/>
          <w:lang w:val="zh-CN"/>
        </w:rPr>
        <w:t>分。</w:t>
      </w:r>
    </w:p>
    <w:p w14:paraId="791F9181">
      <w:pPr>
        <w:widowControl/>
        <w:spacing w:line="560" w:lineRule="exact"/>
        <w:ind w:firstLine="480"/>
        <w:rPr>
          <w:rFonts w:hint="eastAsia" w:eastAsia="Arial"/>
          <w:sz w:val="24"/>
          <w:szCs w:val="20"/>
          <w:lang w:val="zh-CN"/>
        </w:rPr>
      </w:pPr>
      <w:r>
        <w:rPr>
          <w:rFonts w:hint="eastAsia" w:eastAsia="Arial"/>
          <w:sz w:val="24"/>
          <w:szCs w:val="20"/>
          <w:lang w:val="zh-CN"/>
        </w:rPr>
        <w:t>⑦楼梯口：随时保持卫生整洁，不得堆放任何杂物、不得停放师生车辆，不得存放打扫工具，检查发现问题的一次扣</w:t>
      </w:r>
      <w:r>
        <w:rPr>
          <w:rFonts w:hint="eastAsia" w:eastAsia="Arial"/>
          <w:sz w:val="24"/>
          <w:szCs w:val="20"/>
          <w:lang w:val="en-US" w:eastAsia="zh-CN"/>
        </w:rPr>
        <w:t>2</w:t>
      </w:r>
      <w:r>
        <w:rPr>
          <w:rFonts w:hint="eastAsia" w:eastAsia="Arial"/>
          <w:sz w:val="24"/>
          <w:szCs w:val="20"/>
          <w:lang w:val="zh-CN"/>
        </w:rPr>
        <w:t>分。</w:t>
      </w:r>
    </w:p>
    <w:p w14:paraId="765CE9D6">
      <w:pPr>
        <w:widowControl/>
        <w:spacing w:line="560" w:lineRule="exact"/>
        <w:ind w:firstLine="480"/>
        <w:rPr>
          <w:rFonts w:eastAsia="Arial"/>
          <w:b/>
          <w:bCs/>
          <w:sz w:val="24"/>
          <w:szCs w:val="20"/>
          <w:lang w:val="zh-CN"/>
        </w:rPr>
      </w:pPr>
      <w:r>
        <w:rPr>
          <w:rFonts w:hint="eastAsia" w:eastAsia="宋体"/>
          <w:b/>
          <w:bCs/>
          <w:sz w:val="24"/>
          <w:szCs w:val="20"/>
          <w:lang w:val="en-US" w:eastAsia="zh-CN"/>
        </w:rPr>
        <w:t>2、</w:t>
      </w:r>
      <w:r>
        <w:rPr>
          <w:rFonts w:hint="eastAsia" w:eastAsia="Arial"/>
          <w:b/>
          <w:bCs/>
          <w:sz w:val="24"/>
          <w:szCs w:val="20"/>
          <w:lang w:val="zh-CN"/>
        </w:rPr>
        <w:t>厕所及清洗间卫生打扫要求：（</w:t>
      </w:r>
      <w:r>
        <w:rPr>
          <w:rFonts w:hint="eastAsia" w:eastAsia="宋体"/>
          <w:b/>
          <w:bCs/>
          <w:sz w:val="24"/>
          <w:szCs w:val="20"/>
          <w:lang w:val="en-US" w:eastAsia="zh-CN"/>
        </w:rPr>
        <w:t>6</w:t>
      </w:r>
      <w:r>
        <w:rPr>
          <w:rFonts w:hint="eastAsia" w:eastAsia="Arial"/>
          <w:b/>
          <w:bCs/>
          <w:sz w:val="24"/>
          <w:szCs w:val="20"/>
          <w:lang w:val="zh-CN"/>
        </w:rPr>
        <w:t>分）</w:t>
      </w:r>
    </w:p>
    <w:p w14:paraId="059EF7C3">
      <w:pPr>
        <w:widowControl/>
        <w:spacing w:line="560" w:lineRule="exact"/>
        <w:ind w:firstLine="480"/>
        <w:rPr>
          <w:rFonts w:hint="eastAsia" w:eastAsia="Arial"/>
          <w:sz w:val="24"/>
          <w:szCs w:val="20"/>
          <w:lang w:val="zh-CN"/>
        </w:rPr>
      </w:pPr>
      <w:r>
        <w:rPr>
          <w:rFonts w:hint="eastAsia" w:eastAsia="Arial"/>
          <w:sz w:val="24"/>
          <w:szCs w:val="20"/>
          <w:lang w:val="zh-CN"/>
        </w:rPr>
        <w:t>①保持无异味，地面、墙壁、天花板卫生打扫要求同上，检查发现问题的一次扣1</w:t>
      </w:r>
      <w:r>
        <w:rPr>
          <w:rFonts w:hint="eastAsia" w:eastAsia="Arial"/>
          <w:sz w:val="24"/>
          <w:szCs w:val="20"/>
          <w:lang w:val="en-US" w:eastAsia="zh-CN"/>
        </w:rPr>
        <w:t>.5</w:t>
      </w:r>
      <w:r>
        <w:rPr>
          <w:rFonts w:hint="eastAsia" w:eastAsia="Arial"/>
          <w:sz w:val="24"/>
          <w:szCs w:val="20"/>
          <w:lang w:val="zh-CN"/>
        </w:rPr>
        <w:t>分。</w:t>
      </w:r>
    </w:p>
    <w:p w14:paraId="6068BB16">
      <w:pPr>
        <w:widowControl/>
        <w:spacing w:line="560" w:lineRule="exact"/>
        <w:ind w:firstLine="480"/>
        <w:rPr>
          <w:rFonts w:hint="eastAsia" w:eastAsia="Arial"/>
          <w:sz w:val="24"/>
          <w:szCs w:val="20"/>
          <w:lang w:val="zh-CN"/>
        </w:rPr>
      </w:pPr>
      <w:r>
        <w:rPr>
          <w:rFonts w:hint="eastAsia" w:eastAsia="Arial"/>
          <w:sz w:val="24"/>
          <w:szCs w:val="20"/>
          <w:lang w:val="zh-CN"/>
        </w:rPr>
        <w:t>②便池内卫生洁净，无污渍污痕，定期消毒，纸篓每天清理干净，倒入室外指定的垃圾桶，检查发现问题的一次扣1</w:t>
      </w:r>
      <w:r>
        <w:rPr>
          <w:rFonts w:hint="eastAsia" w:eastAsia="Arial"/>
          <w:sz w:val="24"/>
          <w:szCs w:val="20"/>
          <w:lang w:val="en-US" w:eastAsia="zh-CN"/>
        </w:rPr>
        <w:t>.5</w:t>
      </w:r>
      <w:r>
        <w:rPr>
          <w:rFonts w:hint="eastAsia" w:eastAsia="Arial"/>
          <w:sz w:val="24"/>
          <w:szCs w:val="20"/>
          <w:lang w:val="zh-CN"/>
        </w:rPr>
        <w:t>分。</w:t>
      </w:r>
    </w:p>
    <w:p w14:paraId="43E24DE5">
      <w:pPr>
        <w:widowControl/>
        <w:spacing w:line="560" w:lineRule="exact"/>
        <w:ind w:firstLine="480"/>
        <w:rPr>
          <w:rFonts w:hint="eastAsia" w:eastAsia="Arial"/>
          <w:sz w:val="24"/>
          <w:szCs w:val="20"/>
          <w:lang w:val="zh-CN"/>
        </w:rPr>
      </w:pPr>
      <w:r>
        <w:rPr>
          <w:rFonts w:hint="eastAsia" w:eastAsia="Arial"/>
          <w:sz w:val="24"/>
          <w:szCs w:val="20"/>
          <w:lang w:val="zh-CN"/>
        </w:rPr>
        <w:t>③洗手台盆、台面卫生干净，无污渍污痕，不得在工作时间捡拾饮料瓶等垃圾，检查发现问题的一次扣1.5分。</w:t>
      </w:r>
    </w:p>
    <w:p w14:paraId="7F9A580F">
      <w:pPr>
        <w:widowControl/>
        <w:spacing w:line="560" w:lineRule="exact"/>
        <w:ind w:firstLine="480"/>
        <w:rPr>
          <w:rFonts w:hint="eastAsia" w:eastAsia="Arial"/>
          <w:sz w:val="24"/>
          <w:szCs w:val="20"/>
          <w:lang w:val="zh-CN"/>
        </w:rPr>
      </w:pPr>
      <w:r>
        <w:rPr>
          <w:rFonts w:hint="eastAsia" w:eastAsia="Arial"/>
          <w:sz w:val="24"/>
          <w:szCs w:val="20"/>
          <w:lang w:val="zh-CN"/>
        </w:rPr>
        <w:t>④清洗池卫生干净，无污水存留，打扫工具清理后摆放整齐，检查发现问题的一次扣1.5分。</w:t>
      </w:r>
    </w:p>
    <w:p w14:paraId="40D70592">
      <w:pPr>
        <w:widowControl/>
        <w:numPr>
          <w:ilvl w:val="0"/>
          <w:numId w:val="0"/>
        </w:numPr>
        <w:spacing w:line="560" w:lineRule="exact"/>
        <w:ind w:left="480"/>
        <w:rPr>
          <w:rFonts w:hint="eastAsia" w:eastAsia="Arial"/>
          <w:b/>
          <w:bCs/>
          <w:sz w:val="24"/>
          <w:szCs w:val="20"/>
          <w:lang w:val="zh-CN"/>
        </w:rPr>
      </w:pPr>
      <w:r>
        <w:rPr>
          <w:rFonts w:hint="eastAsia" w:eastAsia="宋体"/>
          <w:b/>
          <w:bCs/>
          <w:sz w:val="24"/>
          <w:szCs w:val="20"/>
          <w:lang w:val="en-US" w:eastAsia="zh-CN"/>
        </w:rPr>
        <w:t>3、</w:t>
      </w:r>
      <w:r>
        <w:rPr>
          <w:rFonts w:hint="eastAsia" w:eastAsia="Arial"/>
          <w:b/>
          <w:bCs/>
          <w:sz w:val="24"/>
          <w:szCs w:val="20"/>
          <w:lang w:val="zh-CN"/>
        </w:rPr>
        <w:t>室外卫生保洁打扫要求：（</w:t>
      </w:r>
      <w:r>
        <w:rPr>
          <w:rFonts w:hint="eastAsia" w:eastAsia="宋体"/>
          <w:b/>
          <w:bCs/>
          <w:sz w:val="24"/>
          <w:szCs w:val="20"/>
          <w:lang w:val="en-US" w:eastAsia="zh-CN"/>
        </w:rPr>
        <w:t>17</w:t>
      </w:r>
      <w:r>
        <w:rPr>
          <w:rFonts w:hint="eastAsia" w:eastAsia="Arial"/>
          <w:b/>
          <w:bCs/>
          <w:sz w:val="24"/>
          <w:szCs w:val="20"/>
          <w:lang w:val="zh-CN"/>
        </w:rPr>
        <w:t>分）</w:t>
      </w:r>
    </w:p>
    <w:p w14:paraId="71F4AC00">
      <w:pPr>
        <w:widowControl/>
        <w:spacing w:line="560" w:lineRule="exact"/>
        <w:ind w:firstLine="480"/>
        <w:rPr>
          <w:rFonts w:hint="eastAsia" w:eastAsia="Arial"/>
          <w:sz w:val="24"/>
          <w:szCs w:val="20"/>
          <w:lang w:val="zh-CN"/>
        </w:rPr>
      </w:pPr>
      <w:r>
        <w:rPr>
          <w:rFonts w:hint="eastAsia" w:eastAsia="Arial"/>
          <w:sz w:val="24"/>
          <w:szCs w:val="20"/>
          <w:lang w:val="zh-CN"/>
        </w:rPr>
        <w:t>（1） 保洁质量</w:t>
      </w:r>
    </w:p>
    <w:p w14:paraId="1E6AD13B">
      <w:pPr>
        <w:widowControl/>
        <w:spacing w:line="560" w:lineRule="exact"/>
        <w:ind w:firstLine="480"/>
        <w:rPr>
          <w:rFonts w:hint="eastAsia" w:eastAsia="Arial"/>
          <w:sz w:val="24"/>
          <w:szCs w:val="20"/>
          <w:lang w:val="zh-CN"/>
        </w:rPr>
      </w:pPr>
      <w:r>
        <w:rPr>
          <w:rFonts w:hint="eastAsia" w:eastAsia="Arial"/>
          <w:sz w:val="24"/>
          <w:szCs w:val="20"/>
          <w:lang w:val="zh-CN"/>
        </w:rPr>
        <w:t>①主干道、人行道、广场、运动场及其它公共场地地面清洁打扫，检查发现问题的一次扣</w:t>
      </w:r>
      <w:r>
        <w:rPr>
          <w:rFonts w:hint="eastAsia" w:eastAsia="Arial"/>
          <w:sz w:val="24"/>
          <w:szCs w:val="20"/>
          <w:lang w:val="en-US" w:eastAsia="zh-CN"/>
        </w:rPr>
        <w:t>1.5</w:t>
      </w:r>
      <w:r>
        <w:rPr>
          <w:rFonts w:hint="eastAsia" w:eastAsia="Arial"/>
          <w:sz w:val="24"/>
          <w:szCs w:val="20"/>
          <w:lang w:val="zh-CN"/>
        </w:rPr>
        <w:t>分。</w:t>
      </w:r>
    </w:p>
    <w:p w14:paraId="2D32694F">
      <w:pPr>
        <w:widowControl/>
        <w:spacing w:line="560" w:lineRule="exact"/>
        <w:ind w:firstLine="480"/>
        <w:rPr>
          <w:rFonts w:hint="eastAsia" w:eastAsia="Arial"/>
          <w:sz w:val="24"/>
          <w:szCs w:val="20"/>
          <w:lang w:val="zh-CN"/>
        </w:rPr>
      </w:pPr>
      <w:r>
        <w:rPr>
          <w:rFonts w:hint="eastAsia" w:eastAsia="Arial"/>
          <w:sz w:val="24"/>
          <w:szCs w:val="20"/>
          <w:lang w:val="zh-CN"/>
        </w:rPr>
        <w:t xml:space="preserve">②各楼层公共区域内门窗、窗台干净、无灰尘、无污迹；垃圾桶放置合理，清倒及时、外表干净、无积垢、无异味。如未达标准，每项扣 </w:t>
      </w:r>
      <w:r>
        <w:rPr>
          <w:rFonts w:hint="eastAsia" w:eastAsia="Arial"/>
          <w:sz w:val="24"/>
          <w:szCs w:val="20"/>
          <w:lang w:val="en-US" w:eastAsia="zh-CN"/>
        </w:rPr>
        <w:t>1.5</w:t>
      </w:r>
      <w:r>
        <w:rPr>
          <w:rFonts w:hint="eastAsia" w:eastAsia="Arial"/>
          <w:sz w:val="24"/>
          <w:szCs w:val="20"/>
          <w:lang w:val="zh-CN"/>
        </w:rPr>
        <w:t>分。</w:t>
      </w:r>
    </w:p>
    <w:p w14:paraId="7AFE57B7">
      <w:pPr>
        <w:widowControl/>
        <w:spacing w:line="560" w:lineRule="exact"/>
        <w:ind w:firstLine="480"/>
        <w:rPr>
          <w:rFonts w:hint="eastAsia" w:eastAsia="Arial"/>
          <w:sz w:val="24"/>
          <w:szCs w:val="20"/>
          <w:lang w:val="zh-CN"/>
        </w:rPr>
      </w:pPr>
      <w:r>
        <w:rPr>
          <w:rFonts w:hint="eastAsia" w:eastAsia="Arial"/>
          <w:sz w:val="24"/>
          <w:szCs w:val="20"/>
          <w:lang w:val="zh-CN"/>
        </w:rPr>
        <w:t xml:space="preserve">③各楼层走廊、过道、楼梯整洁、无浮尘、无水迹、无污迹。如未达标准，每项 扣 </w:t>
      </w:r>
      <w:r>
        <w:rPr>
          <w:rFonts w:hint="eastAsia" w:eastAsia="Arial"/>
          <w:sz w:val="24"/>
          <w:szCs w:val="20"/>
          <w:lang w:val="en-US" w:eastAsia="zh-CN"/>
        </w:rPr>
        <w:t>1.5</w:t>
      </w:r>
      <w:r>
        <w:rPr>
          <w:rFonts w:hint="eastAsia" w:eastAsia="Arial"/>
          <w:sz w:val="24"/>
          <w:szCs w:val="20"/>
          <w:lang w:val="zh-CN"/>
        </w:rPr>
        <w:t>分。</w:t>
      </w:r>
    </w:p>
    <w:p w14:paraId="7F90F66D">
      <w:pPr>
        <w:widowControl/>
        <w:spacing w:line="560" w:lineRule="exact"/>
        <w:ind w:firstLine="480"/>
        <w:rPr>
          <w:rFonts w:hint="eastAsia" w:eastAsia="Arial"/>
          <w:sz w:val="24"/>
          <w:szCs w:val="20"/>
          <w:lang w:val="zh-CN"/>
        </w:rPr>
      </w:pPr>
      <w:r>
        <w:rPr>
          <w:rFonts w:hint="eastAsia" w:eastAsia="Arial"/>
          <w:sz w:val="24"/>
          <w:szCs w:val="20"/>
          <w:lang w:val="zh-CN"/>
        </w:rPr>
        <w:t>④其它公共设施：路牌，宣传报窗，公共区域座椅等清洁。检查发现问题的一次扣1</w:t>
      </w:r>
      <w:r>
        <w:rPr>
          <w:rFonts w:hint="eastAsia" w:eastAsia="Arial"/>
          <w:sz w:val="24"/>
          <w:szCs w:val="20"/>
          <w:lang w:val="en-US" w:eastAsia="zh-CN"/>
        </w:rPr>
        <w:t>.5</w:t>
      </w:r>
      <w:r>
        <w:rPr>
          <w:rFonts w:hint="eastAsia" w:eastAsia="Arial"/>
          <w:sz w:val="24"/>
          <w:szCs w:val="20"/>
          <w:lang w:val="zh-CN"/>
        </w:rPr>
        <w:t>分。</w:t>
      </w:r>
    </w:p>
    <w:p w14:paraId="6D63B21B">
      <w:pPr>
        <w:widowControl/>
        <w:spacing w:line="560" w:lineRule="exact"/>
        <w:ind w:firstLine="480"/>
        <w:rPr>
          <w:rFonts w:hint="eastAsia" w:eastAsia="Arial"/>
          <w:sz w:val="24"/>
          <w:szCs w:val="20"/>
          <w:lang w:val="zh-CN"/>
        </w:rPr>
      </w:pPr>
      <w:r>
        <w:rPr>
          <w:rFonts w:hint="eastAsia" w:eastAsia="Arial"/>
          <w:sz w:val="24"/>
          <w:szCs w:val="20"/>
          <w:lang w:val="zh-CN"/>
        </w:rPr>
        <w:t>⑤保洁人员应有意识将垃圾进行分类，不得在工作时间捡拾饮料瓶等垃圾。检查发现问题的一次扣</w:t>
      </w:r>
      <w:r>
        <w:rPr>
          <w:rFonts w:hint="eastAsia" w:eastAsia="Arial"/>
          <w:sz w:val="24"/>
          <w:szCs w:val="20"/>
          <w:lang w:val="en-US" w:eastAsia="zh-CN"/>
        </w:rPr>
        <w:t>1.5</w:t>
      </w:r>
      <w:r>
        <w:rPr>
          <w:rFonts w:hint="eastAsia" w:eastAsia="Arial"/>
          <w:sz w:val="24"/>
          <w:szCs w:val="20"/>
          <w:lang w:val="zh-CN"/>
        </w:rPr>
        <w:t>分。</w:t>
      </w:r>
    </w:p>
    <w:p w14:paraId="34C07124">
      <w:pPr>
        <w:widowControl/>
        <w:spacing w:line="560" w:lineRule="exact"/>
        <w:ind w:firstLine="480"/>
        <w:rPr>
          <w:rFonts w:hint="eastAsia" w:eastAsia="Arial"/>
          <w:sz w:val="24"/>
          <w:szCs w:val="20"/>
          <w:lang w:val="zh-CN"/>
        </w:rPr>
      </w:pPr>
      <w:r>
        <w:rPr>
          <w:rFonts w:hint="eastAsia" w:eastAsia="Arial"/>
          <w:sz w:val="24"/>
          <w:szCs w:val="20"/>
          <w:lang w:val="zh-CN"/>
        </w:rPr>
        <w:t>⑥学校长假、合同期间内综合考虑员工调休。中午应有必要人员在岗保洁。保洁人员在上午课前30分钟至下午放学后30分钟内均应足额在班在岗，确保环境整洁。确因双休、长假人员要减少、调休的必须由</w:t>
      </w:r>
      <w:r>
        <w:rPr>
          <w:rFonts w:hint="eastAsia" w:eastAsia="Arial"/>
          <w:sz w:val="24"/>
          <w:szCs w:val="20"/>
          <w:lang w:val="en-US" w:eastAsia="zh-CN"/>
        </w:rPr>
        <w:t>队长</w:t>
      </w:r>
      <w:r>
        <w:rPr>
          <w:rFonts w:hint="eastAsia" w:eastAsia="Arial"/>
          <w:sz w:val="24"/>
          <w:szCs w:val="20"/>
          <w:lang w:val="zh-CN"/>
        </w:rPr>
        <w:t>书面报招标人允许同意。周六、周日及假期期间不得降低服务标准和质量。检查发现问题的一次扣</w:t>
      </w:r>
      <w:r>
        <w:rPr>
          <w:rFonts w:hint="eastAsia" w:eastAsia="Arial"/>
          <w:sz w:val="24"/>
          <w:szCs w:val="20"/>
          <w:lang w:val="en-US" w:eastAsia="zh-CN"/>
        </w:rPr>
        <w:t>1.5</w:t>
      </w:r>
      <w:r>
        <w:rPr>
          <w:rFonts w:hint="eastAsia" w:eastAsia="Arial"/>
          <w:sz w:val="24"/>
          <w:szCs w:val="20"/>
          <w:lang w:val="zh-CN"/>
        </w:rPr>
        <w:t>分。</w:t>
      </w:r>
    </w:p>
    <w:p w14:paraId="02AE4C55">
      <w:pPr>
        <w:widowControl/>
        <w:spacing w:line="560" w:lineRule="exact"/>
        <w:ind w:firstLine="480"/>
        <w:rPr>
          <w:rFonts w:hint="eastAsia" w:eastAsia="Arial"/>
          <w:sz w:val="24"/>
          <w:szCs w:val="20"/>
          <w:lang w:val="zh-CN"/>
        </w:rPr>
      </w:pPr>
      <w:r>
        <w:rPr>
          <w:rFonts w:hint="eastAsia" w:eastAsia="Arial"/>
          <w:sz w:val="24"/>
          <w:szCs w:val="20"/>
          <w:lang w:val="zh-CN"/>
        </w:rPr>
        <w:t>⑦不得以任何方式、任何关系使用在校学生充当公司物业人员。检查发现问题的一次扣</w:t>
      </w:r>
      <w:r>
        <w:rPr>
          <w:rFonts w:hint="eastAsia" w:eastAsia="Arial"/>
          <w:sz w:val="24"/>
          <w:szCs w:val="20"/>
          <w:lang w:val="en-US" w:eastAsia="zh-CN"/>
        </w:rPr>
        <w:t>1.5</w:t>
      </w:r>
      <w:r>
        <w:rPr>
          <w:rFonts w:hint="eastAsia" w:eastAsia="Arial"/>
          <w:sz w:val="24"/>
          <w:szCs w:val="20"/>
          <w:lang w:val="zh-CN"/>
        </w:rPr>
        <w:t>分。</w:t>
      </w:r>
    </w:p>
    <w:p w14:paraId="1A4C7039">
      <w:pPr>
        <w:widowControl/>
        <w:spacing w:line="560" w:lineRule="exact"/>
        <w:ind w:firstLine="480"/>
        <w:rPr>
          <w:rFonts w:hint="eastAsia" w:eastAsia="Arial"/>
          <w:sz w:val="24"/>
          <w:szCs w:val="20"/>
          <w:lang w:val="zh-CN"/>
        </w:rPr>
      </w:pPr>
      <w:r>
        <w:rPr>
          <w:rFonts w:hint="eastAsia" w:eastAsia="Arial"/>
          <w:sz w:val="24"/>
          <w:szCs w:val="20"/>
          <w:lang w:val="zh-CN"/>
        </w:rPr>
        <w:t>⑧因校方活动（含周末、假日）临时性杂项工作必须服从招标人调度、安排。检查发现问题的一次扣</w:t>
      </w:r>
      <w:r>
        <w:rPr>
          <w:rFonts w:hint="eastAsia" w:eastAsia="Arial"/>
          <w:sz w:val="24"/>
          <w:szCs w:val="20"/>
          <w:lang w:val="en-US" w:eastAsia="zh-CN"/>
        </w:rPr>
        <w:t>1.5</w:t>
      </w:r>
      <w:r>
        <w:rPr>
          <w:rFonts w:hint="eastAsia" w:eastAsia="Arial"/>
          <w:sz w:val="24"/>
          <w:szCs w:val="20"/>
          <w:lang w:val="zh-CN"/>
        </w:rPr>
        <w:t>分。</w:t>
      </w:r>
    </w:p>
    <w:p w14:paraId="6E1E9166">
      <w:pPr>
        <w:widowControl/>
        <w:spacing w:line="560" w:lineRule="exact"/>
        <w:ind w:firstLine="480"/>
        <w:rPr>
          <w:rFonts w:hint="eastAsia" w:eastAsia="宋体"/>
          <w:sz w:val="24"/>
          <w:szCs w:val="20"/>
          <w:lang w:val="en-US" w:eastAsia="zh-CN"/>
        </w:rPr>
      </w:pPr>
      <w:r>
        <w:rPr>
          <w:rFonts w:hint="eastAsia" w:eastAsia="Arial"/>
          <w:sz w:val="24"/>
          <w:szCs w:val="20"/>
          <w:lang w:val="zh-CN"/>
        </w:rPr>
        <w:t xml:space="preserve">⑨各种活动及会议后及时清理（清场），检查是否有遗留物品、未熄灭的火种等。 所有场所在未使用时均保持整洁，卫生达标，能随时投入使用。如未能做到，每项扣 </w:t>
      </w:r>
      <w:r>
        <w:rPr>
          <w:rFonts w:hint="eastAsia" w:eastAsia="Arial"/>
          <w:sz w:val="24"/>
          <w:szCs w:val="20"/>
          <w:lang w:val="en-US" w:eastAsia="zh-CN"/>
        </w:rPr>
        <w:t>1</w:t>
      </w:r>
      <w:r>
        <w:rPr>
          <w:rFonts w:hint="eastAsia" w:eastAsia="Arial"/>
          <w:sz w:val="24"/>
          <w:szCs w:val="20"/>
          <w:lang w:val="zh-CN"/>
        </w:rPr>
        <w:t xml:space="preserve"> 分。</w:t>
      </w:r>
    </w:p>
    <w:p w14:paraId="1051496A">
      <w:pPr>
        <w:widowControl/>
        <w:spacing w:line="560" w:lineRule="exact"/>
        <w:ind w:firstLine="480"/>
        <w:rPr>
          <w:rFonts w:hint="eastAsia" w:eastAsia="Arial"/>
          <w:sz w:val="24"/>
          <w:szCs w:val="20"/>
          <w:lang w:val="zh-CN"/>
        </w:rPr>
      </w:pPr>
      <w:r>
        <w:rPr>
          <w:rFonts w:hint="eastAsia" w:eastAsia="Arial"/>
          <w:sz w:val="24"/>
          <w:szCs w:val="20"/>
          <w:lang w:val="zh-CN"/>
        </w:rPr>
        <w:t>（2）操作规程</w:t>
      </w:r>
    </w:p>
    <w:p w14:paraId="056C8DDF">
      <w:pPr>
        <w:widowControl/>
        <w:spacing w:line="560" w:lineRule="exact"/>
        <w:ind w:firstLine="480"/>
        <w:rPr>
          <w:rFonts w:hint="eastAsia" w:eastAsia="Arial"/>
          <w:sz w:val="24"/>
          <w:szCs w:val="20"/>
          <w:lang w:val="zh-CN"/>
        </w:rPr>
      </w:pPr>
      <w:r>
        <w:rPr>
          <w:rFonts w:hint="eastAsia" w:eastAsia="Arial"/>
          <w:sz w:val="24"/>
          <w:szCs w:val="20"/>
          <w:lang w:val="zh-CN"/>
        </w:rPr>
        <w:t>①保洁作业操作程序规范，使用方法正确，未因操作或使用不当造成设施损伤。如未能做到，扣</w:t>
      </w:r>
      <w:r>
        <w:rPr>
          <w:rFonts w:hint="eastAsia" w:eastAsia="Arial"/>
          <w:sz w:val="24"/>
          <w:szCs w:val="20"/>
          <w:lang w:val="en-US" w:eastAsia="zh-CN"/>
        </w:rPr>
        <w:t>2</w:t>
      </w:r>
      <w:r>
        <w:rPr>
          <w:rFonts w:hint="eastAsia" w:eastAsia="Arial"/>
          <w:sz w:val="24"/>
          <w:szCs w:val="20"/>
          <w:lang w:val="zh-CN"/>
        </w:rPr>
        <w:t>分。</w:t>
      </w:r>
    </w:p>
    <w:p w14:paraId="1B7A9058">
      <w:pPr>
        <w:widowControl/>
        <w:spacing w:line="560" w:lineRule="exact"/>
        <w:ind w:firstLine="480"/>
        <w:rPr>
          <w:rFonts w:hint="eastAsia" w:eastAsia="Arial"/>
          <w:sz w:val="24"/>
          <w:szCs w:val="20"/>
          <w:lang w:val="zh-CN"/>
        </w:rPr>
      </w:pPr>
      <w:r>
        <w:rPr>
          <w:rFonts w:hint="eastAsia" w:eastAsia="Arial"/>
          <w:sz w:val="24"/>
          <w:szCs w:val="20"/>
          <w:lang w:val="zh-CN"/>
        </w:rPr>
        <w:t>②保洁作业安全措施到位，未发生任何安全事件。如未做到，扣2 分。</w:t>
      </w:r>
    </w:p>
    <w:p w14:paraId="1677746D">
      <w:pPr>
        <w:widowControl/>
        <w:spacing w:line="560" w:lineRule="exact"/>
        <w:ind w:firstLine="480"/>
        <w:rPr>
          <w:rFonts w:hint="eastAsia" w:eastAsia="Arial"/>
          <w:b/>
          <w:bCs/>
          <w:sz w:val="24"/>
          <w:szCs w:val="20"/>
          <w:lang w:val="en-US" w:eastAsia="zh-CN"/>
        </w:rPr>
      </w:pPr>
      <w:r>
        <w:rPr>
          <w:rFonts w:hint="eastAsia" w:eastAsia="Arial"/>
          <w:b/>
          <w:bCs/>
          <w:sz w:val="24"/>
          <w:szCs w:val="20"/>
          <w:lang w:val="en-US" w:eastAsia="zh-CN"/>
        </w:rPr>
        <w:t>（二）、宿舍管理</w:t>
      </w:r>
      <w:r>
        <w:rPr>
          <w:rFonts w:hint="eastAsia" w:eastAsia="Arial"/>
          <w:b/>
          <w:bCs/>
          <w:sz w:val="24"/>
          <w:szCs w:val="20"/>
          <w:lang w:val="zh-CN" w:eastAsia="zh-CN"/>
        </w:rPr>
        <w:t>（合计：</w:t>
      </w:r>
      <w:r>
        <w:rPr>
          <w:rFonts w:hint="eastAsia" w:eastAsia="Arial"/>
          <w:b/>
          <w:bCs/>
          <w:sz w:val="24"/>
          <w:szCs w:val="20"/>
          <w:lang w:val="en-US" w:eastAsia="zh-CN"/>
        </w:rPr>
        <w:t>14</w:t>
      </w:r>
      <w:r>
        <w:rPr>
          <w:rFonts w:hint="eastAsia" w:eastAsia="Arial"/>
          <w:b/>
          <w:bCs/>
          <w:sz w:val="24"/>
          <w:szCs w:val="20"/>
          <w:lang w:val="zh-CN" w:eastAsia="zh-CN"/>
        </w:rPr>
        <w:t xml:space="preserve">分） </w:t>
      </w:r>
    </w:p>
    <w:p w14:paraId="14852019">
      <w:pPr>
        <w:widowControl/>
        <w:spacing w:line="560" w:lineRule="exact"/>
        <w:ind w:firstLine="480"/>
        <w:rPr>
          <w:rFonts w:hint="eastAsia" w:eastAsia="Arial"/>
          <w:b/>
          <w:bCs/>
          <w:sz w:val="24"/>
          <w:szCs w:val="20"/>
          <w:lang w:val="zh-CN"/>
        </w:rPr>
      </w:pPr>
      <w:r>
        <w:rPr>
          <w:rFonts w:hint="eastAsia" w:eastAsia="Arial"/>
          <w:b/>
          <w:bCs/>
          <w:sz w:val="24"/>
          <w:szCs w:val="20"/>
          <w:lang w:val="en-US" w:eastAsia="zh-CN"/>
        </w:rPr>
        <w:t>1、宿舍管理员</w:t>
      </w:r>
      <w:r>
        <w:rPr>
          <w:rFonts w:hint="eastAsia" w:eastAsia="Arial"/>
          <w:b/>
          <w:bCs/>
          <w:sz w:val="24"/>
          <w:szCs w:val="20"/>
          <w:lang w:val="zh-CN"/>
        </w:rPr>
        <w:t>巡逻、</w:t>
      </w:r>
      <w:r>
        <w:rPr>
          <w:rFonts w:hint="eastAsia" w:eastAsia="Arial"/>
          <w:b/>
          <w:bCs/>
          <w:sz w:val="24"/>
          <w:szCs w:val="20"/>
          <w:lang w:val="en-US" w:eastAsia="zh-CN"/>
        </w:rPr>
        <w:t>浴室</w:t>
      </w:r>
      <w:r>
        <w:rPr>
          <w:rFonts w:hint="eastAsia" w:eastAsia="Arial"/>
          <w:b/>
          <w:bCs/>
          <w:sz w:val="24"/>
          <w:szCs w:val="20"/>
          <w:lang w:val="zh-CN"/>
        </w:rPr>
        <w:t>访客登记</w:t>
      </w:r>
      <w:r>
        <w:rPr>
          <w:rFonts w:hint="eastAsia" w:eastAsia="Arial"/>
          <w:b/>
          <w:bCs/>
          <w:sz w:val="24"/>
          <w:szCs w:val="20"/>
          <w:lang w:val="en-US" w:eastAsia="zh-CN"/>
        </w:rPr>
        <w:t>与</w:t>
      </w:r>
      <w:r>
        <w:rPr>
          <w:rFonts w:hint="eastAsia" w:eastAsia="Arial"/>
          <w:b/>
          <w:bCs/>
          <w:sz w:val="24"/>
          <w:szCs w:val="20"/>
          <w:lang w:val="zh-CN"/>
        </w:rPr>
        <w:t>事件处理：（</w:t>
      </w:r>
      <w:r>
        <w:rPr>
          <w:rFonts w:hint="eastAsia" w:eastAsia="Arial"/>
          <w:b/>
          <w:bCs/>
          <w:sz w:val="24"/>
          <w:szCs w:val="20"/>
          <w:lang w:val="en-US" w:eastAsia="zh-CN"/>
        </w:rPr>
        <w:t>10</w:t>
      </w:r>
      <w:r>
        <w:rPr>
          <w:rFonts w:hint="eastAsia" w:eastAsia="Arial"/>
          <w:b/>
          <w:bCs/>
          <w:sz w:val="24"/>
          <w:szCs w:val="20"/>
          <w:lang w:val="zh-CN"/>
        </w:rPr>
        <w:t>分）</w:t>
      </w:r>
    </w:p>
    <w:p w14:paraId="12136269">
      <w:pPr>
        <w:widowControl/>
        <w:spacing w:line="560" w:lineRule="exact"/>
        <w:ind w:firstLine="480"/>
        <w:rPr>
          <w:rFonts w:hint="eastAsia" w:eastAsia="Arial"/>
          <w:sz w:val="24"/>
          <w:szCs w:val="20"/>
          <w:lang w:val="en-US" w:eastAsia="zh-CN"/>
        </w:rPr>
      </w:pPr>
      <w:r>
        <w:rPr>
          <w:rFonts w:hint="eastAsia" w:eastAsia="Arial"/>
          <w:sz w:val="24"/>
          <w:szCs w:val="20"/>
          <w:lang w:val="zh-CN"/>
        </w:rPr>
        <w:t>①</w:t>
      </w:r>
      <w:r>
        <w:rPr>
          <w:rFonts w:hint="eastAsia" w:eastAsia="Arial"/>
          <w:sz w:val="24"/>
          <w:szCs w:val="20"/>
          <w:lang w:val="en-US" w:eastAsia="zh-CN"/>
        </w:rPr>
        <w:t>宿舍管理员工作中对待学生及同事应使用文明礼貌用语，可蔼可亲，对学生要坚持正面教育，不准打骂体罚学生，尽量减少与学生的正面冲突，使用脏话、粗话、带有侮辱歧视性语言的。</w:t>
      </w:r>
      <w:r>
        <w:rPr>
          <w:rFonts w:hint="eastAsia" w:eastAsia="Arial"/>
          <w:sz w:val="24"/>
          <w:szCs w:val="20"/>
          <w:lang w:val="zh-CN"/>
        </w:rPr>
        <w:t>检查发现问题的一次扣</w:t>
      </w:r>
      <w:r>
        <w:rPr>
          <w:rFonts w:hint="eastAsia" w:eastAsia="Arial"/>
          <w:sz w:val="24"/>
          <w:szCs w:val="20"/>
          <w:lang w:val="en-US" w:eastAsia="zh-CN"/>
        </w:rPr>
        <w:t>2</w:t>
      </w:r>
      <w:r>
        <w:rPr>
          <w:rFonts w:hint="eastAsia" w:eastAsia="Arial"/>
          <w:sz w:val="24"/>
          <w:szCs w:val="20"/>
          <w:lang w:val="zh-CN"/>
        </w:rPr>
        <w:t>分。</w:t>
      </w:r>
    </w:p>
    <w:p w14:paraId="3C6461D5">
      <w:pPr>
        <w:widowControl/>
        <w:spacing w:line="560" w:lineRule="exact"/>
        <w:ind w:firstLine="480"/>
        <w:rPr>
          <w:rFonts w:hint="eastAsia" w:eastAsia="Arial"/>
          <w:sz w:val="24"/>
          <w:szCs w:val="20"/>
          <w:lang w:val="en-US" w:eastAsia="zh-CN"/>
        </w:rPr>
      </w:pPr>
      <w:r>
        <w:rPr>
          <w:rFonts w:hint="eastAsia" w:eastAsia="Arial"/>
          <w:sz w:val="24"/>
          <w:szCs w:val="20"/>
          <w:lang w:val="zh-CN"/>
        </w:rPr>
        <w:t>②</w:t>
      </w:r>
      <w:r>
        <w:rPr>
          <w:rFonts w:hint="eastAsia" w:eastAsia="Arial"/>
          <w:sz w:val="24"/>
          <w:szCs w:val="20"/>
          <w:lang w:val="en-US" w:eastAsia="zh-CN"/>
        </w:rPr>
        <w:t>每天下午放学学生进入寝室后，勤巡查发现异常及时处理，晚自习学生进入寝室后巡查并清查人清，记录实到，未到学生人数及其它异常情况，将异常情况、未到寝学生通知相关领导并记录处理结果。</w:t>
      </w:r>
      <w:r>
        <w:rPr>
          <w:rFonts w:hint="eastAsia" w:eastAsia="Arial"/>
          <w:sz w:val="24"/>
          <w:szCs w:val="20"/>
          <w:lang w:val="zh-CN"/>
        </w:rPr>
        <w:t>如未能做到，检查发现问题的一次扣</w:t>
      </w:r>
      <w:r>
        <w:rPr>
          <w:rFonts w:hint="eastAsia" w:eastAsia="Arial"/>
          <w:sz w:val="24"/>
          <w:szCs w:val="20"/>
          <w:lang w:val="en-US" w:eastAsia="zh-CN"/>
        </w:rPr>
        <w:t>2</w:t>
      </w:r>
      <w:r>
        <w:rPr>
          <w:rFonts w:hint="eastAsia" w:eastAsia="Arial"/>
          <w:sz w:val="24"/>
          <w:szCs w:val="20"/>
          <w:lang w:val="zh-CN"/>
        </w:rPr>
        <w:t>分。</w:t>
      </w:r>
    </w:p>
    <w:p w14:paraId="6E446893">
      <w:pPr>
        <w:widowControl/>
        <w:spacing w:line="560" w:lineRule="exact"/>
        <w:ind w:firstLine="480"/>
        <w:rPr>
          <w:rFonts w:hint="default" w:eastAsia="Arial"/>
          <w:sz w:val="24"/>
          <w:szCs w:val="20"/>
          <w:lang w:val="en-US" w:eastAsia="zh-CN"/>
        </w:rPr>
      </w:pPr>
      <w:r>
        <w:rPr>
          <w:rFonts w:hint="eastAsia" w:eastAsia="Arial"/>
          <w:sz w:val="24"/>
          <w:szCs w:val="20"/>
          <w:lang w:val="zh-CN"/>
        </w:rPr>
        <w:t>③</w:t>
      </w:r>
      <w:r>
        <w:rPr>
          <w:rFonts w:hint="eastAsia" w:eastAsia="Arial"/>
          <w:sz w:val="24"/>
          <w:szCs w:val="20"/>
          <w:lang w:val="en-US" w:eastAsia="zh-CN"/>
        </w:rPr>
        <w:t>应认真做好宿舍区内公共场所的卫生清扫和保洁工作，督促学生搞好寝室卫生和内务整理，保持寝室内清洁，保持楼梯口、楼梯，走廊，过道清洁干净，无白色垃圾等，</w:t>
      </w:r>
      <w:r>
        <w:rPr>
          <w:rFonts w:hint="eastAsia" w:eastAsia="Arial"/>
          <w:sz w:val="24"/>
          <w:szCs w:val="20"/>
          <w:lang w:val="zh-CN"/>
        </w:rPr>
        <w:t>如未能做到，检查发现问题的一次扣</w:t>
      </w:r>
      <w:r>
        <w:rPr>
          <w:rFonts w:hint="eastAsia" w:eastAsia="Arial"/>
          <w:sz w:val="24"/>
          <w:szCs w:val="20"/>
          <w:lang w:val="en-US" w:eastAsia="zh-CN"/>
        </w:rPr>
        <w:t>2</w:t>
      </w:r>
      <w:r>
        <w:rPr>
          <w:rFonts w:hint="eastAsia" w:eastAsia="Arial"/>
          <w:sz w:val="24"/>
          <w:szCs w:val="20"/>
          <w:lang w:val="zh-CN"/>
        </w:rPr>
        <w:t>分。</w:t>
      </w:r>
    </w:p>
    <w:p w14:paraId="37BCE277">
      <w:pPr>
        <w:widowControl/>
        <w:spacing w:line="560" w:lineRule="exact"/>
        <w:ind w:firstLine="480"/>
        <w:rPr>
          <w:rFonts w:hint="eastAsia" w:eastAsia="Arial"/>
          <w:sz w:val="24"/>
          <w:szCs w:val="20"/>
          <w:lang w:val="en-US" w:eastAsia="zh-CN"/>
        </w:rPr>
      </w:pPr>
      <w:r>
        <w:rPr>
          <w:rFonts w:hint="eastAsia" w:eastAsia="Arial"/>
          <w:sz w:val="24"/>
          <w:szCs w:val="20"/>
          <w:lang w:val="zh-CN"/>
        </w:rPr>
        <w:t>④</w:t>
      </w:r>
      <w:r>
        <w:rPr>
          <w:rFonts w:hint="eastAsia" w:eastAsia="Arial"/>
          <w:sz w:val="24"/>
          <w:szCs w:val="20"/>
          <w:lang w:val="en-US" w:eastAsia="zh-CN"/>
        </w:rPr>
        <w:t>宿舍管理人员应热情礼貌接待来访人员并如实填写来访登记表。</w:t>
      </w:r>
      <w:r>
        <w:rPr>
          <w:rFonts w:hint="eastAsia" w:eastAsia="Arial"/>
          <w:sz w:val="24"/>
          <w:szCs w:val="20"/>
          <w:lang w:val="zh-CN"/>
        </w:rPr>
        <w:t>如未能做到，检查发现问题的一次扣</w:t>
      </w:r>
      <w:r>
        <w:rPr>
          <w:rFonts w:hint="eastAsia" w:eastAsia="Arial"/>
          <w:sz w:val="24"/>
          <w:szCs w:val="20"/>
          <w:lang w:val="en-US" w:eastAsia="zh-CN"/>
        </w:rPr>
        <w:t>2</w:t>
      </w:r>
      <w:r>
        <w:rPr>
          <w:rFonts w:hint="eastAsia" w:eastAsia="Arial"/>
          <w:sz w:val="24"/>
          <w:szCs w:val="20"/>
          <w:lang w:val="zh-CN"/>
        </w:rPr>
        <w:t>分。</w:t>
      </w:r>
    </w:p>
    <w:p w14:paraId="239946CE">
      <w:pPr>
        <w:widowControl/>
        <w:spacing w:line="560" w:lineRule="exact"/>
        <w:ind w:firstLine="480"/>
        <w:rPr>
          <w:rFonts w:hint="eastAsia" w:eastAsia="Arial"/>
          <w:sz w:val="24"/>
          <w:szCs w:val="20"/>
          <w:lang w:val="en-US" w:eastAsia="zh-CN"/>
        </w:rPr>
      </w:pPr>
      <w:r>
        <w:rPr>
          <w:rFonts w:hint="eastAsia" w:eastAsia="Arial"/>
          <w:sz w:val="24"/>
          <w:szCs w:val="20"/>
          <w:lang w:val="zh-CN"/>
        </w:rPr>
        <w:t>⑤</w:t>
      </w:r>
      <w:r>
        <w:rPr>
          <w:rFonts w:hint="eastAsia" w:eastAsia="Arial"/>
          <w:sz w:val="24"/>
          <w:szCs w:val="20"/>
          <w:lang w:val="en-US" w:eastAsia="zh-CN"/>
        </w:rPr>
        <w:t>维持就寝纪律，按时守点巡查，无吵闹，喧哗声，保障学生安静就寝。</w:t>
      </w:r>
      <w:r>
        <w:rPr>
          <w:rFonts w:hint="eastAsia" w:eastAsia="Arial"/>
          <w:sz w:val="24"/>
          <w:szCs w:val="20"/>
          <w:lang w:val="zh-CN"/>
        </w:rPr>
        <w:t>如未能做到，检查发现问题的一次扣</w:t>
      </w:r>
      <w:r>
        <w:rPr>
          <w:rFonts w:hint="eastAsia" w:eastAsia="Arial"/>
          <w:sz w:val="24"/>
          <w:szCs w:val="20"/>
          <w:lang w:val="en-US" w:eastAsia="zh-CN"/>
        </w:rPr>
        <w:t>2</w:t>
      </w:r>
      <w:r>
        <w:rPr>
          <w:rFonts w:hint="eastAsia" w:eastAsia="Arial"/>
          <w:sz w:val="24"/>
          <w:szCs w:val="20"/>
          <w:lang w:val="zh-CN"/>
        </w:rPr>
        <w:t>分。</w:t>
      </w:r>
    </w:p>
    <w:p w14:paraId="04C3E6B6">
      <w:pPr>
        <w:widowControl/>
        <w:spacing w:line="560" w:lineRule="exact"/>
        <w:ind w:firstLine="480"/>
        <w:rPr>
          <w:rFonts w:hint="default" w:eastAsia="Arial"/>
          <w:b/>
          <w:bCs/>
          <w:sz w:val="24"/>
          <w:szCs w:val="20"/>
          <w:lang w:val="en-US" w:eastAsia="zh-CN"/>
        </w:rPr>
      </w:pPr>
      <w:r>
        <w:rPr>
          <w:rFonts w:hint="eastAsia" w:eastAsia="Arial"/>
          <w:b/>
          <w:bCs/>
          <w:sz w:val="24"/>
          <w:szCs w:val="20"/>
          <w:lang w:val="en-US" w:eastAsia="zh-CN"/>
        </w:rPr>
        <w:t>2、浴室管理：</w:t>
      </w:r>
      <w:r>
        <w:rPr>
          <w:rFonts w:hint="eastAsia" w:eastAsia="Arial"/>
          <w:b/>
          <w:bCs/>
          <w:sz w:val="24"/>
          <w:szCs w:val="20"/>
          <w:lang w:val="zh-CN" w:eastAsia="zh-CN"/>
        </w:rPr>
        <w:t>（</w:t>
      </w:r>
      <w:r>
        <w:rPr>
          <w:rFonts w:hint="eastAsia" w:eastAsia="Arial"/>
          <w:b/>
          <w:bCs/>
          <w:sz w:val="24"/>
          <w:szCs w:val="20"/>
          <w:lang w:val="en-US" w:eastAsia="zh-CN"/>
        </w:rPr>
        <w:t>4</w:t>
      </w:r>
      <w:r>
        <w:rPr>
          <w:rFonts w:hint="eastAsia" w:eastAsia="Arial"/>
          <w:b/>
          <w:bCs/>
          <w:sz w:val="24"/>
          <w:szCs w:val="20"/>
          <w:lang w:val="zh-CN" w:eastAsia="zh-CN"/>
        </w:rPr>
        <w:t>分）</w:t>
      </w:r>
    </w:p>
    <w:p w14:paraId="5B5750C8">
      <w:pPr>
        <w:widowControl/>
        <w:spacing w:line="560" w:lineRule="exact"/>
        <w:ind w:firstLine="480"/>
        <w:rPr>
          <w:rFonts w:hint="eastAsia" w:eastAsia="Arial"/>
          <w:sz w:val="24"/>
          <w:szCs w:val="20"/>
          <w:lang w:val="en-US" w:eastAsia="zh-CN"/>
        </w:rPr>
      </w:pPr>
      <w:r>
        <w:rPr>
          <w:rFonts w:hint="eastAsia" w:eastAsia="Arial"/>
          <w:sz w:val="24"/>
          <w:szCs w:val="20"/>
          <w:lang w:val="en-US" w:eastAsia="zh-CN"/>
        </w:rPr>
        <w:t>1、管理人员必须坚守望岗位，按时开放浴室，洗完澡后值班人员要及时做好卫生打扫，关好水电，关锁门窗。（2分）</w:t>
      </w:r>
    </w:p>
    <w:p w14:paraId="04405ED3">
      <w:pPr>
        <w:widowControl/>
        <w:spacing w:line="560" w:lineRule="exact"/>
        <w:ind w:firstLine="480"/>
        <w:rPr>
          <w:rFonts w:hint="eastAsia" w:eastAsia="Arial"/>
          <w:sz w:val="24"/>
          <w:szCs w:val="20"/>
          <w:lang w:val="en-US" w:eastAsia="zh-CN"/>
        </w:rPr>
      </w:pPr>
      <w:r>
        <w:rPr>
          <w:rFonts w:hint="eastAsia" w:eastAsia="Arial"/>
          <w:sz w:val="24"/>
          <w:szCs w:val="20"/>
          <w:lang w:val="en-US" w:eastAsia="zh-CN"/>
        </w:rPr>
        <w:t>2、监督学生进入浴室不得大声喧哗，不得打骂斗殴，不得触摸设施设备，不得损坏公物。（2分）</w:t>
      </w:r>
    </w:p>
    <w:p w14:paraId="719D7DC0">
      <w:pPr>
        <w:widowControl/>
        <w:spacing w:line="560" w:lineRule="exact"/>
        <w:ind w:firstLine="480"/>
        <w:rPr>
          <w:rFonts w:hint="eastAsia" w:eastAsia="Arial"/>
          <w:b/>
          <w:bCs/>
          <w:color w:val="auto"/>
          <w:sz w:val="24"/>
          <w:szCs w:val="20"/>
          <w:highlight w:val="none"/>
          <w:lang w:val="en-US" w:eastAsia="zh-CN"/>
        </w:rPr>
      </w:pPr>
      <w:r>
        <w:rPr>
          <w:rFonts w:hint="eastAsia" w:eastAsia="Arial"/>
          <w:b/>
          <w:bCs/>
          <w:color w:val="auto"/>
          <w:sz w:val="24"/>
          <w:szCs w:val="20"/>
          <w:highlight w:val="none"/>
          <w:lang w:val="en-US" w:eastAsia="zh-CN"/>
        </w:rPr>
        <w:t>（三）、设备维护</w:t>
      </w:r>
      <w:r>
        <w:rPr>
          <w:rFonts w:hint="eastAsia" w:eastAsia="Arial"/>
          <w:b/>
          <w:bCs/>
          <w:color w:val="auto"/>
          <w:sz w:val="24"/>
          <w:szCs w:val="20"/>
          <w:highlight w:val="none"/>
          <w:lang w:val="zh-CN" w:eastAsia="zh-CN"/>
        </w:rPr>
        <w:t xml:space="preserve">（合计： </w:t>
      </w:r>
      <w:r>
        <w:rPr>
          <w:rFonts w:hint="eastAsia" w:eastAsia="Arial"/>
          <w:b/>
          <w:bCs/>
          <w:color w:val="auto"/>
          <w:sz w:val="24"/>
          <w:szCs w:val="20"/>
          <w:highlight w:val="none"/>
          <w:lang w:val="en-US" w:eastAsia="zh-CN"/>
        </w:rPr>
        <w:t>9</w:t>
      </w:r>
      <w:r>
        <w:rPr>
          <w:rFonts w:hint="eastAsia" w:eastAsia="Arial"/>
          <w:b/>
          <w:bCs/>
          <w:color w:val="auto"/>
          <w:sz w:val="24"/>
          <w:szCs w:val="20"/>
          <w:highlight w:val="none"/>
          <w:lang w:val="zh-CN" w:eastAsia="zh-CN"/>
        </w:rPr>
        <w:t xml:space="preserve"> 分）</w:t>
      </w:r>
    </w:p>
    <w:p w14:paraId="68321437">
      <w:pPr>
        <w:widowControl/>
        <w:spacing w:line="56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zh-CN" w:eastAsia="zh-CN"/>
        </w:rPr>
        <w:t>①</w:t>
      </w:r>
      <w:r>
        <w:rPr>
          <w:rFonts w:hint="eastAsia" w:eastAsia="Arial"/>
          <w:color w:val="auto"/>
          <w:sz w:val="24"/>
          <w:szCs w:val="20"/>
          <w:highlight w:val="none"/>
          <w:lang w:val="en-US" w:eastAsia="zh-CN"/>
        </w:rPr>
        <w:t>各岗位人员巡查责任区域内各类设施设备运转是否正常，如有情况应及时上报并维修整改，发现一次扣 1 .5分。</w:t>
      </w:r>
    </w:p>
    <w:p w14:paraId="0F313070">
      <w:pPr>
        <w:widowControl/>
        <w:spacing w:line="56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zh-CN" w:eastAsia="zh-CN"/>
        </w:rPr>
        <w:t>②配合管理人员检查照明、空调、电风扇等正常运作。未及时发现不正常运转情况的</w:t>
      </w:r>
      <w:r>
        <w:rPr>
          <w:rFonts w:hint="eastAsia" w:eastAsia="Arial"/>
          <w:color w:val="auto"/>
          <w:sz w:val="24"/>
          <w:szCs w:val="20"/>
          <w:highlight w:val="none"/>
          <w:lang w:val="en-US" w:eastAsia="zh-CN"/>
        </w:rPr>
        <w:t>，一次扣 1 .5分。</w:t>
      </w:r>
    </w:p>
    <w:p w14:paraId="44C36A4E">
      <w:pPr>
        <w:widowControl/>
        <w:spacing w:line="56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zh-CN" w:eastAsia="zh-CN"/>
        </w:rPr>
        <w:t>③经常检查室内外灯是否正常，并及时报告、更换，未及时及时报告、更换的</w:t>
      </w:r>
      <w:r>
        <w:rPr>
          <w:rFonts w:hint="eastAsia" w:eastAsia="Arial"/>
          <w:color w:val="auto"/>
          <w:sz w:val="24"/>
          <w:szCs w:val="20"/>
          <w:highlight w:val="none"/>
          <w:lang w:val="en-US" w:eastAsia="zh-CN"/>
        </w:rPr>
        <w:t>，一次扣 1.5 分。</w:t>
      </w:r>
    </w:p>
    <w:p w14:paraId="320CD4A6">
      <w:pPr>
        <w:widowControl/>
        <w:spacing w:line="56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zh-CN" w:eastAsia="zh-CN"/>
        </w:rPr>
        <w:t>④</w:t>
      </w:r>
      <w:r>
        <w:rPr>
          <w:rFonts w:hint="eastAsia" w:eastAsia="Arial"/>
          <w:color w:val="auto"/>
          <w:sz w:val="24"/>
          <w:szCs w:val="20"/>
          <w:highlight w:val="none"/>
          <w:lang w:val="en-US" w:eastAsia="zh-CN"/>
        </w:rPr>
        <w:t>依规巡查配电房等设备运行情况、建立健全管理台账。发现一次台帐不完整扣 1.5 分。</w:t>
      </w:r>
    </w:p>
    <w:p w14:paraId="5E032AEB">
      <w:pPr>
        <w:widowControl/>
        <w:spacing w:line="560" w:lineRule="exact"/>
        <w:ind w:firstLine="480"/>
        <w:rPr>
          <w:rFonts w:hint="eastAsia" w:eastAsia="Arial"/>
          <w:color w:val="auto"/>
          <w:sz w:val="24"/>
          <w:szCs w:val="20"/>
          <w:highlight w:val="none"/>
          <w:lang w:val="en-US" w:eastAsia="zh-CN"/>
        </w:rPr>
      </w:pPr>
      <w:r>
        <w:rPr>
          <w:rFonts w:hint="eastAsia" w:eastAsia="Arial"/>
          <w:color w:val="auto"/>
          <w:sz w:val="24"/>
          <w:szCs w:val="20"/>
          <w:highlight w:val="none"/>
          <w:lang w:val="zh-CN" w:eastAsia="zh-CN"/>
        </w:rPr>
        <w:t>⑤</w:t>
      </w:r>
      <w:r>
        <w:rPr>
          <w:rFonts w:hint="eastAsia" w:eastAsia="Arial"/>
          <w:color w:val="auto"/>
          <w:sz w:val="24"/>
          <w:szCs w:val="20"/>
          <w:highlight w:val="none"/>
          <w:lang w:val="en-US" w:eastAsia="zh-CN"/>
        </w:rPr>
        <w:t>做好责任区域随手管控，下班、放学后自觉关闭辖区内照明、空调、电风扇、多媒体等用电设备；严禁出现长明灯、设备空转浪费现象，发现未及时关闭且不上报的，一次扣 1.5 分。</w:t>
      </w:r>
    </w:p>
    <w:p w14:paraId="354D9BAE">
      <w:pPr>
        <w:widowControl/>
        <w:spacing w:line="560" w:lineRule="exact"/>
        <w:ind w:firstLine="480"/>
        <w:rPr>
          <w:rFonts w:hint="default" w:eastAsia="Arial"/>
          <w:color w:val="auto"/>
          <w:sz w:val="24"/>
          <w:szCs w:val="20"/>
          <w:highlight w:val="none"/>
          <w:lang w:val="en-US" w:eastAsia="zh-CN"/>
        </w:rPr>
      </w:pPr>
      <w:r>
        <w:rPr>
          <w:rFonts w:hint="eastAsia" w:eastAsia="Arial"/>
          <w:color w:val="auto"/>
          <w:sz w:val="24"/>
          <w:szCs w:val="20"/>
          <w:highlight w:val="none"/>
          <w:lang w:val="zh-CN" w:eastAsia="zh-CN"/>
        </w:rPr>
        <w:t>⑥</w:t>
      </w:r>
      <w:r>
        <w:rPr>
          <w:rFonts w:hint="eastAsia" w:eastAsia="Arial"/>
          <w:color w:val="auto"/>
          <w:sz w:val="24"/>
          <w:szCs w:val="20"/>
          <w:highlight w:val="none"/>
          <w:lang w:val="en-US" w:eastAsia="zh-CN"/>
        </w:rPr>
        <w:t>对突发性故障应以最快时间报告、修复，接到报修通知20 分钟内不到现场的扣 1 .5分。</w:t>
      </w:r>
    </w:p>
    <w:p w14:paraId="7701602A">
      <w:pPr>
        <w:widowControl/>
        <w:spacing w:line="560" w:lineRule="exact"/>
        <w:ind w:firstLine="480"/>
        <w:rPr>
          <w:rFonts w:eastAsia="Arial"/>
          <w:sz w:val="24"/>
          <w:szCs w:val="20"/>
          <w:lang w:val="zh-CN"/>
        </w:rPr>
      </w:pPr>
      <w:r>
        <w:rPr>
          <w:rFonts w:hint="eastAsia" w:eastAsia="Arial"/>
          <w:b/>
          <w:bCs/>
          <w:sz w:val="24"/>
          <w:szCs w:val="20"/>
          <w:lang w:val="en-US" w:eastAsia="zh-CN"/>
        </w:rPr>
        <w:t>（四）</w:t>
      </w:r>
      <w:r>
        <w:rPr>
          <w:rFonts w:hint="eastAsia" w:eastAsia="Arial"/>
          <w:b/>
          <w:bCs/>
          <w:sz w:val="24"/>
          <w:szCs w:val="20"/>
          <w:lang w:val="zh-CN" w:eastAsia="zh-CN"/>
        </w:rPr>
        <w:t xml:space="preserve">、档案、资料管理（合计： </w:t>
      </w:r>
      <w:r>
        <w:rPr>
          <w:rFonts w:hint="eastAsia" w:eastAsia="Arial"/>
          <w:b/>
          <w:bCs/>
          <w:sz w:val="24"/>
          <w:szCs w:val="20"/>
          <w:lang w:val="en-US" w:eastAsia="zh-CN"/>
        </w:rPr>
        <w:t>8</w:t>
      </w:r>
      <w:r>
        <w:rPr>
          <w:rFonts w:hint="eastAsia" w:eastAsia="Arial"/>
          <w:b/>
          <w:bCs/>
          <w:sz w:val="24"/>
          <w:szCs w:val="20"/>
          <w:lang w:val="zh-CN" w:eastAsia="zh-CN"/>
        </w:rPr>
        <w:t xml:space="preserve"> 分）      </w:t>
      </w:r>
      <w:r>
        <w:rPr>
          <w:rFonts w:hint="eastAsia" w:eastAsia="Arial"/>
          <w:sz w:val="24"/>
          <w:szCs w:val="20"/>
          <w:lang w:val="zh-CN"/>
        </w:rPr>
        <w:t xml:space="preserve">             </w:t>
      </w:r>
    </w:p>
    <w:p w14:paraId="46445D64">
      <w:pPr>
        <w:widowControl/>
        <w:spacing w:line="560" w:lineRule="exact"/>
        <w:ind w:firstLine="480"/>
        <w:rPr>
          <w:rFonts w:eastAsia="Arial"/>
          <w:sz w:val="24"/>
          <w:szCs w:val="20"/>
          <w:lang w:val="zh-CN"/>
        </w:rPr>
      </w:pPr>
      <w:r>
        <w:rPr>
          <w:rFonts w:hint="eastAsia" w:eastAsia="Arial"/>
          <w:sz w:val="24"/>
          <w:szCs w:val="20"/>
          <w:lang w:val="zh-CN"/>
        </w:rPr>
        <w:t>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如未能做到，每项扣</w:t>
      </w:r>
      <w:r>
        <w:rPr>
          <w:rFonts w:hint="eastAsia" w:eastAsia="宋体"/>
          <w:sz w:val="24"/>
          <w:szCs w:val="20"/>
          <w:lang w:val="en-US" w:eastAsia="zh-CN"/>
        </w:rPr>
        <w:t>2</w:t>
      </w:r>
      <w:r>
        <w:rPr>
          <w:rFonts w:hint="eastAsia" w:eastAsia="Arial"/>
          <w:sz w:val="24"/>
          <w:szCs w:val="20"/>
          <w:lang w:val="zh-CN"/>
        </w:rPr>
        <w:t>分，共计</w:t>
      </w:r>
      <w:r>
        <w:rPr>
          <w:rFonts w:hint="eastAsia" w:eastAsia="宋体"/>
          <w:sz w:val="24"/>
          <w:szCs w:val="20"/>
          <w:lang w:val="en-US" w:eastAsia="zh-CN"/>
        </w:rPr>
        <w:t>8</w:t>
      </w:r>
      <w:r>
        <w:rPr>
          <w:rFonts w:hint="eastAsia" w:eastAsia="Arial"/>
          <w:sz w:val="24"/>
          <w:szCs w:val="20"/>
          <w:lang w:val="zh-CN"/>
        </w:rPr>
        <w:t>分。</w:t>
      </w:r>
    </w:p>
    <w:p w14:paraId="5565BC6C">
      <w:pPr>
        <w:widowControl/>
        <w:spacing w:line="560" w:lineRule="exact"/>
        <w:ind w:firstLine="480"/>
        <w:rPr>
          <w:rFonts w:eastAsia="Arial"/>
          <w:sz w:val="24"/>
          <w:szCs w:val="20"/>
          <w:lang w:val="zh-CN"/>
        </w:rPr>
      </w:pPr>
      <w:r>
        <w:rPr>
          <w:rFonts w:hint="eastAsia" w:eastAsia="Arial"/>
          <w:b/>
          <w:bCs/>
          <w:sz w:val="24"/>
          <w:szCs w:val="20"/>
          <w:lang w:val="zh-CN"/>
        </w:rPr>
        <w:t>（</w:t>
      </w:r>
      <w:r>
        <w:rPr>
          <w:rFonts w:hint="eastAsia" w:eastAsia="宋体"/>
          <w:b/>
          <w:bCs/>
          <w:sz w:val="24"/>
          <w:szCs w:val="20"/>
          <w:lang w:val="en-US" w:eastAsia="zh-CN"/>
        </w:rPr>
        <w:t>五）</w:t>
      </w:r>
      <w:r>
        <w:rPr>
          <w:rFonts w:hint="eastAsia" w:eastAsia="Arial"/>
          <w:b/>
          <w:bCs/>
          <w:sz w:val="24"/>
          <w:szCs w:val="20"/>
          <w:lang w:val="zh-CN"/>
        </w:rPr>
        <w:t>、建立健全物业管理制度（合计：</w:t>
      </w:r>
      <w:r>
        <w:rPr>
          <w:rFonts w:hint="eastAsia" w:eastAsia="宋体"/>
          <w:b/>
          <w:bCs/>
          <w:sz w:val="24"/>
          <w:szCs w:val="20"/>
          <w:u w:val="single"/>
          <w:lang w:val="en-US" w:eastAsia="zh-CN"/>
        </w:rPr>
        <w:t>5</w:t>
      </w:r>
      <w:r>
        <w:rPr>
          <w:rFonts w:hint="eastAsia" w:eastAsia="Arial"/>
          <w:b/>
          <w:bCs/>
          <w:sz w:val="24"/>
          <w:szCs w:val="20"/>
          <w:u w:val="single"/>
          <w:lang w:val="zh-CN"/>
        </w:rPr>
        <w:t xml:space="preserve"> </w:t>
      </w:r>
      <w:r>
        <w:rPr>
          <w:rFonts w:hint="eastAsia" w:eastAsia="Arial"/>
          <w:b/>
          <w:bCs/>
          <w:sz w:val="24"/>
          <w:szCs w:val="20"/>
          <w:lang w:val="zh-CN"/>
        </w:rPr>
        <w:t xml:space="preserve">分） </w:t>
      </w:r>
      <w:r>
        <w:rPr>
          <w:rFonts w:hint="eastAsia" w:eastAsia="Arial"/>
          <w:sz w:val="24"/>
          <w:szCs w:val="20"/>
          <w:lang w:val="zh-CN"/>
        </w:rPr>
        <w:t xml:space="preserve">              </w:t>
      </w:r>
    </w:p>
    <w:p w14:paraId="38A1365D">
      <w:pPr>
        <w:widowControl/>
        <w:spacing w:line="560" w:lineRule="exact"/>
        <w:ind w:firstLine="480"/>
        <w:rPr>
          <w:rFonts w:eastAsia="Arial"/>
          <w:sz w:val="24"/>
          <w:szCs w:val="20"/>
          <w:lang w:val="zh-CN"/>
        </w:rPr>
      </w:pPr>
      <w:r>
        <w:rPr>
          <w:rFonts w:hint="eastAsia" w:eastAsia="Arial"/>
          <w:sz w:val="24"/>
          <w:szCs w:val="20"/>
          <w:lang w:val="zh-CN"/>
        </w:rPr>
        <w:t>建立健全物业管理制度：根据区域内的具体情况，受托单位应制定详细的内部管理制度、日常服务的运作管理制度等相关制度。（</w:t>
      </w:r>
      <w:r>
        <w:rPr>
          <w:rFonts w:hint="eastAsia" w:eastAsia="宋体"/>
          <w:sz w:val="24"/>
          <w:szCs w:val="20"/>
          <w:lang w:val="en-US" w:eastAsia="zh-CN"/>
        </w:rPr>
        <w:t>5</w:t>
      </w:r>
      <w:r>
        <w:rPr>
          <w:rFonts w:hint="eastAsia" w:eastAsia="Arial"/>
          <w:sz w:val="24"/>
          <w:szCs w:val="20"/>
          <w:lang w:val="zh-CN"/>
        </w:rPr>
        <w:t>分）</w:t>
      </w:r>
    </w:p>
    <w:p w14:paraId="0647C3A5">
      <w:pPr>
        <w:widowControl/>
        <w:spacing w:line="560" w:lineRule="exact"/>
        <w:ind w:firstLine="480"/>
        <w:rPr>
          <w:rFonts w:eastAsia="Arial"/>
          <w:sz w:val="24"/>
          <w:szCs w:val="20"/>
          <w:lang w:val="zh-CN"/>
        </w:rPr>
      </w:pPr>
      <w:r>
        <w:rPr>
          <w:rFonts w:hint="eastAsia" w:eastAsia="Arial"/>
          <w:sz w:val="24"/>
          <w:szCs w:val="20"/>
          <w:lang w:val="zh-CN"/>
        </w:rPr>
        <w:t>①</w:t>
      </w:r>
      <w:r>
        <w:rPr>
          <w:rFonts w:hint="eastAsia" w:eastAsia="宋体"/>
          <w:sz w:val="24"/>
          <w:szCs w:val="20"/>
          <w:lang w:val="en-US" w:eastAsia="zh-CN"/>
        </w:rPr>
        <w:t>．</w:t>
      </w:r>
      <w:r>
        <w:rPr>
          <w:rFonts w:hint="eastAsia" w:eastAsia="Arial"/>
          <w:sz w:val="24"/>
          <w:szCs w:val="20"/>
          <w:lang w:val="zh-CN"/>
        </w:rPr>
        <w:t>组织机构设置、人员配备、培训与管理、制度的建立</w:t>
      </w:r>
    </w:p>
    <w:p w14:paraId="1BFE0494">
      <w:pPr>
        <w:widowControl/>
        <w:spacing w:line="560" w:lineRule="exact"/>
        <w:ind w:firstLine="480"/>
        <w:rPr>
          <w:rFonts w:eastAsia="Arial"/>
          <w:sz w:val="24"/>
          <w:szCs w:val="20"/>
          <w:lang w:val="zh-CN"/>
        </w:rPr>
      </w:pPr>
      <w:r>
        <w:rPr>
          <w:rFonts w:hint="eastAsia" w:eastAsia="Arial"/>
          <w:sz w:val="24"/>
          <w:szCs w:val="20"/>
          <w:lang w:val="zh-CN"/>
        </w:rPr>
        <w:t>②. 物业管理员工行为规范；</w:t>
      </w:r>
    </w:p>
    <w:p w14:paraId="2A5E8A88">
      <w:pPr>
        <w:widowControl/>
        <w:spacing w:line="560" w:lineRule="exact"/>
        <w:ind w:firstLine="480"/>
        <w:rPr>
          <w:rFonts w:eastAsia="Arial"/>
          <w:sz w:val="24"/>
          <w:szCs w:val="20"/>
          <w:lang w:val="zh-CN"/>
        </w:rPr>
      </w:pPr>
      <w:r>
        <w:rPr>
          <w:rFonts w:hint="eastAsia" w:eastAsia="Arial"/>
          <w:sz w:val="24"/>
          <w:szCs w:val="20"/>
          <w:lang w:val="zh-CN"/>
        </w:rPr>
        <w:t>③．管理人员岗位职责；</w:t>
      </w:r>
    </w:p>
    <w:p w14:paraId="069B934C">
      <w:pPr>
        <w:widowControl/>
        <w:spacing w:line="560" w:lineRule="exact"/>
        <w:ind w:firstLine="480"/>
        <w:rPr>
          <w:rFonts w:eastAsia="Arial"/>
          <w:sz w:val="24"/>
          <w:szCs w:val="20"/>
          <w:lang w:val="zh-CN"/>
        </w:rPr>
      </w:pPr>
      <w:r>
        <w:rPr>
          <w:rFonts w:hint="eastAsia" w:eastAsia="Arial"/>
          <w:sz w:val="24"/>
          <w:szCs w:val="20"/>
          <w:lang w:val="zh-CN"/>
        </w:rPr>
        <w:t>④．保洁、</w:t>
      </w:r>
      <w:r>
        <w:rPr>
          <w:rFonts w:hint="eastAsia" w:eastAsia="宋体"/>
          <w:sz w:val="24"/>
          <w:szCs w:val="20"/>
          <w:lang w:val="en-US" w:eastAsia="zh-CN"/>
        </w:rPr>
        <w:t>宿舍管理</w:t>
      </w:r>
      <w:r>
        <w:rPr>
          <w:rFonts w:hint="eastAsia" w:eastAsia="Arial"/>
          <w:sz w:val="24"/>
          <w:szCs w:val="20"/>
          <w:lang w:val="zh-CN"/>
        </w:rPr>
        <w:t>工作职责；</w:t>
      </w:r>
    </w:p>
    <w:p w14:paraId="6CA64F46">
      <w:pPr>
        <w:widowControl/>
        <w:spacing w:line="560" w:lineRule="exact"/>
        <w:ind w:firstLine="480"/>
        <w:rPr>
          <w:rFonts w:eastAsia="Arial"/>
          <w:sz w:val="24"/>
          <w:szCs w:val="20"/>
          <w:lang w:val="zh-CN"/>
        </w:rPr>
      </w:pPr>
      <w:r>
        <w:rPr>
          <w:rFonts w:hint="eastAsia" w:eastAsia="Arial"/>
          <w:sz w:val="24"/>
          <w:szCs w:val="20"/>
          <w:lang w:val="zh-CN"/>
        </w:rPr>
        <w:t>⑤．管理人员、操作人员考核细则（百分考核）；</w:t>
      </w:r>
    </w:p>
    <w:p w14:paraId="1162D30E">
      <w:pPr>
        <w:widowControl/>
        <w:spacing w:line="560" w:lineRule="exact"/>
        <w:ind w:firstLine="480"/>
        <w:rPr>
          <w:rFonts w:eastAsia="Arial"/>
          <w:sz w:val="24"/>
          <w:szCs w:val="20"/>
          <w:lang w:val="zh-CN"/>
        </w:rPr>
      </w:pPr>
      <w:r>
        <w:rPr>
          <w:rFonts w:hint="eastAsia" w:eastAsia="Arial"/>
          <w:sz w:val="24"/>
          <w:szCs w:val="20"/>
          <w:lang w:val="zh-CN"/>
        </w:rPr>
        <w:t>⑥．考核奖惩制度；</w:t>
      </w:r>
    </w:p>
    <w:p w14:paraId="2451F706">
      <w:pPr>
        <w:widowControl/>
        <w:spacing w:line="560" w:lineRule="exact"/>
        <w:ind w:firstLine="480"/>
        <w:rPr>
          <w:rFonts w:eastAsia="Arial"/>
          <w:sz w:val="24"/>
          <w:szCs w:val="20"/>
          <w:lang w:val="zh-CN"/>
        </w:rPr>
      </w:pPr>
      <w:r>
        <w:rPr>
          <w:rFonts w:hint="eastAsia" w:eastAsia="Arial"/>
          <w:sz w:val="24"/>
          <w:szCs w:val="20"/>
          <w:lang w:val="zh-CN"/>
        </w:rPr>
        <w:t>⑦．综合服务制度；</w:t>
      </w:r>
    </w:p>
    <w:p w14:paraId="5692B9FE">
      <w:pPr>
        <w:widowControl/>
        <w:spacing w:line="560" w:lineRule="exact"/>
        <w:ind w:firstLine="480"/>
        <w:rPr>
          <w:rFonts w:eastAsia="Arial"/>
          <w:sz w:val="24"/>
          <w:szCs w:val="20"/>
          <w:lang w:val="zh-CN"/>
        </w:rPr>
      </w:pPr>
      <w:r>
        <w:rPr>
          <w:rFonts w:hint="eastAsia" w:eastAsia="Arial"/>
          <w:sz w:val="24"/>
          <w:szCs w:val="20"/>
          <w:lang w:val="zh-CN"/>
        </w:rPr>
        <w:t>⑧．保洁服务方案及保洁服务质量标准；</w:t>
      </w:r>
    </w:p>
    <w:p w14:paraId="043FFF20">
      <w:pPr>
        <w:widowControl/>
        <w:spacing w:line="560" w:lineRule="exact"/>
        <w:ind w:firstLine="480"/>
        <w:rPr>
          <w:rFonts w:eastAsia="Arial"/>
          <w:sz w:val="24"/>
          <w:szCs w:val="20"/>
          <w:lang w:val="zh-CN"/>
        </w:rPr>
      </w:pPr>
      <w:r>
        <w:rPr>
          <w:rFonts w:hint="eastAsia" w:ascii="仿宋" w:hAnsi="仿宋" w:eastAsia="仿宋" w:cs="仿宋"/>
          <w:sz w:val="24"/>
          <w:szCs w:val="20"/>
          <w:lang w:val="zh-CN"/>
        </w:rPr>
        <w:t>⑨</w:t>
      </w:r>
      <w:r>
        <w:rPr>
          <w:rFonts w:hint="eastAsia" w:eastAsia="Arial"/>
          <w:sz w:val="24"/>
          <w:szCs w:val="20"/>
          <w:lang w:val="zh-CN"/>
        </w:rPr>
        <w:t>．自然灾害、以及停电、停水、火灾、学生家长上访、失窃等突发事件的处理预案；</w:t>
      </w:r>
    </w:p>
    <w:p w14:paraId="6A2B771D">
      <w:pPr>
        <w:widowControl/>
        <w:spacing w:line="560" w:lineRule="exact"/>
        <w:ind w:firstLine="480"/>
        <w:rPr>
          <w:rFonts w:eastAsia="Arial"/>
          <w:sz w:val="24"/>
          <w:szCs w:val="20"/>
          <w:lang w:val="zh-CN"/>
        </w:rPr>
      </w:pPr>
      <w:r>
        <w:rPr>
          <w:rFonts w:hint="eastAsia" w:ascii="仿宋" w:hAnsi="仿宋" w:eastAsia="仿宋" w:cs="仿宋"/>
          <w:sz w:val="24"/>
          <w:szCs w:val="20"/>
          <w:lang w:val="zh-CN"/>
        </w:rPr>
        <w:t>⑩</w:t>
      </w:r>
      <w:r>
        <w:rPr>
          <w:rFonts w:hint="eastAsia" w:eastAsia="Arial"/>
          <w:sz w:val="24"/>
          <w:szCs w:val="20"/>
          <w:lang w:val="zh-CN"/>
        </w:rPr>
        <w:t>．图纸、钥匙、各项设施设备、物料、器械接管方案。</w:t>
      </w:r>
    </w:p>
    <w:p w14:paraId="7CEED739">
      <w:pPr>
        <w:widowControl/>
        <w:spacing w:line="560" w:lineRule="exact"/>
        <w:ind w:firstLine="480"/>
        <w:rPr>
          <w:rFonts w:eastAsia="Arial"/>
          <w:b/>
          <w:bCs/>
          <w:sz w:val="24"/>
          <w:szCs w:val="20"/>
          <w:lang w:val="zh-CN"/>
        </w:rPr>
      </w:pPr>
      <w:r>
        <w:rPr>
          <w:rFonts w:hint="eastAsia" w:eastAsia="宋体"/>
          <w:b/>
          <w:bCs/>
          <w:sz w:val="24"/>
          <w:szCs w:val="20"/>
          <w:lang w:val="en-US" w:eastAsia="zh-CN"/>
        </w:rPr>
        <w:t>（六）</w:t>
      </w:r>
      <w:r>
        <w:rPr>
          <w:rFonts w:hint="eastAsia" w:eastAsia="Arial"/>
          <w:b/>
          <w:bCs/>
          <w:sz w:val="24"/>
          <w:szCs w:val="20"/>
          <w:lang w:val="zh-CN"/>
        </w:rPr>
        <w:t>、绿化养护：（合计：</w:t>
      </w:r>
      <w:r>
        <w:rPr>
          <w:rFonts w:hint="eastAsia" w:eastAsia="Arial"/>
          <w:b/>
          <w:bCs/>
          <w:sz w:val="24"/>
          <w:szCs w:val="20"/>
          <w:u w:val="single"/>
          <w:lang w:val="zh-CN"/>
        </w:rPr>
        <w:t xml:space="preserve"> </w:t>
      </w:r>
      <w:r>
        <w:rPr>
          <w:rFonts w:hint="eastAsia" w:eastAsia="宋体"/>
          <w:b/>
          <w:bCs/>
          <w:sz w:val="24"/>
          <w:szCs w:val="20"/>
          <w:u w:val="single"/>
          <w:lang w:val="en-US" w:eastAsia="zh-CN"/>
        </w:rPr>
        <w:t>10</w:t>
      </w:r>
      <w:r>
        <w:rPr>
          <w:rFonts w:hint="eastAsia" w:eastAsia="Arial"/>
          <w:b/>
          <w:bCs/>
          <w:sz w:val="24"/>
          <w:szCs w:val="20"/>
          <w:u w:val="single"/>
          <w:lang w:val="zh-CN"/>
        </w:rPr>
        <w:t xml:space="preserve"> </w:t>
      </w:r>
      <w:r>
        <w:rPr>
          <w:rFonts w:hint="eastAsia" w:eastAsia="Arial"/>
          <w:b/>
          <w:bCs/>
          <w:sz w:val="24"/>
          <w:szCs w:val="20"/>
          <w:lang w:val="zh-CN"/>
        </w:rPr>
        <w:t>分）</w:t>
      </w:r>
    </w:p>
    <w:p w14:paraId="334DB7B1">
      <w:pPr>
        <w:widowControl/>
        <w:spacing w:line="560" w:lineRule="exact"/>
        <w:ind w:firstLine="480"/>
        <w:rPr>
          <w:rFonts w:hint="eastAsia" w:eastAsia="Arial"/>
          <w:sz w:val="24"/>
          <w:szCs w:val="20"/>
          <w:lang w:val="zh-CN"/>
        </w:rPr>
      </w:pPr>
      <w:r>
        <w:rPr>
          <w:rFonts w:hint="eastAsia" w:eastAsia="Arial"/>
          <w:sz w:val="24"/>
          <w:szCs w:val="20"/>
          <w:lang w:val="zh-CN"/>
        </w:rPr>
        <w:t>植物的病虫害防治，植物的修剪及造型，植物的施肥，必要的防除杂草(主要指化学除草和用草坪机辅助保洁人工割除杂草)，枯枝败叶及修剪后枝叶的清除，绿化隔离带喷水除尘，植物的防冻、防雪、防旱、防涝、防火、防大风，时令花卉的更换，草坪管理及绿化的巡视、看护。</w:t>
      </w:r>
      <w:r>
        <w:rPr>
          <w:rFonts w:ascii="宋体" w:hAnsi="宋体" w:eastAsia="宋体" w:cs="宋体"/>
          <w:spacing w:val="-1"/>
          <w:sz w:val="22"/>
          <w:szCs w:val="22"/>
        </w:rPr>
        <w:t>（</w:t>
      </w:r>
      <w:r>
        <w:rPr>
          <w:rFonts w:hint="eastAsia" w:ascii="宋体" w:hAnsi="宋体" w:eastAsia="宋体" w:cs="宋体"/>
          <w:spacing w:val="-1"/>
          <w:sz w:val="22"/>
          <w:szCs w:val="22"/>
          <w:lang w:val="en-US" w:eastAsia="zh-CN"/>
        </w:rPr>
        <w:t>10</w:t>
      </w:r>
      <w:r>
        <w:rPr>
          <w:rFonts w:ascii="宋体" w:hAnsi="宋体" w:eastAsia="宋体" w:cs="宋体"/>
          <w:spacing w:val="-1"/>
          <w:sz w:val="22"/>
          <w:szCs w:val="22"/>
        </w:rPr>
        <w:t>分）</w:t>
      </w:r>
    </w:p>
    <w:p w14:paraId="2EEEE32A">
      <w:pPr>
        <w:spacing w:before="31" w:line="225" w:lineRule="auto"/>
        <w:ind w:left="464"/>
        <w:rPr>
          <w:rFonts w:ascii="楷体" w:hAnsi="楷体" w:eastAsia="楷体" w:cs="楷体"/>
          <w:sz w:val="22"/>
          <w:szCs w:val="22"/>
        </w:rPr>
      </w:pPr>
      <w:r>
        <w:rPr>
          <w:rFonts w:hint="eastAsia" w:eastAsia="宋体"/>
          <w:b/>
          <w:bCs/>
          <w:sz w:val="24"/>
          <w:szCs w:val="20"/>
          <w:lang w:val="en-US" w:eastAsia="zh-CN"/>
        </w:rPr>
        <w:t>（七）、</w:t>
      </w:r>
      <w:r>
        <w:rPr>
          <w:rFonts w:hint="eastAsia" w:eastAsia="Arial"/>
          <w:b/>
          <w:bCs/>
          <w:sz w:val="24"/>
          <w:szCs w:val="20"/>
          <w:lang w:val="zh-CN"/>
        </w:rPr>
        <w:t>其他事项（合计：</w:t>
      </w:r>
      <w:r>
        <w:rPr>
          <w:rFonts w:hint="eastAsia" w:eastAsia="Arial"/>
          <w:b/>
          <w:bCs/>
          <w:sz w:val="24"/>
          <w:szCs w:val="20"/>
          <w:u w:val="single"/>
          <w:lang w:val="zh-CN"/>
        </w:rPr>
        <w:t xml:space="preserve"> </w:t>
      </w:r>
      <w:r>
        <w:rPr>
          <w:rFonts w:hint="eastAsia" w:eastAsia="宋体"/>
          <w:b/>
          <w:bCs/>
          <w:sz w:val="24"/>
          <w:szCs w:val="20"/>
          <w:u w:val="single"/>
          <w:lang w:val="en-US" w:eastAsia="zh-CN"/>
        </w:rPr>
        <w:t>20</w:t>
      </w:r>
      <w:r>
        <w:rPr>
          <w:rFonts w:hint="eastAsia" w:eastAsia="Arial"/>
          <w:b/>
          <w:bCs/>
          <w:sz w:val="24"/>
          <w:szCs w:val="20"/>
          <w:lang w:val="zh-CN"/>
        </w:rPr>
        <w:t>分）</w:t>
      </w:r>
    </w:p>
    <w:p w14:paraId="744A6FE6">
      <w:pPr>
        <w:widowControl/>
        <w:spacing w:line="560" w:lineRule="exact"/>
        <w:ind w:firstLine="480"/>
        <w:rPr>
          <w:rFonts w:hint="eastAsia" w:eastAsia="Arial"/>
          <w:sz w:val="24"/>
          <w:szCs w:val="20"/>
          <w:lang w:val="zh-CN"/>
        </w:rPr>
      </w:pPr>
      <w:r>
        <w:rPr>
          <w:rFonts w:hint="eastAsia" w:eastAsia="Arial"/>
          <w:sz w:val="24"/>
          <w:szCs w:val="20"/>
          <w:lang w:val="zh-CN"/>
        </w:rPr>
        <w:t>1、能按时收发报刊及信件。（4 分）</w:t>
      </w:r>
    </w:p>
    <w:p w14:paraId="68197A79">
      <w:pPr>
        <w:widowControl/>
        <w:spacing w:line="560" w:lineRule="exact"/>
        <w:ind w:firstLine="480"/>
        <w:rPr>
          <w:rFonts w:hint="eastAsia" w:eastAsia="Arial"/>
          <w:sz w:val="24"/>
          <w:szCs w:val="20"/>
          <w:lang w:val="zh-CN"/>
        </w:rPr>
      </w:pPr>
      <w:r>
        <w:rPr>
          <w:rFonts w:hint="eastAsia" w:eastAsia="Arial"/>
          <w:sz w:val="24"/>
          <w:szCs w:val="20"/>
          <w:lang w:val="zh-CN"/>
        </w:rPr>
        <w:t>2、能积极配合学校开展重大活动的保障。（10 分）</w:t>
      </w:r>
    </w:p>
    <w:p w14:paraId="3066CDB4">
      <w:pPr>
        <w:widowControl/>
        <w:spacing w:line="560" w:lineRule="exact"/>
        <w:ind w:firstLine="480"/>
        <w:rPr>
          <w:rFonts w:hint="eastAsia" w:eastAsia="Arial"/>
          <w:sz w:val="24"/>
          <w:szCs w:val="20"/>
          <w:lang w:val="zh-CN"/>
        </w:rPr>
      </w:pPr>
      <w:r>
        <w:rPr>
          <w:rFonts w:hint="eastAsia" w:eastAsia="Arial"/>
          <w:sz w:val="24"/>
          <w:szCs w:val="20"/>
          <w:lang w:val="zh-CN"/>
        </w:rPr>
        <w:t>3、能积极完成学校安排的其他有关事项。（6 分 ）</w:t>
      </w:r>
    </w:p>
    <w:p w14:paraId="564DE861">
      <w:pPr>
        <w:widowControl/>
        <w:spacing w:line="560" w:lineRule="exact"/>
        <w:ind w:firstLine="480"/>
        <w:rPr>
          <w:rFonts w:eastAsia="Arial"/>
          <w:b/>
          <w:bCs/>
          <w:sz w:val="24"/>
          <w:szCs w:val="20"/>
          <w:lang w:val="zh-CN"/>
        </w:rPr>
      </w:pPr>
      <w:r>
        <w:rPr>
          <w:rFonts w:hint="eastAsia" w:eastAsia="Arial"/>
          <w:b/>
          <w:bCs/>
          <w:sz w:val="24"/>
          <w:szCs w:val="20"/>
          <w:lang w:val="zh-CN"/>
        </w:rPr>
        <w:t>三、考核的组织人员与实施</w:t>
      </w:r>
    </w:p>
    <w:p w14:paraId="4BEBB26F">
      <w:pPr>
        <w:widowControl/>
        <w:spacing w:line="560" w:lineRule="exact"/>
        <w:ind w:firstLine="480"/>
        <w:rPr>
          <w:rFonts w:eastAsia="Arial"/>
          <w:sz w:val="24"/>
          <w:szCs w:val="20"/>
          <w:lang w:val="zh-CN"/>
        </w:rPr>
      </w:pPr>
      <w:r>
        <w:rPr>
          <w:rFonts w:hint="eastAsia" w:eastAsia="Arial"/>
          <w:sz w:val="24"/>
          <w:szCs w:val="20"/>
          <w:lang w:val="zh-CN"/>
        </w:rPr>
        <w:t>校方成立物业管理考核小组，具体工作由总务处牵头，具体负责相关考核工作。考核小组依据百分考核情况（满分为100分）。</w:t>
      </w:r>
    </w:p>
    <w:p w14:paraId="79CAF45B">
      <w:pPr>
        <w:widowControl/>
        <w:spacing w:line="560" w:lineRule="exact"/>
        <w:ind w:firstLine="480"/>
        <w:rPr>
          <w:rFonts w:eastAsia="Arial"/>
          <w:sz w:val="24"/>
          <w:szCs w:val="20"/>
          <w:lang w:val="zh-CN"/>
        </w:rPr>
      </w:pPr>
      <w:r>
        <w:rPr>
          <w:rFonts w:hint="eastAsia" w:eastAsia="Arial"/>
          <w:sz w:val="24"/>
          <w:szCs w:val="20"/>
          <w:lang w:val="zh-CN"/>
        </w:rPr>
        <w:t xml:space="preserve">考核小组定期对物业管服务进行考核，编制物业管理工作考核表。  </w:t>
      </w:r>
    </w:p>
    <w:p w14:paraId="703E489D">
      <w:pPr>
        <w:widowControl/>
        <w:numPr>
          <w:ilvl w:val="0"/>
          <w:numId w:val="2"/>
        </w:numPr>
        <w:spacing w:line="560" w:lineRule="exact"/>
        <w:ind w:firstLine="480"/>
        <w:rPr>
          <w:rFonts w:hint="eastAsia" w:eastAsia="Arial"/>
          <w:b/>
          <w:bCs/>
          <w:sz w:val="24"/>
          <w:szCs w:val="20"/>
          <w:lang w:val="zh-CN"/>
        </w:rPr>
      </w:pPr>
      <w:r>
        <w:rPr>
          <w:rFonts w:hint="eastAsia" w:eastAsia="Arial"/>
          <w:b/>
          <w:bCs/>
          <w:sz w:val="24"/>
          <w:szCs w:val="20"/>
          <w:lang w:val="zh-CN"/>
        </w:rPr>
        <w:t>考核的认定与评判</w:t>
      </w:r>
    </w:p>
    <w:p w14:paraId="50BC8ED0">
      <w:pPr>
        <w:widowControl/>
        <w:numPr>
          <w:ilvl w:val="0"/>
          <w:numId w:val="3"/>
        </w:numPr>
        <w:spacing w:line="560" w:lineRule="exact"/>
        <w:ind w:firstLine="480"/>
        <w:rPr>
          <w:rFonts w:hint="eastAsia" w:eastAsia="Arial"/>
          <w:b/>
          <w:bCs/>
          <w:sz w:val="24"/>
          <w:szCs w:val="20"/>
          <w:lang w:val="zh-CN"/>
        </w:rPr>
      </w:pPr>
      <w:r>
        <w:rPr>
          <w:rFonts w:hint="eastAsia" w:eastAsia="Arial"/>
          <w:b/>
          <w:bCs/>
          <w:sz w:val="24"/>
          <w:szCs w:val="20"/>
          <w:lang w:val="zh-CN"/>
        </w:rPr>
        <w:t>考核实施★</w:t>
      </w:r>
    </w:p>
    <w:p w14:paraId="504F1310">
      <w:pPr>
        <w:widowControl/>
        <w:spacing w:line="560" w:lineRule="exact"/>
        <w:ind w:firstLine="480"/>
        <w:rPr>
          <w:rFonts w:hint="eastAsia" w:eastAsia="宋体"/>
          <w:sz w:val="24"/>
          <w:szCs w:val="20"/>
          <w:highlight w:val="none"/>
          <w:lang w:val="en-US" w:eastAsia="zh-CN"/>
        </w:rPr>
      </w:pPr>
      <w:r>
        <w:rPr>
          <w:rFonts w:hint="eastAsia" w:eastAsia="宋体"/>
          <w:sz w:val="24"/>
          <w:szCs w:val="20"/>
          <w:lang w:val="en-US" w:eastAsia="zh-CN"/>
        </w:rPr>
        <w:t>甲方根据《考核细则》对乙方进行综合量化考核，分为：日常考核、月度考核。日常考核采用累</w:t>
      </w:r>
      <w:r>
        <w:rPr>
          <w:rFonts w:hint="eastAsia" w:eastAsia="宋体"/>
          <w:sz w:val="24"/>
          <w:szCs w:val="20"/>
          <w:highlight w:val="none"/>
          <w:lang w:val="en-US" w:eastAsia="zh-CN"/>
        </w:rPr>
        <w:t>积扣分制，并作为月度考核的参考。</w:t>
      </w:r>
    </w:p>
    <w:p w14:paraId="5A0E9873">
      <w:pPr>
        <w:widowControl/>
        <w:spacing w:line="560" w:lineRule="exact"/>
        <w:ind w:firstLine="480"/>
        <w:rPr>
          <w:rFonts w:hint="eastAsia" w:eastAsia="宋体"/>
          <w:sz w:val="24"/>
          <w:szCs w:val="20"/>
          <w:highlight w:val="none"/>
          <w:lang w:val="en-US" w:eastAsia="zh-CN"/>
        </w:rPr>
      </w:pPr>
      <w:r>
        <w:rPr>
          <w:rFonts w:hint="eastAsia" w:eastAsia="宋体"/>
          <w:sz w:val="24"/>
          <w:szCs w:val="20"/>
          <w:highlight w:val="none"/>
          <w:lang w:val="en-US" w:eastAsia="zh-CN"/>
        </w:rPr>
        <w:t>★考核得分换算方法：总得分=（1—7项得分之和） ÷（1—7项总分值） × 100</w:t>
      </w:r>
    </w:p>
    <w:p w14:paraId="6C30C4FC">
      <w:pPr>
        <w:widowControl/>
        <w:spacing w:line="560" w:lineRule="exact"/>
        <w:ind w:firstLine="480"/>
        <w:rPr>
          <w:rFonts w:hint="eastAsia" w:eastAsia="Arial"/>
          <w:b/>
          <w:bCs/>
          <w:sz w:val="24"/>
          <w:szCs w:val="20"/>
          <w:highlight w:val="none"/>
          <w:lang w:val="zh-CN"/>
        </w:rPr>
      </w:pPr>
      <w:r>
        <w:rPr>
          <w:rFonts w:hint="eastAsia" w:eastAsia="宋体"/>
          <w:sz w:val="24"/>
          <w:szCs w:val="20"/>
          <w:highlight w:val="none"/>
          <w:lang w:val="en-US" w:eastAsia="zh-CN"/>
        </w:rPr>
        <w:t>考核结果运用：连续有两个月或全年累计三个月度考核结果小于 75 分的甲方有权终止合同并没收履约保证金。</w:t>
      </w:r>
    </w:p>
    <w:p w14:paraId="1D815F03">
      <w:pPr>
        <w:widowControl/>
        <w:spacing w:line="560" w:lineRule="exact"/>
        <w:ind w:firstLine="480"/>
        <w:rPr>
          <w:rFonts w:hint="eastAsia" w:eastAsia="Arial"/>
          <w:sz w:val="24"/>
          <w:szCs w:val="20"/>
          <w:lang w:val="zh-CN"/>
        </w:rPr>
      </w:pPr>
      <w:r>
        <w:rPr>
          <w:rFonts w:hint="eastAsia" w:eastAsia="Arial"/>
          <w:sz w:val="24"/>
          <w:szCs w:val="20"/>
          <w:highlight w:val="none"/>
          <w:lang w:val="zh-CN"/>
        </w:rPr>
        <w:t>物业服务费用</w:t>
      </w:r>
      <w:r>
        <w:rPr>
          <w:rFonts w:hint="eastAsia" w:eastAsia="宋体"/>
          <w:sz w:val="24"/>
          <w:szCs w:val="20"/>
          <w:highlight w:val="none"/>
          <w:lang w:val="en-US" w:eastAsia="zh-CN"/>
        </w:rPr>
        <w:t>每个月</w:t>
      </w:r>
      <w:r>
        <w:rPr>
          <w:rFonts w:hint="eastAsia" w:eastAsia="Arial"/>
          <w:sz w:val="24"/>
          <w:szCs w:val="20"/>
          <w:highlight w:val="none"/>
          <w:lang w:val="zh-CN"/>
        </w:rPr>
        <w:t>进</w:t>
      </w:r>
      <w:r>
        <w:rPr>
          <w:rFonts w:hint="eastAsia" w:eastAsia="Arial"/>
          <w:sz w:val="24"/>
          <w:szCs w:val="20"/>
          <w:lang w:val="zh-CN"/>
        </w:rPr>
        <w:t>行支付，甲方根据《考核细则》对乙方进行综合考核，并按考核结果支付对应服务费用：</w:t>
      </w:r>
    </w:p>
    <w:p w14:paraId="7DFC5155">
      <w:pPr>
        <w:widowControl/>
        <w:spacing w:line="560" w:lineRule="exact"/>
        <w:ind w:firstLine="480"/>
        <w:rPr>
          <w:rFonts w:hint="eastAsia" w:eastAsia="Arial"/>
          <w:b/>
          <w:bCs/>
          <w:sz w:val="24"/>
          <w:szCs w:val="20"/>
          <w:lang w:val="zh-CN"/>
        </w:rPr>
      </w:pPr>
      <w:r>
        <w:rPr>
          <w:rFonts w:hint="eastAsia" w:eastAsia="Arial"/>
          <w:b/>
          <w:bCs/>
          <w:sz w:val="24"/>
          <w:szCs w:val="20"/>
          <w:lang w:val="zh-CN"/>
        </w:rPr>
        <w:t>(1) 95 分≤考评结果，实际付款金额=应付金额*100%；</w:t>
      </w:r>
    </w:p>
    <w:p w14:paraId="5C36D5DF">
      <w:pPr>
        <w:widowControl/>
        <w:spacing w:line="560" w:lineRule="exact"/>
        <w:ind w:firstLine="480"/>
        <w:rPr>
          <w:rFonts w:hint="eastAsia" w:eastAsia="Arial"/>
          <w:b/>
          <w:bCs/>
          <w:sz w:val="24"/>
          <w:szCs w:val="20"/>
          <w:lang w:val="zh-CN"/>
        </w:rPr>
      </w:pPr>
      <w:r>
        <w:rPr>
          <w:rFonts w:hint="eastAsia" w:eastAsia="Arial"/>
          <w:b/>
          <w:bCs/>
          <w:sz w:val="24"/>
          <w:szCs w:val="20"/>
          <w:lang w:val="zh-CN"/>
        </w:rPr>
        <w:t>(2) 90 分≤考评结果＜95 分，实际付款金额=应付金额*95%；</w:t>
      </w:r>
    </w:p>
    <w:p w14:paraId="02F505A9">
      <w:pPr>
        <w:widowControl/>
        <w:spacing w:line="560" w:lineRule="exact"/>
        <w:ind w:firstLine="480"/>
        <w:rPr>
          <w:rFonts w:hint="eastAsia" w:eastAsia="Arial"/>
          <w:b/>
          <w:bCs/>
          <w:sz w:val="24"/>
          <w:szCs w:val="20"/>
          <w:lang w:val="zh-CN"/>
        </w:rPr>
      </w:pPr>
      <w:r>
        <w:rPr>
          <w:rFonts w:hint="eastAsia" w:eastAsia="Arial"/>
          <w:b/>
          <w:bCs/>
          <w:sz w:val="24"/>
          <w:szCs w:val="20"/>
          <w:lang w:val="zh-CN"/>
        </w:rPr>
        <w:t>(3) 85 分≤考评结果＜90 分，实际付款金额=应付金额*90%；</w:t>
      </w:r>
    </w:p>
    <w:p w14:paraId="4CA36D95">
      <w:pPr>
        <w:widowControl/>
        <w:spacing w:line="560" w:lineRule="exact"/>
        <w:ind w:firstLine="480"/>
        <w:rPr>
          <w:rFonts w:hint="eastAsia" w:eastAsia="Arial"/>
          <w:b/>
          <w:bCs/>
          <w:sz w:val="24"/>
          <w:szCs w:val="20"/>
          <w:lang w:val="zh-CN"/>
        </w:rPr>
      </w:pPr>
      <w:r>
        <w:rPr>
          <w:rFonts w:hint="eastAsia" w:eastAsia="Arial"/>
          <w:b/>
          <w:bCs/>
          <w:sz w:val="24"/>
          <w:szCs w:val="20"/>
          <w:lang w:val="zh-CN"/>
        </w:rPr>
        <w:t>(4) 80 分≤考评结果＜85 分，实际付款金额=应付金额*85%；</w:t>
      </w:r>
    </w:p>
    <w:p w14:paraId="2CDFA3AA">
      <w:pPr>
        <w:widowControl/>
        <w:spacing w:line="560" w:lineRule="exact"/>
        <w:ind w:firstLine="480"/>
        <w:rPr>
          <w:rFonts w:hint="eastAsia" w:eastAsia="Arial"/>
          <w:b/>
          <w:bCs/>
          <w:sz w:val="24"/>
          <w:szCs w:val="20"/>
          <w:lang w:val="zh-CN"/>
        </w:rPr>
      </w:pPr>
      <w:r>
        <w:rPr>
          <w:rFonts w:hint="eastAsia" w:eastAsia="Arial"/>
          <w:b/>
          <w:bCs/>
          <w:sz w:val="24"/>
          <w:szCs w:val="20"/>
          <w:lang w:val="zh-CN"/>
        </w:rPr>
        <w:t>(5) 75 分≤考评结果＜80 分，实际付款金额=应付金额*80%；</w:t>
      </w:r>
    </w:p>
    <w:p w14:paraId="4A2C2810">
      <w:pPr>
        <w:widowControl/>
        <w:spacing w:line="560" w:lineRule="exact"/>
        <w:ind w:firstLine="480"/>
        <w:rPr>
          <w:rFonts w:hint="eastAsia" w:eastAsia="Arial"/>
          <w:sz w:val="24"/>
          <w:szCs w:val="20"/>
          <w:lang w:val="zh-CN"/>
        </w:rPr>
      </w:pPr>
      <w:r>
        <w:rPr>
          <w:rFonts w:hint="eastAsia" w:eastAsia="Arial"/>
          <w:b/>
          <w:bCs/>
          <w:sz w:val="24"/>
          <w:szCs w:val="20"/>
          <w:lang w:val="zh-CN"/>
        </w:rPr>
        <w:t>(6) 考评结果＜75 分（视为未达到甲方最基本的服务要求），甲方有权拒绝付款、 终止合同并没收履约保证金</w:t>
      </w:r>
      <w:r>
        <w:rPr>
          <w:rFonts w:hint="eastAsia" w:eastAsia="Arial"/>
          <w:sz w:val="24"/>
          <w:szCs w:val="20"/>
          <w:lang w:val="zh-CN"/>
        </w:rPr>
        <w:t>。</w:t>
      </w:r>
    </w:p>
    <w:p w14:paraId="7453C468">
      <w:pPr>
        <w:widowControl/>
        <w:spacing w:line="560" w:lineRule="exact"/>
        <w:ind w:firstLine="480"/>
        <w:rPr>
          <w:rFonts w:hint="eastAsia" w:eastAsia="Arial"/>
          <w:sz w:val="24"/>
          <w:szCs w:val="20"/>
          <w:lang w:val="zh-CN"/>
        </w:rPr>
      </w:pPr>
      <w:r>
        <w:rPr>
          <w:rFonts w:hint="eastAsia" w:eastAsia="Arial"/>
          <w:sz w:val="24"/>
          <w:szCs w:val="20"/>
          <w:lang w:val="zh-CN"/>
        </w:rPr>
        <w:t>考核完毕，甲方需及时向乙方通报考评结果。首次出现考评结果小于 95 分时，甲方对乙方服务公司进行提醒；累计出现 2 次考评结果小于 95 分时，由甲方对乙方项目负责人进行约谈，相关约谈过程按规定做好书面及影像资料留存。</w:t>
      </w:r>
    </w:p>
    <w:p w14:paraId="67934E79">
      <w:pPr>
        <w:widowControl/>
        <w:spacing w:line="560" w:lineRule="exact"/>
        <w:ind w:firstLine="480"/>
        <w:rPr>
          <w:rFonts w:hint="eastAsia" w:eastAsia="Arial"/>
          <w:b/>
          <w:bCs/>
          <w:sz w:val="24"/>
          <w:szCs w:val="20"/>
          <w:lang w:val="zh-CN"/>
        </w:rPr>
      </w:pPr>
      <w:r>
        <w:rPr>
          <w:rFonts w:hint="eastAsia" w:eastAsia="Arial"/>
          <w:b/>
          <w:bCs/>
          <w:sz w:val="24"/>
          <w:szCs w:val="20"/>
          <w:lang w:val="zh-CN"/>
        </w:rPr>
        <w:t>（二）满意度测评★</w:t>
      </w:r>
    </w:p>
    <w:p w14:paraId="48891AA5">
      <w:pPr>
        <w:widowControl/>
        <w:spacing w:line="560" w:lineRule="exact"/>
        <w:ind w:firstLine="480"/>
        <w:rPr>
          <w:rFonts w:hint="eastAsia" w:eastAsia="Arial"/>
          <w:sz w:val="24"/>
          <w:szCs w:val="20"/>
          <w:lang w:val="zh-CN"/>
        </w:rPr>
      </w:pPr>
      <w:r>
        <w:rPr>
          <w:rFonts w:hint="eastAsia" w:eastAsia="Arial"/>
          <w:sz w:val="24"/>
          <w:szCs w:val="20"/>
          <w:lang w:val="zh-CN"/>
        </w:rPr>
        <w:t>甲方每</w:t>
      </w:r>
      <w:r>
        <w:rPr>
          <w:rFonts w:hint="eastAsia" w:eastAsia="宋体"/>
          <w:sz w:val="24"/>
          <w:szCs w:val="20"/>
          <w:lang w:val="en-US" w:eastAsia="zh-CN"/>
        </w:rPr>
        <w:t>季度</w:t>
      </w:r>
      <w:r>
        <w:rPr>
          <w:rFonts w:hint="eastAsia" w:eastAsia="Arial"/>
          <w:sz w:val="24"/>
          <w:szCs w:val="20"/>
          <w:lang w:val="zh-CN"/>
        </w:rPr>
        <w:t>组织开展 1 次师生满意度测评，每学期结束时甲方组织专项满意度测评，全年累计</w:t>
      </w:r>
      <w:r>
        <w:rPr>
          <w:rFonts w:hint="eastAsia" w:eastAsia="宋体"/>
          <w:sz w:val="24"/>
          <w:szCs w:val="20"/>
          <w:lang w:val="en-US" w:eastAsia="zh-CN"/>
        </w:rPr>
        <w:t>2</w:t>
      </w:r>
      <w:r>
        <w:rPr>
          <w:rFonts w:hint="eastAsia" w:eastAsia="Arial"/>
          <w:sz w:val="24"/>
          <w:szCs w:val="20"/>
          <w:lang w:val="zh-CN"/>
        </w:rPr>
        <w:t>次</w:t>
      </w:r>
      <w:r>
        <w:rPr>
          <w:rFonts w:hint="eastAsia" w:eastAsia="宋体"/>
          <w:sz w:val="24"/>
          <w:szCs w:val="20"/>
          <w:lang w:val="en-US" w:eastAsia="zh-CN"/>
        </w:rPr>
        <w:t>季</w:t>
      </w:r>
      <w:r>
        <w:rPr>
          <w:rFonts w:hint="eastAsia" w:eastAsia="Arial"/>
          <w:sz w:val="24"/>
          <w:szCs w:val="20"/>
          <w:lang w:val="zh-CN"/>
        </w:rPr>
        <w:t>度满意度测评满意度低于80%或者1次专项满意度测评满意度低于80%，且发生重大工作失误产生恶劣影响的，甲方有权终止合同并没收履约保证金。</w:t>
      </w:r>
    </w:p>
    <w:p w14:paraId="206DB397">
      <w:pPr>
        <w:widowControl/>
        <w:spacing w:line="560" w:lineRule="exact"/>
        <w:ind w:firstLine="480"/>
        <w:rPr>
          <w:rFonts w:hint="default" w:eastAsia="宋体"/>
          <w:sz w:val="24"/>
          <w:szCs w:val="20"/>
          <w:lang w:val="en-US" w:eastAsia="zh-CN"/>
        </w:rPr>
      </w:pPr>
      <w:r>
        <w:rPr>
          <w:rFonts w:hint="eastAsia" w:eastAsia="Arial"/>
          <w:sz w:val="24"/>
          <w:szCs w:val="20"/>
          <w:lang w:val="zh-CN"/>
        </w:rPr>
        <w:t>测评完毕，甲方需及时向乙方通报测评结果。首次出现满意度测评满意度低于80%时，由甲方对乙方服务公司进行提醒；累计出现 2 次满意度测评满意度低于80%时，由甲方对乙方项目负责人进行约谈，相关约谈过程按规定做好书面及影像资料留存。</w:t>
      </w:r>
    </w:p>
    <w:p w14:paraId="206C241A">
      <w:pPr>
        <w:widowControl/>
        <w:spacing w:line="560" w:lineRule="exact"/>
        <w:ind w:firstLine="480"/>
        <w:rPr>
          <w:rFonts w:hint="eastAsia" w:eastAsia="Arial"/>
          <w:b/>
          <w:bCs/>
          <w:sz w:val="24"/>
          <w:szCs w:val="20"/>
          <w:lang w:val="zh-CN"/>
        </w:rPr>
      </w:pPr>
      <w:r>
        <w:rPr>
          <w:rFonts w:hint="eastAsia" w:eastAsia="Arial"/>
          <w:b/>
          <w:bCs/>
          <w:sz w:val="24"/>
          <w:szCs w:val="20"/>
          <w:lang w:val="zh-CN"/>
        </w:rPr>
        <w:t>本考核办法由甲方管理部门负责解释、补充和修改。于当年度物业服务主合同生效之</w:t>
      </w:r>
      <w:bookmarkStart w:id="179" w:name="bookmark10"/>
      <w:bookmarkEnd w:id="179"/>
      <w:r>
        <w:rPr>
          <w:rFonts w:hint="eastAsia" w:eastAsia="Arial"/>
          <w:b/>
          <w:bCs/>
          <w:sz w:val="24"/>
          <w:szCs w:val="20"/>
          <w:lang w:val="zh-CN"/>
        </w:rPr>
        <w:t>日起施行。</w:t>
      </w:r>
    </w:p>
    <w:p w14:paraId="35855EC1">
      <w:pPr>
        <w:pStyle w:val="9"/>
        <w:spacing w:before="120" w:beforeAutospacing="0" w:after="120" w:afterAutospacing="0" w:line="0" w:lineRule="atLeast"/>
        <w:jc w:val="both"/>
        <w:rPr>
          <w:rFonts w:hint="eastAsia" w:ascii="黑体" w:hAnsi="宋体" w:eastAsia="黑体" w:cs="黑体"/>
          <w:color w:val="000000"/>
          <w:sz w:val="44"/>
          <w:szCs w:val="44"/>
        </w:rPr>
      </w:pPr>
    </w:p>
    <w:p w14:paraId="5870A4E9">
      <w:pPr>
        <w:pStyle w:val="9"/>
        <w:spacing w:before="120" w:beforeAutospacing="0" w:after="120" w:afterAutospacing="0" w:line="0" w:lineRule="atLeast"/>
        <w:jc w:val="both"/>
        <w:rPr>
          <w:rFonts w:hint="eastAsia" w:ascii="黑体" w:hAnsi="宋体" w:eastAsia="黑体" w:cs="黑体"/>
          <w:color w:val="000000"/>
          <w:sz w:val="44"/>
          <w:szCs w:val="44"/>
        </w:rPr>
      </w:pPr>
    </w:p>
    <w:p w14:paraId="34FC25EF">
      <w:pPr>
        <w:pStyle w:val="9"/>
        <w:spacing w:before="120" w:beforeAutospacing="0" w:after="120" w:afterAutospacing="0" w:line="0" w:lineRule="atLeast"/>
        <w:jc w:val="both"/>
        <w:rPr>
          <w:rFonts w:hint="eastAsia" w:ascii="黑体" w:hAnsi="宋体" w:eastAsia="黑体" w:cs="黑体"/>
          <w:color w:val="000000"/>
          <w:sz w:val="44"/>
          <w:szCs w:val="44"/>
        </w:rPr>
      </w:pPr>
    </w:p>
    <w:p w14:paraId="36209876">
      <w:pPr>
        <w:spacing w:before="101" w:line="230" w:lineRule="auto"/>
        <w:rPr>
          <w:rFonts w:ascii="黑体" w:hAnsi="黑体" w:eastAsia="黑体" w:cs="黑体"/>
          <w:spacing w:val="-4"/>
          <w:sz w:val="31"/>
          <w:szCs w:val="31"/>
        </w:rPr>
        <w:sectPr>
          <w:pgSz w:w="11906" w:h="16838"/>
          <w:pgMar w:top="1440" w:right="1800" w:bottom="1440" w:left="1800" w:header="851" w:footer="992" w:gutter="0"/>
          <w:cols w:space="425" w:num="1"/>
          <w:docGrid w:linePitch="360" w:charSpace="0"/>
        </w:sectPr>
      </w:pPr>
    </w:p>
    <w:p w14:paraId="492A7A04">
      <w:pPr>
        <w:spacing w:before="101" w:line="230" w:lineRule="auto"/>
        <w:rPr>
          <w:rFonts w:ascii="Times New Roman" w:hAnsi="Times New Roman" w:eastAsia="Times New Roman" w:cs="Times New Roman"/>
          <w:sz w:val="31"/>
          <w:szCs w:val="31"/>
        </w:rPr>
      </w:pPr>
      <w:r>
        <w:rPr>
          <w:rFonts w:ascii="黑体" w:hAnsi="黑体" w:eastAsia="黑体" w:cs="黑体"/>
          <w:spacing w:val="-4"/>
          <w:sz w:val="31"/>
          <w:szCs w:val="31"/>
        </w:rPr>
        <w:t>附件</w:t>
      </w:r>
      <w:r>
        <w:rPr>
          <w:rFonts w:ascii="黑体" w:hAnsi="黑体" w:eastAsia="黑体" w:cs="黑体"/>
          <w:spacing w:val="-36"/>
          <w:sz w:val="31"/>
          <w:szCs w:val="31"/>
        </w:rPr>
        <w:t xml:space="preserve"> </w:t>
      </w:r>
      <w:r>
        <w:rPr>
          <w:rFonts w:ascii="Times New Roman" w:hAnsi="Times New Roman" w:eastAsia="Times New Roman" w:cs="Times New Roman"/>
          <w:spacing w:val="-4"/>
          <w:sz w:val="31"/>
          <w:szCs w:val="31"/>
        </w:rPr>
        <w:t>1</w:t>
      </w:r>
    </w:p>
    <w:p w14:paraId="1D49303A">
      <w:pPr>
        <w:spacing w:before="145" w:line="190" w:lineRule="auto"/>
        <w:jc w:val="center"/>
        <w:rPr>
          <w:sz w:val="30"/>
          <w:szCs w:val="30"/>
        </w:rPr>
      </w:pPr>
      <w:r>
        <w:rPr>
          <w:rFonts w:ascii="微软雅黑" w:hAnsi="微软雅黑" w:eastAsia="微软雅黑" w:cs="微软雅黑"/>
          <w:spacing w:val="9"/>
          <w:sz w:val="30"/>
          <w:szCs w:val="30"/>
        </w:rPr>
        <w:t>物业考核评分表</w:t>
      </w:r>
    </w:p>
    <w:p w14:paraId="0D608AF3">
      <w:pPr>
        <w:spacing w:before="27"/>
      </w:pPr>
    </w:p>
    <w:tbl>
      <w:tblPr>
        <w:tblStyle w:val="27"/>
        <w:tblW w:w="905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10"/>
        <w:gridCol w:w="2483"/>
        <w:gridCol w:w="1244"/>
        <w:gridCol w:w="2182"/>
        <w:gridCol w:w="1233"/>
      </w:tblGrid>
      <w:tr w14:paraId="024D1F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1910" w:type="dxa"/>
            <w:noWrap w:val="0"/>
            <w:vAlign w:val="top"/>
          </w:tcPr>
          <w:p w14:paraId="1C821369">
            <w:pPr>
              <w:widowControl/>
              <w:spacing w:line="560" w:lineRule="exact"/>
              <w:jc w:val="center"/>
              <w:rPr>
                <w:rFonts w:hint="eastAsia" w:eastAsia="Arial"/>
                <w:sz w:val="24"/>
                <w:szCs w:val="20"/>
                <w:lang w:val="zh-CN"/>
              </w:rPr>
            </w:pPr>
            <w:r>
              <w:rPr>
                <w:rFonts w:hint="eastAsia" w:eastAsia="Arial"/>
                <w:sz w:val="24"/>
                <w:szCs w:val="20"/>
                <w:lang w:val="zh-CN"/>
              </w:rPr>
              <w:t>内容</w:t>
            </w:r>
          </w:p>
        </w:tc>
        <w:tc>
          <w:tcPr>
            <w:tcW w:w="5909" w:type="dxa"/>
            <w:gridSpan w:val="3"/>
            <w:noWrap w:val="0"/>
            <w:vAlign w:val="top"/>
          </w:tcPr>
          <w:p w14:paraId="2E9CE186">
            <w:pPr>
              <w:widowControl/>
              <w:spacing w:line="560" w:lineRule="exact"/>
              <w:jc w:val="center"/>
              <w:rPr>
                <w:rFonts w:hint="eastAsia" w:eastAsia="Arial"/>
                <w:sz w:val="24"/>
                <w:szCs w:val="20"/>
                <w:lang w:val="zh-CN"/>
              </w:rPr>
            </w:pPr>
            <w:r>
              <w:rPr>
                <w:rFonts w:hint="eastAsia" w:eastAsia="Arial"/>
                <w:sz w:val="24"/>
                <w:szCs w:val="20"/>
                <w:lang w:val="zh-CN"/>
              </w:rPr>
              <w:t>分项指标</w:t>
            </w:r>
          </w:p>
        </w:tc>
        <w:tc>
          <w:tcPr>
            <w:tcW w:w="1233" w:type="dxa"/>
            <w:noWrap w:val="0"/>
            <w:vAlign w:val="top"/>
          </w:tcPr>
          <w:p w14:paraId="4A6E7C13">
            <w:pPr>
              <w:widowControl/>
              <w:spacing w:line="560" w:lineRule="exact"/>
              <w:jc w:val="center"/>
              <w:rPr>
                <w:rFonts w:hint="eastAsia" w:eastAsia="Arial"/>
                <w:sz w:val="24"/>
                <w:szCs w:val="20"/>
                <w:lang w:val="zh-CN"/>
              </w:rPr>
            </w:pPr>
            <w:r>
              <w:rPr>
                <w:rFonts w:hint="eastAsia" w:eastAsia="Arial"/>
                <w:sz w:val="24"/>
                <w:szCs w:val="20"/>
                <w:lang w:val="zh-CN"/>
              </w:rPr>
              <w:t>分值</w:t>
            </w:r>
          </w:p>
        </w:tc>
      </w:tr>
      <w:tr w14:paraId="26C75F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restart"/>
            <w:noWrap w:val="0"/>
            <w:vAlign w:val="center"/>
          </w:tcPr>
          <w:p w14:paraId="5BB07850">
            <w:pPr>
              <w:keepNext w:val="0"/>
              <w:keepLines w:val="0"/>
              <w:pageBreakBefore w:val="0"/>
              <w:widowControl/>
              <w:numPr>
                <w:ilvl w:val="0"/>
                <w:numId w:val="0"/>
              </w:numPr>
              <w:spacing w:line="400" w:lineRule="exact"/>
              <w:rPr>
                <w:rFonts w:hint="eastAsia" w:eastAsia="Arial"/>
                <w:sz w:val="24"/>
                <w:szCs w:val="20"/>
                <w:lang w:val="zh-CN"/>
              </w:rPr>
            </w:pPr>
            <w:r>
              <w:rPr>
                <w:rFonts w:hint="eastAsia" w:eastAsia="宋体"/>
                <w:sz w:val="24"/>
                <w:szCs w:val="20"/>
                <w:lang w:val="en-US" w:eastAsia="zh-CN"/>
              </w:rPr>
              <w:t>1、</w:t>
            </w:r>
            <w:r>
              <w:rPr>
                <w:rFonts w:hint="eastAsia" w:eastAsia="Arial"/>
                <w:sz w:val="24"/>
                <w:szCs w:val="20"/>
                <w:lang w:val="zh-CN"/>
              </w:rPr>
              <w:t>卫生保洁</w:t>
            </w:r>
          </w:p>
          <w:p w14:paraId="77455F29">
            <w:pPr>
              <w:keepNext w:val="0"/>
              <w:keepLines w:val="0"/>
              <w:pageBreakBefore w:val="0"/>
              <w:widowControl/>
              <w:numPr>
                <w:ilvl w:val="0"/>
                <w:numId w:val="0"/>
              </w:numPr>
              <w:spacing w:line="400" w:lineRule="exact"/>
              <w:jc w:val="both"/>
              <w:rPr>
                <w:rFonts w:hint="eastAsia" w:eastAsia="Arial"/>
                <w:sz w:val="24"/>
                <w:szCs w:val="20"/>
                <w:lang w:val="zh-CN"/>
              </w:rPr>
            </w:pPr>
          </w:p>
          <w:p w14:paraId="50F4630B">
            <w:pPr>
              <w:keepNext w:val="0"/>
              <w:keepLines w:val="0"/>
              <w:pageBreakBefore w:val="0"/>
              <w:widowControl/>
              <w:spacing w:line="400" w:lineRule="exact"/>
              <w:rPr>
                <w:rFonts w:hint="eastAsia" w:eastAsia="Arial"/>
                <w:sz w:val="24"/>
                <w:szCs w:val="20"/>
                <w:lang w:val="zh-CN"/>
              </w:rPr>
            </w:pPr>
            <w:r>
              <w:rPr>
                <w:rFonts w:hint="eastAsia" w:eastAsia="Arial"/>
                <w:sz w:val="24"/>
                <w:szCs w:val="20"/>
                <w:lang w:val="en-US" w:eastAsia="zh-CN"/>
              </w:rPr>
              <w:t>（1）、</w:t>
            </w:r>
            <w:r>
              <w:rPr>
                <w:rFonts w:hint="eastAsia" w:eastAsia="Arial"/>
                <w:sz w:val="24"/>
                <w:szCs w:val="20"/>
                <w:lang w:val="zh-CN"/>
              </w:rPr>
              <w:t>门厅、走廊及楼道卫生（</w:t>
            </w:r>
            <w:r>
              <w:rPr>
                <w:rFonts w:hint="eastAsia" w:eastAsia="Arial"/>
                <w:sz w:val="24"/>
                <w:szCs w:val="20"/>
                <w:lang w:val="en-US" w:eastAsia="zh-CN"/>
              </w:rPr>
              <w:t>11</w:t>
            </w:r>
            <w:r>
              <w:rPr>
                <w:rFonts w:hint="eastAsia" w:eastAsia="Arial"/>
                <w:sz w:val="24"/>
                <w:szCs w:val="20"/>
                <w:lang w:val="zh-CN"/>
              </w:rPr>
              <w:t>分）</w:t>
            </w:r>
          </w:p>
        </w:tc>
        <w:tc>
          <w:tcPr>
            <w:tcW w:w="5909" w:type="dxa"/>
            <w:gridSpan w:val="3"/>
            <w:noWrap w:val="0"/>
            <w:vAlign w:val="top"/>
          </w:tcPr>
          <w:p w14:paraId="1464C27F">
            <w:pPr>
              <w:keepNext w:val="0"/>
              <w:keepLines w:val="0"/>
              <w:pageBreakBefore w:val="0"/>
              <w:widowControl/>
              <w:spacing w:line="400" w:lineRule="exact"/>
              <w:rPr>
                <w:rFonts w:hint="eastAsia" w:eastAsia="Arial"/>
                <w:sz w:val="24"/>
                <w:szCs w:val="20"/>
                <w:lang w:val="zh-CN"/>
              </w:rPr>
            </w:pPr>
            <w:r>
              <w:rPr>
                <w:rFonts w:hint="eastAsia" w:eastAsia="宋体"/>
                <w:sz w:val="24"/>
                <w:szCs w:val="20"/>
                <w:lang w:val="en-US" w:eastAsia="zh-CN"/>
              </w:rPr>
              <w:t>1、</w:t>
            </w:r>
            <w:r>
              <w:rPr>
                <w:rFonts w:hint="eastAsia" w:eastAsia="Arial"/>
                <w:sz w:val="24"/>
                <w:szCs w:val="20"/>
                <w:lang w:val="zh-CN"/>
              </w:rPr>
              <w:t>认真做好门前“三包”：楼前周边环境卫生整洁；车辆排放整齐有序；确保保洁到位。（</w:t>
            </w:r>
            <w:r>
              <w:rPr>
                <w:rFonts w:hint="eastAsia" w:eastAsia="宋体"/>
                <w:sz w:val="24"/>
                <w:szCs w:val="20"/>
                <w:lang w:val="en-US" w:eastAsia="zh-CN"/>
              </w:rPr>
              <w:t>1.5</w:t>
            </w:r>
            <w:r>
              <w:rPr>
                <w:rFonts w:hint="eastAsia" w:eastAsia="Arial"/>
                <w:sz w:val="24"/>
                <w:szCs w:val="20"/>
                <w:lang w:val="zh-CN"/>
              </w:rPr>
              <w:t>分）</w:t>
            </w:r>
          </w:p>
        </w:tc>
        <w:tc>
          <w:tcPr>
            <w:tcW w:w="1233" w:type="dxa"/>
            <w:noWrap w:val="0"/>
            <w:vAlign w:val="top"/>
          </w:tcPr>
          <w:p w14:paraId="4B89AD37">
            <w:pPr>
              <w:widowControl/>
              <w:spacing w:line="560" w:lineRule="exact"/>
              <w:ind w:firstLine="480"/>
              <w:rPr>
                <w:rFonts w:hint="eastAsia" w:eastAsia="Arial"/>
                <w:sz w:val="24"/>
                <w:szCs w:val="20"/>
                <w:lang w:val="zh-CN"/>
              </w:rPr>
            </w:pPr>
          </w:p>
        </w:tc>
      </w:tr>
      <w:tr w14:paraId="7CA1ED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910" w:type="dxa"/>
            <w:vMerge w:val="continue"/>
            <w:noWrap w:val="0"/>
            <w:vAlign w:val="top"/>
          </w:tcPr>
          <w:p w14:paraId="3926A342">
            <w:pPr>
              <w:widowControl/>
              <w:spacing w:line="560" w:lineRule="exact"/>
              <w:ind w:firstLine="480"/>
              <w:rPr>
                <w:rFonts w:hint="eastAsia" w:eastAsia="Arial"/>
                <w:sz w:val="24"/>
                <w:szCs w:val="20"/>
                <w:lang w:val="zh-CN"/>
              </w:rPr>
            </w:pPr>
          </w:p>
        </w:tc>
        <w:tc>
          <w:tcPr>
            <w:tcW w:w="5909" w:type="dxa"/>
            <w:gridSpan w:val="3"/>
            <w:noWrap w:val="0"/>
            <w:vAlign w:val="top"/>
          </w:tcPr>
          <w:p w14:paraId="506BCF6F">
            <w:pPr>
              <w:keepNext w:val="0"/>
              <w:keepLines w:val="0"/>
              <w:pageBreakBefore w:val="0"/>
              <w:widowControl/>
              <w:spacing w:line="400" w:lineRule="exact"/>
              <w:rPr>
                <w:rFonts w:hint="eastAsia" w:eastAsia="Arial"/>
                <w:sz w:val="24"/>
                <w:szCs w:val="20"/>
                <w:lang w:val="zh-CN"/>
              </w:rPr>
            </w:pPr>
            <w:r>
              <w:rPr>
                <w:rFonts w:hint="eastAsia" w:eastAsia="宋体"/>
                <w:sz w:val="24"/>
                <w:szCs w:val="20"/>
                <w:lang w:val="zh-CN" w:eastAsia="zh-CN"/>
              </w:rPr>
              <w:t>2.地</w:t>
            </w:r>
            <w:r>
              <w:rPr>
                <w:rFonts w:hint="eastAsia" w:eastAsia="Arial"/>
                <w:sz w:val="24"/>
                <w:szCs w:val="20"/>
                <w:lang w:val="zh-CN" w:eastAsia="zh-CN"/>
              </w:rPr>
              <w:t>面：规定工作日内每天上、下午各扫、拖一次，确保无污渍、积水、痰迹、口香糖残迹以及其它垃圾。（</w:t>
            </w:r>
            <w:r>
              <w:rPr>
                <w:rFonts w:hint="eastAsia" w:eastAsia="宋体"/>
                <w:sz w:val="24"/>
                <w:szCs w:val="20"/>
                <w:lang w:val="en-US" w:eastAsia="zh-CN"/>
              </w:rPr>
              <w:t>1</w:t>
            </w:r>
            <w:r>
              <w:rPr>
                <w:rFonts w:hint="eastAsia" w:eastAsia="宋体"/>
                <w:sz w:val="24"/>
                <w:szCs w:val="20"/>
                <w:lang w:val="zh-CN" w:eastAsia="zh-CN"/>
              </w:rPr>
              <w:t xml:space="preserve"> </w:t>
            </w:r>
            <w:r>
              <w:rPr>
                <w:rFonts w:hint="eastAsia" w:eastAsia="宋体"/>
                <w:sz w:val="24"/>
                <w:szCs w:val="20"/>
                <w:lang w:val="en-US" w:eastAsia="zh-CN"/>
              </w:rPr>
              <w:t>.5</w:t>
            </w:r>
            <w:r>
              <w:rPr>
                <w:rFonts w:hint="eastAsia" w:eastAsia="宋体"/>
                <w:sz w:val="24"/>
                <w:szCs w:val="20"/>
                <w:lang w:val="zh-CN" w:eastAsia="zh-CN"/>
              </w:rPr>
              <w:t>分</w:t>
            </w:r>
            <w:r>
              <w:rPr>
                <w:rFonts w:hint="eastAsia" w:eastAsia="Arial"/>
                <w:sz w:val="24"/>
                <w:szCs w:val="20"/>
                <w:lang w:val="zh-CN"/>
              </w:rPr>
              <w:t>）</w:t>
            </w:r>
          </w:p>
        </w:tc>
        <w:tc>
          <w:tcPr>
            <w:tcW w:w="1233" w:type="dxa"/>
            <w:noWrap w:val="0"/>
            <w:vAlign w:val="top"/>
          </w:tcPr>
          <w:p w14:paraId="51096417">
            <w:pPr>
              <w:widowControl/>
              <w:spacing w:line="560" w:lineRule="exact"/>
              <w:ind w:firstLine="480"/>
              <w:rPr>
                <w:rFonts w:hint="eastAsia" w:eastAsia="Arial"/>
                <w:sz w:val="24"/>
                <w:szCs w:val="20"/>
                <w:lang w:val="zh-CN"/>
              </w:rPr>
            </w:pPr>
          </w:p>
        </w:tc>
      </w:tr>
      <w:tr w14:paraId="7E3169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75FF4792">
            <w:pPr>
              <w:widowControl/>
              <w:spacing w:line="560" w:lineRule="exact"/>
              <w:ind w:firstLine="480"/>
              <w:rPr>
                <w:rFonts w:hint="eastAsia" w:eastAsia="Arial"/>
                <w:sz w:val="24"/>
                <w:szCs w:val="20"/>
                <w:lang w:val="zh-CN"/>
              </w:rPr>
            </w:pPr>
          </w:p>
        </w:tc>
        <w:tc>
          <w:tcPr>
            <w:tcW w:w="5909" w:type="dxa"/>
            <w:gridSpan w:val="3"/>
            <w:noWrap w:val="0"/>
            <w:vAlign w:val="top"/>
          </w:tcPr>
          <w:p w14:paraId="60858018">
            <w:pPr>
              <w:keepNext w:val="0"/>
              <w:keepLines w:val="0"/>
              <w:pageBreakBefore w:val="0"/>
              <w:widowControl/>
              <w:spacing w:line="400" w:lineRule="exact"/>
              <w:rPr>
                <w:rFonts w:hint="eastAsia" w:eastAsia="Arial"/>
                <w:sz w:val="24"/>
                <w:szCs w:val="20"/>
                <w:lang w:val="zh-CN"/>
              </w:rPr>
            </w:pPr>
            <w:r>
              <w:rPr>
                <w:rFonts w:hint="eastAsia" w:eastAsia="Arial"/>
                <w:sz w:val="24"/>
                <w:szCs w:val="20"/>
                <w:lang w:val="zh-CN"/>
              </w:rPr>
              <w:t>3.墙壁：瓷砖、窗台、玻璃、宣传版画、消防箱面、消防指示牌、开放书架、体育器材、桌椅、绿植等每天擦一遍，保持表面无灰尘、污渍、污痕。（</w:t>
            </w:r>
            <w:r>
              <w:rPr>
                <w:rFonts w:hint="eastAsia" w:eastAsia="宋体"/>
                <w:sz w:val="24"/>
                <w:szCs w:val="20"/>
                <w:lang w:val="en-US" w:eastAsia="zh-CN"/>
              </w:rPr>
              <w:t>1.5</w:t>
            </w:r>
            <w:r>
              <w:rPr>
                <w:rFonts w:hint="eastAsia" w:eastAsia="Arial"/>
                <w:sz w:val="24"/>
                <w:szCs w:val="20"/>
                <w:lang w:val="zh-CN"/>
              </w:rPr>
              <w:t xml:space="preserve"> 分）</w:t>
            </w:r>
          </w:p>
        </w:tc>
        <w:tc>
          <w:tcPr>
            <w:tcW w:w="1233" w:type="dxa"/>
            <w:noWrap w:val="0"/>
            <w:vAlign w:val="top"/>
          </w:tcPr>
          <w:p w14:paraId="32D194D4">
            <w:pPr>
              <w:widowControl/>
              <w:spacing w:line="560" w:lineRule="exact"/>
              <w:ind w:firstLine="480"/>
              <w:rPr>
                <w:rFonts w:hint="eastAsia" w:eastAsia="Arial"/>
                <w:sz w:val="24"/>
                <w:szCs w:val="20"/>
                <w:lang w:val="zh-CN"/>
              </w:rPr>
            </w:pPr>
          </w:p>
        </w:tc>
      </w:tr>
      <w:tr w14:paraId="6900A7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trPr>
        <w:tc>
          <w:tcPr>
            <w:tcW w:w="1910" w:type="dxa"/>
            <w:vMerge w:val="continue"/>
            <w:noWrap w:val="0"/>
            <w:vAlign w:val="top"/>
          </w:tcPr>
          <w:p w14:paraId="5596358D">
            <w:pPr>
              <w:widowControl/>
              <w:spacing w:line="560" w:lineRule="exact"/>
              <w:ind w:firstLine="480"/>
              <w:rPr>
                <w:rFonts w:hint="eastAsia" w:eastAsia="Arial"/>
                <w:sz w:val="24"/>
                <w:szCs w:val="20"/>
                <w:lang w:val="zh-CN"/>
              </w:rPr>
            </w:pPr>
          </w:p>
        </w:tc>
        <w:tc>
          <w:tcPr>
            <w:tcW w:w="5909" w:type="dxa"/>
            <w:gridSpan w:val="3"/>
            <w:noWrap w:val="0"/>
            <w:vAlign w:val="top"/>
          </w:tcPr>
          <w:p w14:paraId="40848683">
            <w:pPr>
              <w:keepNext w:val="0"/>
              <w:keepLines w:val="0"/>
              <w:pageBreakBefore w:val="0"/>
              <w:widowControl/>
              <w:spacing w:line="400" w:lineRule="exact"/>
              <w:rPr>
                <w:rFonts w:hint="eastAsia" w:eastAsia="Arial"/>
                <w:sz w:val="24"/>
                <w:szCs w:val="20"/>
                <w:lang w:val="zh-CN"/>
              </w:rPr>
            </w:pPr>
            <w:r>
              <w:rPr>
                <w:rFonts w:hint="eastAsia" w:eastAsia="宋体"/>
                <w:sz w:val="24"/>
                <w:szCs w:val="20"/>
                <w:lang w:val="en-US" w:eastAsia="zh-CN"/>
              </w:rPr>
              <w:t>4、</w:t>
            </w:r>
            <w:r>
              <w:rPr>
                <w:rFonts w:hint="eastAsia" w:eastAsia="Arial"/>
                <w:sz w:val="24"/>
                <w:szCs w:val="20"/>
                <w:lang w:val="zh-CN"/>
              </w:rPr>
              <w:t>天花板：定期清除蜘蛛网和桥架上的浮灰。（</w:t>
            </w:r>
            <w:r>
              <w:rPr>
                <w:rFonts w:hint="eastAsia" w:eastAsia="宋体"/>
                <w:sz w:val="24"/>
                <w:szCs w:val="20"/>
                <w:lang w:val="en-US" w:eastAsia="zh-CN"/>
              </w:rPr>
              <w:t>1</w:t>
            </w:r>
            <w:r>
              <w:rPr>
                <w:rFonts w:hint="eastAsia" w:eastAsia="Arial"/>
                <w:sz w:val="24"/>
                <w:szCs w:val="20"/>
                <w:lang w:val="zh-CN"/>
              </w:rPr>
              <w:t xml:space="preserve"> </w:t>
            </w:r>
            <w:r>
              <w:rPr>
                <w:rFonts w:hint="eastAsia" w:eastAsia="宋体"/>
                <w:sz w:val="24"/>
                <w:szCs w:val="20"/>
                <w:lang w:val="en-US" w:eastAsia="zh-CN"/>
              </w:rPr>
              <w:t>.5</w:t>
            </w:r>
            <w:r>
              <w:rPr>
                <w:rFonts w:hint="eastAsia" w:eastAsia="Arial"/>
                <w:sz w:val="24"/>
                <w:szCs w:val="20"/>
                <w:lang w:val="zh-CN"/>
              </w:rPr>
              <w:t>分）</w:t>
            </w:r>
          </w:p>
        </w:tc>
        <w:tc>
          <w:tcPr>
            <w:tcW w:w="1233" w:type="dxa"/>
            <w:noWrap w:val="0"/>
            <w:vAlign w:val="top"/>
          </w:tcPr>
          <w:p w14:paraId="6AABFCC9">
            <w:pPr>
              <w:widowControl/>
              <w:spacing w:line="560" w:lineRule="exact"/>
              <w:ind w:firstLine="480"/>
              <w:rPr>
                <w:rFonts w:hint="eastAsia" w:eastAsia="Arial"/>
                <w:sz w:val="24"/>
                <w:szCs w:val="20"/>
                <w:lang w:val="zh-CN"/>
              </w:rPr>
            </w:pPr>
          </w:p>
        </w:tc>
      </w:tr>
      <w:tr w14:paraId="6ABCF8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708DEF56">
            <w:pPr>
              <w:widowControl/>
              <w:spacing w:line="560" w:lineRule="exact"/>
              <w:ind w:firstLine="480"/>
              <w:rPr>
                <w:rFonts w:hint="eastAsia" w:eastAsia="Arial"/>
                <w:sz w:val="24"/>
                <w:szCs w:val="20"/>
                <w:lang w:val="zh-CN"/>
              </w:rPr>
            </w:pPr>
          </w:p>
        </w:tc>
        <w:tc>
          <w:tcPr>
            <w:tcW w:w="5909" w:type="dxa"/>
            <w:gridSpan w:val="3"/>
            <w:noWrap w:val="0"/>
            <w:vAlign w:val="top"/>
          </w:tcPr>
          <w:p w14:paraId="469FA27D">
            <w:pPr>
              <w:keepNext w:val="0"/>
              <w:keepLines w:val="0"/>
              <w:pageBreakBefore w:val="0"/>
              <w:widowControl/>
              <w:spacing w:line="400" w:lineRule="exact"/>
              <w:rPr>
                <w:rFonts w:hint="eastAsia" w:eastAsia="Arial"/>
                <w:sz w:val="24"/>
                <w:szCs w:val="20"/>
                <w:lang w:val="zh-CN"/>
              </w:rPr>
            </w:pPr>
            <w:r>
              <w:rPr>
                <w:rFonts w:hint="eastAsia" w:eastAsia="宋体"/>
                <w:sz w:val="24"/>
                <w:szCs w:val="20"/>
                <w:lang w:val="en-US" w:eastAsia="zh-CN"/>
              </w:rPr>
              <w:t>5、</w:t>
            </w:r>
            <w:r>
              <w:rPr>
                <w:rFonts w:hint="eastAsia" w:eastAsia="Arial"/>
                <w:sz w:val="24"/>
                <w:szCs w:val="20"/>
                <w:lang w:val="zh-CN"/>
              </w:rPr>
              <w:t>垃圾桶：每天下班前必须将垃圾清理干净并保持垃圾桶外部清洁卫生。（</w:t>
            </w:r>
            <w:r>
              <w:rPr>
                <w:rFonts w:hint="eastAsia" w:eastAsia="宋体"/>
                <w:sz w:val="24"/>
                <w:szCs w:val="20"/>
                <w:lang w:val="en-US" w:eastAsia="zh-CN"/>
              </w:rPr>
              <w:t>1.5</w:t>
            </w:r>
            <w:r>
              <w:rPr>
                <w:rFonts w:hint="eastAsia" w:eastAsia="Arial"/>
                <w:sz w:val="24"/>
                <w:szCs w:val="20"/>
                <w:lang w:val="zh-CN"/>
              </w:rPr>
              <w:t xml:space="preserve"> 分）</w:t>
            </w:r>
          </w:p>
        </w:tc>
        <w:tc>
          <w:tcPr>
            <w:tcW w:w="1233" w:type="dxa"/>
            <w:noWrap w:val="0"/>
            <w:vAlign w:val="top"/>
          </w:tcPr>
          <w:p w14:paraId="156517BF">
            <w:pPr>
              <w:widowControl/>
              <w:spacing w:line="560" w:lineRule="exact"/>
              <w:ind w:firstLine="480"/>
              <w:rPr>
                <w:rFonts w:hint="eastAsia" w:eastAsia="Arial"/>
                <w:sz w:val="24"/>
                <w:szCs w:val="20"/>
                <w:lang w:val="zh-CN"/>
              </w:rPr>
            </w:pPr>
          </w:p>
        </w:tc>
      </w:tr>
      <w:tr w14:paraId="6A6F24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45732D94">
            <w:pPr>
              <w:widowControl/>
              <w:spacing w:line="560" w:lineRule="exact"/>
              <w:ind w:firstLine="480"/>
              <w:rPr>
                <w:rFonts w:hint="eastAsia" w:eastAsia="Arial"/>
                <w:sz w:val="24"/>
                <w:szCs w:val="20"/>
                <w:lang w:val="zh-CN"/>
              </w:rPr>
            </w:pPr>
          </w:p>
        </w:tc>
        <w:tc>
          <w:tcPr>
            <w:tcW w:w="5909" w:type="dxa"/>
            <w:gridSpan w:val="3"/>
            <w:noWrap w:val="0"/>
            <w:vAlign w:val="top"/>
          </w:tcPr>
          <w:p w14:paraId="1C3FC0CA">
            <w:pPr>
              <w:keepNext w:val="0"/>
              <w:keepLines w:val="0"/>
              <w:pageBreakBefore w:val="0"/>
              <w:widowControl/>
              <w:spacing w:line="400" w:lineRule="exact"/>
              <w:rPr>
                <w:rFonts w:hint="eastAsia" w:eastAsia="Arial"/>
                <w:sz w:val="24"/>
                <w:szCs w:val="20"/>
                <w:lang w:val="zh-CN"/>
              </w:rPr>
            </w:pPr>
            <w:r>
              <w:rPr>
                <w:rFonts w:hint="eastAsia" w:eastAsia="宋体"/>
                <w:sz w:val="24"/>
                <w:szCs w:val="20"/>
                <w:lang w:val="en-US" w:eastAsia="zh-CN"/>
              </w:rPr>
              <w:t>6、</w:t>
            </w:r>
            <w:r>
              <w:rPr>
                <w:rFonts w:hint="eastAsia" w:eastAsia="Arial"/>
                <w:sz w:val="24"/>
                <w:szCs w:val="20"/>
                <w:lang w:val="zh-CN"/>
              </w:rPr>
              <w:t>楼道：地面、墙壁、天花板、垃圾桶打扫要求同上，楼梯扶手及玻璃必须每天擦洗干净，保持无污渍、污痕。（</w:t>
            </w:r>
            <w:r>
              <w:rPr>
                <w:rFonts w:hint="eastAsia" w:eastAsia="宋体"/>
                <w:sz w:val="24"/>
                <w:szCs w:val="20"/>
                <w:lang w:val="en-US" w:eastAsia="zh-CN"/>
              </w:rPr>
              <w:t>1</w:t>
            </w:r>
            <w:r>
              <w:rPr>
                <w:rFonts w:hint="eastAsia" w:eastAsia="Arial"/>
                <w:sz w:val="24"/>
                <w:szCs w:val="20"/>
                <w:lang w:val="zh-CN"/>
              </w:rPr>
              <w:t xml:space="preserve"> </w:t>
            </w:r>
            <w:r>
              <w:rPr>
                <w:rFonts w:hint="eastAsia" w:eastAsia="宋体"/>
                <w:sz w:val="24"/>
                <w:szCs w:val="20"/>
                <w:lang w:val="en-US" w:eastAsia="zh-CN"/>
              </w:rPr>
              <w:t>.5</w:t>
            </w:r>
            <w:r>
              <w:rPr>
                <w:rFonts w:hint="eastAsia" w:eastAsia="Arial"/>
                <w:sz w:val="24"/>
                <w:szCs w:val="20"/>
                <w:lang w:val="zh-CN"/>
              </w:rPr>
              <w:t>分）</w:t>
            </w:r>
          </w:p>
        </w:tc>
        <w:tc>
          <w:tcPr>
            <w:tcW w:w="1233" w:type="dxa"/>
            <w:noWrap w:val="0"/>
            <w:vAlign w:val="top"/>
          </w:tcPr>
          <w:p w14:paraId="2B70A4C4">
            <w:pPr>
              <w:widowControl/>
              <w:spacing w:line="560" w:lineRule="exact"/>
              <w:ind w:firstLine="480"/>
              <w:rPr>
                <w:rFonts w:hint="eastAsia" w:eastAsia="Arial"/>
                <w:sz w:val="24"/>
                <w:szCs w:val="20"/>
                <w:lang w:val="zh-CN"/>
              </w:rPr>
            </w:pPr>
          </w:p>
        </w:tc>
      </w:tr>
      <w:tr w14:paraId="3C2D28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1C606153">
            <w:pPr>
              <w:widowControl/>
              <w:spacing w:line="560" w:lineRule="exact"/>
              <w:ind w:firstLine="480"/>
              <w:rPr>
                <w:rFonts w:hint="eastAsia" w:eastAsia="Arial"/>
                <w:sz w:val="24"/>
                <w:szCs w:val="20"/>
                <w:lang w:val="zh-CN"/>
              </w:rPr>
            </w:pPr>
          </w:p>
        </w:tc>
        <w:tc>
          <w:tcPr>
            <w:tcW w:w="5909" w:type="dxa"/>
            <w:gridSpan w:val="3"/>
            <w:noWrap w:val="0"/>
            <w:vAlign w:val="top"/>
          </w:tcPr>
          <w:p w14:paraId="3DAC1ABC">
            <w:pPr>
              <w:keepNext w:val="0"/>
              <w:keepLines w:val="0"/>
              <w:pageBreakBefore w:val="0"/>
              <w:widowControl/>
              <w:spacing w:line="400" w:lineRule="exact"/>
              <w:rPr>
                <w:rFonts w:hint="eastAsia" w:eastAsia="Arial"/>
                <w:sz w:val="24"/>
                <w:szCs w:val="20"/>
                <w:lang w:val="zh-CN"/>
              </w:rPr>
            </w:pPr>
            <w:r>
              <w:rPr>
                <w:rFonts w:hint="eastAsia" w:eastAsia="宋体"/>
                <w:sz w:val="24"/>
                <w:szCs w:val="20"/>
                <w:lang w:val="en-US" w:eastAsia="zh-CN"/>
              </w:rPr>
              <w:t>7、</w:t>
            </w:r>
            <w:r>
              <w:rPr>
                <w:rFonts w:hint="eastAsia" w:eastAsia="Arial"/>
                <w:sz w:val="24"/>
                <w:szCs w:val="20"/>
                <w:lang w:val="zh-CN"/>
              </w:rPr>
              <w:t>楼梯口：随时保持卫生整洁，不得堆放任何杂物、不得停放师生车辆，不得存放打扫工具（</w:t>
            </w:r>
            <w:r>
              <w:rPr>
                <w:rFonts w:hint="eastAsia" w:eastAsia="宋体"/>
                <w:sz w:val="24"/>
                <w:szCs w:val="20"/>
                <w:lang w:val="en-US" w:eastAsia="zh-CN"/>
              </w:rPr>
              <w:t>2</w:t>
            </w:r>
            <w:r>
              <w:rPr>
                <w:rFonts w:hint="eastAsia" w:eastAsia="Arial"/>
                <w:sz w:val="24"/>
                <w:szCs w:val="20"/>
                <w:lang w:val="zh-CN"/>
              </w:rPr>
              <w:t xml:space="preserve"> 分）</w:t>
            </w:r>
          </w:p>
        </w:tc>
        <w:tc>
          <w:tcPr>
            <w:tcW w:w="1233" w:type="dxa"/>
            <w:noWrap w:val="0"/>
            <w:vAlign w:val="top"/>
          </w:tcPr>
          <w:p w14:paraId="2BA5EA2A">
            <w:pPr>
              <w:widowControl/>
              <w:spacing w:line="560" w:lineRule="exact"/>
              <w:ind w:firstLine="480"/>
              <w:rPr>
                <w:rFonts w:hint="eastAsia" w:eastAsia="Arial"/>
                <w:sz w:val="24"/>
                <w:szCs w:val="20"/>
                <w:lang w:val="zh-CN"/>
              </w:rPr>
            </w:pPr>
          </w:p>
        </w:tc>
      </w:tr>
      <w:tr w14:paraId="6A458F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restart"/>
            <w:noWrap w:val="0"/>
            <w:vAlign w:val="center"/>
          </w:tcPr>
          <w:p w14:paraId="45827EB0">
            <w:pPr>
              <w:keepNext w:val="0"/>
              <w:keepLines w:val="0"/>
              <w:pageBreakBefore w:val="0"/>
              <w:widowControl/>
              <w:spacing w:line="400" w:lineRule="exact"/>
              <w:jc w:val="center"/>
              <w:rPr>
                <w:rFonts w:hint="eastAsia" w:eastAsia="Arial"/>
                <w:sz w:val="24"/>
                <w:szCs w:val="20"/>
                <w:lang w:val="zh-CN"/>
              </w:rPr>
            </w:pPr>
            <w:r>
              <w:rPr>
                <w:rFonts w:hint="eastAsia" w:eastAsia="Arial"/>
                <w:b w:val="0"/>
                <w:bCs w:val="0"/>
                <w:sz w:val="24"/>
                <w:szCs w:val="20"/>
                <w:lang w:val="zh-CN"/>
              </w:rPr>
              <w:t>（</w:t>
            </w:r>
            <w:r>
              <w:rPr>
                <w:rFonts w:hint="eastAsia" w:eastAsia="宋体"/>
                <w:b w:val="0"/>
                <w:bCs w:val="0"/>
                <w:sz w:val="24"/>
                <w:szCs w:val="20"/>
                <w:lang w:val="en-US" w:eastAsia="zh-CN"/>
              </w:rPr>
              <w:t>2）</w:t>
            </w:r>
            <w:r>
              <w:rPr>
                <w:rFonts w:hint="eastAsia" w:eastAsia="Arial"/>
                <w:b w:val="0"/>
                <w:bCs w:val="0"/>
                <w:sz w:val="24"/>
                <w:szCs w:val="20"/>
                <w:lang w:val="zh-CN"/>
              </w:rPr>
              <w:t>、厕所及清洗间卫生（</w:t>
            </w:r>
            <w:r>
              <w:rPr>
                <w:rFonts w:hint="eastAsia" w:eastAsia="宋体"/>
                <w:b w:val="0"/>
                <w:bCs w:val="0"/>
                <w:sz w:val="24"/>
                <w:szCs w:val="20"/>
                <w:lang w:val="en-US" w:eastAsia="zh-CN"/>
              </w:rPr>
              <w:t>6</w:t>
            </w:r>
            <w:r>
              <w:rPr>
                <w:rFonts w:hint="eastAsia" w:eastAsia="Arial"/>
                <w:b w:val="0"/>
                <w:bCs w:val="0"/>
                <w:sz w:val="24"/>
                <w:szCs w:val="20"/>
                <w:lang w:val="zh-CN"/>
              </w:rPr>
              <w:t xml:space="preserve"> 分）</w:t>
            </w:r>
          </w:p>
        </w:tc>
        <w:tc>
          <w:tcPr>
            <w:tcW w:w="5909" w:type="dxa"/>
            <w:gridSpan w:val="3"/>
            <w:noWrap w:val="0"/>
            <w:vAlign w:val="top"/>
          </w:tcPr>
          <w:p w14:paraId="6B21EB37">
            <w:pPr>
              <w:keepNext w:val="0"/>
              <w:keepLines w:val="0"/>
              <w:pageBreakBefore w:val="0"/>
              <w:widowControl/>
              <w:spacing w:line="400" w:lineRule="exact"/>
              <w:rPr>
                <w:rFonts w:hint="eastAsia" w:eastAsia="宋体"/>
                <w:sz w:val="24"/>
                <w:szCs w:val="20"/>
                <w:lang w:val="en-US" w:eastAsia="zh-CN"/>
              </w:rPr>
            </w:pPr>
            <w:r>
              <w:rPr>
                <w:rFonts w:hint="eastAsia" w:eastAsia="Arial"/>
                <w:sz w:val="24"/>
                <w:szCs w:val="20"/>
                <w:lang w:val="zh-CN"/>
              </w:rPr>
              <w:t>1.保持无异味，地面、墙壁、天花板卫生打扫要求同上 。（</w:t>
            </w:r>
            <w:r>
              <w:rPr>
                <w:rFonts w:hint="eastAsia" w:eastAsia="宋体"/>
                <w:sz w:val="24"/>
                <w:szCs w:val="20"/>
                <w:lang w:val="en-US" w:eastAsia="zh-CN"/>
              </w:rPr>
              <w:t>1.5</w:t>
            </w:r>
            <w:r>
              <w:rPr>
                <w:rFonts w:hint="eastAsia" w:eastAsia="Arial"/>
                <w:sz w:val="24"/>
                <w:szCs w:val="20"/>
                <w:lang w:val="zh-CN"/>
              </w:rPr>
              <w:t>分）</w:t>
            </w:r>
          </w:p>
        </w:tc>
        <w:tc>
          <w:tcPr>
            <w:tcW w:w="1233" w:type="dxa"/>
            <w:noWrap w:val="0"/>
            <w:vAlign w:val="top"/>
          </w:tcPr>
          <w:p w14:paraId="240341E0">
            <w:pPr>
              <w:widowControl/>
              <w:spacing w:line="560" w:lineRule="exact"/>
              <w:ind w:firstLine="480"/>
              <w:rPr>
                <w:rFonts w:hint="eastAsia" w:eastAsia="Arial"/>
                <w:sz w:val="24"/>
                <w:szCs w:val="20"/>
                <w:lang w:val="zh-CN"/>
              </w:rPr>
            </w:pPr>
          </w:p>
        </w:tc>
      </w:tr>
      <w:tr w14:paraId="7F2EFD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center"/>
          </w:tcPr>
          <w:p w14:paraId="34CE39A7">
            <w:pPr>
              <w:widowControl/>
              <w:spacing w:line="560" w:lineRule="exact"/>
              <w:ind w:firstLine="480"/>
              <w:jc w:val="center"/>
              <w:rPr>
                <w:rFonts w:hint="eastAsia" w:eastAsia="Arial"/>
                <w:sz w:val="24"/>
                <w:szCs w:val="20"/>
                <w:lang w:val="zh-CN"/>
              </w:rPr>
            </w:pPr>
          </w:p>
        </w:tc>
        <w:tc>
          <w:tcPr>
            <w:tcW w:w="5909" w:type="dxa"/>
            <w:gridSpan w:val="3"/>
            <w:noWrap w:val="0"/>
            <w:vAlign w:val="top"/>
          </w:tcPr>
          <w:p w14:paraId="6A36382F">
            <w:pPr>
              <w:keepNext w:val="0"/>
              <w:keepLines w:val="0"/>
              <w:pageBreakBefore w:val="0"/>
              <w:widowControl/>
              <w:spacing w:line="400" w:lineRule="exact"/>
              <w:rPr>
                <w:rFonts w:hint="eastAsia" w:eastAsia="宋体"/>
                <w:sz w:val="24"/>
                <w:szCs w:val="20"/>
                <w:lang w:val="en-US" w:eastAsia="zh-CN"/>
              </w:rPr>
            </w:pPr>
            <w:r>
              <w:rPr>
                <w:rFonts w:hint="eastAsia" w:eastAsia="Arial"/>
                <w:sz w:val="24"/>
                <w:szCs w:val="20"/>
                <w:lang w:val="zh-CN"/>
              </w:rPr>
              <w:t>2.便池内卫生洁净，无污渍污痕，定期消毒，纸篓每天清理干净，倒入室外指定的垃圾桶。（</w:t>
            </w:r>
            <w:r>
              <w:rPr>
                <w:rFonts w:hint="eastAsia" w:eastAsia="宋体"/>
                <w:sz w:val="24"/>
                <w:szCs w:val="20"/>
                <w:lang w:val="en-US" w:eastAsia="zh-CN"/>
              </w:rPr>
              <w:t>1.5</w:t>
            </w:r>
            <w:r>
              <w:rPr>
                <w:rFonts w:hint="eastAsia" w:eastAsia="Arial"/>
                <w:sz w:val="24"/>
                <w:szCs w:val="20"/>
                <w:lang w:val="zh-CN"/>
              </w:rPr>
              <w:t xml:space="preserve"> 分）</w:t>
            </w:r>
          </w:p>
        </w:tc>
        <w:tc>
          <w:tcPr>
            <w:tcW w:w="1233" w:type="dxa"/>
            <w:noWrap w:val="0"/>
            <w:vAlign w:val="top"/>
          </w:tcPr>
          <w:p w14:paraId="24918FA3">
            <w:pPr>
              <w:widowControl/>
              <w:spacing w:line="560" w:lineRule="exact"/>
              <w:ind w:firstLine="480"/>
              <w:rPr>
                <w:rFonts w:hint="eastAsia" w:eastAsia="Arial"/>
                <w:sz w:val="24"/>
                <w:szCs w:val="20"/>
                <w:lang w:val="zh-CN"/>
              </w:rPr>
            </w:pPr>
          </w:p>
        </w:tc>
      </w:tr>
      <w:tr w14:paraId="1C6F26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center"/>
          </w:tcPr>
          <w:p w14:paraId="014DB699">
            <w:pPr>
              <w:widowControl/>
              <w:spacing w:line="560" w:lineRule="exact"/>
              <w:ind w:firstLine="480"/>
              <w:jc w:val="center"/>
              <w:rPr>
                <w:rFonts w:hint="eastAsia" w:eastAsia="Arial"/>
                <w:sz w:val="24"/>
                <w:szCs w:val="20"/>
                <w:lang w:val="zh-CN"/>
              </w:rPr>
            </w:pPr>
          </w:p>
        </w:tc>
        <w:tc>
          <w:tcPr>
            <w:tcW w:w="5909" w:type="dxa"/>
            <w:gridSpan w:val="3"/>
            <w:noWrap w:val="0"/>
            <w:vAlign w:val="top"/>
          </w:tcPr>
          <w:p w14:paraId="57C1BD49">
            <w:pPr>
              <w:keepNext w:val="0"/>
              <w:keepLines w:val="0"/>
              <w:pageBreakBefore w:val="0"/>
              <w:widowControl/>
              <w:spacing w:line="400" w:lineRule="exact"/>
              <w:rPr>
                <w:rFonts w:hint="eastAsia" w:eastAsia="宋体"/>
                <w:sz w:val="24"/>
                <w:szCs w:val="20"/>
                <w:lang w:val="en-US" w:eastAsia="zh-CN"/>
              </w:rPr>
            </w:pPr>
            <w:r>
              <w:rPr>
                <w:rFonts w:hint="eastAsia" w:eastAsia="Arial"/>
                <w:sz w:val="24"/>
                <w:szCs w:val="20"/>
                <w:lang w:val="zh-CN"/>
              </w:rPr>
              <w:t>3.洗手台盆、台面卫生干净，无污渍污痕，不得在工作时间捡拾饮料瓶等垃圾。（</w:t>
            </w:r>
            <w:r>
              <w:rPr>
                <w:rFonts w:hint="eastAsia" w:eastAsia="宋体"/>
                <w:sz w:val="24"/>
                <w:szCs w:val="20"/>
                <w:lang w:val="en-US" w:eastAsia="zh-CN"/>
              </w:rPr>
              <w:t>1.5</w:t>
            </w:r>
            <w:r>
              <w:rPr>
                <w:rFonts w:hint="eastAsia" w:eastAsia="Arial"/>
                <w:sz w:val="24"/>
                <w:szCs w:val="20"/>
                <w:lang w:val="zh-CN"/>
              </w:rPr>
              <w:t>分）</w:t>
            </w:r>
          </w:p>
        </w:tc>
        <w:tc>
          <w:tcPr>
            <w:tcW w:w="1233" w:type="dxa"/>
            <w:noWrap w:val="0"/>
            <w:vAlign w:val="top"/>
          </w:tcPr>
          <w:p w14:paraId="6AF18EC8">
            <w:pPr>
              <w:widowControl/>
              <w:spacing w:line="560" w:lineRule="exact"/>
              <w:ind w:firstLine="480"/>
              <w:rPr>
                <w:rFonts w:hint="eastAsia" w:eastAsia="Arial"/>
                <w:sz w:val="24"/>
                <w:szCs w:val="20"/>
                <w:lang w:val="zh-CN"/>
              </w:rPr>
            </w:pPr>
          </w:p>
        </w:tc>
      </w:tr>
      <w:tr w14:paraId="1C9AF6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center"/>
          </w:tcPr>
          <w:p w14:paraId="1818878E">
            <w:pPr>
              <w:widowControl/>
              <w:spacing w:line="560" w:lineRule="exact"/>
              <w:ind w:firstLine="480"/>
              <w:jc w:val="center"/>
              <w:rPr>
                <w:rFonts w:hint="eastAsia" w:eastAsia="Arial"/>
                <w:sz w:val="24"/>
                <w:szCs w:val="20"/>
                <w:lang w:val="zh-CN"/>
              </w:rPr>
            </w:pPr>
          </w:p>
        </w:tc>
        <w:tc>
          <w:tcPr>
            <w:tcW w:w="5909" w:type="dxa"/>
            <w:gridSpan w:val="3"/>
            <w:noWrap w:val="0"/>
            <w:vAlign w:val="top"/>
          </w:tcPr>
          <w:p w14:paraId="25106C58">
            <w:pPr>
              <w:keepNext w:val="0"/>
              <w:keepLines w:val="0"/>
              <w:pageBreakBefore w:val="0"/>
              <w:widowControl/>
              <w:spacing w:line="400" w:lineRule="exact"/>
              <w:rPr>
                <w:rFonts w:hint="eastAsia" w:eastAsia="宋体"/>
                <w:sz w:val="24"/>
                <w:szCs w:val="20"/>
                <w:lang w:val="en-US" w:eastAsia="zh-CN"/>
              </w:rPr>
            </w:pPr>
            <w:r>
              <w:rPr>
                <w:rFonts w:hint="eastAsia" w:eastAsia="Arial"/>
                <w:sz w:val="24"/>
                <w:szCs w:val="20"/>
                <w:lang w:val="zh-CN"/>
              </w:rPr>
              <w:t>4.清洗池卫生干净，无污水存留，打扫工具清理后摆放整齐。（</w:t>
            </w:r>
            <w:r>
              <w:rPr>
                <w:rFonts w:hint="eastAsia" w:eastAsia="宋体"/>
                <w:sz w:val="24"/>
                <w:szCs w:val="20"/>
                <w:lang w:val="en-US" w:eastAsia="zh-CN"/>
              </w:rPr>
              <w:t>1.5</w:t>
            </w:r>
            <w:r>
              <w:rPr>
                <w:rFonts w:hint="eastAsia" w:eastAsia="Arial"/>
                <w:sz w:val="24"/>
                <w:szCs w:val="20"/>
                <w:lang w:val="zh-CN"/>
              </w:rPr>
              <w:t xml:space="preserve"> 分）</w:t>
            </w:r>
          </w:p>
        </w:tc>
        <w:tc>
          <w:tcPr>
            <w:tcW w:w="1233" w:type="dxa"/>
            <w:noWrap w:val="0"/>
            <w:vAlign w:val="top"/>
          </w:tcPr>
          <w:p w14:paraId="5ED9EEE6">
            <w:pPr>
              <w:widowControl/>
              <w:spacing w:line="560" w:lineRule="exact"/>
              <w:ind w:firstLine="480"/>
              <w:rPr>
                <w:rFonts w:hint="eastAsia" w:eastAsia="Arial"/>
                <w:sz w:val="24"/>
                <w:szCs w:val="20"/>
                <w:lang w:val="zh-CN"/>
              </w:rPr>
            </w:pPr>
          </w:p>
        </w:tc>
      </w:tr>
      <w:tr w14:paraId="28A313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restart"/>
            <w:noWrap w:val="0"/>
            <w:vAlign w:val="center"/>
          </w:tcPr>
          <w:p w14:paraId="62318B4A">
            <w:pPr>
              <w:widowControl/>
              <w:numPr>
                <w:ilvl w:val="0"/>
                <w:numId w:val="0"/>
              </w:numPr>
              <w:spacing w:line="560" w:lineRule="exact"/>
              <w:jc w:val="center"/>
              <w:rPr>
                <w:rFonts w:hint="eastAsia" w:eastAsia="Arial"/>
                <w:b/>
                <w:bCs/>
                <w:sz w:val="24"/>
                <w:szCs w:val="20"/>
                <w:lang w:val="zh-CN"/>
              </w:rPr>
            </w:pPr>
            <w:r>
              <w:rPr>
                <w:rFonts w:hint="eastAsia" w:eastAsia="Arial"/>
                <w:b w:val="0"/>
                <w:bCs w:val="0"/>
                <w:sz w:val="24"/>
                <w:szCs w:val="20"/>
                <w:lang w:val="zh-CN"/>
              </w:rPr>
              <w:t>（</w:t>
            </w:r>
            <w:r>
              <w:rPr>
                <w:rFonts w:hint="eastAsia" w:eastAsia="宋体"/>
                <w:b w:val="0"/>
                <w:bCs w:val="0"/>
                <w:sz w:val="24"/>
                <w:szCs w:val="20"/>
                <w:lang w:val="en-US" w:eastAsia="zh-CN"/>
              </w:rPr>
              <w:t>3</w:t>
            </w:r>
            <w:r>
              <w:rPr>
                <w:rFonts w:hint="eastAsia" w:eastAsia="宋体"/>
                <w:b w:val="0"/>
                <w:bCs w:val="0"/>
                <w:color w:val="auto"/>
                <w:sz w:val="24"/>
                <w:szCs w:val="20"/>
                <w:lang w:val="en-US" w:eastAsia="zh-CN"/>
              </w:rPr>
              <w:t>）室外卫生保洁</w:t>
            </w:r>
          </w:p>
          <w:p w14:paraId="754A9CF3">
            <w:pPr>
              <w:widowControl/>
              <w:numPr>
                <w:ilvl w:val="0"/>
                <w:numId w:val="0"/>
              </w:numPr>
              <w:spacing w:line="560" w:lineRule="exact"/>
              <w:jc w:val="center"/>
              <w:rPr>
                <w:rFonts w:hint="eastAsia" w:eastAsia="Arial"/>
                <w:b/>
                <w:bCs/>
                <w:sz w:val="24"/>
                <w:szCs w:val="20"/>
                <w:lang w:val="zh-CN"/>
              </w:rPr>
            </w:pPr>
          </w:p>
          <w:p w14:paraId="55491A3E">
            <w:pPr>
              <w:widowControl/>
              <w:numPr>
                <w:ilvl w:val="0"/>
                <w:numId w:val="0"/>
              </w:numPr>
              <w:spacing w:line="560" w:lineRule="exact"/>
              <w:jc w:val="center"/>
              <w:rPr>
                <w:rFonts w:hint="eastAsia" w:eastAsia="Arial"/>
                <w:b/>
                <w:bCs/>
                <w:sz w:val="24"/>
                <w:szCs w:val="20"/>
                <w:lang w:val="zh-CN"/>
              </w:rPr>
            </w:pPr>
          </w:p>
          <w:p w14:paraId="334E41C4">
            <w:pPr>
              <w:widowControl/>
              <w:numPr>
                <w:ilvl w:val="0"/>
                <w:numId w:val="0"/>
              </w:numPr>
              <w:spacing w:line="560" w:lineRule="exact"/>
              <w:jc w:val="center"/>
              <w:rPr>
                <w:rFonts w:hint="eastAsia" w:eastAsia="Arial"/>
                <w:b/>
                <w:bCs/>
                <w:sz w:val="24"/>
                <w:szCs w:val="20"/>
                <w:lang w:val="zh-CN"/>
              </w:rPr>
            </w:pPr>
          </w:p>
          <w:p w14:paraId="131F0A29">
            <w:pPr>
              <w:widowControl/>
              <w:spacing w:line="560" w:lineRule="exact"/>
              <w:jc w:val="center"/>
              <w:rPr>
                <w:rFonts w:hint="eastAsia" w:eastAsia="宋体"/>
                <w:sz w:val="24"/>
                <w:szCs w:val="20"/>
                <w:lang w:val="en-US" w:eastAsia="zh-CN"/>
              </w:rPr>
            </w:pPr>
            <w:r>
              <w:rPr>
                <w:rFonts w:hint="eastAsia" w:ascii="宋体" w:hAnsi="宋体" w:eastAsia="宋体" w:cs="宋体"/>
                <w:b w:val="0"/>
                <w:bCs w:val="0"/>
                <w:sz w:val="24"/>
                <w:szCs w:val="20"/>
                <w:lang w:val="zh-CN" w:eastAsia="zh-CN" w:bidi="ar-SA"/>
              </w:rPr>
              <w:t>①</w:t>
            </w:r>
            <w:r>
              <w:rPr>
                <w:rFonts w:hint="eastAsia" w:eastAsia="Arial"/>
                <w:sz w:val="24"/>
                <w:szCs w:val="20"/>
                <w:lang w:val="zh-CN"/>
              </w:rPr>
              <w:t>保洁质量（</w:t>
            </w:r>
            <w:r>
              <w:rPr>
                <w:rFonts w:hint="eastAsia" w:eastAsia="宋体"/>
                <w:sz w:val="24"/>
                <w:szCs w:val="20"/>
                <w:lang w:val="en-US" w:eastAsia="zh-CN"/>
              </w:rPr>
              <w:t>13分）</w:t>
            </w:r>
          </w:p>
        </w:tc>
        <w:tc>
          <w:tcPr>
            <w:tcW w:w="5909" w:type="dxa"/>
            <w:gridSpan w:val="3"/>
            <w:noWrap w:val="0"/>
            <w:vAlign w:val="top"/>
          </w:tcPr>
          <w:p w14:paraId="76E1D24F">
            <w:pPr>
              <w:keepNext w:val="0"/>
              <w:keepLines w:val="0"/>
              <w:pageBreakBefore w:val="0"/>
              <w:widowControl/>
              <w:spacing w:line="400" w:lineRule="exact"/>
              <w:rPr>
                <w:rFonts w:hint="eastAsia" w:eastAsia="宋体"/>
                <w:sz w:val="24"/>
                <w:szCs w:val="20"/>
                <w:lang w:val="en-US" w:eastAsia="zh-CN"/>
              </w:rPr>
            </w:pPr>
            <w:r>
              <w:rPr>
                <w:rFonts w:hint="eastAsia" w:eastAsia="宋体"/>
                <w:sz w:val="24"/>
                <w:szCs w:val="20"/>
                <w:lang w:val="en-US" w:eastAsia="zh-CN"/>
              </w:rPr>
              <w:t>1、</w:t>
            </w:r>
            <w:r>
              <w:rPr>
                <w:rFonts w:hint="eastAsia" w:eastAsia="Arial"/>
                <w:sz w:val="24"/>
                <w:szCs w:val="20"/>
                <w:lang w:val="zh-CN"/>
              </w:rPr>
              <w:t>主干道、人行道、广场、运动场及其它公共场地地面清洁打扫（</w:t>
            </w:r>
            <w:r>
              <w:rPr>
                <w:rFonts w:hint="eastAsia" w:eastAsia="宋体"/>
                <w:sz w:val="24"/>
                <w:szCs w:val="20"/>
                <w:lang w:val="en-US" w:eastAsia="zh-CN"/>
              </w:rPr>
              <w:t>1</w:t>
            </w:r>
            <w:r>
              <w:rPr>
                <w:rFonts w:hint="eastAsia" w:eastAsia="Arial"/>
                <w:sz w:val="24"/>
                <w:szCs w:val="20"/>
                <w:lang w:val="zh-CN"/>
              </w:rPr>
              <w:t xml:space="preserve"> </w:t>
            </w:r>
            <w:r>
              <w:rPr>
                <w:rFonts w:hint="eastAsia" w:eastAsia="宋体"/>
                <w:sz w:val="24"/>
                <w:szCs w:val="20"/>
                <w:lang w:val="en-US" w:eastAsia="zh-CN"/>
              </w:rPr>
              <w:t>.5</w:t>
            </w:r>
            <w:r>
              <w:rPr>
                <w:rFonts w:hint="eastAsia" w:eastAsia="Arial"/>
                <w:sz w:val="24"/>
                <w:szCs w:val="20"/>
                <w:lang w:val="zh-CN"/>
              </w:rPr>
              <w:t>分）</w:t>
            </w:r>
          </w:p>
        </w:tc>
        <w:tc>
          <w:tcPr>
            <w:tcW w:w="1233" w:type="dxa"/>
            <w:noWrap w:val="0"/>
            <w:vAlign w:val="top"/>
          </w:tcPr>
          <w:p w14:paraId="16F12F80">
            <w:pPr>
              <w:widowControl/>
              <w:spacing w:line="560" w:lineRule="exact"/>
              <w:ind w:firstLine="480"/>
              <w:rPr>
                <w:rFonts w:hint="eastAsia" w:eastAsia="Arial"/>
                <w:sz w:val="24"/>
                <w:szCs w:val="20"/>
                <w:lang w:val="zh-CN"/>
              </w:rPr>
            </w:pPr>
          </w:p>
        </w:tc>
      </w:tr>
      <w:tr w14:paraId="254C52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19D83DB1">
            <w:pPr>
              <w:widowControl/>
              <w:spacing w:line="560" w:lineRule="exact"/>
              <w:rPr>
                <w:rFonts w:hint="eastAsia" w:eastAsia="Arial"/>
                <w:sz w:val="24"/>
                <w:szCs w:val="20"/>
                <w:lang w:val="zh-CN"/>
              </w:rPr>
            </w:pPr>
          </w:p>
        </w:tc>
        <w:tc>
          <w:tcPr>
            <w:tcW w:w="5909" w:type="dxa"/>
            <w:gridSpan w:val="3"/>
            <w:noWrap w:val="0"/>
            <w:vAlign w:val="top"/>
          </w:tcPr>
          <w:p w14:paraId="63AEC60B">
            <w:pPr>
              <w:keepNext w:val="0"/>
              <w:keepLines w:val="0"/>
              <w:pageBreakBefore w:val="0"/>
              <w:widowControl/>
              <w:spacing w:line="400" w:lineRule="exact"/>
              <w:rPr>
                <w:rFonts w:hint="eastAsia" w:eastAsia="宋体"/>
                <w:sz w:val="24"/>
                <w:szCs w:val="20"/>
                <w:lang w:val="en-US" w:eastAsia="zh-CN"/>
              </w:rPr>
            </w:pPr>
            <w:r>
              <w:rPr>
                <w:rFonts w:hint="eastAsia" w:eastAsia="宋体"/>
                <w:sz w:val="24"/>
                <w:szCs w:val="20"/>
                <w:lang w:val="en-US" w:eastAsia="zh-CN"/>
              </w:rPr>
              <w:t>2、</w:t>
            </w:r>
            <w:r>
              <w:rPr>
                <w:rFonts w:hint="eastAsia" w:eastAsia="Arial"/>
                <w:sz w:val="24"/>
                <w:szCs w:val="20"/>
                <w:lang w:val="zh-CN"/>
              </w:rPr>
              <w:t>各楼层公共区域内门窗、窗台干净、无灰尘、无污迹；垃圾桶放置合理，清倒及时、外表干净、无积垢、无异味（</w:t>
            </w:r>
            <w:r>
              <w:rPr>
                <w:rFonts w:hint="eastAsia" w:eastAsia="宋体"/>
                <w:sz w:val="24"/>
                <w:szCs w:val="20"/>
                <w:lang w:val="en-US" w:eastAsia="zh-CN"/>
              </w:rPr>
              <w:t>1.5</w:t>
            </w:r>
            <w:r>
              <w:rPr>
                <w:rFonts w:hint="eastAsia" w:eastAsia="Arial"/>
                <w:sz w:val="24"/>
                <w:szCs w:val="20"/>
                <w:lang w:val="zh-CN"/>
              </w:rPr>
              <w:t xml:space="preserve"> 分）</w:t>
            </w:r>
          </w:p>
        </w:tc>
        <w:tc>
          <w:tcPr>
            <w:tcW w:w="1233" w:type="dxa"/>
            <w:noWrap w:val="0"/>
            <w:vAlign w:val="top"/>
          </w:tcPr>
          <w:p w14:paraId="699ED780">
            <w:pPr>
              <w:widowControl/>
              <w:spacing w:line="560" w:lineRule="exact"/>
              <w:ind w:firstLine="480"/>
              <w:rPr>
                <w:rFonts w:hint="eastAsia" w:eastAsia="Arial"/>
                <w:sz w:val="24"/>
                <w:szCs w:val="20"/>
                <w:lang w:val="zh-CN"/>
              </w:rPr>
            </w:pPr>
          </w:p>
        </w:tc>
      </w:tr>
      <w:tr w14:paraId="755B15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5C625E98">
            <w:pPr>
              <w:widowControl/>
              <w:spacing w:line="560" w:lineRule="exact"/>
              <w:rPr>
                <w:rFonts w:hint="eastAsia" w:eastAsia="Arial"/>
                <w:sz w:val="24"/>
                <w:szCs w:val="20"/>
                <w:lang w:val="zh-CN"/>
              </w:rPr>
            </w:pPr>
          </w:p>
        </w:tc>
        <w:tc>
          <w:tcPr>
            <w:tcW w:w="5909" w:type="dxa"/>
            <w:gridSpan w:val="3"/>
            <w:noWrap w:val="0"/>
            <w:vAlign w:val="top"/>
          </w:tcPr>
          <w:p w14:paraId="11685F47">
            <w:pPr>
              <w:keepNext w:val="0"/>
              <w:keepLines w:val="0"/>
              <w:pageBreakBefore w:val="0"/>
              <w:widowControl/>
              <w:spacing w:line="400" w:lineRule="exact"/>
              <w:rPr>
                <w:rFonts w:hint="eastAsia" w:eastAsia="宋体"/>
                <w:sz w:val="24"/>
                <w:szCs w:val="20"/>
                <w:lang w:val="en-US" w:eastAsia="zh-CN"/>
              </w:rPr>
            </w:pPr>
            <w:r>
              <w:rPr>
                <w:rFonts w:hint="eastAsia" w:eastAsia="宋体"/>
                <w:sz w:val="24"/>
                <w:szCs w:val="20"/>
                <w:lang w:val="en-US" w:eastAsia="zh-CN"/>
              </w:rPr>
              <w:t>3、</w:t>
            </w:r>
            <w:r>
              <w:rPr>
                <w:rFonts w:hint="eastAsia" w:eastAsia="Arial"/>
                <w:sz w:val="24"/>
                <w:szCs w:val="20"/>
                <w:lang w:val="zh-CN"/>
              </w:rPr>
              <w:t>各楼层走廊、过道、楼梯整洁、无浮尘、无水迹、无污迹（</w:t>
            </w:r>
            <w:r>
              <w:rPr>
                <w:rFonts w:hint="eastAsia" w:eastAsia="宋体"/>
                <w:sz w:val="24"/>
                <w:szCs w:val="20"/>
                <w:lang w:val="en-US" w:eastAsia="zh-CN"/>
              </w:rPr>
              <w:t>1</w:t>
            </w:r>
            <w:r>
              <w:rPr>
                <w:rFonts w:hint="eastAsia" w:eastAsia="Arial"/>
                <w:sz w:val="24"/>
                <w:szCs w:val="20"/>
                <w:lang w:val="zh-CN"/>
              </w:rPr>
              <w:t xml:space="preserve"> </w:t>
            </w:r>
            <w:r>
              <w:rPr>
                <w:rFonts w:hint="eastAsia" w:eastAsia="宋体"/>
                <w:sz w:val="24"/>
                <w:szCs w:val="20"/>
                <w:lang w:val="en-US" w:eastAsia="zh-CN"/>
              </w:rPr>
              <w:t>.5</w:t>
            </w:r>
            <w:r>
              <w:rPr>
                <w:rFonts w:hint="eastAsia" w:eastAsia="Arial"/>
                <w:sz w:val="24"/>
                <w:szCs w:val="20"/>
                <w:lang w:val="zh-CN"/>
              </w:rPr>
              <w:t>分）</w:t>
            </w:r>
          </w:p>
        </w:tc>
        <w:tc>
          <w:tcPr>
            <w:tcW w:w="1233" w:type="dxa"/>
            <w:noWrap w:val="0"/>
            <w:vAlign w:val="top"/>
          </w:tcPr>
          <w:p w14:paraId="2917E1BC">
            <w:pPr>
              <w:widowControl/>
              <w:spacing w:line="560" w:lineRule="exact"/>
              <w:ind w:firstLine="480"/>
              <w:rPr>
                <w:rFonts w:hint="eastAsia" w:eastAsia="Arial"/>
                <w:sz w:val="24"/>
                <w:szCs w:val="20"/>
                <w:lang w:val="zh-CN"/>
              </w:rPr>
            </w:pPr>
          </w:p>
        </w:tc>
      </w:tr>
      <w:tr w14:paraId="0DCBCB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243F0AB6">
            <w:pPr>
              <w:widowControl/>
              <w:spacing w:line="560" w:lineRule="exact"/>
              <w:rPr>
                <w:rFonts w:hint="eastAsia" w:eastAsia="Arial"/>
                <w:sz w:val="24"/>
                <w:szCs w:val="20"/>
                <w:lang w:val="zh-CN"/>
              </w:rPr>
            </w:pPr>
          </w:p>
        </w:tc>
        <w:tc>
          <w:tcPr>
            <w:tcW w:w="5909" w:type="dxa"/>
            <w:gridSpan w:val="3"/>
            <w:noWrap w:val="0"/>
            <w:vAlign w:val="top"/>
          </w:tcPr>
          <w:p w14:paraId="30C68BDE">
            <w:pPr>
              <w:keepNext w:val="0"/>
              <w:keepLines w:val="0"/>
              <w:pageBreakBefore w:val="0"/>
              <w:widowControl/>
              <w:spacing w:line="400" w:lineRule="exact"/>
              <w:rPr>
                <w:rFonts w:hint="eastAsia" w:eastAsia="宋体"/>
                <w:sz w:val="24"/>
                <w:szCs w:val="20"/>
                <w:lang w:val="en-US" w:eastAsia="zh-CN"/>
              </w:rPr>
            </w:pPr>
            <w:r>
              <w:rPr>
                <w:rFonts w:hint="eastAsia" w:eastAsia="宋体"/>
                <w:sz w:val="24"/>
                <w:szCs w:val="20"/>
                <w:lang w:val="en-US" w:eastAsia="zh-CN"/>
              </w:rPr>
              <w:t>4、</w:t>
            </w:r>
            <w:r>
              <w:rPr>
                <w:rFonts w:hint="eastAsia" w:eastAsia="Arial"/>
                <w:sz w:val="24"/>
                <w:szCs w:val="20"/>
                <w:lang w:val="zh-CN"/>
              </w:rPr>
              <w:t>其它公共设施：路牌，宣传报窗，公共区域座椅等清洁（</w:t>
            </w:r>
            <w:r>
              <w:rPr>
                <w:rFonts w:hint="eastAsia" w:eastAsia="宋体"/>
                <w:sz w:val="24"/>
                <w:szCs w:val="20"/>
                <w:lang w:val="en-US" w:eastAsia="zh-CN"/>
              </w:rPr>
              <w:t>1</w:t>
            </w:r>
            <w:r>
              <w:rPr>
                <w:rFonts w:hint="eastAsia" w:eastAsia="Arial"/>
                <w:sz w:val="24"/>
                <w:szCs w:val="20"/>
                <w:lang w:val="zh-CN"/>
              </w:rPr>
              <w:t xml:space="preserve"> </w:t>
            </w:r>
            <w:r>
              <w:rPr>
                <w:rFonts w:hint="eastAsia" w:eastAsia="宋体"/>
                <w:sz w:val="24"/>
                <w:szCs w:val="20"/>
                <w:lang w:val="en-US" w:eastAsia="zh-CN"/>
              </w:rPr>
              <w:t>.5</w:t>
            </w:r>
            <w:r>
              <w:rPr>
                <w:rFonts w:hint="eastAsia" w:eastAsia="Arial"/>
                <w:sz w:val="24"/>
                <w:szCs w:val="20"/>
                <w:lang w:val="zh-CN"/>
              </w:rPr>
              <w:t>分）</w:t>
            </w:r>
          </w:p>
        </w:tc>
        <w:tc>
          <w:tcPr>
            <w:tcW w:w="1233" w:type="dxa"/>
            <w:noWrap w:val="0"/>
            <w:vAlign w:val="top"/>
          </w:tcPr>
          <w:p w14:paraId="74505D2B">
            <w:pPr>
              <w:widowControl/>
              <w:spacing w:line="560" w:lineRule="exact"/>
              <w:ind w:firstLine="480"/>
              <w:rPr>
                <w:rFonts w:hint="eastAsia" w:eastAsia="Arial"/>
                <w:sz w:val="24"/>
                <w:szCs w:val="20"/>
                <w:lang w:val="zh-CN"/>
              </w:rPr>
            </w:pPr>
          </w:p>
        </w:tc>
      </w:tr>
      <w:tr w14:paraId="36D8C3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170DA05C">
            <w:pPr>
              <w:widowControl/>
              <w:spacing w:line="560" w:lineRule="exact"/>
              <w:rPr>
                <w:rFonts w:hint="eastAsia" w:eastAsia="Arial"/>
                <w:sz w:val="24"/>
                <w:szCs w:val="20"/>
                <w:lang w:val="zh-CN"/>
              </w:rPr>
            </w:pPr>
          </w:p>
        </w:tc>
        <w:tc>
          <w:tcPr>
            <w:tcW w:w="5909" w:type="dxa"/>
            <w:gridSpan w:val="3"/>
            <w:noWrap w:val="0"/>
            <w:vAlign w:val="top"/>
          </w:tcPr>
          <w:p w14:paraId="0AA5C2FE">
            <w:pPr>
              <w:keepNext w:val="0"/>
              <w:keepLines w:val="0"/>
              <w:pageBreakBefore w:val="0"/>
              <w:widowControl/>
              <w:spacing w:line="400" w:lineRule="exact"/>
              <w:rPr>
                <w:rFonts w:hint="eastAsia" w:eastAsia="宋体"/>
                <w:sz w:val="24"/>
                <w:szCs w:val="20"/>
                <w:lang w:val="en-US" w:eastAsia="zh-CN"/>
              </w:rPr>
            </w:pPr>
            <w:r>
              <w:rPr>
                <w:rFonts w:hint="eastAsia" w:eastAsia="宋体"/>
                <w:sz w:val="24"/>
                <w:szCs w:val="20"/>
                <w:lang w:val="en-US" w:eastAsia="zh-CN"/>
              </w:rPr>
              <w:t>5、</w:t>
            </w:r>
            <w:r>
              <w:rPr>
                <w:rFonts w:hint="eastAsia" w:eastAsia="Arial"/>
                <w:sz w:val="24"/>
                <w:szCs w:val="20"/>
                <w:lang w:val="zh-CN"/>
              </w:rPr>
              <w:t>保洁人员应有意识将垃圾进行分类，不得在工作时间捡拾饮料瓶等垃圾（</w:t>
            </w:r>
            <w:r>
              <w:rPr>
                <w:rFonts w:hint="eastAsia" w:eastAsia="宋体"/>
                <w:sz w:val="24"/>
                <w:szCs w:val="20"/>
                <w:lang w:val="en-US" w:eastAsia="zh-CN"/>
              </w:rPr>
              <w:t>1.5</w:t>
            </w:r>
            <w:r>
              <w:rPr>
                <w:rFonts w:hint="eastAsia" w:eastAsia="Arial"/>
                <w:sz w:val="24"/>
                <w:szCs w:val="20"/>
                <w:lang w:val="zh-CN"/>
              </w:rPr>
              <w:t xml:space="preserve"> 分）</w:t>
            </w:r>
          </w:p>
        </w:tc>
        <w:tc>
          <w:tcPr>
            <w:tcW w:w="1233" w:type="dxa"/>
            <w:noWrap w:val="0"/>
            <w:vAlign w:val="top"/>
          </w:tcPr>
          <w:p w14:paraId="7ADA722A">
            <w:pPr>
              <w:widowControl/>
              <w:spacing w:line="560" w:lineRule="exact"/>
              <w:ind w:firstLine="480"/>
              <w:rPr>
                <w:rFonts w:hint="eastAsia" w:eastAsia="Arial"/>
                <w:sz w:val="24"/>
                <w:szCs w:val="20"/>
                <w:lang w:val="zh-CN"/>
              </w:rPr>
            </w:pPr>
          </w:p>
        </w:tc>
      </w:tr>
      <w:tr w14:paraId="7FF988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328B27D7">
            <w:pPr>
              <w:widowControl/>
              <w:spacing w:line="560" w:lineRule="exact"/>
              <w:rPr>
                <w:rFonts w:hint="eastAsia" w:eastAsia="Arial"/>
                <w:sz w:val="24"/>
                <w:szCs w:val="20"/>
                <w:lang w:val="zh-CN"/>
              </w:rPr>
            </w:pPr>
          </w:p>
        </w:tc>
        <w:tc>
          <w:tcPr>
            <w:tcW w:w="5909" w:type="dxa"/>
            <w:gridSpan w:val="3"/>
            <w:noWrap w:val="0"/>
            <w:vAlign w:val="top"/>
          </w:tcPr>
          <w:p w14:paraId="542710A9">
            <w:pPr>
              <w:keepNext w:val="0"/>
              <w:keepLines w:val="0"/>
              <w:pageBreakBefore w:val="0"/>
              <w:widowControl/>
              <w:spacing w:line="400" w:lineRule="exact"/>
              <w:rPr>
                <w:rFonts w:hint="eastAsia" w:eastAsia="宋体"/>
                <w:sz w:val="24"/>
                <w:szCs w:val="20"/>
                <w:lang w:val="en-US" w:eastAsia="zh-CN"/>
              </w:rPr>
            </w:pPr>
            <w:r>
              <w:rPr>
                <w:rFonts w:hint="eastAsia" w:eastAsia="宋体"/>
                <w:sz w:val="24"/>
                <w:szCs w:val="20"/>
                <w:lang w:val="en-US" w:eastAsia="zh-CN"/>
              </w:rPr>
              <w:t>6、</w:t>
            </w:r>
            <w:r>
              <w:rPr>
                <w:rFonts w:hint="eastAsia" w:eastAsia="Arial"/>
                <w:sz w:val="24"/>
                <w:szCs w:val="20"/>
                <w:lang w:val="zh-CN"/>
              </w:rPr>
              <w:t>学校长假、合同期间内综合考虑员工调休。中午应有必要人员在岗保洁。保洁人员在上午课前30分钟至下午放学后30分钟内均应足额在班在岗，确保环境整洁。确因双休、长假人员要减少、调休的必须由</w:t>
            </w:r>
            <w:r>
              <w:rPr>
                <w:rFonts w:hint="eastAsia" w:eastAsia="宋体"/>
                <w:sz w:val="24"/>
                <w:szCs w:val="20"/>
                <w:lang w:val="en-US" w:eastAsia="zh-CN"/>
              </w:rPr>
              <w:t>队长</w:t>
            </w:r>
            <w:r>
              <w:rPr>
                <w:rFonts w:hint="eastAsia" w:eastAsia="Arial"/>
                <w:sz w:val="24"/>
                <w:szCs w:val="20"/>
                <w:lang w:val="zh-CN"/>
              </w:rPr>
              <w:t>书面报招标人允许同意。周六、周日及假期期间不得降低服务标准和质（</w:t>
            </w:r>
            <w:r>
              <w:rPr>
                <w:rFonts w:hint="eastAsia" w:eastAsia="宋体"/>
                <w:sz w:val="24"/>
                <w:szCs w:val="20"/>
                <w:lang w:val="en-US" w:eastAsia="zh-CN"/>
              </w:rPr>
              <w:t>1.5</w:t>
            </w:r>
            <w:r>
              <w:rPr>
                <w:rFonts w:hint="eastAsia" w:eastAsia="Arial"/>
                <w:sz w:val="24"/>
                <w:szCs w:val="20"/>
                <w:lang w:val="zh-CN"/>
              </w:rPr>
              <w:t xml:space="preserve"> 分）</w:t>
            </w:r>
          </w:p>
        </w:tc>
        <w:tc>
          <w:tcPr>
            <w:tcW w:w="1233" w:type="dxa"/>
            <w:noWrap w:val="0"/>
            <w:vAlign w:val="top"/>
          </w:tcPr>
          <w:p w14:paraId="2E67205E">
            <w:pPr>
              <w:widowControl/>
              <w:spacing w:line="560" w:lineRule="exact"/>
              <w:ind w:firstLine="480"/>
              <w:rPr>
                <w:rFonts w:hint="eastAsia" w:eastAsia="Arial"/>
                <w:sz w:val="24"/>
                <w:szCs w:val="20"/>
                <w:lang w:val="zh-CN"/>
              </w:rPr>
            </w:pPr>
          </w:p>
        </w:tc>
      </w:tr>
      <w:tr w14:paraId="470EC6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0DC00A62">
            <w:pPr>
              <w:widowControl/>
              <w:spacing w:line="560" w:lineRule="exact"/>
              <w:rPr>
                <w:rFonts w:hint="eastAsia" w:eastAsia="Arial"/>
                <w:sz w:val="24"/>
                <w:szCs w:val="20"/>
                <w:lang w:val="zh-CN"/>
              </w:rPr>
            </w:pPr>
          </w:p>
        </w:tc>
        <w:tc>
          <w:tcPr>
            <w:tcW w:w="5909" w:type="dxa"/>
            <w:gridSpan w:val="3"/>
            <w:noWrap w:val="0"/>
            <w:vAlign w:val="top"/>
          </w:tcPr>
          <w:p w14:paraId="24C81B9D">
            <w:pPr>
              <w:keepNext w:val="0"/>
              <w:keepLines w:val="0"/>
              <w:pageBreakBefore w:val="0"/>
              <w:widowControl/>
              <w:spacing w:line="400" w:lineRule="exact"/>
              <w:rPr>
                <w:rFonts w:hint="eastAsia" w:eastAsia="宋体"/>
                <w:sz w:val="24"/>
                <w:szCs w:val="20"/>
                <w:lang w:val="en-US" w:eastAsia="zh-CN"/>
              </w:rPr>
            </w:pPr>
            <w:r>
              <w:rPr>
                <w:rFonts w:hint="eastAsia" w:eastAsia="宋体"/>
                <w:sz w:val="24"/>
                <w:szCs w:val="20"/>
                <w:lang w:val="en-US" w:eastAsia="zh-CN"/>
              </w:rPr>
              <w:t>7、</w:t>
            </w:r>
            <w:r>
              <w:rPr>
                <w:rFonts w:hint="eastAsia" w:eastAsia="Arial"/>
                <w:sz w:val="24"/>
                <w:szCs w:val="20"/>
                <w:lang w:val="zh-CN"/>
              </w:rPr>
              <w:t>不得以任何方式、任何关系使用在校学生充当公司物业人员（</w:t>
            </w:r>
            <w:r>
              <w:rPr>
                <w:rFonts w:hint="eastAsia" w:eastAsia="宋体"/>
                <w:sz w:val="24"/>
                <w:szCs w:val="20"/>
                <w:lang w:val="en-US" w:eastAsia="zh-CN"/>
              </w:rPr>
              <w:t>1.5</w:t>
            </w:r>
            <w:r>
              <w:rPr>
                <w:rFonts w:hint="eastAsia" w:eastAsia="Arial"/>
                <w:sz w:val="24"/>
                <w:szCs w:val="20"/>
                <w:lang w:val="zh-CN"/>
              </w:rPr>
              <w:t xml:space="preserve"> 分）</w:t>
            </w:r>
          </w:p>
        </w:tc>
        <w:tc>
          <w:tcPr>
            <w:tcW w:w="1233" w:type="dxa"/>
            <w:noWrap w:val="0"/>
            <w:vAlign w:val="top"/>
          </w:tcPr>
          <w:p w14:paraId="0BECDE1D">
            <w:pPr>
              <w:widowControl/>
              <w:spacing w:line="560" w:lineRule="exact"/>
              <w:ind w:firstLine="480"/>
              <w:rPr>
                <w:rFonts w:hint="eastAsia" w:eastAsia="Arial"/>
                <w:sz w:val="24"/>
                <w:szCs w:val="20"/>
                <w:lang w:val="zh-CN"/>
              </w:rPr>
            </w:pPr>
          </w:p>
        </w:tc>
      </w:tr>
      <w:tr w14:paraId="668746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48E745FD">
            <w:pPr>
              <w:widowControl/>
              <w:spacing w:line="560" w:lineRule="exact"/>
              <w:rPr>
                <w:rFonts w:hint="eastAsia" w:eastAsia="Arial"/>
                <w:sz w:val="24"/>
                <w:szCs w:val="20"/>
                <w:lang w:val="zh-CN"/>
              </w:rPr>
            </w:pPr>
          </w:p>
        </w:tc>
        <w:tc>
          <w:tcPr>
            <w:tcW w:w="5909" w:type="dxa"/>
            <w:gridSpan w:val="3"/>
            <w:noWrap w:val="0"/>
            <w:vAlign w:val="top"/>
          </w:tcPr>
          <w:p w14:paraId="5DF5E84C">
            <w:pPr>
              <w:keepNext w:val="0"/>
              <w:keepLines w:val="0"/>
              <w:pageBreakBefore w:val="0"/>
              <w:widowControl/>
              <w:spacing w:line="400" w:lineRule="exact"/>
              <w:rPr>
                <w:rFonts w:hint="eastAsia" w:eastAsia="宋体"/>
                <w:sz w:val="24"/>
                <w:szCs w:val="20"/>
                <w:lang w:val="en-US" w:eastAsia="zh-CN"/>
              </w:rPr>
            </w:pPr>
            <w:r>
              <w:rPr>
                <w:rFonts w:hint="eastAsia" w:eastAsia="宋体"/>
                <w:sz w:val="24"/>
                <w:szCs w:val="20"/>
                <w:lang w:val="en-US" w:eastAsia="zh-CN"/>
              </w:rPr>
              <w:t>8、</w:t>
            </w:r>
            <w:r>
              <w:rPr>
                <w:rFonts w:hint="eastAsia" w:eastAsia="Arial"/>
                <w:sz w:val="24"/>
                <w:szCs w:val="20"/>
                <w:lang w:val="zh-CN"/>
              </w:rPr>
              <w:t>因校方活动（含周末、假日）临时性杂项工作必须服从招标人调度、安排（</w:t>
            </w:r>
            <w:r>
              <w:rPr>
                <w:rFonts w:hint="eastAsia" w:eastAsia="宋体"/>
                <w:sz w:val="24"/>
                <w:szCs w:val="20"/>
                <w:lang w:val="en-US" w:eastAsia="zh-CN"/>
              </w:rPr>
              <w:t>1</w:t>
            </w:r>
            <w:r>
              <w:rPr>
                <w:rFonts w:hint="eastAsia" w:eastAsia="Arial"/>
                <w:sz w:val="24"/>
                <w:szCs w:val="20"/>
                <w:lang w:val="zh-CN"/>
              </w:rPr>
              <w:t xml:space="preserve"> </w:t>
            </w:r>
            <w:r>
              <w:rPr>
                <w:rFonts w:hint="eastAsia" w:eastAsia="宋体"/>
                <w:sz w:val="24"/>
                <w:szCs w:val="20"/>
                <w:lang w:val="en-US" w:eastAsia="zh-CN"/>
              </w:rPr>
              <w:t>.5</w:t>
            </w:r>
            <w:r>
              <w:rPr>
                <w:rFonts w:hint="eastAsia" w:eastAsia="Arial"/>
                <w:sz w:val="24"/>
                <w:szCs w:val="20"/>
                <w:lang w:val="zh-CN"/>
              </w:rPr>
              <w:t>分）</w:t>
            </w:r>
          </w:p>
        </w:tc>
        <w:tc>
          <w:tcPr>
            <w:tcW w:w="1233" w:type="dxa"/>
            <w:noWrap w:val="0"/>
            <w:vAlign w:val="top"/>
          </w:tcPr>
          <w:p w14:paraId="40566069">
            <w:pPr>
              <w:widowControl/>
              <w:spacing w:line="560" w:lineRule="exact"/>
              <w:ind w:firstLine="480"/>
              <w:rPr>
                <w:rFonts w:hint="eastAsia" w:eastAsia="Arial"/>
                <w:sz w:val="24"/>
                <w:szCs w:val="20"/>
                <w:lang w:val="zh-CN"/>
              </w:rPr>
            </w:pPr>
          </w:p>
        </w:tc>
      </w:tr>
      <w:tr w14:paraId="3E6DD6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3B0F30A3">
            <w:pPr>
              <w:widowControl/>
              <w:spacing w:line="560" w:lineRule="exact"/>
              <w:rPr>
                <w:rFonts w:hint="eastAsia" w:eastAsia="Arial"/>
                <w:sz w:val="24"/>
                <w:szCs w:val="20"/>
                <w:lang w:val="zh-CN"/>
              </w:rPr>
            </w:pPr>
          </w:p>
        </w:tc>
        <w:tc>
          <w:tcPr>
            <w:tcW w:w="5909" w:type="dxa"/>
            <w:gridSpan w:val="3"/>
            <w:noWrap w:val="0"/>
            <w:vAlign w:val="top"/>
          </w:tcPr>
          <w:p w14:paraId="6F8CD602">
            <w:pPr>
              <w:keepNext w:val="0"/>
              <w:keepLines w:val="0"/>
              <w:pageBreakBefore w:val="0"/>
              <w:widowControl/>
              <w:spacing w:line="400" w:lineRule="exact"/>
              <w:rPr>
                <w:rFonts w:hint="default" w:eastAsia="宋体"/>
                <w:sz w:val="24"/>
                <w:szCs w:val="20"/>
                <w:lang w:val="en-US" w:eastAsia="zh-CN"/>
              </w:rPr>
            </w:pPr>
            <w:r>
              <w:rPr>
                <w:rFonts w:hint="eastAsia" w:eastAsia="宋体"/>
                <w:sz w:val="24"/>
                <w:szCs w:val="20"/>
                <w:lang w:val="en-US" w:eastAsia="zh-CN"/>
              </w:rPr>
              <w:t>9、</w:t>
            </w:r>
            <w:r>
              <w:rPr>
                <w:rFonts w:hint="eastAsia" w:eastAsia="Arial"/>
                <w:sz w:val="24"/>
                <w:szCs w:val="20"/>
                <w:lang w:val="zh-CN"/>
              </w:rPr>
              <w:t>各种活动及会议后及时清理（清场），检查是否有遗留物品、未熄灭的火种等。 所有场所在未使用时均保持整洁，卫生达标，能随时投入使用（</w:t>
            </w:r>
            <w:r>
              <w:rPr>
                <w:rFonts w:hint="eastAsia" w:eastAsia="宋体"/>
                <w:sz w:val="24"/>
                <w:szCs w:val="20"/>
                <w:lang w:val="en-US" w:eastAsia="zh-CN"/>
              </w:rPr>
              <w:t>1</w:t>
            </w:r>
            <w:r>
              <w:rPr>
                <w:rFonts w:hint="eastAsia" w:eastAsia="Arial"/>
                <w:sz w:val="24"/>
                <w:szCs w:val="20"/>
                <w:lang w:val="zh-CN"/>
              </w:rPr>
              <w:t xml:space="preserve"> 分）</w:t>
            </w:r>
          </w:p>
        </w:tc>
        <w:tc>
          <w:tcPr>
            <w:tcW w:w="1233" w:type="dxa"/>
            <w:noWrap w:val="0"/>
            <w:vAlign w:val="top"/>
          </w:tcPr>
          <w:p w14:paraId="1BCDE928">
            <w:pPr>
              <w:widowControl/>
              <w:spacing w:line="560" w:lineRule="exact"/>
              <w:ind w:firstLine="480"/>
              <w:rPr>
                <w:rFonts w:hint="eastAsia" w:eastAsia="Arial"/>
                <w:sz w:val="24"/>
                <w:szCs w:val="20"/>
                <w:lang w:val="zh-CN"/>
              </w:rPr>
            </w:pPr>
          </w:p>
        </w:tc>
      </w:tr>
      <w:tr w14:paraId="1257D8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restart"/>
            <w:noWrap w:val="0"/>
            <w:vAlign w:val="top"/>
          </w:tcPr>
          <w:p w14:paraId="0574F694">
            <w:pPr>
              <w:widowControl/>
              <w:spacing w:line="560" w:lineRule="exact"/>
              <w:rPr>
                <w:rFonts w:hint="eastAsia" w:eastAsia="Arial"/>
                <w:sz w:val="24"/>
                <w:szCs w:val="20"/>
                <w:lang w:val="zh-CN"/>
              </w:rPr>
            </w:pPr>
          </w:p>
          <w:p w14:paraId="1EDED9C3">
            <w:pPr>
              <w:widowControl/>
              <w:spacing w:line="560" w:lineRule="exact"/>
              <w:rPr>
                <w:rFonts w:hint="default" w:eastAsia="宋体"/>
                <w:sz w:val="24"/>
                <w:szCs w:val="20"/>
                <w:lang w:val="en-US" w:eastAsia="zh-CN"/>
              </w:rPr>
            </w:pPr>
            <w:r>
              <w:rPr>
                <w:rFonts w:hint="eastAsia" w:ascii="仿宋" w:hAnsi="仿宋" w:eastAsia="仿宋" w:cs="仿宋"/>
                <w:b w:val="0"/>
                <w:bCs w:val="0"/>
                <w:sz w:val="24"/>
                <w:szCs w:val="20"/>
                <w:lang w:val="en-US" w:eastAsia="zh-CN" w:bidi="ar-SA"/>
              </w:rPr>
              <w:t>②</w:t>
            </w:r>
            <w:r>
              <w:rPr>
                <w:rFonts w:hint="eastAsia" w:eastAsia="Arial"/>
                <w:sz w:val="24"/>
                <w:szCs w:val="20"/>
                <w:lang w:val="zh-CN"/>
              </w:rPr>
              <w:t>操作规程（</w:t>
            </w:r>
            <w:r>
              <w:rPr>
                <w:rFonts w:hint="eastAsia" w:eastAsia="宋体"/>
                <w:sz w:val="24"/>
                <w:szCs w:val="20"/>
                <w:lang w:val="en-US" w:eastAsia="zh-CN"/>
              </w:rPr>
              <w:t>4分）</w:t>
            </w:r>
          </w:p>
        </w:tc>
        <w:tc>
          <w:tcPr>
            <w:tcW w:w="5909" w:type="dxa"/>
            <w:gridSpan w:val="3"/>
            <w:noWrap w:val="0"/>
            <w:vAlign w:val="top"/>
          </w:tcPr>
          <w:p w14:paraId="5E6DA3E9">
            <w:pPr>
              <w:keepNext w:val="0"/>
              <w:keepLines w:val="0"/>
              <w:pageBreakBefore w:val="0"/>
              <w:widowControl/>
              <w:spacing w:line="400" w:lineRule="exact"/>
              <w:rPr>
                <w:rFonts w:hint="default" w:eastAsia="宋体"/>
                <w:sz w:val="24"/>
                <w:szCs w:val="20"/>
                <w:lang w:val="en-US" w:eastAsia="zh-CN"/>
              </w:rPr>
            </w:pPr>
            <w:r>
              <w:rPr>
                <w:rFonts w:hint="eastAsia" w:eastAsia="宋体"/>
                <w:sz w:val="24"/>
                <w:szCs w:val="20"/>
                <w:lang w:val="en-US" w:eastAsia="zh-CN"/>
              </w:rPr>
              <w:t>1、</w:t>
            </w:r>
            <w:r>
              <w:rPr>
                <w:rFonts w:hint="eastAsia" w:eastAsia="Arial"/>
                <w:sz w:val="24"/>
                <w:szCs w:val="20"/>
                <w:lang w:val="zh-CN"/>
              </w:rPr>
              <w:t>保洁作业操作程序规范，使用方法正确，未因操作或使用不当造成设施损伤（</w:t>
            </w:r>
            <w:r>
              <w:rPr>
                <w:rFonts w:hint="eastAsia" w:eastAsia="宋体"/>
                <w:sz w:val="24"/>
                <w:szCs w:val="20"/>
                <w:lang w:val="en-US" w:eastAsia="zh-CN"/>
              </w:rPr>
              <w:t>2</w:t>
            </w:r>
            <w:r>
              <w:rPr>
                <w:rFonts w:hint="eastAsia" w:eastAsia="Arial"/>
                <w:sz w:val="24"/>
                <w:szCs w:val="20"/>
                <w:lang w:val="zh-CN"/>
              </w:rPr>
              <w:t>分）</w:t>
            </w:r>
          </w:p>
        </w:tc>
        <w:tc>
          <w:tcPr>
            <w:tcW w:w="1233" w:type="dxa"/>
            <w:noWrap w:val="0"/>
            <w:vAlign w:val="top"/>
          </w:tcPr>
          <w:p w14:paraId="5382E65E">
            <w:pPr>
              <w:widowControl/>
              <w:spacing w:line="560" w:lineRule="exact"/>
              <w:ind w:firstLine="480"/>
              <w:rPr>
                <w:rFonts w:hint="eastAsia" w:eastAsia="Arial"/>
                <w:sz w:val="24"/>
                <w:szCs w:val="20"/>
                <w:lang w:val="zh-CN"/>
              </w:rPr>
            </w:pPr>
          </w:p>
        </w:tc>
      </w:tr>
      <w:tr w14:paraId="4792BD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12B643E4">
            <w:pPr>
              <w:widowControl/>
              <w:spacing w:line="560" w:lineRule="exact"/>
              <w:rPr>
                <w:rFonts w:hint="eastAsia" w:eastAsia="Arial"/>
                <w:sz w:val="24"/>
                <w:szCs w:val="20"/>
                <w:lang w:val="zh-CN"/>
              </w:rPr>
            </w:pPr>
          </w:p>
        </w:tc>
        <w:tc>
          <w:tcPr>
            <w:tcW w:w="5909" w:type="dxa"/>
            <w:gridSpan w:val="3"/>
            <w:noWrap w:val="0"/>
            <w:vAlign w:val="top"/>
          </w:tcPr>
          <w:p w14:paraId="131F47BD">
            <w:pPr>
              <w:widowControl/>
              <w:spacing w:line="560" w:lineRule="exact"/>
              <w:rPr>
                <w:rFonts w:hint="default" w:eastAsia="宋体"/>
                <w:sz w:val="24"/>
                <w:szCs w:val="20"/>
                <w:lang w:val="en-US" w:eastAsia="zh-CN"/>
              </w:rPr>
            </w:pPr>
            <w:r>
              <w:rPr>
                <w:rFonts w:hint="eastAsia" w:eastAsia="宋体"/>
                <w:sz w:val="24"/>
                <w:szCs w:val="20"/>
                <w:lang w:val="en-US" w:eastAsia="zh-CN"/>
              </w:rPr>
              <w:t>2、</w:t>
            </w:r>
            <w:r>
              <w:rPr>
                <w:rFonts w:hint="eastAsia" w:eastAsia="Arial"/>
                <w:sz w:val="24"/>
                <w:szCs w:val="20"/>
                <w:lang w:val="zh-CN"/>
              </w:rPr>
              <w:t>保洁作业安全措施到位，未发生任何安全事件（</w:t>
            </w:r>
            <w:r>
              <w:rPr>
                <w:rFonts w:hint="eastAsia" w:eastAsia="宋体"/>
                <w:sz w:val="24"/>
                <w:szCs w:val="20"/>
                <w:lang w:val="en-US" w:eastAsia="zh-CN"/>
              </w:rPr>
              <w:t>2</w:t>
            </w:r>
            <w:r>
              <w:rPr>
                <w:rFonts w:hint="eastAsia" w:eastAsia="Arial"/>
                <w:sz w:val="24"/>
                <w:szCs w:val="20"/>
                <w:lang w:val="zh-CN"/>
              </w:rPr>
              <w:t xml:space="preserve"> 分）</w:t>
            </w:r>
          </w:p>
        </w:tc>
        <w:tc>
          <w:tcPr>
            <w:tcW w:w="1233" w:type="dxa"/>
            <w:noWrap w:val="0"/>
            <w:vAlign w:val="top"/>
          </w:tcPr>
          <w:p w14:paraId="77AF045E">
            <w:pPr>
              <w:widowControl/>
              <w:spacing w:line="560" w:lineRule="exact"/>
              <w:ind w:firstLine="480"/>
              <w:rPr>
                <w:rFonts w:hint="eastAsia" w:eastAsia="Arial"/>
                <w:sz w:val="24"/>
                <w:szCs w:val="20"/>
                <w:lang w:val="zh-CN"/>
              </w:rPr>
            </w:pPr>
          </w:p>
        </w:tc>
      </w:tr>
      <w:tr w14:paraId="6A3466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restart"/>
            <w:noWrap w:val="0"/>
            <w:vAlign w:val="top"/>
          </w:tcPr>
          <w:p w14:paraId="50407B20">
            <w:pPr>
              <w:keepNext w:val="0"/>
              <w:keepLines w:val="0"/>
              <w:pageBreakBefore w:val="0"/>
              <w:widowControl/>
              <w:numPr>
                <w:ilvl w:val="0"/>
                <w:numId w:val="0"/>
              </w:numPr>
              <w:spacing w:line="400" w:lineRule="exact"/>
              <w:rPr>
                <w:rFonts w:hint="eastAsia" w:eastAsia="宋体" w:asciiTheme="minorHAnsi" w:hAnsiTheme="minorHAnsi" w:cstheme="minorBidi"/>
                <w:b w:val="0"/>
                <w:bCs w:val="0"/>
                <w:sz w:val="24"/>
                <w:szCs w:val="20"/>
                <w:lang w:val="en-US" w:eastAsia="zh-CN" w:bidi="ar-SA"/>
              </w:rPr>
            </w:pPr>
            <w:r>
              <w:rPr>
                <w:rFonts w:hint="eastAsia" w:eastAsia="宋体" w:cstheme="minorBidi"/>
                <w:b w:val="0"/>
                <w:bCs w:val="0"/>
                <w:sz w:val="24"/>
                <w:szCs w:val="20"/>
                <w:lang w:val="en-US" w:eastAsia="zh-CN" w:bidi="ar-SA"/>
              </w:rPr>
              <w:t>2、</w:t>
            </w:r>
            <w:r>
              <w:rPr>
                <w:rFonts w:hint="eastAsia" w:eastAsia="宋体" w:asciiTheme="minorHAnsi" w:hAnsiTheme="minorHAnsi" w:cstheme="minorBidi"/>
                <w:b w:val="0"/>
                <w:bCs w:val="0"/>
                <w:sz w:val="24"/>
                <w:szCs w:val="20"/>
                <w:lang w:val="en-US" w:eastAsia="zh-CN" w:bidi="ar-SA"/>
              </w:rPr>
              <w:t>宿舍管理</w:t>
            </w:r>
          </w:p>
          <w:p w14:paraId="717AC130">
            <w:pPr>
              <w:keepNext w:val="0"/>
              <w:keepLines w:val="0"/>
              <w:pageBreakBefore w:val="0"/>
              <w:widowControl/>
              <w:numPr>
                <w:ilvl w:val="0"/>
                <w:numId w:val="0"/>
              </w:numPr>
              <w:spacing w:line="400" w:lineRule="exact"/>
              <w:jc w:val="both"/>
              <w:rPr>
                <w:rFonts w:hint="eastAsia" w:eastAsia="宋体" w:asciiTheme="minorHAnsi" w:hAnsiTheme="minorHAnsi" w:cstheme="minorBidi"/>
                <w:b w:val="0"/>
                <w:bCs w:val="0"/>
                <w:sz w:val="24"/>
                <w:szCs w:val="20"/>
                <w:lang w:val="en-US" w:eastAsia="zh-CN" w:bidi="ar-SA"/>
              </w:rPr>
            </w:pPr>
          </w:p>
          <w:p w14:paraId="67A55731">
            <w:pPr>
              <w:keepNext w:val="0"/>
              <w:keepLines w:val="0"/>
              <w:pageBreakBefore w:val="0"/>
              <w:widowControl/>
              <w:numPr>
                <w:ilvl w:val="0"/>
                <w:numId w:val="0"/>
              </w:numPr>
              <w:spacing w:line="400" w:lineRule="exact"/>
              <w:jc w:val="both"/>
              <w:rPr>
                <w:rFonts w:hint="eastAsia" w:eastAsia="宋体" w:asciiTheme="minorHAnsi" w:hAnsiTheme="minorHAnsi" w:cstheme="minorBidi"/>
                <w:b w:val="0"/>
                <w:bCs w:val="0"/>
                <w:sz w:val="24"/>
                <w:szCs w:val="20"/>
                <w:lang w:val="en-US" w:eastAsia="zh-CN" w:bidi="ar-SA"/>
              </w:rPr>
            </w:pPr>
          </w:p>
          <w:p w14:paraId="55AB06AB">
            <w:pPr>
              <w:keepNext w:val="0"/>
              <w:keepLines w:val="0"/>
              <w:pageBreakBefore w:val="0"/>
              <w:widowControl/>
              <w:numPr>
                <w:ilvl w:val="0"/>
                <w:numId w:val="0"/>
              </w:numPr>
              <w:spacing w:line="400" w:lineRule="exact"/>
              <w:jc w:val="both"/>
              <w:rPr>
                <w:rFonts w:hint="eastAsia" w:eastAsia="宋体" w:asciiTheme="minorHAnsi" w:hAnsiTheme="minorHAnsi" w:cstheme="minorBidi"/>
                <w:b w:val="0"/>
                <w:bCs w:val="0"/>
                <w:sz w:val="24"/>
                <w:szCs w:val="20"/>
                <w:lang w:val="en-US" w:eastAsia="zh-CN" w:bidi="ar-SA"/>
              </w:rPr>
            </w:pPr>
          </w:p>
          <w:p w14:paraId="3D83D113">
            <w:pPr>
              <w:keepNext w:val="0"/>
              <w:keepLines w:val="0"/>
              <w:pageBreakBefore w:val="0"/>
              <w:widowControl/>
              <w:numPr>
                <w:ilvl w:val="0"/>
                <w:numId w:val="0"/>
              </w:numPr>
              <w:spacing w:line="400" w:lineRule="exact"/>
              <w:rPr>
                <w:rFonts w:hint="default" w:eastAsia="宋体" w:asciiTheme="minorHAnsi" w:hAnsiTheme="minorHAnsi" w:cstheme="minorBidi"/>
                <w:b/>
                <w:bCs/>
                <w:sz w:val="24"/>
                <w:szCs w:val="20"/>
                <w:lang w:val="en-US" w:eastAsia="zh-CN" w:bidi="ar-SA"/>
              </w:rPr>
            </w:pPr>
            <w:r>
              <w:rPr>
                <w:rFonts w:hint="eastAsia" w:eastAsia="宋体" w:cstheme="minorBidi"/>
                <w:b w:val="0"/>
                <w:bCs w:val="0"/>
                <w:sz w:val="24"/>
                <w:szCs w:val="20"/>
                <w:lang w:val="zh-CN" w:eastAsia="zh-CN" w:bidi="ar-SA"/>
              </w:rPr>
              <w:t>（</w:t>
            </w:r>
            <w:r>
              <w:rPr>
                <w:rFonts w:hint="eastAsia" w:eastAsia="宋体" w:cstheme="minorBidi"/>
                <w:b w:val="0"/>
                <w:bCs w:val="0"/>
                <w:sz w:val="24"/>
                <w:szCs w:val="20"/>
                <w:lang w:val="en-US" w:eastAsia="zh-CN" w:bidi="ar-SA"/>
              </w:rPr>
              <w:t>1</w:t>
            </w:r>
            <w:r>
              <w:rPr>
                <w:rFonts w:hint="eastAsia" w:eastAsia="宋体" w:cstheme="minorBidi"/>
                <w:b w:val="0"/>
                <w:bCs w:val="0"/>
                <w:sz w:val="24"/>
                <w:szCs w:val="20"/>
                <w:lang w:val="zh-CN" w:eastAsia="zh-CN" w:bidi="ar-SA"/>
              </w:rPr>
              <w:t>）</w:t>
            </w:r>
            <w:r>
              <w:rPr>
                <w:rFonts w:hint="eastAsia" w:eastAsia="宋体"/>
                <w:b w:val="0"/>
                <w:bCs w:val="0"/>
                <w:sz w:val="24"/>
                <w:szCs w:val="20"/>
                <w:highlight w:val="none"/>
                <w:lang w:val="en-US" w:eastAsia="zh-CN"/>
              </w:rPr>
              <w:t>宿舍管理员</w:t>
            </w:r>
            <w:r>
              <w:rPr>
                <w:rFonts w:hint="eastAsia" w:eastAsia="Arial"/>
                <w:b w:val="0"/>
                <w:bCs w:val="0"/>
                <w:sz w:val="24"/>
                <w:szCs w:val="20"/>
                <w:highlight w:val="none"/>
                <w:lang w:val="zh-CN"/>
              </w:rPr>
              <w:t>巡逻、</w:t>
            </w:r>
            <w:r>
              <w:rPr>
                <w:rFonts w:hint="eastAsia" w:eastAsia="宋体"/>
                <w:b w:val="0"/>
                <w:bCs w:val="0"/>
                <w:sz w:val="24"/>
                <w:szCs w:val="20"/>
                <w:highlight w:val="none"/>
                <w:lang w:val="en-US" w:eastAsia="zh-CN"/>
              </w:rPr>
              <w:t>浴室</w:t>
            </w:r>
            <w:r>
              <w:rPr>
                <w:rFonts w:hint="eastAsia" w:eastAsia="Arial"/>
                <w:b w:val="0"/>
                <w:bCs w:val="0"/>
                <w:sz w:val="24"/>
                <w:szCs w:val="20"/>
                <w:highlight w:val="none"/>
                <w:lang w:val="zh-CN"/>
              </w:rPr>
              <w:t>访客登记</w:t>
            </w:r>
            <w:r>
              <w:rPr>
                <w:rFonts w:hint="eastAsia" w:eastAsia="宋体"/>
                <w:b w:val="0"/>
                <w:bCs w:val="0"/>
                <w:sz w:val="24"/>
                <w:szCs w:val="20"/>
                <w:highlight w:val="none"/>
                <w:lang w:val="en-US" w:eastAsia="zh-CN"/>
              </w:rPr>
              <w:t>等（10分）</w:t>
            </w:r>
          </w:p>
        </w:tc>
        <w:tc>
          <w:tcPr>
            <w:tcW w:w="5909" w:type="dxa"/>
            <w:gridSpan w:val="3"/>
            <w:noWrap w:val="0"/>
            <w:vAlign w:val="top"/>
          </w:tcPr>
          <w:p w14:paraId="583442F9">
            <w:pPr>
              <w:keepNext w:val="0"/>
              <w:keepLines w:val="0"/>
              <w:pageBreakBefore w:val="0"/>
              <w:widowControl/>
              <w:spacing w:line="400" w:lineRule="exact"/>
              <w:rPr>
                <w:rFonts w:hint="default" w:eastAsia="宋体"/>
                <w:sz w:val="24"/>
                <w:szCs w:val="20"/>
                <w:lang w:val="en-US" w:eastAsia="zh-CN"/>
              </w:rPr>
            </w:pPr>
            <w:r>
              <w:rPr>
                <w:rFonts w:hint="eastAsia" w:eastAsia="宋体"/>
                <w:sz w:val="24"/>
                <w:szCs w:val="20"/>
                <w:lang w:val="en-US" w:eastAsia="zh-CN"/>
              </w:rPr>
              <w:t>1、</w:t>
            </w:r>
            <w:r>
              <w:rPr>
                <w:rFonts w:hint="eastAsia" w:eastAsia="Arial"/>
                <w:sz w:val="24"/>
                <w:szCs w:val="20"/>
                <w:highlight w:val="none"/>
                <w:lang w:val="en-US" w:eastAsia="zh-CN"/>
              </w:rPr>
              <w:t>宿舍管理员工作中对待学生及同事应使用文明礼貌用语，可蔼可亲，对学生要坚持正面教育，不准打骂体罚学生，尽量减少与学生的正面冲突，使用脏话、粗话、带有侮辱歧视性语言的（2分）</w:t>
            </w:r>
          </w:p>
        </w:tc>
        <w:tc>
          <w:tcPr>
            <w:tcW w:w="1233" w:type="dxa"/>
            <w:noWrap w:val="0"/>
            <w:vAlign w:val="top"/>
          </w:tcPr>
          <w:p w14:paraId="37ACCBF6">
            <w:pPr>
              <w:widowControl/>
              <w:spacing w:line="560" w:lineRule="exact"/>
              <w:ind w:firstLine="480"/>
              <w:rPr>
                <w:rFonts w:hint="eastAsia" w:eastAsia="Arial"/>
                <w:sz w:val="24"/>
                <w:szCs w:val="20"/>
                <w:lang w:val="zh-CN"/>
              </w:rPr>
            </w:pPr>
          </w:p>
        </w:tc>
      </w:tr>
      <w:tr w14:paraId="4F3CB4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70592F02">
            <w:pPr>
              <w:widowControl/>
              <w:spacing w:line="560" w:lineRule="exact"/>
              <w:rPr>
                <w:rFonts w:hint="eastAsia" w:eastAsia="Arial"/>
                <w:sz w:val="24"/>
                <w:szCs w:val="20"/>
                <w:lang w:val="zh-CN"/>
              </w:rPr>
            </w:pPr>
          </w:p>
        </w:tc>
        <w:tc>
          <w:tcPr>
            <w:tcW w:w="5909" w:type="dxa"/>
            <w:gridSpan w:val="3"/>
            <w:noWrap w:val="0"/>
            <w:vAlign w:val="top"/>
          </w:tcPr>
          <w:p w14:paraId="5B5BC283">
            <w:pPr>
              <w:keepNext w:val="0"/>
              <w:keepLines w:val="0"/>
              <w:pageBreakBefore w:val="0"/>
              <w:widowControl/>
              <w:spacing w:line="400" w:lineRule="exact"/>
              <w:rPr>
                <w:rFonts w:hint="default" w:eastAsia="宋体"/>
                <w:sz w:val="24"/>
                <w:szCs w:val="20"/>
                <w:lang w:val="en-US" w:eastAsia="zh-CN"/>
              </w:rPr>
            </w:pPr>
            <w:r>
              <w:rPr>
                <w:rFonts w:hint="eastAsia" w:eastAsia="宋体"/>
                <w:sz w:val="24"/>
                <w:szCs w:val="20"/>
                <w:lang w:val="en-US" w:eastAsia="zh-CN"/>
              </w:rPr>
              <w:t>2、</w:t>
            </w:r>
            <w:r>
              <w:rPr>
                <w:rFonts w:hint="eastAsia" w:eastAsia="Arial"/>
                <w:sz w:val="24"/>
                <w:szCs w:val="20"/>
                <w:highlight w:val="none"/>
                <w:lang w:val="en-US" w:eastAsia="zh-CN"/>
              </w:rPr>
              <w:t>每天下午放学学生进入寝室后，勤巡查发现异常及时处理，晚自习学生进入寝室后巡查并清查人清，记录实到，未到学生人数及其它异常情况，将异常情况、未到寝学生通知相关领导并记录处理结果（2分）</w:t>
            </w:r>
          </w:p>
        </w:tc>
        <w:tc>
          <w:tcPr>
            <w:tcW w:w="1233" w:type="dxa"/>
            <w:noWrap w:val="0"/>
            <w:vAlign w:val="top"/>
          </w:tcPr>
          <w:p w14:paraId="349560AA">
            <w:pPr>
              <w:widowControl/>
              <w:spacing w:line="560" w:lineRule="exact"/>
              <w:ind w:firstLine="480"/>
              <w:rPr>
                <w:rFonts w:hint="eastAsia" w:eastAsia="Arial"/>
                <w:sz w:val="24"/>
                <w:szCs w:val="20"/>
                <w:lang w:val="zh-CN"/>
              </w:rPr>
            </w:pPr>
          </w:p>
        </w:tc>
      </w:tr>
      <w:tr w14:paraId="196E1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5571F68A">
            <w:pPr>
              <w:widowControl/>
              <w:spacing w:line="560" w:lineRule="exact"/>
              <w:rPr>
                <w:rFonts w:hint="eastAsia" w:eastAsia="Arial"/>
                <w:sz w:val="24"/>
                <w:szCs w:val="20"/>
                <w:lang w:val="zh-CN"/>
              </w:rPr>
            </w:pPr>
          </w:p>
        </w:tc>
        <w:tc>
          <w:tcPr>
            <w:tcW w:w="5909" w:type="dxa"/>
            <w:gridSpan w:val="3"/>
            <w:noWrap w:val="0"/>
            <w:vAlign w:val="top"/>
          </w:tcPr>
          <w:p w14:paraId="2DCA22AB">
            <w:pPr>
              <w:keepNext w:val="0"/>
              <w:keepLines w:val="0"/>
              <w:pageBreakBefore w:val="0"/>
              <w:widowControl/>
              <w:spacing w:line="400" w:lineRule="exact"/>
              <w:rPr>
                <w:rFonts w:hint="default" w:eastAsia="宋体"/>
                <w:sz w:val="24"/>
                <w:szCs w:val="20"/>
                <w:lang w:val="en-US" w:eastAsia="zh-CN"/>
              </w:rPr>
            </w:pPr>
            <w:r>
              <w:rPr>
                <w:rFonts w:hint="eastAsia" w:eastAsia="宋体"/>
                <w:sz w:val="24"/>
                <w:szCs w:val="20"/>
                <w:lang w:val="en-US" w:eastAsia="zh-CN"/>
              </w:rPr>
              <w:t>3、</w:t>
            </w:r>
            <w:r>
              <w:rPr>
                <w:rFonts w:hint="eastAsia" w:eastAsia="Arial"/>
                <w:sz w:val="24"/>
                <w:szCs w:val="20"/>
                <w:highlight w:val="none"/>
                <w:lang w:val="en-US" w:eastAsia="zh-CN"/>
              </w:rPr>
              <w:t>应认真做好宿舍区内公共场所的卫生清扫和保洁工作，督促学生搞好寝室卫生和内务整理，保持寝室内清洁，保持楼梯口、楼梯，走廊，过道清洁干净，无白色垃圾等（2分）</w:t>
            </w:r>
          </w:p>
        </w:tc>
        <w:tc>
          <w:tcPr>
            <w:tcW w:w="1233" w:type="dxa"/>
            <w:noWrap w:val="0"/>
            <w:vAlign w:val="top"/>
          </w:tcPr>
          <w:p w14:paraId="40A849D8">
            <w:pPr>
              <w:widowControl/>
              <w:spacing w:line="560" w:lineRule="exact"/>
              <w:ind w:firstLine="480"/>
              <w:rPr>
                <w:rFonts w:hint="eastAsia" w:eastAsia="Arial"/>
                <w:sz w:val="24"/>
                <w:szCs w:val="20"/>
                <w:lang w:val="zh-CN"/>
              </w:rPr>
            </w:pPr>
          </w:p>
        </w:tc>
      </w:tr>
      <w:tr w14:paraId="4614A6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72A9C78C">
            <w:pPr>
              <w:widowControl/>
              <w:spacing w:line="560" w:lineRule="exact"/>
              <w:rPr>
                <w:rFonts w:hint="eastAsia" w:eastAsia="Arial"/>
                <w:sz w:val="24"/>
                <w:szCs w:val="20"/>
                <w:lang w:val="zh-CN"/>
              </w:rPr>
            </w:pPr>
          </w:p>
        </w:tc>
        <w:tc>
          <w:tcPr>
            <w:tcW w:w="5909" w:type="dxa"/>
            <w:gridSpan w:val="3"/>
            <w:noWrap w:val="0"/>
            <w:vAlign w:val="top"/>
          </w:tcPr>
          <w:p w14:paraId="2DDDBD3F">
            <w:pPr>
              <w:keepNext w:val="0"/>
              <w:keepLines w:val="0"/>
              <w:pageBreakBefore w:val="0"/>
              <w:widowControl/>
              <w:spacing w:line="400" w:lineRule="exact"/>
              <w:rPr>
                <w:rFonts w:hint="default" w:eastAsia="宋体"/>
                <w:sz w:val="24"/>
                <w:szCs w:val="20"/>
                <w:lang w:val="en-US" w:eastAsia="zh-CN"/>
              </w:rPr>
            </w:pPr>
            <w:r>
              <w:rPr>
                <w:rFonts w:hint="eastAsia" w:eastAsia="宋体"/>
                <w:sz w:val="24"/>
                <w:szCs w:val="20"/>
                <w:lang w:val="en-US" w:eastAsia="zh-CN"/>
              </w:rPr>
              <w:t>4、</w:t>
            </w:r>
            <w:r>
              <w:rPr>
                <w:rFonts w:hint="eastAsia" w:eastAsia="Arial"/>
                <w:sz w:val="24"/>
                <w:szCs w:val="20"/>
                <w:highlight w:val="none"/>
                <w:lang w:val="en-US" w:eastAsia="zh-CN"/>
              </w:rPr>
              <w:t>宿舍管理人员应热情礼貌接待来访人员并如实填写来访登记表（2分）</w:t>
            </w:r>
          </w:p>
        </w:tc>
        <w:tc>
          <w:tcPr>
            <w:tcW w:w="1233" w:type="dxa"/>
            <w:noWrap w:val="0"/>
            <w:vAlign w:val="top"/>
          </w:tcPr>
          <w:p w14:paraId="16E4CC0F">
            <w:pPr>
              <w:widowControl/>
              <w:spacing w:line="560" w:lineRule="exact"/>
              <w:ind w:firstLine="480"/>
              <w:rPr>
                <w:rFonts w:hint="eastAsia" w:eastAsia="Arial"/>
                <w:sz w:val="24"/>
                <w:szCs w:val="20"/>
                <w:lang w:val="zh-CN"/>
              </w:rPr>
            </w:pPr>
          </w:p>
        </w:tc>
      </w:tr>
      <w:tr w14:paraId="00D392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607FA469">
            <w:pPr>
              <w:widowControl/>
              <w:spacing w:line="560" w:lineRule="exact"/>
              <w:rPr>
                <w:rFonts w:hint="eastAsia" w:eastAsia="Arial"/>
                <w:sz w:val="24"/>
                <w:szCs w:val="20"/>
                <w:lang w:val="zh-CN"/>
              </w:rPr>
            </w:pPr>
          </w:p>
        </w:tc>
        <w:tc>
          <w:tcPr>
            <w:tcW w:w="5909" w:type="dxa"/>
            <w:gridSpan w:val="3"/>
            <w:noWrap w:val="0"/>
            <w:vAlign w:val="top"/>
          </w:tcPr>
          <w:p w14:paraId="078DB95D">
            <w:pPr>
              <w:keepNext w:val="0"/>
              <w:keepLines w:val="0"/>
              <w:pageBreakBefore w:val="0"/>
              <w:widowControl/>
              <w:spacing w:line="400" w:lineRule="exact"/>
              <w:rPr>
                <w:rFonts w:hint="default" w:eastAsia="宋体"/>
                <w:sz w:val="24"/>
                <w:szCs w:val="20"/>
                <w:lang w:val="en-US" w:eastAsia="zh-CN"/>
              </w:rPr>
            </w:pPr>
            <w:r>
              <w:rPr>
                <w:rFonts w:hint="eastAsia" w:eastAsia="宋体"/>
                <w:sz w:val="24"/>
                <w:szCs w:val="20"/>
                <w:lang w:val="en-US" w:eastAsia="zh-CN"/>
              </w:rPr>
              <w:t>5、</w:t>
            </w:r>
            <w:r>
              <w:rPr>
                <w:rFonts w:hint="eastAsia" w:eastAsia="Arial"/>
                <w:sz w:val="24"/>
                <w:szCs w:val="20"/>
                <w:highlight w:val="none"/>
                <w:lang w:val="en-US" w:eastAsia="zh-CN"/>
              </w:rPr>
              <w:t>维持就寝纪律，按时守点巡查，无吵闹，喧哗声，保障学生安静就寝（2分）</w:t>
            </w:r>
          </w:p>
        </w:tc>
        <w:tc>
          <w:tcPr>
            <w:tcW w:w="1233" w:type="dxa"/>
            <w:noWrap w:val="0"/>
            <w:vAlign w:val="top"/>
          </w:tcPr>
          <w:p w14:paraId="0359437B">
            <w:pPr>
              <w:widowControl/>
              <w:spacing w:line="560" w:lineRule="exact"/>
              <w:ind w:firstLine="480"/>
              <w:rPr>
                <w:rFonts w:hint="eastAsia" w:eastAsia="Arial"/>
                <w:sz w:val="24"/>
                <w:szCs w:val="20"/>
                <w:lang w:val="zh-CN"/>
              </w:rPr>
            </w:pPr>
          </w:p>
        </w:tc>
      </w:tr>
      <w:tr w14:paraId="3BB6D3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restart"/>
            <w:noWrap w:val="0"/>
            <w:vAlign w:val="center"/>
          </w:tcPr>
          <w:p w14:paraId="788E0464">
            <w:pPr>
              <w:keepNext w:val="0"/>
              <w:keepLines w:val="0"/>
              <w:pageBreakBefore w:val="0"/>
              <w:widowControl/>
              <w:spacing w:line="400" w:lineRule="exact"/>
              <w:jc w:val="center"/>
              <w:rPr>
                <w:rFonts w:hint="eastAsia" w:eastAsia="Arial"/>
                <w:sz w:val="24"/>
                <w:szCs w:val="20"/>
                <w:lang w:val="zh-CN"/>
              </w:rPr>
            </w:pPr>
            <w:r>
              <w:rPr>
                <w:rFonts w:hint="eastAsia" w:eastAsia="宋体" w:asciiTheme="minorHAnsi" w:hAnsiTheme="minorHAnsi" w:cstheme="minorBidi"/>
                <w:b w:val="0"/>
                <w:bCs w:val="0"/>
                <w:sz w:val="24"/>
                <w:szCs w:val="20"/>
                <w:lang w:val="en-US" w:eastAsia="zh-CN" w:bidi="ar-SA"/>
              </w:rPr>
              <w:t>（2）浴室管理</w:t>
            </w:r>
            <w:r>
              <w:rPr>
                <w:rFonts w:hint="eastAsia" w:eastAsia="Arial"/>
                <w:b w:val="0"/>
                <w:bCs w:val="0"/>
                <w:sz w:val="24"/>
                <w:szCs w:val="20"/>
                <w:lang w:val="zh-CN"/>
              </w:rPr>
              <w:t>（</w:t>
            </w:r>
            <w:r>
              <w:rPr>
                <w:rFonts w:hint="eastAsia" w:eastAsia="宋体"/>
                <w:b w:val="0"/>
                <w:bCs w:val="0"/>
                <w:sz w:val="24"/>
                <w:szCs w:val="20"/>
                <w:lang w:val="en-US" w:eastAsia="zh-CN"/>
              </w:rPr>
              <w:t>4</w:t>
            </w:r>
            <w:r>
              <w:rPr>
                <w:rFonts w:hint="eastAsia" w:eastAsia="Arial"/>
                <w:b w:val="0"/>
                <w:bCs w:val="0"/>
                <w:sz w:val="24"/>
                <w:szCs w:val="20"/>
                <w:lang w:val="zh-CN"/>
              </w:rPr>
              <w:t>分）</w:t>
            </w:r>
          </w:p>
        </w:tc>
        <w:tc>
          <w:tcPr>
            <w:tcW w:w="5909" w:type="dxa"/>
            <w:gridSpan w:val="3"/>
            <w:noWrap w:val="0"/>
            <w:vAlign w:val="top"/>
          </w:tcPr>
          <w:p w14:paraId="77FDEECD">
            <w:pPr>
              <w:keepNext w:val="0"/>
              <w:keepLines w:val="0"/>
              <w:pageBreakBefore w:val="0"/>
              <w:widowControl/>
              <w:spacing w:line="400" w:lineRule="exact"/>
              <w:rPr>
                <w:rFonts w:hint="default" w:eastAsia="宋体"/>
                <w:sz w:val="24"/>
                <w:szCs w:val="20"/>
                <w:lang w:val="en-US" w:eastAsia="zh-CN"/>
              </w:rPr>
            </w:pPr>
            <w:r>
              <w:rPr>
                <w:rFonts w:hint="eastAsia" w:eastAsia="宋体"/>
                <w:sz w:val="24"/>
                <w:szCs w:val="20"/>
                <w:lang w:val="en-US" w:eastAsia="zh-CN"/>
              </w:rPr>
              <w:t>1、</w:t>
            </w:r>
            <w:r>
              <w:rPr>
                <w:rFonts w:hint="eastAsia" w:eastAsia="Arial"/>
                <w:sz w:val="24"/>
                <w:szCs w:val="20"/>
                <w:highlight w:val="none"/>
                <w:lang w:val="en-US" w:eastAsia="zh-CN"/>
              </w:rPr>
              <w:t>管理人员必须坚守望岗位，按时开放浴室，洗完澡后值班人员要及时做好卫生打扫，关好水电，关锁门窗（2分）</w:t>
            </w:r>
          </w:p>
        </w:tc>
        <w:tc>
          <w:tcPr>
            <w:tcW w:w="1233" w:type="dxa"/>
            <w:noWrap w:val="0"/>
            <w:vAlign w:val="top"/>
          </w:tcPr>
          <w:p w14:paraId="0C120AB8">
            <w:pPr>
              <w:widowControl/>
              <w:spacing w:line="560" w:lineRule="exact"/>
              <w:ind w:firstLine="480"/>
              <w:rPr>
                <w:rFonts w:hint="eastAsia" w:eastAsia="Arial"/>
                <w:sz w:val="24"/>
                <w:szCs w:val="20"/>
                <w:lang w:val="zh-CN"/>
              </w:rPr>
            </w:pPr>
          </w:p>
        </w:tc>
      </w:tr>
      <w:tr w14:paraId="22CC15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37601DA6">
            <w:pPr>
              <w:widowControl/>
              <w:spacing w:line="560" w:lineRule="exact"/>
              <w:rPr>
                <w:rFonts w:hint="eastAsia" w:eastAsia="Arial"/>
                <w:sz w:val="24"/>
                <w:szCs w:val="20"/>
                <w:lang w:val="zh-CN"/>
              </w:rPr>
            </w:pPr>
          </w:p>
        </w:tc>
        <w:tc>
          <w:tcPr>
            <w:tcW w:w="5909" w:type="dxa"/>
            <w:gridSpan w:val="3"/>
            <w:noWrap w:val="0"/>
            <w:vAlign w:val="top"/>
          </w:tcPr>
          <w:p w14:paraId="7B4C936C">
            <w:pPr>
              <w:keepNext w:val="0"/>
              <w:keepLines w:val="0"/>
              <w:pageBreakBefore w:val="0"/>
              <w:widowControl/>
              <w:spacing w:line="400" w:lineRule="exact"/>
              <w:rPr>
                <w:rFonts w:hint="eastAsia" w:eastAsia="宋体"/>
                <w:color w:val="auto"/>
                <w:sz w:val="24"/>
                <w:szCs w:val="20"/>
                <w:lang w:val="en-US" w:eastAsia="zh-CN"/>
              </w:rPr>
            </w:pPr>
            <w:r>
              <w:rPr>
                <w:rFonts w:hint="eastAsia" w:eastAsia="Arial"/>
                <w:color w:val="auto"/>
                <w:sz w:val="24"/>
                <w:szCs w:val="20"/>
                <w:highlight w:val="none"/>
                <w:lang w:val="en-US" w:eastAsia="zh-CN"/>
              </w:rPr>
              <w:t>2、监督学生进入浴室不得大声喧哗，不得打骂斗殴，不得触摸设施设备，不得损坏公物。（2分）</w:t>
            </w:r>
          </w:p>
        </w:tc>
        <w:tc>
          <w:tcPr>
            <w:tcW w:w="1233" w:type="dxa"/>
            <w:noWrap w:val="0"/>
            <w:vAlign w:val="top"/>
          </w:tcPr>
          <w:p w14:paraId="02E653A8">
            <w:pPr>
              <w:widowControl/>
              <w:spacing w:line="560" w:lineRule="exact"/>
              <w:ind w:firstLine="480"/>
              <w:rPr>
                <w:rFonts w:hint="eastAsia" w:eastAsia="Arial"/>
                <w:sz w:val="24"/>
                <w:szCs w:val="20"/>
                <w:lang w:val="zh-CN"/>
              </w:rPr>
            </w:pPr>
          </w:p>
        </w:tc>
      </w:tr>
      <w:tr w14:paraId="6138F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restart"/>
            <w:noWrap w:val="0"/>
            <w:vAlign w:val="center"/>
          </w:tcPr>
          <w:p w14:paraId="04192B72">
            <w:pPr>
              <w:keepNext w:val="0"/>
              <w:keepLines w:val="0"/>
              <w:pageBreakBefore w:val="0"/>
              <w:widowControl/>
              <w:spacing w:line="400" w:lineRule="exact"/>
              <w:jc w:val="center"/>
              <w:rPr>
                <w:rFonts w:hint="eastAsia" w:eastAsia="Arial"/>
                <w:sz w:val="24"/>
                <w:szCs w:val="20"/>
                <w:lang w:val="zh-CN"/>
              </w:rPr>
            </w:pPr>
            <w:r>
              <w:rPr>
                <w:rFonts w:hint="eastAsia" w:eastAsia="Arial"/>
                <w:b w:val="0"/>
                <w:bCs w:val="0"/>
                <w:sz w:val="24"/>
                <w:szCs w:val="20"/>
                <w:lang w:val="en-US" w:eastAsia="zh-CN"/>
              </w:rPr>
              <w:t>3、设备维护</w:t>
            </w:r>
            <w:r>
              <w:rPr>
                <w:rFonts w:hint="eastAsia" w:eastAsia="Arial"/>
                <w:b w:val="0"/>
                <w:bCs w:val="0"/>
                <w:sz w:val="24"/>
                <w:szCs w:val="20"/>
                <w:lang w:val="zh-CN"/>
              </w:rPr>
              <w:t>（</w:t>
            </w:r>
            <w:r>
              <w:rPr>
                <w:rFonts w:hint="eastAsia" w:eastAsia="Arial"/>
                <w:b w:val="0"/>
                <w:bCs w:val="0"/>
                <w:sz w:val="24"/>
                <w:szCs w:val="20"/>
                <w:lang w:val="en-US" w:eastAsia="zh-CN"/>
              </w:rPr>
              <w:t>9</w:t>
            </w:r>
            <w:r>
              <w:rPr>
                <w:rFonts w:hint="eastAsia" w:eastAsia="Arial"/>
                <w:b w:val="0"/>
                <w:bCs w:val="0"/>
                <w:sz w:val="24"/>
                <w:szCs w:val="20"/>
                <w:lang w:val="zh-CN"/>
              </w:rPr>
              <w:t xml:space="preserve"> 分）</w:t>
            </w:r>
          </w:p>
        </w:tc>
        <w:tc>
          <w:tcPr>
            <w:tcW w:w="5909" w:type="dxa"/>
            <w:gridSpan w:val="3"/>
            <w:noWrap w:val="0"/>
            <w:vAlign w:val="top"/>
          </w:tcPr>
          <w:p w14:paraId="7280692A">
            <w:pPr>
              <w:keepNext w:val="0"/>
              <w:keepLines w:val="0"/>
              <w:pageBreakBefore w:val="0"/>
              <w:widowControl/>
              <w:spacing w:line="400" w:lineRule="exact"/>
              <w:rPr>
                <w:rFonts w:hint="default" w:eastAsia="宋体"/>
                <w:color w:val="auto"/>
                <w:sz w:val="24"/>
                <w:szCs w:val="20"/>
                <w:lang w:val="en-US" w:eastAsia="zh-CN"/>
              </w:rPr>
            </w:pPr>
            <w:r>
              <w:rPr>
                <w:rFonts w:hint="eastAsia" w:eastAsia="宋体"/>
                <w:color w:val="auto"/>
                <w:sz w:val="24"/>
                <w:szCs w:val="20"/>
                <w:lang w:val="en-US" w:eastAsia="zh-CN"/>
              </w:rPr>
              <w:t>1、</w:t>
            </w:r>
            <w:r>
              <w:rPr>
                <w:rFonts w:hint="eastAsia" w:eastAsia="Arial"/>
                <w:color w:val="auto"/>
                <w:sz w:val="24"/>
                <w:szCs w:val="20"/>
                <w:lang w:val="en-US" w:eastAsia="zh-CN"/>
              </w:rPr>
              <w:t>各岗位人员巡查责任区域内各类设施设备运转情况，发现异常及时上报;兼职水电工负责跟进维修整改</w:t>
            </w:r>
            <w:r>
              <w:rPr>
                <w:rFonts w:hint="eastAsia" w:eastAsia="Arial"/>
                <w:color w:val="auto"/>
                <w:sz w:val="24"/>
                <w:szCs w:val="20"/>
                <w:lang w:val="zh-CN"/>
              </w:rPr>
              <w:t>（</w:t>
            </w:r>
            <w:r>
              <w:rPr>
                <w:rFonts w:hint="eastAsia" w:eastAsia="宋体"/>
                <w:color w:val="auto"/>
                <w:sz w:val="24"/>
                <w:szCs w:val="20"/>
                <w:lang w:val="en-US" w:eastAsia="zh-CN"/>
              </w:rPr>
              <w:t>1.5</w:t>
            </w:r>
            <w:r>
              <w:rPr>
                <w:rFonts w:hint="eastAsia" w:eastAsia="Arial"/>
                <w:color w:val="auto"/>
                <w:sz w:val="24"/>
                <w:szCs w:val="20"/>
                <w:lang w:val="zh-CN"/>
              </w:rPr>
              <w:t>分）</w:t>
            </w:r>
          </w:p>
        </w:tc>
        <w:tc>
          <w:tcPr>
            <w:tcW w:w="1233" w:type="dxa"/>
            <w:noWrap w:val="0"/>
            <w:vAlign w:val="top"/>
          </w:tcPr>
          <w:p w14:paraId="6B6F9BF5">
            <w:pPr>
              <w:widowControl/>
              <w:spacing w:line="560" w:lineRule="exact"/>
              <w:ind w:firstLine="480"/>
              <w:rPr>
                <w:rFonts w:hint="eastAsia" w:eastAsia="Arial"/>
                <w:sz w:val="24"/>
                <w:szCs w:val="20"/>
                <w:lang w:val="zh-CN"/>
              </w:rPr>
            </w:pPr>
          </w:p>
        </w:tc>
      </w:tr>
      <w:tr w14:paraId="5319A2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362DA03D">
            <w:pPr>
              <w:widowControl/>
              <w:spacing w:line="560" w:lineRule="exact"/>
              <w:rPr>
                <w:rFonts w:hint="eastAsia" w:eastAsia="Arial"/>
                <w:b/>
                <w:bCs/>
                <w:sz w:val="24"/>
                <w:szCs w:val="20"/>
                <w:lang w:val="en-US" w:eastAsia="zh-CN"/>
              </w:rPr>
            </w:pPr>
          </w:p>
        </w:tc>
        <w:tc>
          <w:tcPr>
            <w:tcW w:w="5909" w:type="dxa"/>
            <w:gridSpan w:val="3"/>
            <w:noWrap w:val="0"/>
            <w:vAlign w:val="top"/>
          </w:tcPr>
          <w:p w14:paraId="21673FD2">
            <w:pPr>
              <w:keepNext w:val="0"/>
              <w:keepLines w:val="0"/>
              <w:pageBreakBefore w:val="0"/>
              <w:widowControl/>
              <w:spacing w:line="400" w:lineRule="exact"/>
              <w:rPr>
                <w:rFonts w:hint="default" w:eastAsia="宋体"/>
                <w:color w:val="auto"/>
                <w:sz w:val="24"/>
                <w:szCs w:val="20"/>
                <w:lang w:val="en-US" w:eastAsia="zh-CN"/>
              </w:rPr>
            </w:pPr>
            <w:r>
              <w:rPr>
                <w:rFonts w:hint="eastAsia" w:eastAsia="宋体"/>
                <w:color w:val="auto"/>
                <w:sz w:val="24"/>
                <w:szCs w:val="20"/>
                <w:lang w:val="en-US" w:eastAsia="zh-CN"/>
              </w:rPr>
              <w:t>2、</w:t>
            </w:r>
            <w:r>
              <w:rPr>
                <w:rFonts w:hint="eastAsia" w:eastAsia="Arial"/>
                <w:color w:val="auto"/>
                <w:sz w:val="24"/>
                <w:szCs w:val="20"/>
                <w:lang w:val="en-US" w:eastAsia="zh-CN"/>
              </w:rPr>
              <w:t>配合管理人员检查照明、空调、电风扇等正常运作</w:t>
            </w:r>
            <w:r>
              <w:rPr>
                <w:rFonts w:hint="eastAsia" w:eastAsia="Arial"/>
                <w:color w:val="auto"/>
                <w:sz w:val="24"/>
                <w:szCs w:val="20"/>
                <w:lang w:val="zh-CN"/>
              </w:rPr>
              <w:t>（</w:t>
            </w:r>
            <w:r>
              <w:rPr>
                <w:rFonts w:hint="eastAsia" w:eastAsia="宋体"/>
                <w:color w:val="auto"/>
                <w:sz w:val="24"/>
                <w:szCs w:val="20"/>
                <w:lang w:val="en-US" w:eastAsia="zh-CN"/>
              </w:rPr>
              <w:t>1.5</w:t>
            </w:r>
            <w:r>
              <w:rPr>
                <w:rFonts w:hint="eastAsia" w:eastAsia="Arial"/>
                <w:color w:val="auto"/>
                <w:sz w:val="24"/>
                <w:szCs w:val="20"/>
                <w:lang w:val="zh-CN"/>
              </w:rPr>
              <w:t>分）</w:t>
            </w:r>
          </w:p>
        </w:tc>
        <w:tc>
          <w:tcPr>
            <w:tcW w:w="1233" w:type="dxa"/>
            <w:noWrap w:val="0"/>
            <w:vAlign w:val="top"/>
          </w:tcPr>
          <w:p w14:paraId="1535BFB5">
            <w:pPr>
              <w:widowControl/>
              <w:spacing w:line="560" w:lineRule="exact"/>
              <w:ind w:firstLine="480"/>
              <w:rPr>
                <w:rFonts w:hint="eastAsia" w:eastAsia="Arial"/>
                <w:sz w:val="24"/>
                <w:szCs w:val="20"/>
                <w:lang w:val="zh-CN"/>
              </w:rPr>
            </w:pPr>
          </w:p>
        </w:tc>
      </w:tr>
      <w:tr w14:paraId="13EFD2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3756DF8E">
            <w:pPr>
              <w:widowControl/>
              <w:spacing w:line="560" w:lineRule="exact"/>
              <w:rPr>
                <w:rFonts w:hint="eastAsia" w:eastAsia="Arial"/>
                <w:b/>
                <w:bCs/>
                <w:sz w:val="24"/>
                <w:szCs w:val="20"/>
                <w:lang w:val="en-US" w:eastAsia="zh-CN"/>
              </w:rPr>
            </w:pPr>
          </w:p>
        </w:tc>
        <w:tc>
          <w:tcPr>
            <w:tcW w:w="5909" w:type="dxa"/>
            <w:gridSpan w:val="3"/>
            <w:noWrap w:val="0"/>
            <w:vAlign w:val="top"/>
          </w:tcPr>
          <w:p w14:paraId="12BE9F56">
            <w:pPr>
              <w:keepNext w:val="0"/>
              <w:keepLines w:val="0"/>
              <w:pageBreakBefore w:val="0"/>
              <w:widowControl/>
              <w:spacing w:line="400" w:lineRule="exact"/>
              <w:rPr>
                <w:rFonts w:hint="default" w:eastAsia="宋体"/>
                <w:color w:val="auto"/>
                <w:sz w:val="24"/>
                <w:szCs w:val="20"/>
                <w:lang w:val="en-US" w:eastAsia="zh-CN"/>
              </w:rPr>
            </w:pPr>
            <w:r>
              <w:rPr>
                <w:rFonts w:hint="eastAsia" w:eastAsia="宋体"/>
                <w:color w:val="auto"/>
                <w:sz w:val="24"/>
                <w:szCs w:val="20"/>
                <w:lang w:val="en-US" w:eastAsia="zh-CN"/>
              </w:rPr>
              <w:t>3、</w:t>
            </w:r>
            <w:r>
              <w:rPr>
                <w:rFonts w:hint="eastAsia" w:eastAsia="Arial"/>
                <w:color w:val="auto"/>
                <w:sz w:val="24"/>
                <w:szCs w:val="20"/>
                <w:lang w:val="en-US" w:eastAsia="zh-CN"/>
              </w:rPr>
              <w:t>经常检查室内外灯是否正常，并及时报告、更换</w:t>
            </w:r>
            <w:r>
              <w:rPr>
                <w:rFonts w:hint="eastAsia" w:eastAsia="Arial"/>
                <w:color w:val="auto"/>
                <w:sz w:val="24"/>
                <w:szCs w:val="20"/>
                <w:lang w:val="zh-CN"/>
              </w:rPr>
              <w:t>（</w:t>
            </w:r>
            <w:r>
              <w:rPr>
                <w:rFonts w:hint="eastAsia" w:eastAsia="宋体"/>
                <w:color w:val="auto"/>
                <w:sz w:val="24"/>
                <w:szCs w:val="20"/>
                <w:lang w:val="en-US" w:eastAsia="zh-CN"/>
              </w:rPr>
              <w:t>1.5</w:t>
            </w:r>
            <w:r>
              <w:rPr>
                <w:rFonts w:hint="eastAsia" w:eastAsia="Arial"/>
                <w:color w:val="auto"/>
                <w:sz w:val="24"/>
                <w:szCs w:val="20"/>
                <w:lang w:val="zh-CN"/>
              </w:rPr>
              <w:t>分）</w:t>
            </w:r>
          </w:p>
        </w:tc>
        <w:tc>
          <w:tcPr>
            <w:tcW w:w="1233" w:type="dxa"/>
            <w:noWrap w:val="0"/>
            <w:vAlign w:val="top"/>
          </w:tcPr>
          <w:p w14:paraId="5437E65E">
            <w:pPr>
              <w:widowControl/>
              <w:spacing w:line="560" w:lineRule="exact"/>
              <w:ind w:firstLine="480"/>
              <w:rPr>
                <w:rFonts w:hint="eastAsia" w:eastAsia="Arial"/>
                <w:sz w:val="24"/>
                <w:szCs w:val="20"/>
                <w:lang w:val="zh-CN"/>
              </w:rPr>
            </w:pPr>
          </w:p>
        </w:tc>
      </w:tr>
      <w:tr w14:paraId="750F0E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5691E43A">
            <w:pPr>
              <w:widowControl/>
              <w:spacing w:line="560" w:lineRule="exact"/>
              <w:rPr>
                <w:rFonts w:hint="eastAsia" w:eastAsia="Arial"/>
                <w:b/>
                <w:bCs/>
                <w:sz w:val="24"/>
                <w:szCs w:val="20"/>
                <w:lang w:val="en-US" w:eastAsia="zh-CN"/>
              </w:rPr>
            </w:pPr>
          </w:p>
        </w:tc>
        <w:tc>
          <w:tcPr>
            <w:tcW w:w="5909" w:type="dxa"/>
            <w:gridSpan w:val="3"/>
            <w:noWrap w:val="0"/>
            <w:vAlign w:val="top"/>
          </w:tcPr>
          <w:p w14:paraId="3444CFE0">
            <w:pPr>
              <w:keepNext w:val="0"/>
              <w:keepLines w:val="0"/>
              <w:pageBreakBefore w:val="0"/>
              <w:widowControl/>
              <w:spacing w:line="400" w:lineRule="exact"/>
              <w:rPr>
                <w:rFonts w:hint="default" w:eastAsia="宋体"/>
                <w:color w:val="auto"/>
                <w:sz w:val="24"/>
                <w:szCs w:val="20"/>
                <w:lang w:val="en-US" w:eastAsia="zh-CN"/>
              </w:rPr>
            </w:pPr>
            <w:r>
              <w:rPr>
                <w:rFonts w:hint="eastAsia" w:eastAsia="宋体"/>
                <w:color w:val="auto"/>
                <w:sz w:val="24"/>
                <w:szCs w:val="20"/>
                <w:lang w:val="en-US" w:eastAsia="zh-CN"/>
              </w:rPr>
              <w:t>4、</w:t>
            </w:r>
            <w:r>
              <w:rPr>
                <w:rFonts w:hint="eastAsia" w:eastAsia="Arial"/>
                <w:color w:val="auto"/>
                <w:sz w:val="24"/>
                <w:szCs w:val="20"/>
                <w:lang w:val="en-US" w:eastAsia="zh-CN"/>
              </w:rPr>
              <w:t>依规巡查配电房等设备运行情况、建立健全管理台账</w:t>
            </w:r>
            <w:r>
              <w:rPr>
                <w:rFonts w:hint="eastAsia" w:eastAsia="Arial"/>
                <w:color w:val="auto"/>
                <w:sz w:val="24"/>
                <w:szCs w:val="20"/>
                <w:lang w:val="zh-CN"/>
              </w:rPr>
              <w:t>（</w:t>
            </w:r>
            <w:r>
              <w:rPr>
                <w:rFonts w:hint="eastAsia" w:eastAsia="宋体"/>
                <w:color w:val="auto"/>
                <w:sz w:val="24"/>
                <w:szCs w:val="20"/>
                <w:lang w:val="en-US" w:eastAsia="zh-CN"/>
              </w:rPr>
              <w:t>1.5</w:t>
            </w:r>
            <w:r>
              <w:rPr>
                <w:rFonts w:hint="eastAsia" w:eastAsia="Arial"/>
                <w:color w:val="auto"/>
                <w:sz w:val="24"/>
                <w:szCs w:val="20"/>
                <w:lang w:val="zh-CN"/>
              </w:rPr>
              <w:t>分）</w:t>
            </w:r>
          </w:p>
        </w:tc>
        <w:tc>
          <w:tcPr>
            <w:tcW w:w="1233" w:type="dxa"/>
            <w:noWrap w:val="0"/>
            <w:vAlign w:val="top"/>
          </w:tcPr>
          <w:p w14:paraId="1EE2BE81">
            <w:pPr>
              <w:widowControl/>
              <w:spacing w:line="560" w:lineRule="exact"/>
              <w:ind w:firstLine="480"/>
              <w:rPr>
                <w:rFonts w:hint="eastAsia" w:eastAsia="Arial"/>
                <w:sz w:val="24"/>
                <w:szCs w:val="20"/>
                <w:lang w:val="zh-CN"/>
              </w:rPr>
            </w:pPr>
          </w:p>
        </w:tc>
      </w:tr>
      <w:tr w14:paraId="60D269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0A7AE901">
            <w:pPr>
              <w:widowControl/>
              <w:spacing w:line="560" w:lineRule="exact"/>
              <w:rPr>
                <w:rFonts w:hint="eastAsia" w:eastAsia="Arial"/>
                <w:b/>
                <w:bCs/>
                <w:sz w:val="24"/>
                <w:szCs w:val="20"/>
                <w:lang w:val="en-US" w:eastAsia="zh-CN"/>
              </w:rPr>
            </w:pPr>
          </w:p>
        </w:tc>
        <w:tc>
          <w:tcPr>
            <w:tcW w:w="5909" w:type="dxa"/>
            <w:gridSpan w:val="3"/>
            <w:noWrap w:val="0"/>
            <w:vAlign w:val="top"/>
          </w:tcPr>
          <w:p w14:paraId="7973C6AD">
            <w:pPr>
              <w:keepNext w:val="0"/>
              <w:keepLines w:val="0"/>
              <w:pageBreakBefore w:val="0"/>
              <w:widowControl/>
              <w:spacing w:line="400" w:lineRule="exact"/>
              <w:rPr>
                <w:rFonts w:hint="default" w:eastAsia="宋体"/>
                <w:color w:val="auto"/>
                <w:sz w:val="24"/>
                <w:szCs w:val="20"/>
                <w:lang w:val="en-US" w:eastAsia="zh-CN"/>
              </w:rPr>
            </w:pPr>
            <w:r>
              <w:rPr>
                <w:rFonts w:hint="eastAsia" w:eastAsia="宋体"/>
                <w:color w:val="auto"/>
                <w:sz w:val="24"/>
                <w:szCs w:val="20"/>
                <w:lang w:val="en-US" w:eastAsia="zh-CN"/>
              </w:rPr>
              <w:t>5、</w:t>
            </w:r>
            <w:r>
              <w:rPr>
                <w:rFonts w:hint="eastAsia" w:eastAsia="Arial"/>
                <w:color w:val="auto"/>
                <w:sz w:val="24"/>
                <w:szCs w:val="20"/>
                <w:lang w:val="en-US" w:eastAsia="zh-CN"/>
              </w:rPr>
              <w:t>做好责任区域随手管控，下班、放学后自觉关闭辖区内照明、空调、电风扇、多媒体等用电设备;严禁出现长明灯、设备空转浪费现象</w:t>
            </w:r>
            <w:r>
              <w:rPr>
                <w:rFonts w:hint="eastAsia" w:eastAsia="Arial"/>
                <w:color w:val="auto"/>
                <w:sz w:val="24"/>
                <w:szCs w:val="20"/>
                <w:lang w:val="zh-CN"/>
              </w:rPr>
              <w:t>（</w:t>
            </w:r>
            <w:r>
              <w:rPr>
                <w:rFonts w:hint="eastAsia" w:eastAsia="宋体"/>
                <w:color w:val="auto"/>
                <w:sz w:val="24"/>
                <w:szCs w:val="20"/>
                <w:lang w:val="en-US" w:eastAsia="zh-CN"/>
              </w:rPr>
              <w:t>1.5</w:t>
            </w:r>
            <w:r>
              <w:rPr>
                <w:rFonts w:hint="eastAsia" w:eastAsia="Arial"/>
                <w:color w:val="auto"/>
                <w:sz w:val="24"/>
                <w:szCs w:val="20"/>
                <w:lang w:val="zh-CN"/>
              </w:rPr>
              <w:t>分）</w:t>
            </w:r>
          </w:p>
        </w:tc>
        <w:tc>
          <w:tcPr>
            <w:tcW w:w="1233" w:type="dxa"/>
            <w:noWrap w:val="0"/>
            <w:vAlign w:val="top"/>
          </w:tcPr>
          <w:p w14:paraId="6D799BFA">
            <w:pPr>
              <w:widowControl/>
              <w:spacing w:line="560" w:lineRule="exact"/>
              <w:ind w:firstLine="480"/>
              <w:rPr>
                <w:rFonts w:hint="eastAsia" w:eastAsia="Arial"/>
                <w:sz w:val="24"/>
                <w:szCs w:val="20"/>
                <w:lang w:val="zh-CN"/>
              </w:rPr>
            </w:pPr>
          </w:p>
        </w:tc>
      </w:tr>
      <w:tr w14:paraId="7A5EB2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vMerge w:val="continue"/>
            <w:noWrap w:val="0"/>
            <w:vAlign w:val="top"/>
          </w:tcPr>
          <w:p w14:paraId="0A9EE883">
            <w:pPr>
              <w:widowControl/>
              <w:spacing w:line="560" w:lineRule="exact"/>
              <w:rPr>
                <w:rFonts w:hint="eastAsia" w:eastAsia="Arial"/>
                <w:b/>
                <w:bCs/>
                <w:sz w:val="24"/>
                <w:szCs w:val="20"/>
                <w:lang w:val="en-US" w:eastAsia="zh-CN"/>
              </w:rPr>
            </w:pPr>
          </w:p>
        </w:tc>
        <w:tc>
          <w:tcPr>
            <w:tcW w:w="5909" w:type="dxa"/>
            <w:gridSpan w:val="3"/>
            <w:noWrap w:val="0"/>
            <w:vAlign w:val="top"/>
          </w:tcPr>
          <w:p w14:paraId="02885CA6">
            <w:pPr>
              <w:keepNext w:val="0"/>
              <w:keepLines w:val="0"/>
              <w:pageBreakBefore w:val="0"/>
              <w:widowControl/>
              <w:spacing w:line="400" w:lineRule="exact"/>
              <w:rPr>
                <w:rFonts w:hint="default" w:eastAsia="宋体"/>
                <w:color w:val="auto"/>
                <w:sz w:val="24"/>
                <w:szCs w:val="20"/>
                <w:lang w:val="en-US" w:eastAsia="zh-CN"/>
              </w:rPr>
            </w:pPr>
            <w:r>
              <w:rPr>
                <w:rFonts w:hint="eastAsia" w:eastAsia="宋体"/>
                <w:color w:val="auto"/>
                <w:sz w:val="24"/>
                <w:szCs w:val="20"/>
                <w:lang w:val="en-US" w:eastAsia="zh-CN"/>
              </w:rPr>
              <w:t>6、</w:t>
            </w:r>
            <w:r>
              <w:rPr>
                <w:rFonts w:hint="eastAsia" w:eastAsia="Arial"/>
                <w:color w:val="auto"/>
                <w:sz w:val="24"/>
                <w:szCs w:val="20"/>
                <w:lang w:val="en-US" w:eastAsia="zh-CN"/>
              </w:rPr>
              <w:t>对突发性故障应以最快时间报告、修复，接到报修通知20 分钟内不到现场</w:t>
            </w:r>
            <w:r>
              <w:rPr>
                <w:rFonts w:hint="eastAsia" w:eastAsia="Arial"/>
                <w:color w:val="auto"/>
                <w:sz w:val="24"/>
                <w:szCs w:val="20"/>
                <w:lang w:val="zh-CN"/>
              </w:rPr>
              <w:t>（</w:t>
            </w:r>
            <w:r>
              <w:rPr>
                <w:rFonts w:hint="eastAsia" w:eastAsia="宋体"/>
                <w:color w:val="auto"/>
                <w:sz w:val="24"/>
                <w:szCs w:val="20"/>
                <w:lang w:val="en-US" w:eastAsia="zh-CN"/>
              </w:rPr>
              <w:t>1.5</w:t>
            </w:r>
            <w:r>
              <w:rPr>
                <w:rFonts w:hint="eastAsia" w:eastAsia="Arial"/>
                <w:color w:val="auto"/>
                <w:sz w:val="24"/>
                <w:szCs w:val="20"/>
                <w:lang w:val="zh-CN"/>
              </w:rPr>
              <w:t>分）</w:t>
            </w:r>
          </w:p>
        </w:tc>
        <w:tc>
          <w:tcPr>
            <w:tcW w:w="1233" w:type="dxa"/>
            <w:noWrap w:val="0"/>
            <w:vAlign w:val="top"/>
          </w:tcPr>
          <w:p w14:paraId="777FD08C">
            <w:pPr>
              <w:widowControl/>
              <w:spacing w:line="560" w:lineRule="exact"/>
              <w:ind w:firstLine="480"/>
              <w:rPr>
                <w:rFonts w:hint="eastAsia" w:eastAsia="Arial"/>
                <w:sz w:val="24"/>
                <w:szCs w:val="20"/>
                <w:lang w:val="zh-CN"/>
              </w:rPr>
            </w:pPr>
          </w:p>
        </w:tc>
      </w:tr>
      <w:tr w14:paraId="0B0DCE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noWrap w:val="0"/>
            <w:vAlign w:val="center"/>
          </w:tcPr>
          <w:p w14:paraId="68057518">
            <w:pPr>
              <w:keepNext w:val="0"/>
              <w:keepLines w:val="0"/>
              <w:pageBreakBefore w:val="0"/>
              <w:widowControl/>
              <w:spacing w:line="400" w:lineRule="exact"/>
              <w:jc w:val="center"/>
              <w:rPr>
                <w:rFonts w:hint="eastAsia" w:eastAsia="Arial"/>
                <w:b/>
                <w:bCs/>
                <w:sz w:val="24"/>
                <w:szCs w:val="20"/>
                <w:lang w:val="en-US" w:eastAsia="zh-CN"/>
              </w:rPr>
            </w:pPr>
            <w:r>
              <w:rPr>
                <w:rFonts w:hint="eastAsia" w:eastAsia="Arial"/>
                <w:b w:val="0"/>
                <w:bCs w:val="0"/>
                <w:sz w:val="24"/>
                <w:szCs w:val="20"/>
                <w:lang w:val="en-US" w:eastAsia="zh-CN"/>
              </w:rPr>
              <w:t>4</w:t>
            </w:r>
            <w:r>
              <w:rPr>
                <w:rFonts w:hint="eastAsia" w:eastAsia="Arial"/>
                <w:b w:val="0"/>
                <w:bCs w:val="0"/>
                <w:sz w:val="24"/>
                <w:szCs w:val="20"/>
                <w:lang w:val="zh-CN" w:eastAsia="zh-CN"/>
              </w:rPr>
              <w:t>、档案、资料管理（</w:t>
            </w:r>
            <w:r>
              <w:rPr>
                <w:rFonts w:hint="eastAsia" w:eastAsia="Arial"/>
                <w:b w:val="0"/>
                <w:bCs w:val="0"/>
                <w:sz w:val="24"/>
                <w:szCs w:val="20"/>
                <w:lang w:val="en-US" w:eastAsia="zh-CN"/>
              </w:rPr>
              <w:t>8</w:t>
            </w:r>
            <w:r>
              <w:rPr>
                <w:rFonts w:hint="eastAsia" w:eastAsia="Arial"/>
                <w:b w:val="0"/>
                <w:bCs w:val="0"/>
                <w:sz w:val="24"/>
                <w:szCs w:val="20"/>
                <w:lang w:val="zh-CN" w:eastAsia="zh-CN"/>
              </w:rPr>
              <w:t>分）</w:t>
            </w:r>
          </w:p>
        </w:tc>
        <w:tc>
          <w:tcPr>
            <w:tcW w:w="5909" w:type="dxa"/>
            <w:gridSpan w:val="3"/>
            <w:noWrap w:val="0"/>
            <w:vAlign w:val="top"/>
          </w:tcPr>
          <w:p w14:paraId="0FABE577">
            <w:pPr>
              <w:keepNext w:val="0"/>
              <w:keepLines w:val="0"/>
              <w:pageBreakBefore w:val="0"/>
              <w:widowControl/>
              <w:spacing w:line="400" w:lineRule="exact"/>
              <w:ind w:firstLine="482"/>
              <w:rPr>
                <w:rFonts w:hint="eastAsia" w:eastAsia="宋体"/>
                <w:sz w:val="24"/>
                <w:szCs w:val="20"/>
                <w:lang w:val="en-US" w:eastAsia="zh-CN"/>
              </w:rPr>
            </w:pPr>
            <w:r>
              <w:rPr>
                <w:rFonts w:hint="eastAsia" w:eastAsia="Arial"/>
                <w:sz w:val="24"/>
                <w:szCs w:val="20"/>
                <w:lang w:val="zh-CN"/>
              </w:rPr>
              <w:t>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如未能做到，每项扣</w:t>
            </w:r>
            <w:r>
              <w:rPr>
                <w:rFonts w:hint="eastAsia" w:eastAsia="宋体"/>
                <w:sz w:val="24"/>
                <w:szCs w:val="20"/>
                <w:lang w:val="en-US" w:eastAsia="zh-CN"/>
              </w:rPr>
              <w:t>2</w:t>
            </w:r>
            <w:r>
              <w:rPr>
                <w:rFonts w:hint="eastAsia" w:eastAsia="Arial"/>
                <w:sz w:val="24"/>
                <w:szCs w:val="20"/>
                <w:lang w:val="zh-CN"/>
              </w:rPr>
              <w:t>分，共计</w:t>
            </w:r>
            <w:r>
              <w:rPr>
                <w:rFonts w:hint="eastAsia" w:eastAsia="宋体"/>
                <w:sz w:val="24"/>
                <w:szCs w:val="20"/>
                <w:lang w:val="en-US" w:eastAsia="zh-CN"/>
              </w:rPr>
              <w:t>8</w:t>
            </w:r>
            <w:r>
              <w:rPr>
                <w:rFonts w:hint="eastAsia" w:eastAsia="Arial"/>
                <w:sz w:val="24"/>
                <w:szCs w:val="20"/>
                <w:lang w:val="zh-CN"/>
              </w:rPr>
              <w:t>分。</w:t>
            </w:r>
          </w:p>
        </w:tc>
        <w:tc>
          <w:tcPr>
            <w:tcW w:w="1233" w:type="dxa"/>
            <w:noWrap w:val="0"/>
            <w:vAlign w:val="top"/>
          </w:tcPr>
          <w:p w14:paraId="30501EC4">
            <w:pPr>
              <w:widowControl/>
              <w:spacing w:line="560" w:lineRule="exact"/>
              <w:ind w:firstLine="480"/>
              <w:rPr>
                <w:rFonts w:hint="eastAsia" w:eastAsia="Arial"/>
                <w:sz w:val="24"/>
                <w:szCs w:val="20"/>
                <w:lang w:val="zh-CN"/>
              </w:rPr>
            </w:pPr>
          </w:p>
        </w:tc>
      </w:tr>
      <w:tr w14:paraId="41505A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noWrap w:val="0"/>
            <w:vAlign w:val="center"/>
          </w:tcPr>
          <w:p w14:paraId="24EC9F5B">
            <w:pPr>
              <w:keepNext w:val="0"/>
              <w:keepLines w:val="0"/>
              <w:pageBreakBefore w:val="0"/>
              <w:widowControl/>
              <w:spacing w:line="400" w:lineRule="exact"/>
              <w:jc w:val="center"/>
              <w:rPr>
                <w:rFonts w:hint="eastAsia" w:eastAsia="Arial"/>
                <w:b/>
                <w:bCs/>
                <w:sz w:val="24"/>
                <w:szCs w:val="20"/>
                <w:lang w:val="en-US" w:eastAsia="zh-CN"/>
              </w:rPr>
            </w:pPr>
            <w:r>
              <w:rPr>
                <w:rFonts w:hint="eastAsia" w:eastAsia="宋体"/>
                <w:b w:val="0"/>
                <w:bCs w:val="0"/>
                <w:sz w:val="24"/>
                <w:szCs w:val="20"/>
                <w:lang w:val="en-US" w:eastAsia="zh-CN"/>
              </w:rPr>
              <w:t>5</w:t>
            </w:r>
            <w:r>
              <w:rPr>
                <w:rFonts w:hint="eastAsia" w:eastAsia="Arial"/>
                <w:b w:val="0"/>
                <w:bCs w:val="0"/>
                <w:sz w:val="24"/>
                <w:szCs w:val="20"/>
                <w:lang w:val="zh-CN"/>
              </w:rPr>
              <w:t>、建立健全物业管理制度（</w:t>
            </w:r>
            <w:r>
              <w:rPr>
                <w:rFonts w:hint="eastAsia" w:eastAsia="宋体"/>
                <w:b w:val="0"/>
                <w:bCs w:val="0"/>
                <w:sz w:val="24"/>
                <w:szCs w:val="20"/>
                <w:u w:val="none"/>
                <w:lang w:val="en-US" w:eastAsia="zh-CN"/>
              </w:rPr>
              <w:t>5</w:t>
            </w:r>
            <w:r>
              <w:rPr>
                <w:rFonts w:hint="eastAsia" w:eastAsia="Arial"/>
                <w:b w:val="0"/>
                <w:bCs w:val="0"/>
                <w:sz w:val="24"/>
                <w:szCs w:val="20"/>
                <w:u w:val="none"/>
                <w:lang w:val="zh-CN"/>
              </w:rPr>
              <w:t xml:space="preserve"> </w:t>
            </w:r>
            <w:r>
              <w:rPr>
                <w:rFonts w:hint="eastAsia" w:eastAsia="Arial"/>
                <w:b w:val="0"/>
                <w:bCs w:val="0"/>
                <w:sz w:val="24"/>
                <w:szCs w:val="20"/>
                <w:lang w:val="zh-CN"/>
              </w:rPr>
              <w:t>分）</w:t>
            </w:r>
          </w:p>
        </w:tc>
        <w:tc>
          <w:tcPr>
            <w:tcW w:w="5909" w:type="dxa"/>
            <w:gridSpan w:val="3"/>
            <w:noWrap w:val="0"/>
            <w:vAlign w:val="top"/>
          </w:tcPr>
          <w:p w14:paraId="5973B427">
            <w:pPr>
              <w:keepNext w:val="0"/>
              <w:keepLines w:val="0"/>
              <w:pageBreakBefore w:val="0"/>
              <w:widowControl/>
              <w:spacing w:line="400" w:lineRule="exact"/>
              <w:ind w:firstLine="482"/>
              <w:rPr>
                <w:rFonts w:eastAsia="Arial"/>
                <w:sz w:val="24"/>
                <w:szCs w:val="20"/>
                <w:lang w:val="zh-CN"/>
              </w:rPr>
            </w:pPr>
            <w:r>
              <w:rPr>
                <w:rFonts w:hint="eastAsia" w:eastAsia="Arial"/>
                <w:sz w:val="24"/>
                <w:szCs w:val="20"/>
                <w:lang w:val="zh-CN"/>
              </w:rPr>
              <w:t>建立健全物业管理制度：根据区域内的具体情况，受托单位应制定详细的内部管理制度、日常服务的运作管理制度等相关制度。（</w:t>
            </w:r>
            <w:r>
              <w:rPr>
                <w:rFonts w:hint="eastAsia" w:eastAsia="宋体"/>
                <w:sz w:val="24"/>
                <w:szCs w:val="20"/>
                <w:lang w:val="en-US" w:eastAsia="zh-CN"/>
              </w:rPr>
              <w:t>5</w:t>
            </w:r>
            <w:r>
              <w:rPr>
                <w:rFonts w:hint="eastAsia" w:eastAsia="Arial"/>
                <w:sz w:val="24"/>
                <w:szCs w:val="20"/>
                <w:lang w:val="zh-CN"/>
              </w:rPr>
              <w:t>分）</w:t>
            </w:r>
          </w:p>
          <w:p w14:paraId="0D125163">
            <w:pPr>
              <w:keepNext w:val="0"/>
              <w:keepLines w:val="0"/>
              <w:pageBreakBefore w:val="0"/>
              <w:widowControl/>
              <w:spacing w:line="400" w:lineRule="exact"/>
              <w:ind w:firstLine="482"/>
              <w:rPr>
                <w:rFonts w:eastAsia="Arial"/>
                <w:sz w:val="24"/>
                <w:szCs w:val="20"/>
                <w:lang w:val="zh-CN"/>
              </w:rPr>
            </w:pPr>
            <w:r>
              <w:rPr>
                <w:rFonts w:hint="eastAsia" w:eastAsia="Arial"/>
                <w:sz w:val="24"/>
                <w:szCs w:val="20"/>
                <w:lang w:val="zh-CN"/>
              </w:rPr>
              <w:t>1．组织机构设置、人员配备、培训与管理、制度的建立</w:t>
            </w:r>
          </w:p>
          <w:p w14:paraId="0422658D">
            <w:pPr>
              <w:keepNext w:val="0"/>
              <w:keepLines w:val="0"/>
              <w:pageBreakBefore w:val="0"/>
              <w:widowControl/>
              <w:spacing w:line="400" w:lineRule="exact"/>
              <w:ind w:firstLine="482"/>
              <w:rPr>
                <w:rFonts w:eastAsia="Arial"/>
                <w:sz w:val="24"/>
                <w:szCs w:val="20"/>
                <w:lang w:val="zh-CN"/>
              </w:rPr>
            </w:pPr>
            <w:r>
              <w:rPr>
                <w:rFonts w:hint="eastAsia" w:eastAsia="Arial"/>
                <w:sz w:val="24"/>
                <w:szCs w:val="20"/>
                <w:lang w:val="zh-CN"/>
              </w:rPr>
              <w:t>2. 物业管理员工行为规范；</w:t>
            </w:r>
          </w:p>
          <w:p w14:paraId="2199CDDE">
            <w:pPr>
              <w:keepNext w:val="0"/>
              <w:keepLines w:val="0"/>
              <w:pageBreakBefore w:val="0"/>
              <w:widowControl/>
              <w:spacing w:line="400" w:lineRule="exact"/>
              <w:ind w:firstLine="482"/>
              <w:rPr>
                <w:rFonts w:eastAsia="Arial"/>
                <w:sz w:val="24"/>
                <w:szCs w:val="20"/>
                <w:lang w:val="zh-CN"/>
              </w:rPr>
            </w:pPr>
            <w:r>
              <w:rPr>
                <w:rFonts w:hint="eastAsia" w:eastAsia="Arial"/>
                <w:sz w:val="24"/>
                <w:szCs w:val="20"/>
                <w:lang w:val="zh-CN"/>
              </w:rPr>
              <w:t>3．管理人员岗位职责；</w:t>
            </w:r>
          </w:p>
          <w:p w14:paraId="3B8C6D8D">
            <w:pPr>
              <w:keepNext w:val="0"/>
              <w:keepLines w:val="0"/>
              <w:pageBreakBefore w:val="0"/>
              <w:widowControl/>
              <w:spacing w:line="400" w:lineRule="exact"/>
              <w:ind w:firstLine="482"/>
              <w:rPr>
                <w:rFonts w:eastAsia="Arial"/>
                <w:sz w:val="24"/>
                <w:szCs w:val="20"/>
                <w:lang w:val="zh-CN"/>
              </w:rPr>
            </w:pPr>
            <w:r>
              <w:rPr>
                <w:rFonts w:hint="eastAsia" w:eastAsia="Arial"/>
                <w:sz w:val="24"/>
                <w:szCs w:val="20"/>
                <w:lang w:val="zh-CN"/>
              </w:rPr>
              <w:t>4．保洁、</w:t>
            </w:r>
            <w:r>
              <w:rPr>
                <w:rFonts w:hint="eastAsia" w:eastAsia="宋体"/>
                <w:sz w:val="24"/>
                <w:szCs w:val="20"/>
                <w:lang w:val="en-US" w:eastAsia="zh-CN"/>
              </w:rPr>
              <w:t>宿舍管理</w:t>
            </w:r>
            <w:r>
              <w:rPr>
                <w:rFonts w:hint="eastAsia" w:eastAsia="Arial"/>
                <w:sz w:val="24"/>
                <w:szCs w:val="20"/>
                <w:lang w:val="zh-CN"/>
              </w:rPr>
              <w:t>工作职责；</w:t>
            </w:r>
          </w:p>
          <w:p w14:paraId="2BA8E453">
            <w:pPr>
              <w:keepNext w:val="0"/>
              <w:keepLines w:val="0"/>
              <w:pageBreakBefore w:val="0"/>
              <w:widowControl/>
              <w:spacing w:line="400" w:lineRule="exact"/>
              <w:ind w:firstLine="482"/>
              <w:rPr>
                <w:rFonts w:eastAsia="Arial"/>
                <w:sz w:val="24"/>
                <w:szCs w:val="20"/>
                <w:lang w:val="zh-CN"/>
              </w:rPr>
            </w:pPr>
            <w:r>
              <w:rPr>
                <w:rFonts w:hint="eastAsia" w:eastAsia="Arial"/>
                <w:sz w:val="24"/>
                <w:szCs w:val="20"/>
                <w:lang w:val="zh-CN"/>
              </w:rPr>
              <w:t>5．管理人员、操作人员考核细则（百分考核）；</w:t>
            </w:r>
          </w:p>
          <w:p w14:paraId="5CDD9C84">
            <w:pPr>
              <w:keepNext w:val="0"/>
              <w:keepLines w:val="0"/>
              <w:pageBreakBefore w:val="0"/>
              <w:widowControl/>
              <w:spacing w:line="400" w:lineRule="exact"/>
              <w:ind w:firstLine="482"/>
              <w:rPr>
                <w:rFonts w:eastAsia="Arial"/>
                <w:sz w:val="24"/>
                <w:szCs w:val="20"/>
                <w:lang w:val="zh-CN"/>
              </w:rPr>
            </w:pPr>
            <w:r>
              <w:rPr>
                <w:rFonts w:hint="eastAsia" w:eastAsia="Arial"/>
                <w:sz w:val="24"/>
                <w:szCs w:val="20"/>
                <w:lang w:val="zh-CN"/>
              </w:rPr>
              <w:t>6．考核奖惩制度；</w:t>
            </w:r>
          </w:p>
          <w:p w14:paraId="47712C15">
            <w:pPr>
              <w:keepNext w:val="0"/>
              <w:keepLines w:val="0"/>
              <w:pageBreakBefore w:val="0"/>
              <w:widowControl/>
              <w:spacing w:line="400" w:lineRule="exact"/>
              <w:ind w:firstLine="482"/>
              <w:rPr>
                <w:rFonts w:eastAsia="Arial"/>
                <w:sz w:val="24"/>
                <w:szCs w:val="20"/>
                <w:lang w:val="zh-CN"/>
              </w:rPr>
            </w:pPr>
            <w:r>
              <w:rPr>
                <w:rFonts w:hint="eastAsia" w:eastAsia="Arial"/>
                <w:sz w:val="24"/>
                <w:szCs w:val="20"/>
                <w:lang w:val="zh-CN"/>
              </w:rPr>
              <w:t>7．综合服务制度；</w:t>
            </w:r>
          </w:p>
          <w:p w14:paraId="1975593A">
            <w:pPr>
              <w:keepNext w:val="0"/>
              <w:keepLines w:val="0"/>
              <w:pageBreakBefore w:val="0"/>
              <w:widowControl/>
              <w:spacing w:line="400" w:lineRule="exact"/>
              <w:ind w:firstLine="482"/>
              <w:rPr>
                <w:rFonts w:eastAsia="Arial"/>
                <w:sz w:val="24"/>
                <w:szCs w:val="20"/>
                <w:lang w:val="zh-CN"/>
              </w:rPr>
            </w:pPr>
            <w:r>
              <w:rPr>
                <w:rFonts w:hint="eastAsia" w:eastAsia="Arial"/>
                <w:sz w:val="24"/>
                <w:szCs w:val="20"/>
                <w:lang w:val="zh-CN"/>
              </w:rPr>
              <w:t>8．保洁服务方案及保洁服务质量标准；</w:t>
            </w:r>
          </w:p>
          <w:p w14:paraId="6715A63F">
            <w:pPr>
              <w:keepNext w:val="0"/>
              <w:keepLines w:val="0"/>
              <w:pageBreakBefore w:val="0"/>
              <w:widowControl/>
              <w:spacing w:line="400" w:lineRule="exact"/>
              <w:ind w:firstLine="482"/>
              <w:rPr>
                <w:rFonts w:eastAsia="Arial"/>
                <w:sz w:val="24"/>
                <w:szCs w:val="20"/>
                <w:lang w:val="zh-CN"/>
              </w:rPr>
            </w:pPr>
            <w:r>
              <w:rPr>
                <w:rFonts w:hint="eastAsia" w:eastAsia="Arial"/>
                <w:sz w:val="24"/>
                <w:szCs w:val="20"/>
                <w:lang w:val="zh-CN"/>
              </w:rPr>
              <w:t>9．自然灾害、以及停电、停水、火灾、学生家长上访、失窃等突发事件的处理预案；</w:t>
            </w:r>
          </w:p>
          <w:p w14:paraId="615A0AD4">
            <w:pPr>
              <w:keepNext w:val="0"/>
              <w:keepLines w:val="0"/>
              <w:pageBreakBefore w:val="0"/>
              <w:widowControl/>
              <w:spacing w:line="400" w:lineRule="exact"/>
              <w:ind w:firstLine="482"/>
              <w:rPr>
                <w:rFonts w:hint="eastAsia" w:eastAsia="Arial"/>
                <w:sz w:val="24"/>
                <w:szCs w:val="20"/>
                <w:lang w:val="zh-CN"/>
              </w:rPr>
            </w:pPr>
            <w:r>
              <w:rPr>
                <w:rFonts w:hint="eastAsia" w:eastAsia="Arial"/>
                <w:sz w:val="24"/>
                <w:szCs w:val="20"/>
                <w:lang w:val="zh-CN"/>
              </w:rPr>
              <w:t>10．图纸、</w:t>
            </w:r>
            <w:bookmarkStart w:id="206" w:name="_GoBack"/>
            <w:bookmarkEnd w:id="206"/>
            <w:r>
              <w:rPr>
                <w:rFonts w:hint="eastAsia" w:eastAsia="Arial"/>
                <w:sz w:val="24"/>
                <w:szCs w:val="20"/>
                <w:lang w:val="zh-CN"/>
              </w:rPr>
              <w:t>钥匙、各项设施设备、物料、器械接管方案。</w:t>
            </w:r>
          </w:p>
        </w:tc>
        <w:tc>
          <w:tcPr>
            <w:tcW w:w="1233" w:type="dxa"/>
            <w:noWrap w:val="0"/>
            <w:vAlign w:val="top"/>
          </w:tcPr>
          <w:p w14:paraId="35CF81E2">
            <w:pPr>
              <w:widowControl/>
              <w:spacing w:line="560" w:lineRule="exact"/>
              <w:ind w:firstLine="480"/>
              <w:rPr>
                <w:rFonts w:hint="eastAsia" w:eastAsia="Arial"/>
                <w:sz w:val="24"/>
                <w:szCs w:val="20"/>
                <w:lang w:val="zh-CN"/>
              </w:rPr>
            </w:pPr>
          </w:p>
        </w:tc>
      </w:tr>
      <w:tr w14:paraId="71790D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910" w:type="dxa"/>
            <w:noWrap w:val="0"/>
            <w:vAlign w:val="center"/>
          </w:tcPr>
          <w:p w14:paraId="6DDAF57C">
            <w:pPr>
              <w:keepNext w:val="0"/>
              <w:keepLines w:val="0"/>
              <w:pageBreakBefore w:val="0"/>
              <w:widowControl/>
              <w:spacing w:line="400" w:lineRule="exact"/>
              <w:jc w:val="center"/>
              <w:rPr>
                <w:rFonts w:hint="eastAsia" w:eastAsia="Arial"/>
                <w:b/>
                <w:bCs/>
                <w:sz w:val="24"/>
                <w:szCs w:val="20"/>
                <w:lang w:val="en-US" w:eastAsia="zh-CN"/>
              </w:rPr>
            </w:pPr>
            <w:r>
              <w:rPr>
                <w:rFonts w:hint="eastAsia" w:eastAsia="宋体"/>
                <w:b w:val="0"/>
                <w:bCs w:val="0"/>
                <w:sz w:val="24"/>
                <w:szCs w:val="20"/>
                <w:lang w:val="en-US" w:eastAsia="zh-CN"/>
              </w:rPr>
              <w:t>6</w:t>
            </w:r>
            <w:r>
              <w:rPr>
                <w:rFonts w:hint="eastAsia" w:eastAsia="Arial"/>
                <w:b w:val="0"/>
                <w:bCs w:val="0"/>
                <w:sz w:val="24"/>
                <w:szCs w:val="20"/>
                <w:lang w:val="zh-CN"/>
              </w:rPr>
              <w:t>、绿化养护（</w:t>
            </w:r>
            <w:r>
              <w:rPr>
                <w:rFonts w:hint="eastAsia" w:eastAsia="Arial"/>
                <w:b w:val="0"/>
                <w:bCs w:val="0"/>
                <w:sz w:val="24"/>
                <w:szCs w:val="20"/>
                <w:u w:val="none"/>
                <w:lang w:val="zh-CN"/>
              </w:rPr>
              <w:t xml:space="preserve"> </w:t>
            </w:r>
            <w:r>
              <w:rPr>
                <w:rFonts w:hint="eastAsia" w:eastAsia="宋体"/>
                <w:b w:val="0"/>
                <w:bCs w:val="0"/>
                <w:sz w:val="24"/>
                <w:szCs w:val="20"/>
                <w:u w:val="none"/>
                <w:lang w:val="en-US" w:eastAsia="zh-CN"/>
              </w:rPr>
              <w:t>10</w:t>
            </w:r>
            <w:r>
              <w:rPr>
                <w:rFonts w:hint="eastAsia" w:eastAsia="Arial"/>
                <w:b w:val="0"/>
                <w:bCs w:val="0"/>
                <w:sz w:val="24"/>
                <w:szCs w:val="20"/>
                <w:u w:val="none"/>
                <w:lang w:val="zh-CN"/>
              </w:rPr>
              <w:t xml:space="preserve"> </w:t>
            </w:r>
            <w:r>
              <w:rPr>
                <w:rFonts w:hint="eastAsia" w:eastAsia="Arial"/>
                <w:b w:val="0"/>
                <w:bCs w:val="0"/>
                <w:sz w:val="24"/>
                <w:szCs w:val="20"/>
                <w:lang w:val="zh-CN"/>
              </w:rPr>
              <w:t>分）</w:t>
            </w:r>
          </w:p>
        </w:tc>
        <w:tc>
          <w:tcPr>
            <w:tcW w:w="5909" w:type="dxa"/>
            <w:gridSpan w:val="3"/>
            <w:noWrap w:val="0"/>
            <w:vAlign w:val="top"/>
          </w:tcPr>
          <w:p w14:paraId="5FAADD6F">
            <w:pPr>
              <w:keepNext w:val="0"/>
              <w:keepLines w:val="0"/>
              <w:pageBreakBefore w:val="0"/>
              <w:widowControl/>
              <w:spacing w:line="400" w:lineRule="exact"/>
              <w:ind w:firstLine="482"/>
              <w:rPr>
                <w:rFonts w:hint="eastAsia" w:eastAsia="Arial"/>
                <w:sz w:val="24"/>
                <w:szCs w:val="20"/>
                <w:lang w:val="zh-CN"/>
              </w:rPr>
            </w:pPr>
            <w:r>
              <w:rPr>
                <w:rFonts w:hint="eastAsia" w:eastAsia="Arial"/>
                <w:sz w:val="24"/>
                <w:szCs w:val="20"/>
                <w:lang w:val="zh-CN"/>
              </w:rPr>
              <w:t>植物的病虫害防治，植物的修剪及造型，植物的施肥，必要的防除杂草(主要指化学除草和用草坪机辅助保洁人工割除杂草)，枯枝败叶及修剪后枝叶的清除，绿化隔离带喷水除尘，植物的防冻、防雪、防旱、防涝、防火、防大风，时令花卉的更换，草坪管理及绿化的巡视、看护。</w:t>
            </w:r>
            <w:r>
              <w:rPr>
                <w:rFonts w:ascii="宋体" w:hAnsi="宋体" w:eastAsia="宋体" w:cs="宋体"/>
                <w:spacing w:val="-1"/>
                <w:sz w:val="22"/>
                <w:szCs w:val="22"/>
              </w:rPr>
              <w:t>（</w:t>
            </w:r>
            <w:r>
              <w:rPr>
                <w:rFonts w:hint="eastAsia" w:ascii="宋体" w:hAnsi="宋体" w:eastAsia="宋体" w:cs="宋体"/>
                <w:spacing w:val="-1"/>
                <w:sz w:val="22"/>
                <w:szCs w:val="22"/>
                <w:lang w:val="en-US" w:eastAsia="zh-CN"/>
              </w:rPr>
              <w:t>10</w:t>
            </w:r>
            <w:r>
              <w:rPr>
                <w:rFonts w:ascii="宋体" w:hAnsi="宋体" w:eastAsia="宋体" w:cs="宋体"/>
                <w:spacing w:val="-1"/>
                <w:sz w:val="22"/>
                <w:szCs w:val="22"/>
              </w:rPr>
              <w:t>分）</w:t>
            </w:r>
          </w:p>
        </w:tc>
        <w:tc>
          <w:tcPr>
            <w:tcW w:w="1233" w:type="dxa"/>
            <w:noWrap w:val="0"/>
            <w:vAlign w:val="top"/>
          </w:tcPr>
          <w:p w14:paraId="63E8F988">
            <w:pPr>
              <w:widowControl/>
              <w:spacing w:line="560" w:lineRule="exact"/>
              <w:ind w:firstLine="480"/>
              <w:rPr>
                <w:rFonts w:hint="eastAsia" w:eastAsia="Arial"/>
                <w:sz w:val="24"/>
                <w:szCs w:val="20"/>
                <w:lang w:val="zh-CN"/>
              </w:rPr>
            </w:pPr>
          </w:p>
        </w:tc>
      </w:tr>
      <w:tr w14:paraId="23C4E1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1910" w:type="dxa"/>
            <w:vMerge w:val="restart"/>
            <w:tcBorders>
              <w:bottom w:val="nil"/>
            </w:tcBorders>
            <w:noWrap w:val="0"/>
            <w:vAlign w:val="top"/>
          </w:tcPr>
          <w:p w14:paraId="02CC7D6C">
            <w:pPr>
              <w:widowControl/>
              <w:spacing w:line="560" w:lineRule="exact"/>
              <w:ind w:firstLine="480"/>
              <w:rPr>
                <w:rFonts w:hint="eastAsia" w:eastAsia="Arial"/>
                <w:sz w:val="24"/>
                <w:szCs w:val="20"/>
                <w:lang w:val="zh-CN"/>
              </w:rPr>
            </w:pPr>
          </w:p>
          <w:p w14:paraId="3431C7E3">
            <w:pPr>
              <w:widowControl/>
              <w:spacing w:line="560" w:lineRule="exact"/>
              <w:rPr>
                <w:rFonts w:hint="eastAsia" w:eastAsia="Arial"/>
                <w:sz w:val="24"/>
                <w:szCs w:val="20"/>
                <w:lang w:val="zh-CN"/>
              </w:rPr>
            </w:pPr>
            <w:r>
              <w:rPr>
                <w:rFonts w:hint="eastAsia" w:eastAsia="宋体"/>
                <w:sz w:val="24"/>
                <w:szCs w:val="20"/>
                <w:lang w:val="en-US" w:eastAsia="zh-CN"/>
              </w:rPr>
              <w:t>7</w:t>
            </w:r>
            <w:r>
              <w:rPr>
                <w:rFonts w:hint="eastAsia" w:eastAsia="Arial"/>
                <w:sz w:val="24"/>
                <w:szCs w:val="20"/>
                <w:lang w:val="zh-CN"/>
              </w:rPr>
              <w:t xml:space="preserve"> 、其他事项</w:t>
            </w:r>
          </w:p>
          <w:p w14:paraId="043C1F90">
            <w:pPr>
              <w:widowControl/>
              <w:spacing w:line="560" w:lineRule="exact"/>
              <w:rPr>
                <w:rFonts w:hint="eastAsia" w:eastAsia="Arial"/>
                <w:sz w:val="24"/>
                <w:szCs w:val="20"/>
                <w:lang w:val="zh-CN"/>
              </w:rPr>
            </w:pPr>
            <w:r>
              <w:rPr>
                <w:rFonts w:hint="eastAsia" w:eastAsia="Arial"/>
                <w:sz w:val="24"/>
                <w:szCs w:val="20"/>
                <w:lang w:val="zh-CN"/>
              </w:rPr>
              <w:t>（20 分）</w:t>
            </w:r>
          </w:p>
        </w:tc>
        <w:tc>
          <w:tcPr>
            <w:tcW w:w="5909" w:type="dxa"/>
            <w:gridSpan w:val="3"/>
            <w:noWrap w:val="0"/>
            <w:vAlign w:val="top"/>
          </w:tcPr>
          <w:p w14:paraId="3AFE45A8">
            <w:pPr>
              <w:widowControl/>
              <w:spacing w:line="560" w:lineRule="exact"/>
              <w:rPr>
                <w:rFonts w:hint="eastAsia" w:eastAsia="Arial"/>
                <w:sz w:val="24"/>
                <w:szCs w:val="20"/>
                <w:lang w:val="zh-CN"/>
              </w:rPr>
            </w:pPr>
            <w:r>
              <w:rPr>
                <w:rFonts w:hint="eastAsia" w:eastAsia="Arial"/>
                <w:sz w:val="24"/>
                <w:szCs w:val="20"/>
                <w:lang w:val="zh-CN"/>
              </w:rPr>
              <w:t>1.能按时收发报刊及信件。（4 分）</w:t>
            </w:r>
          </w:p>
        </w:tc>
        <w:tc>
          <w:tcPr>
            <w:tcW w:w="1233" w:type="dxa"/>
            <w:noWrap w:val="0"/>
            <w:vAlign w:val="top"/>
          </w:tcPr>
          <w:p w14:paraId="1D3CA7BC">
            <w:pPr>
              <w:widowControl/>
              <w:spacing w:line="560" w:lineRule="exact"/>
              <w:ind w:firstLine="480"/>
              <w:rPr>
                <w:rFonts w:hint="eastAsia" w:eastAsia="Arial"/>
                <w:sz w:val="24"/>
                <w:szCs w:val="20"/>
                <w:lang w:val="zh-CN"/>
              </w:rPr>
            </w:pPr>
          </w:p>
        </w:tc>
      </w:tr>
      <w:tr w14:paraId="6D7D78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1910" w:type="dxa"/>
            <w:vMerge w:val="continue"/>
            <w:tcBorders>
              <w:top w:val="nil"/>
              <w:bottom w:val="nil"/>
            </w:tcBorders>
            <w:noWrap w:val="0"/>
            <w:vAlign w:val="top"/>
          </w:tcPr>
          <w:p w14:paraId="11E96818">
            <w:pPr>
              <w:widowControl/>
              <w:spacing w:line="560" w:lineRule="exact"/>
              <w:ind w:firstLine="480"/>
              <w:rPr>
                <w:rFonts w:hint="eastAsia" w:eastAsia="Arial"/>
                <w:sz w:val="24"/>
                <w:szCs w:val="20"/>
                <w:lang w:val="zh-CN"/>
              </w:rPr>
            </w:pPr>
          </w:p>
        </w:tc>
        <w:tc>
          <w:tcPr>
            <w:tcW w:w="5909" w:type="dxa"/>
            <w:gridSpan w:val="3"/>
            <w:noWrap w:val="0"/>
            <w:vAlign w:val="top"/>
          </w:tcPr>
          <w:p w14:paraId="07A4BF3A">
            <w:pPr>
              <w:widowControl/>
              <w:spacing w:line="560" w:lineRule="exact"/>
              <w:rPr>
                <w:rFonts w:hint="eastAsia" w:eastAsia="Arial"/>
                <w:sz w:val="24"/>
                <w:szCs w:val="20"/>
                <w:lang w:val="zh-CN"/>
              </w:rPr>
            </w:pPr>
            <w:r>
              <w:rPr>
                <w:rFonts w:hint="eastAsia" w:eastAsia="Arial"/>
                <w:sz w:val="24"/>
                <w:szCs w:val="20"/>
                <w:lang w:val="zh-CN"/>
              </w:rPr>
              <w:t>2.能积极配合学校开展重大活动的保障。（10 分）</w:t>
            </w:r>
          </w:p>
        </w:tc>
        <w:tc>
          <w:tcPr>
            <w:tcW w:w="1233" w:type="dxa"/>
            <w:noWrap w:val="0"/>
            <w:vAlign w:val="top"/>
          </w:tcPr>
          <w:p w14:paraId="02B73749">
            <w:pPr>
              <w:widowControl/>
              <w:spacing w:line="560" w:lineRule="exact"/>
              <w:ind w:firstLine="480"/>
              <w:rPr>
                <w:rFonts w:hint="eastAsia" w:eastAsia="Arial"/>
                <w:sz w:val="24"/>
                <w:szCs w:val="20"/>
                <w:lang w:val="zh-CN"/>
              </w:rPr>
            </w:pPr>
          </w:p>
        </w:tc>
      </w:tr>
      <w:tr w14:paraId="7E9EF6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0" w:hRule="atLeast"/>
        </w:trPr>
        <w:tc>
          <w:tcPr>
            <w:tcW w:w="1910" w:type="dxa"/>
            <w:vMerge w:val="continue"/>
            <w:tcBorders>
              <w:top w:val="nil"/>
            </w:tcBorders>
            <w:noWrap w:val="0"/>
            <w:vAlign w:val="top"/>
          </w:tcPr>
          <w:p w14:paraId="5991C545">
            <w:pPr>
              <w:widowControl/>
              <w:spacing w:line="560" w:lineRule="exact"/>
              <w:ind w:firstLine="480"/>
              <w:rPr>
                <w:rFonts w:hint="eastAsia" w:eastAsia="Arial"/>
                <w:sz w:val="24"/>
                <w:szCs w:val="20"/>
                <w:lang w:val="zh-CN"/>
              </w:rPr>
            </w:pPr>
          </w:p>
        </w:tc>
        <w:tc>
          <w:tcPr>
            <w:tcW w:w="5909" w:type="dxa"/>
            <w:gridSpan w:val="3"/>
            <w:noWrap w:val="0"/>
            <w:vAlign w:val="top"/>
          </w:tcPr>
          <w:p w14:paraId="7E5BE22E">
            <w:pPr>
              <w:widowControl/>
              <w:spacing w:line="560" w:lineRule="exact"/>
              <w:rPr>
                <w:rFonts w:hint="eastAsia" w:eastAsia="Arial"/>
                <w:sz w:val="24"/>
                <w:szCs w:val="20"/>
                <w:lang w:val="zh-CN"/>
              </w:rPr>
            </w:pPr>
            <w:r>
              <w:rPr>
                <w:rFonts w:hint="eastAsia" w:eastAsia="Arial"/>
                <w:sz w:val="24"/>
                <w:szCs w:val="20"/>
                <w:lang w:val="zh-CN"/>
              </w:rPr>
              <w:t>3.能积极完成学校安排的其他有关事项。（6 分）</w:t>
            </w:r>
          </w:p>
        </w:tc>
        <w:tc>
          <w:tcPr>
            <w:tcW w:w="1233" w:type="dxa"/>
            <w:noWrap w:val="0"/>
            <w:vAlign w:val="top"/>
          </w:tcPr>
          <w:p w14:paraId="212A9416">
            <w:pPr>
              <w:widowControl/>
              <w:spacing w:line="560" w:lineRule="exact"/>
              <w:ind w:firstLine="480"/>
              <w:rPr>
                <w:rFonts w:hint="eastAsia" w:eastAsia="Arial"/>
                <w:sz w:val="24"/>
                <w:szCs w:val="20"/>
                <w:lang w:val="zh-CN"/>
              </w:rPr>
            </w:pPr>
          </w:p>
        </w:tc>
      </w:tr>
      <w:tr w14:paraId="613267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1910" w:type="dxa"/>
            <w:noWrap w:val="0"/>
            <w:vAlign w:val="center"/>
          </w:tcPr>
          <w:p w14:paraId="2946B487">
            <w:pPr>
              <w:widowControl/>
              <w:spacing w:line="560" w:lineRule="exact"/>
              <w:jc w:val="center"/>
              <w:rPr>
                <w:rFonts w:hint="eastAsia" w:eastAsia="Arial"/>
                <w:sz w:val="24"/>
                <w:szCs w:val="20"/>
                <w:lang w:val="zh-CN"/>
              </w:rPr>
            </w:pPr>
            <w:r>
              <w:rPr>
                <w:rFonts w:hint="eastAsia" w:eastAsia="Arial"/>
                <w:sz w:val="24"/>
                <w:szCs w:val="20"/>
                <w:lang w:val="zh-CN"/>
              </w:rPr>
              <w:t>考核人</w:t>
            </w:r>
          </w:p>
        </w:tc>
        <w:tc>
          <w:tcPr>
            <w:tcW w:w="7142" w:type="dxa"/>
            <w:gridSpan w:val="4"/>
            <w:noWrap w:val="0"/>
            <w:vAlign w:val="top"/>
          </w:tcPr>
          <w:p w14:paraId="4457F615">
            <w:pPr>
              <w:widowControl/>
              <w:spacing w:line="560" w:lineRule="exact"/>
              <w:ind w:firstLine="480"/>
              <w:rPr>
                <w:rFonts w:hint="eastAsia" w:eastAsia="Arial"/>
                <w:sz w:val="24"/>
                <w:szCs w:val="20"/>
                <w:lang w:val="zh-CN"/>
              </w:rPr>
            </w:pPr>
          </w:p>
        </w:tc>
      </w:tr>
      <w:tr w14:paraId="59B53B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 w:hRule="atLeast"/>
        </w:trPr>
        <w:tc>
          <w:tcPr>
            <w:tcW w:w="1910" w:type="dxa"/>
            <w:noWrap w:val="0"/>
            <w:vAlign w:val="center"/>
          </w:tcPr>
          <w:p w14:paraId="7FCB7AB3">
            <w:pPr>
              <w:widowControl/>
              <w:spacing w:line="560" w:lineRule="exact"/>
              <w:jc w:val="center"/>
              <w:rPr>
                <w:rFonts w:hint="eastAsia" w:eastAsia="Arial"/>
                <w:sz w:val="24"/>
                <w:szCs w:val="20"/>
                <w:lang w:val="zh-CN"/>
              </w:rPr>
            </w:pPr>
            <w:r>
              <w:rPr>
                <w:rFonts w:hint="eastAsia" w:eastAsia="Arial"/>
                <w:sz w:val="24"/>
                <w:szCs w:val="20"/>
                <w:lang w:val="zh-CN"/>
              </w:rPr>
              <w:t>时间</w:t>
            </w:r>
          </w:p>
        </w:tc>
        <w:tc>
          <w:tcPr>
            <w:tcW w:w="2483" w:type="dxa"/>
            <w:noWrap w:val="0"/>
            <w:vAlign w:val="top"/>
          </w:tcPr>
          <w:p w14:paraId="11616B1D">
            <w:pPr>
              <w:widowControl/>
              <w:spacing w:line="560" w:lineRule="exact"/>
              <w:ind w:firstLine="480"/>
              <w:rPr>
                <w:rFonts w:hint="eastAsia" w:eastAsia="Arial"/>
                <w:sz w:val="24"/>
                <w:szCs w:val="20"/>
                <w:lang w:val="zh-CN"/>
              </w:rPr>
            </w:pPr>
          </w:p>
        </w:tc>
        <w:tc>
          <w:tcPr>
            <w:tcW w:w="1244" w:type="dxa"/>
            <w:noWrap w:val="0"/>
            <w:vAlign w:val="center"/>
          </w:tcPr>
          <w:p w14:paraId="561B4DF6">
            <w:pPr>
              <w:widowControl/>
              <w:spacing w:line="560" w:lineRule="exact"/>
              <w:jc w:val="center"/>
              <w:rPr>
                <w:rFonts w:hint="eastAsia" w:eastAsia="Arial"/>
                <w:sz w:val="24"/>
                <w:szCs w:val="20"/>
                <w:lang w:val="zh-CN"/>
              </w:rPr>
            </w:pPr>
            <w:r>
              <w:rPr>
                <w:rFonts w:hint="eastAsia" w:eastAsia="Arial"/>
                <w:sz w:val="24"/>
                <w:szCs w:val="20"/>
                <w:lang w:val="zh-CN"/>
              </w:rPr>
              <w:t>总得分</w:t>
            </w:r>
          </w:p>
        </w:tc>
        <w:tc>
          <w:tcPr>
            <w:tcW w:w="3415" w:type="dxa"/>
            <w:gridSpan w:val="2"/>
            <w:noWrap w:val="0"/>
            <w:vAlign w:val="top"/>
          </w:tcPr>
          <w:p w14:paraId="3F8D6DD4">
            <w:pPr>
              <w:widowControl/>
              <w:spacing w:line="560" w:lineRule="exact"/>
              <w:ind w:firstLine="480"/>
              <w:rPr>
                <w:rFonts w:hint="eastAsia" w:eastAsia="Arial"/>
                <w:sz w:val="24"/>
                <w:szCs w:val="20"/>
                <w:lang w:val="zh-CN"/>
              </w:rPr>
            </w:pPr>
          </w:p>
        </w:tc>
      </w:tr>
      <w:tr w14:paraId="020347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 w:hRule="atLeast"/>
        </w:trPr>
        <w:tc>
          <w:tcPr>
            <w:tcW w:w="1910" w:type="dxa"/>
            <w:noWrap w:val="0"/>
            <w:vAlign w:val="center"/>
          </w:tcPr>
          <w:p w14:paraId="519D9884">
            <w:pPr>
              <w:widowControl/>
              <w:spacing w:line="288" w:lineRule="auto"/>
              <w:jc w:val="center"/>
              <w:rPr>
                <w:rFonts w:hint="eastAsia" w:eastAsia="Arial"/>
                <w:sz w:val="24"/>
                <w:szCs w:val="20"/>
                <w:lang w:val="zh-CN"/>
              </w:rPr>
            </w:pPr>
            <w:r>
              <w:rPr>
                <w:rFonts w:hint="eastAsia"/>
                <w:b/>
                <w:bCs/>
                <w:color w:val="auto"/>
                <w:sz w:val="24"/>
                <w:szCs w:val="24"/>
              </w:rPr>
              <w:t>备注</w:t>
            </w:r>
          </w:p>
        </w:tc>
        <w:tc>
          <w:tcPr>
            <w:tcW w:w="7142" w:type="dxa"/>
            <w:gridSpan w:val="4"/>
            <w:noWrap w:val="0"/>
            <w:vAlign w:val="center"/>
          </w:tcPr>
          <w:p w14:paraId="7E89200B">
            <w:pPr>
              <w:widowControl/>
              <w:spacing w:line="288" w:lineRule="auto"/>
              <w:jc w:val="center"/>
              <w:rPr>
                <w:rFonts w:hint="eastAsia" w:eastAsia="Arial"/>
                <w:sz w:val="24"/>
                <w:szCs w:val="20"/>
                <w:lang w:val="zh-CN"/>
              </w:rPr>
            </w:pPr>
            <w:r>
              <w:rPr>
                <w:rFonts w:hint="eastAsia"/>
                <w:color w:val="auto"/>
                <w:sz w:val="24"/>
                <w:szCs w:val="24"/>
              </w:rPr>
              <w:t>总得分=（1—</w:t>
            </w:r>
            <w:r>
              <w:rPr>
                <w:rFonts w:hint="eastAsia"/>
                <w:color w:val="auto"/>
                <w:sz w:val="24"/>
                <w:szCs w:val="24"/>
                <w:lang w:val="en-US" w:eastAsia="zh-CN"/>
              </w:rPr>
              <w:t>7</w:t>
            </w:r>
            <w:r>
              <w:rPr>
                <w:rFonts w:hint="eastAsia"/>
                <w:color w:val="auto"/>
                <w:sz w:val="24"/>
                <w:szCs w:val="24"/>
              </w:rPr>
              <w:t>项得分之和）÷（1—</w:t>
            </w:r>
            <w:r>
              <w:rPr>
                <w:rFonts w:hint="eastAsia"/>
                <w:color w:val="auto"/>
                <w:sz w:val="24"/>
                <w:szCs w:val="24"/>
                <w:lang w:val="en-US" w:eastAsia="zh-CN"/>
              </w:rPr>
              <w:t>7</w:t>
            </w:r>
            <w:r>
              <w:rPr>
                <w:rFonts w:hint="eastAsia"/>
                <w:color w:val="auto"/>
                <w:sz w:val="24"/>
                <w:szCs w:val="24"/>
              </w:rPr>
              <w:t>项总分值）×100</w:t>
            </w:r>
          </w:p>
        </w:tc>
      </w:tr>
    </w:tbl>
    <w:p w14:paraId="50196A1D">
      <w:pPr>
        <w:pStyle w:val="9"/>
        <w:spacing w:before="120" w:beforeAutospacing="0" w:after="120" w:afterAutospacing="0" w:line="0" w:lineRule="atLeast"/>
        <w:jc w:val="center"/>
        <w:rPr>
          <w:rFonts w:hint="eastAsia" w:ascii="黑体" w:hAnsi="宋体" w:eastAsia="黑体" w:cs="黑体"/>
          <w:color w:val="000000"/>
          <w:sz w:val="44"/>
          <w:szCs w:val="44"/>
        </w:rPr>
      </w:pPr>
    </w:p>
    <w:p w14:paraId="24077AEF">
      <w:pPr>
        <w:pStyle w:val="9"/>
        <w:spacing w:before="120" w:beforeAutospacing="0" w:after="120" w:afterAutospacing="0" w:line="0" w:lineRule="atLeast"/>
        <w:jc w:val="center"/>
        <w:rPr>
          <w:rFonts w:hint="eastAsia" w:ascii="黑体" w:hAnsi="宋体" w:eastAsia="黑体" w:cs="黑体"/>
          <w:color w:val="000000"/>
          <w:sz w:val="44"/>
          <w:szCs w:val="44"/>
        </w:rPr>
      </w:pPr>
    </w:p>
    <w:p w14:paraId="78CAFDC1">
      <w:pPr>
        <w:spacing w:before="341" w:line="230" w:lineRule="auto"/>
        <w:rPr>
          <w:rFonts w:ascii="Times New Roman" w:hAnsi="Times New Roman" w:eastAsia="Times New Roman" w:cs="Times New Roman"/>
          <w:sz w:val="31"/>
          <w:szCs w:val="31"/>
        </w:rPr>
      </w:pPr>
      <w:r>
        <w:rPr>
          <w:rFonts w:ascii="黑体" w:hAnsi="黑体" w:eastAsia="黑体" w:cs="黑体"/>
          <w:spacing w:val="-4"/>
          <w:sz w:val="31"/>
          <w:szCs w:val="31"/>
        </w:rPr>
        <w:t>附件</w:t>
      </w:r>
      <w:r>
        <w:rPr>
          <w:rFonts w:ascii="黑体" w:hAnsi="黑体" w:eastAsia="黑体" w:cs="黑体"/>
          <w:spacing w:val="-67"/>
          <w:sz w:val="31"/>
          <w:szCs w:val="31"/>
        </w:rPr>
        <w:t xml:space="preserve"> </w:t>
      </w:r>
      <w:r>
        <w:rPr>
          <w:rFonts w:ascii="Times New Roman" w:hAnsi="Times New Roman" w:eastAsia="Times New Roman" w:cs="Times New Roman"/>
          <w:spacing w:val="-4"/>
          <w:sz w:val="31"/>
          <w:szCs w:val="31"/>
        </w:rPr>
        <w:t>2</w:t>
      </w:r>
    </w:p>
    <w:p w14:paraId="3814571E">
      <w:pPr>
        <w:spacing w:before="175" w:line="199" w:lineRule="auto"/>
        <w:ind w:right="2309"/>
        <w:jc w:val="center"/>
        <w:rPr>
          <w:rFonts w:ascii="微软雅黑" w:hAnsi="微软雅黑" w:eastAsia="微软雅黑" w:cs="微软雅黑"/>
          <w:spacing w:val="1"/>
          <w:sz w:val="35"/>
          <w:szCs w:val="35"/>
        </w:rPr>
      </w:pPr>
      <w:r>
        <w:rPr>
          <w:rFonts w:hint="eastAsia" w:ascii="微软雅黑" w:hAnsi="微软雅黑" w:eastAsia="微软雅黑" w:cs="微软雅黑"/>
          <w:spacing w:val="9"/>
          <w:sz w:val="35"/>
          <w:szCs w:val="35"/>
          <w:lang w:val="en-US" w:eastAsia="zh-CN"/>
        </w:rPr>
        <w:t xml:space="preserve">            </w:t>
      </w:r>
      <w:r>
        <w:rPr>
          <w:rFonts w:ascii="微软雅黑" w:hAnsi="微软雅黑" w:eastAsia="微软雅黑" w:cs="微软雅黑"/>
          <w:spacing w:val="9"/>
          <w:sz w:val="35"/>
          <w:szCs w:val="35"/>
        </w:rPr>
        <w:t>物业服务满意度测评表</w:t>
      </w:r>
    </w:p>
    <w:p w14:paraId="446AC756">
      <w:pPr>
        <w:spacing w:before="175" w:line="199" w:lineRule="auto"/>
        <w:ind w:right="2309"/>
        <w:rPr>
          <w:rFonts w:ascii="宋体" w:hAnsi="宋体" w:eastAsia="宋体" w:cs="宋体"/>
          <w:sz w:val="24"/>
          <w:szCs w:val="24"/>
        </w:rPr>
      </w:pPr>
      <w:r>
        <w:rPr>
          <w:rFonts w:ascii="宋体" w:hAnsi="宋体" w:eastAsia="宋体" w:cs="宋体"/>
          <w:spacing w:val="-2"/>
          <w:sz w:val="24"/>
          <w:szCs w:val="24"/>
        </w:rPr>
        <w:t>各位老师、各位同学：</w:t>
      </w:r>
    </w:p>
    <w:p w14:paraId="7FD58323">
      <w:pPr>
        <w:spacing w:before="20" w:line="233" w:lineRule="auto"/>
        <w:ind w:left="9" w:right="1" w:firstLine="481"/>
        <w:jc w:val="both"/>
        <w:rPr>
          <w:rFonts w:ascii="宋体" w:hAnsi="宋体" w:eastAsia="宋体" w:cs="宋体"/>
          <w:sz w:val="24"/>
          <w:szCs w:val="24"/>
        </w:rPr>
      </w:pPr>
      <w:r>
        <w:rPr>
          <w:rFonts w:ascii="宋体" w:hAnsi="宋体" w:eastAsia="宋体" w:cs="宋体"/>
          <w:sz w:val="24"/>
          <w:szCs w:val="24"/>
        </w:rPr>
        <w:t>为了帮助学校改进物业管理工作，提高物业服</w:t>
      </w:r>
      <w:r>
        <w:rPr>
          <w:rFonts w:ascii="宋体" w:hAnsi="宋体" w:eastAsia="宋体" w:cs="宋体"/>
          <w:spacing w:val="-1"/>
          <w:sz w:val="24"/>
          <w:szCs w:val="24"/>
        </w:rPr>
        <w:t>务质量，现采用不记名方式进行</w:t>
      </w:r>
      <w:r>
        <w:rPr>
          <w:rFonts w:ascii="宋体" w:hAnsi="宋体" w:eastAsia="宋体" w:cs="宋体"/>
          <w:sz w:val="24"/>
          <w:szCs w:val="24"/>
        </w:rPr>
        <w:t xml:space="preserve"> 问卷调查，请认真回答以下问题，回答完毕将此问卷交</w:t>
      </w:r>
      <w:r>
        <w:rPr>
          <w:rFonts w:ascii="宋体" w:hAnsi="宋体" w:eastAsia="宋体" w:cs="宋体"/>
          <w:spacing w:val="-1"/>
          <w:sz w:val="24"/>
          <w:szCs w:val="24"/>
        </w:rPr>
        <w:t>还现场调查人员。谢谢你的</w:t>
      </w:r>
      <w:r>
        <w:rPr>
          <w:rFonts w:ascii="宋体" w:hAnsi="宋体" w:eastAsia="宋体" w:cs="宋体"/>
          <w:sz w:val="24"/>
          <w:szCs w:val="24"/>
        </w:rPr>
        <w:t xml:space="preserve"> </w:t>
      </w:r>
      <w:r>
        <w:rPr>
          <w:rFonts w:ascii="宋体" w:hAnsi="宋体" w:eastAsia="宋体" w:cs="宋体"/>
          <w:spacing w:val="-4"/>
          <w:sz w:val="24"/>
          <w:szCs w:val="24"/>
        </w:rPr>
        <w:t>合作！</w:t>
      </w:r>
    </w:p>
    <w:p w14:paraId="194DFBAF">
      <w:pPr>
        <w:spacing w:before="25" w:line="221" w:lineRule="auto"/>
        <w:ind w:left="492"/>
        <w:rPr>
          <w:rFonts w:ascii="宋体" w:hAnsi="宋体" w:eastAsia="宋体" w:cs="宋体"/>
          <w:sz w:val="24"/>
          <w:szCs w:val="24"/>
        </w:rPr>
      </w:pPr>
      <w:r>
        <w:rPr>
          <w:rFonts w:ascii="宋体" w:hAnsi="宋体" w:eastAsia="宋体" w:cs="宋体"/>
          <w:spacing w:val="-3"/>
          <w:sz w:val="24"/>
          <w:szCs w:val="24"/>
        </w:rPr>
        <w:t>一、选择题</w:t>
      </w:r>
    </w:p>
    <w:p w14:paraId="7487C994">
      <w:pPr>
        <w:spacing w:before="25" w:line="219" w:lineRule="auto"/>
        <w:ind w:left="506"/>
        <w:rPr>
          <w:rFonts w:ascii="宋体" w:hAnsi="宋体" w:eastAsia="宋体" w:cs="宋体"/>
          <w:sz w:val="24"/>
          <w:szCs w:val="24"/>
        </w:rPr>
      </w:pPr>
      <w:r>
        <w:rPr>
          <w:rFonts w:ascii="宋体" w:hAnsi="宋体" w:eastAsia="宋体" w:cs="宋体"/>
          <w:spacing w:val="-8"/>
          <w:sz w:val="24"/>
          <w:szCs w:val="24"/>
        </w:rPr>
        <w:t>1. 您的身份是？</w:t>
      </w:r>
      <w:r>
        <w:rPr>
          <w:rFonts w:ascii="宋体" w:hAnsi="宋体" w:eastAsia="宋体" w:cs="宋体"/>
          <w:spacing w:val="1"/>
          <w:sz w:val="24"/>
          <w:szCs w:val="24"/>
        </w:rPr>
        <w:t xml:space="preserve">                        </w:t>
      </w:r>
      <w:r>
        <w:rPr>
          <w:rFonts w:ascii="宋体" w:hAnsi="宋体" w:eastAsia="宋体" w:cs="宋体"/>
          <w:sz w:val="24"/>
          <w:szCs w:val="24"/>
        </w:rPr>
        <w:t xml:space="preserve">       </w:t>
      </w:r>
      <w:r>
        <w:rPr>
          <w:rFonts w:ascii="宋体" w:hAnsi="宋体" w:eastAsia="宋体" w:cs="宋体"/>
          <w:spacing w:val="-8"/>
          <w:sz w:val="24"/>
          <w:szCs w:val="24"/>
        </w:rPr>
        <w:t>(</w:t>
      </w:r>
      <w:r>
        <w:rPr>
          <w:rFonts w:ascii="宋体" w:hAnsi="宋体" w:eastAsia="宋体" w:cs="宋体"/>
          <w:spacing w:val="23"/>
          <w:sz w:val="24"/>
          <w:szCs w:val="24"/>
        </w:rPr>
        <w:t xml:space="preserve">   </w:t>
      </w:r>
      <w:r>
        <w:rPr>
          <w:rFonts w:ascii="宋体" w:hAnsi="宋体" w:eastAsia="宋体" w:cs="宋体"/>
          <w:spacing w:val="-8"/>
          <w:sz w:val="24"/>
          <w:szCs w:val="24"/>
        </w:rPr>
        <w:t>)</w:t>
      </w:r>
    </w:p>
    <w:p w14:paraId="2373082F">
      <w:pPr>
        <w:spacing w:before="25" w:line="219" w:lineRule="auto"/>
        <w:ind w:left="960"/>
        <w:rPr>
          <w:rFonts w:ascii="宋体" w:hAnsi="宋体" w:eastAsia="宋体" w:cs="宋体"/>
          <w:sz w:val="24"/>
          <w:szCs w:val="24"/>
        </w:rPr>
      </w:pPr>
      <w:r>
        <w:rPr>
          <w:rFonts w:ascii="宋体" w:hAnsi="宋体" w:eastAsia="宋体" w:cs="宋体"/>
          <w:sz w:val="24"/>
          <w:szCs w:val="24"/>
        </w:rPr>
        <w:t>A.学生   B.教职工   C.其他（请</w:t>
      </w:r>
      <w:r>
        <w:rPr>
          <w:rFonts w:ascii="宋体" w:hAnsi="宋体" w:eastAsia="宋体" w:cs="宋体"/>
          <w:spacing w:val="-1"/>
          <w:sz w:val="24"/>
          <w:szCs w:val="24"/>
        </w:rPr>
        <w:t>注明）</w:t>
      </w:r>
    </w:p>
    <w:p w14:paraId="62B4EB87">
      <w:pPr>
        <w:spacing w:before="27" w:line="219" w:lineRule="auto"/>
        <w:ind w:left="491"/>
        <w:rPr>
          <w:rFonts w:ascii="宋体" w:hAnsi="宋体" w:eastAsia="宋体" w:cs="宋体"/>
          <w:sz w:val="24"/>
          <w:szCs w:val="24"/>
        </w:rPr>
      </w:pPr>
      <w:r>
        <w:rPr>
          <w:rFonts w:ascii="宋体" w:hAnsi="宋体" w:eastAsia="宋体" w:cs="宋体"/>
          <w:spacing w:val="-4"/>
          <w:sz w:val="24"/>
          <w:szCs w:val="24"/>
        </w:rPr>
        <w:t>2. 您对目前物业服务的满意度如何？</w:t>
      </w:r>
      <w:r>
        <w:rPr>
          <w:rFonts w:ascii="宋体" w:hAnsi="宋体" w:eastAsia="宋体" w:cs="宋体"/>
          <w:spacing w:val="3"/>
          <w:sz w:val="24"/>
          <w:szCs w:val="24"/>
        </w:rPr>
        <w:t xml:space="preserve">         </w:t>
      </w:r>
      <w:r>
        <w:rPr>
          <w:rFonts w:ascii="宋体" w:hAnsi="宋体" w:eastAsia="宋体" w:cs="宋体"/>
          <w:spacing w:val="-4"/>
          <w:sz w:val="24"/>
          <w:szCs w:val="24"/>
        </w:rPr>
        <w:t>(</w:t>
      </w:r>
      <w:r>
        <w:rPr>
          <w:rFonts w:ascii="宋体" w:hAnsi="宋体" w:eastAsia="宋体" w:cs="宋体"/>
          <w:spacing w:val="24"/>
          <w:sz w:val="24"/>
          <w:szCs w:val="24"/>
        </w:rPr>
        <w:t xml:space="preserve">   </w:t>
      </w:r>
      <w:r>
        <w:rPr>
          <w:rFonts w:ascii="宋体" w:hAnsi="宋体" w:eastAsia="宋体" w:cs="宋体"/>
          <w:spacing w:val="-4"/>
          <w:sz w:val="24"/>
          <w:szCs w:val="24"/>
        </w:rPr>
        <w:t>)</w:t>
      </w:r>
    </w:p>
    <w:p w14:paraId="10A42096">
      <w:pPr>
        <w:spacing w:before="28" w:line="219" w:lineRule="auto"/>
        <w:ind w:left="960"/>
        <w:rPr>
          <w:rFonts w:ascii="宋体" w:hAnsi="宋体" w:eastAsia="宋体" w:cs="宋体"/>
          <w:sz w:val="24"/>
          <w:szCs w:val="24"/>
        </w:rPr>
      </w:pPr>
      <w:r>
        <w:rPr>
          <w:rFonts w:ascii="宋体" w:hAnsi="宋体" w:eastAsia="宋体" w:cs="宋体"/>
          <w:sz w:val="24"/>
          <w:szCs w:val="24"/>
        </w:rPr>
        <w:t>A.非常满意   B.满意   C.较满意   D.</w:t>
      </w:r>
      <w:r>
        <w:rPr>
          <w:rFonts w:ascii="宋体" w:hAnsi="宋体" w:eastAsia="宋体" w:cs="宋体"/>
          <w:spacing w:val="-1"/>
          <w:sz w:val="24"/>
          <w:szCs w:val="24"/>
        </w:rPr>
        <w:t>不满意</w:t>
      </w:r>
    </w:p>
    <w:p w14:paraId="295E6DF5">
      <w:pPr>
        <w:spacing w:before="25" w:line="219" w:lineRule="auto"/>
        <w:ind w:left="493"/>
        <w:rPr>
          <w:rFonts w:ascii="宋体" w:hAnsi="宋体" w:eastAsia="宋体" w:cs="宋体"/>
          <w:sz w:val="24"/>
          <w:szCs w:val="24"/>
        </w:rPr>
      </w:pPr>
      <w:r>
        <w:rPr>
          <w:rFonts w:ascii="宋体" w:hAnsi="宋体" w:eastAsia="宋体" w:cs="宋体"/>
          <w:spacing w:val="-2"/>
          <w:sz w:val="24"/>
          <w:szCs w:val="24"/>
        </w:rPr>
        <w:t>3. 您对学校公共区域的卫生状况的满意度如何？   (</w:t>
      </w:r>
      <w:r>
        <w:rPr>
          <w:rFonts w:ascii="宋体" w:hAnsi="宋体" w:eastAsia="宋体" w:cs="宋体"/>
          <w:spacing w:val="25"/>
          <w:sz w:val="24"/>
          <w:szCs w:val="24"/>
        </w:rPr>
        <w:t xml:space="preserve">   </w:t>
      </w:r>
      <w:r>
        <w:rPr>
          <w:rFonts w:ascii="宋体" w:hAnsi="宋体" w:eastAsia="宋体" w:cs="宋体"/>
          <w:spacing w:val="-2"/>
          <w:sz w:val="24"/>
          <w:szCs w:val="24"/>
        </w:rPr>
        <w:t>)</w:t>
      </w:r>
    </w:p>
    <w:p w14:paraId="435213AA">
      <w:pPr>
        <w:spacing w:before="27" w:line="219" w:lineRule="auto"/>
        <w:ind w:left="960"/>
        <w:rPr>
          <w:rFonts w:ascii="宋体" w:hAnsi="宋体" w:eastAsia="宋体" w:cs="宋体"/>
          <w:sz w:val="24"/>
          <w:szCs w:val="24"/>
        </w:rPr>
      </w:pPr>
      <w:r>
        <w:rPr>
          <w:rFonts w:ascii="宋体" w:hAnsi="宋体" w:eastAsia="宋体" w:cs="宋体"/>
          <w:sz w:val="24"/>
          <w:szCs w:val="24"/>
        </w:rPr>
        <w:t>A.非常满意   B.满意   C.较满意   D.</w:t>
      </w:r>
      <w:r>
        <w:rPr>
          <w:rFonts w:ascii="宋体" w:hAnsi="宋体" w:eastAsia="宋体" w:cs="宋体"/>
          <w:spacing w:val="-1"/>
          <w:sz w:val="24"/>
          <w:szCs w:val="24"/>
        </w:rPr>
        <w:t>不满意</w:t>
      </w:r>
    </w:p>
    <w:p w14:paraId="5270C757">
      <w:pPr>
        <w:spacing w:before="27" w:line="219" w:lineRule="auto"/>
        <w:ind w:left="487"/>
        <w:rPr>
          <w:rFonts w:ascii="宋体" w:hAnsi="宋体" w:eastAsia="宋体" w:cs="宋体"/>
          <w:color w:val="auto"/>
          <w:sz w:val="24"/>
          <w:szCs w:val="24"/>
        </w:rPr>
      </w:pPr>
      <w:r>
        <w:rPr>
          <w:rFonts w:ascii="宋体" w:hAnsi="宋体" w:eastAsia="宋体" w:cs="宋体"/>
          <w:spacing w:val="-2"/>
          <w:sz w:val="24"/>
          <w:szCs w:val="24"/>
        </w:rPr>
        <w:t>4. 您</w:t>
      </w:r>
      <w:r>
        <w:rPr>
          <w:rFonts w:ascii="宋体" w:hAnsi="宋体" w:eastAsia="宋体" w:cs="宋体"/>
          <w:color w:val="auto"/>
          <w:spacing w:val="-2"/>
          <w:sz w:val="24"/>
          <w:szCs w:val="24"/>
        </w:rPr>
        <w:t>对学校卫生间的卫生情况的满意度如何？     (</w:t>
      </w:r>
      <w:r>
        <w:rPr>
          <w:rFonts w:ascii="宋体" w:hAnsi="宋体" w:eastAsia="宋体" w:cs="宋体"/>
          <w:color w:val="auto"/>
          <w:spacing w:val="27"/>
          <w:sz w:val="24"/>
          <w:szCs w:val="24"/>
        </w:rPr>
        <w:t xml:space="preserve">   </w:t>
      </w:r>
      <w:r>
        <w:rPr>
          <w:rFonts w:ascii="宋体" w:hAnsi="宋体" w:eastAsia="宋体" w:cs="宋体"/>
          <w:color w:val="auto"/>
          <w:spacing w:val="-2"/>
          <w:sz w:val="24"/>
          <w:szCs w:val="24"/>
        </w:rPr>
        <w:t>)</w:t>
      </w:r>
    </w:p>
    <w:p w14:paraId="1D2AE5B2">
      <w:pPr>
        <w:spacing w:before="27" w:line="219" w:lineRule="auto"/>
        <w:ind w:left="960"/>
        <w:rPr>
          <w:rFonts w:ascii="宋体" w:hAnsi="宋体" w:eastAsia="宋体" w:cs="宋体"/>
          <w:color w:val="auto"/>
          <w:sz w:val="24"/>
          <w:szCs w:val="24"/>
        </w:rPr>
      </w:pPr>
      <w:r>
        <w:rPr>
          <w:rFonts w:ascii="宋体" w:hAnsi="宋体" w:eastAsia="宋体" w:cs="宋体"/>
          <w:color w:val="auto"/>
          <w:sz w:val="24"/>
          <w:szCs w:val="24"/>
        </w:rPr>
        <w:t>A.非常满意   B.满意   C.较满意  D.</w:t>
      </w:r>
      <w:r>
        <w:rPr>
          <w:rFonts w:ascii="宋体" w:hAnsi="宋体" w:eastAsia="宋体" w:cs="宋体"/>
          <w:color w:val="auto"/>
          <w:spacing w:val="-1"/>
          <w:sz w:val="24"/>
          <w:szCs w:val="24"/>
        </w:rPr>
        <w:t>不满意</w:t>
      </w:r>
    </w:p>
    <w:p w14:paraId="65A73D12">
      <w:pPr>
        <w:spacing w:before="25" w:line="219" w:lineRule="auto"/>
        <w:ind w:left="493"/>
        <w:rPr>
          <w:rFonts w:ascii="宋体" w:hAnsi="宋体" w:eastAsia="宋体" w:cs="宋体"/>
          <w:color w:val="auto"/>
          <w:sz w:val="24"/>
          <w:szCs w:val="24"/>
        </w:rPr>
      </w:pPr>
      <w:r>
        <w:rPr>
          <w:rFonts w:ascii="宋体" w:hAnsi="宋体" w:eastAsia="宋体" w:cs="宋体"/>
          <w:color w:val="auto"/>
          <w:spacing w:val="-2"/>
          <w:sz w:val="24"/>
          <w:szCs w:val="24"/>
        </w:rPr>
        <w:t>5. 您对目前学校</w:t>
      </w:r>
      <w:r>
        <w:rPr>
          <w:rFonts w:hint="eastAsia" w:ascii="宋体" w:hAnsi="宋体" w:eastAsia="宋体" w:cs="宋体"/>
          <w:color w:val="auto"/>
          <w:spacing w:val="-2"/>
          <w:sz w:val="24"/>
          <w:szCs w:val="24"/>
        </w:rPr>
        <w:t>宿舍日常管理、住宿秩序</w:t>
      </w:r>
      <w:r>
        <w:rPr>
          <w:rFonts w:ascii="宋体" w:hAnsi="宋体" w:eastAsia="宋体" w:cs="宋体"/>
          <w:color w:val="auto"/>
          <w:spacing w:val="-2"/>
          <w:sz w:val="24"/>
          <w:szCs w:val="24"/>
        </w:rPr>
        <w:t>的满意度如何？ (</w:t>
      </w:r>
      <w:r>
        <w:rPr>
          <w:rFonts w:ascii="宋体" w:hAnsi="宋体" w:eastAsia="宋体" w:cs="宋体"/>
          <w:color w:val="auto"/>
          <w:spacing w:val="24"/>
          <w:sz w:val="24"/>
          <w:szCs w:val="24"/>
        </w:rPr>
        <w:t xml:space="preserve">   </w:t>
      </w:r>
      <w:r>
        <w:rPr>
          <w:rFonts w:ascii="宋体" w:hAnsi="宋体" w:eastAsia="宋体" w:cs="宋体"/>
          <w:color w:val="auto"/>
          <w:spacing w:val="-2"/>
          <w:sz w:val="24"/>
          <w:szCs w:val="24"/>
        </w:rPr>
        <w:t>)</w:t>
      </w:r>
    </w:p>
    <w:p w14:paraId="46970B43">
      <w:pPr>
        <w:spacing w:before="28" w:line="219" w:lineRule="auto"/>
        <w:ind w:left="960"/>
        <w:rPr>
          <w:rFonts w:ascii="宋体" w:hAnsi="宋体" w:eastAsia="宋体" w:cs="宋体"/>
          <w:color w:val="auto"/>
          <w:sz w:val="24"/>
          <w:szCs w:val="24"/>
        </w:rPr>
      </w:pPr>
      <w:r>
        <w:rPr>
          <w:rFonts w:ascii="宋体" w:hAnsi="宋体" w:eastAsia="宋体" w:cs="宋体"/>
          <w:color w:val="auto"/>
          <w:sz w:val="24"/>
          <w:szCs w:val="24"/>
        </w:rPr>
        <w:t>A.非常满意   B.满意   C.较满意   D.</w:t>
      </w:r>
      <w:r>
        <w:rPr>
          <w:rFonts w:ascii="宋体" w:hAnsi="宋体" w:eastAsia="宋体" w:cs="宋体"/>
          <w:color w:val="auto"/>
          <w:spacing w:val="-1"/>
          <w:sz w:val="24"/>
          <w:szCs w:val="24"/>
        </w:rPr>
        <w:t>不满意</w:t>
      </w:r>
    </w:p>
    <w:p w14:paraId="16B14FDD">
      <w:pPr>
        <w:spacing w:before="25" w:line="219" w:lineRule="auto"/>
        <w:ind w:left="490"/>
        <w:rPr>
          <w:rFonts w:ascii="宋体" w:hAnsi="宋体" w:eastAsia="宋体" w:cs="宋体"/>
          <w:color w:val="auto"/>
          <w:sz w:val="24"/>
          <w:szCs w:val="24"/>
        </w:rPr>
      </w:pPr>
      <w:r>
        <w:rPr>
          <w:rFonts w:ascii="宋体" w:hAnsi="宋体" w:eastAsia="宋体" w:cs="宋体"/>
          <w:color w:val="auto"/>
          <w:spacing w:val="-2"/>
          <w:sz w:val="24"/>
          <w:szCs w:val="24"/>
        </w:rPr>
        <w:t>6. 您对目前学校垃圾清运工作的满意度如何？     (</w:t>
      </w:r>
      <w:r>
        <w:rPr>
          <w:rFonts w:ascii="宋体" w:hAnsi="宋体" w:eastAsia="宋体" w:cs="宋体"/>
          <w:color w:val="auto"/>
          <w:spacing w:val="26"/>
          <w:sz w:val="24"/>
          <w:szCs w:val="24"/>
        </w:rPr>
        <w:t xml:space="preserve">   </w:t>
      </w:r>
      <w:r>
        <w:rPr>
          <w:rFonts w:ascii="宋体" w:hAnsi="宋体" w:eastAsia="宋体" w:cs="宋体"/>
          <w:color w:val="auto"/>
          <w:spacing w:val="-2"/>
          <w:sz w:val="24"/>
          <w:szCs w:val="24"/>
        </w:rPr>
        <w:t>)</w:t>
      </w:r>
    </w:p>
    <w:p w14:paraId="240E8262">
      <w:pPr>
        <w:spacing w:before="27" w:line="219" w:lineRule="auto"/>
        <w:ind w:left="960"/>
        <w:rPr>
          <w:rFonts w:ascii="宋体" w:hAnsi="宋体" w:eastAsia="宋体" w:cs="宋体"/>
          <w:color w:val="auto"/>
          <w:sz w:val="24"/>
          <w:szCs w:val="24"/>
        </w:rPr>
      </w:pPr>
      <w:r>
        <w:rPr>
          <w:rFonts w:ascii="宋体" w:hAnsi="宋体" w:eastAsia="宋体" w:cs="宋体"/>
          <w:color w:val="auto"/>
          <w:sz w:val="24"/>
          <w:szCs w:val="24"/>
        </w:rPr>
        <w:t>A.非常满意   B.满意   C.较满意   D.</w:t>
      </w:r>
      <w:r>
        <w:rPr>
          <w:rFonts w:ascii="宋体" w:hAnsi="宋体" w:eastAsia="宋体" w:cs="宋体"/>
          <w:color w:val="auto"/>
          <w:spacing w:val="-1"/>
          <w:sz w:val="24"/>
          <w:szCs w:val="24"/>
        </w:rPr>
        <w:t>不满意</w:t>
      </w:r>
    </w:p>
    <w:p w14:paraId="5577F23B">
      <w:pPr>
        <w:spacing w:before="27" w:line="219" w:lineRule="auto"/>
        <w:ind w:left="494"/>
        <w:rPr>
          <w:rFonts w:ascii="宋体" w:hAnsi="宋体" w:eastAsia="宋体" w:cs="宋体"/>
          <w:color w:val="auto"/>
          <w:sz w:val="24"/>
          <w:szCs w:val="24"/>
        </w:rPr>
      </w:pPr>
      <w:r>
        <w:rPr>
          <w:rFonts w:ascii="宋体" w:hAnsi="宋体" w:eastAsia="宋体" w:cs="宋体"/>
          <w:color w:val="auto"/>
          <w:spacing w:val="-2"/>
          <w:sz w:val="24"/>
          <w:szCs w:val="24"/>
        </w:rPr>
        <w:t>7. 您对目前学校物业人员的整体形象和服务态度的满意度如何？ (</w:t>
      </w:r>
      <w:r>
        <w:rPr>
          <w:rFonts w:ascii="宋体" w:hAnsi="宋体" w:eastAsia="宋体" w:cs="宋体"/>
          <w:color w:val="auto"/>
          <w:spacing w:val="28"/>
          <w:sz w:val="24"/>
          <w:szCs w:val="24"/>
        </w:rPr>
        <w:t xml:space="preserve">   </w:t>
      </w:r>
      <w:r>
        <w:rPr>
          <w:rFonts w:ascii="宋体" w:hAnsi="宋体" w:eastAsia="宋体" w:cs="宋体"/>
          <w:color w:val="auto"/>
          <w:spacing w:val="-2"/>
          <w:sz w:val="24"/>
          <w:szCs w:val="24"/>
        </w:rPr>
        <w:t>)</w:t>
      </w:r>
    </w:p>
    <w:p w14:paraId="5F040FE2">
      <w:pPr>
        <w:spacing w:before="27" w:line="219" w:lineRule="auto"/>
        <w:ind w:left="960"/>
        <w:rPr>
          <w:rFonts w:ascii="宋体" w:hAnsi="宋体" w:eastAsia="宋体" w:cs="宋体"/>
          <w:color w:val="auto"/>
          <w:sz w:val="24"/>
          <w:szCs w:val="24"/>
        </w:rPr>
      </w:pPr>
      <w:r>
        <w:rPr>
          <w:rFonts w:ascii="宋体" w:hAnsi="宋体" w:eastAsia="宋体" w:cs="宋体"/>
          <w:color w:val="auto"/>
          <w:sz w:val="24"/>
          <w:szCs w:val="24"/>
        </w:rPr>
        <w:t>A.非常满意   B.满意   C.较满意   D.</w:t>
      </w:r>
      <w:r>
        <w:rPr>
          <w:rFonts w:ascii="宋体" w:hAnsi="宋体" w:eastAsia="宋体" w:cs="宋体"/>
          <w:color w:val="auto"/>
          <w:spacing w:val="-1"/>
          <w:sz w:val="24"/>
          <w:szCs w:val="24"/>
        </w:rPr>
        <w:t>不满意</w:t>
      </w:r>
    </w:p>
    <w:p w14:paraId="4B65849C">
      <w:pPr>
        <w:spacing w:before="25" w:line="219" w:lineRule="auto"/>
        <w:ind w:left="489"/>
        <w:rPr>
          <w:rFonts w:ascii="宋体" w:hAnsi="宋体" w:eastAsia="宋体" w:cs="宋体"/>
          <w:sz w:val="24"/>
          <w:szCs w:val="24"/>
        </w:rPr>
      </w:pPr>
      <w:r>
        <w:rPr>
          <w:rFonts w:ascii="宋体" w:hAnsi="宋体" w:eastAsia="宋体" w:cs="宋体"/>
          <w:color w:val="auto"/>
          <w:spacing w:val="-1"/>
          <w:sz w:val="24"/>
          <w:szCs w:val="24"/>
        </w:rPr>
        <w:t>8. 您认为学校物业在哪些方面表现优秀</w:t>
      </w:r>
      <w:r>
        <w:rPr>
          <w:rFonts w:ascii="宋体" w:hAnsi="宋体" w:eastAsia="宋体" w:cs="宋体"/>
          <w:color w:val="auto"/>
          <w:spacing w:val="-11"/>
          <w:sz w:val="24"/>
          <w:szCs w:val="24"/>
        </w:rPr>
        <w:t>？（</w:t>
      </w:r>
      <w:r>
        <w:rPr>
          <w:rFonts w:ascii="宋体" w:hAnsi="宋体" w:eastAsia="宋体" w:cs="宋体"/>
          <w:color w:val="auto"/>
          <w:spacing w:val="-1"/>
          <w:sz w:val="24"/>
          <w:szCs w:val="24"/>
        </w:rPr>
        <w:t>多选）  (</w:t>
      </w:r>
      <w:r>
        <w:rPr>
          <w:rFonts w:ascii="宋体" w:hAnsi="宋体" w:eastAsia="宋体" w:cs="宋体"/>
          <w:color w:val="auto"/>
          <w:spacing w:val="23"/>
          <w:sz w:val="24"/>
          <w:szCs w:val="24"/>
        </w:rPr>
        <w:t xml:space="preserve"> </w:t>
      </w:r>
      <w:r>
        <w:rPr>
          <w:rFonts w:ascii="宋体" w:hAnsi="宋体" w:eastAsia="宋体" w:cs="宋体"/>
          <w:spacing w:val="23"/>
          <w:sz w:val="24"/>
          <w:szCs w:val="24"/>
        </w:rPr>
        <w:t xml:space="preserve">  </w:t>
      </w:r>
      <w:r>
        <w:rPr>
          <w:rFonts w:ascii="宋体" w:hAnsi="宋体" w:eastAsia="宋体" w:cs="宋体"/>
          <w:spacing w:val="-1"/>
          <w:sz w:val="24"/>
          <w:szCs w:val="24"/>
        </w:rPr>
        <w:t>)</w:t>
      </w:r>
    </w:p>
    <w:p w14:paraId="014829B4">
      <w:pPr>
        <w:spacing w:before="28" w:line="219" w:lineRule="auto"/>
        <w:ind w:left="960"/>
        <w:rPr>
          <w:rFonts w:ascii="宋体" w:hAnsi="宋体" w:eastAsia="宋体" w:cs="宋体"/>
          <w:sz w:val="24"/>
          <w:szCs w:val="24"/>
        </w:rPr>
      </w:pPr>
      <w:r>
        <w:rPr>
          <w:rFonts w:ascii="宋体" w:hAnsi="宋体" w:eastAsia="宋体" w:cs="宋体"/>
          <w:sz w:val="24"/>
          <w:szCs w:val="24"/>
        </w:rPr>
        <w:t>A.校园清洁   B.绿化养护   C.设</w:t>
      </w:r>
      <w:r>
        <w:rPr>
          <w:rFonts w:ascii="宋体" w:hAnsi="宋体" w:eastAsia="宋体" w:cs="宋体"/>
          <w:spacing w:val="-1"/>
          <w:sz w:val="24"/>
          <w:szCs w:val="24"/>
        </w:rPr>
        <w:t>施维护</w:t>
      </w:r>
    </w:p>
    <w:p w14:paraId="7B91894A">
      <w:pPr>
        <w:spacing w:before="27" w:line="219" w:lineRule="auto"/>
        <w:ind w:left="963"/>
        <w:rPr>
          <w:rFonts w:ascii="宋体" w:hAnsi="宋体" w:eastAsia="宋体" w:cs="宋体"/>
          <w:sz w:val="24"/>
          <w:szCs w:val="24"/>
        </w:rPr>
      </w:pPr>
      <w:r>
        <w:rPr>
          <w:rFonts w:ascii="宋体" w:hAnsi="宋体" w:eastAsia="宋体" w:cs="宋体"/>
          <w:sz w:val="24"/>
          <w:szCs w:val="24"/>
        </w:rPr>
        <w:t>D.安全管理   E.其他（请注明</w:t>
      </w:r>
      <w:r>
        <w:rPr>
          <w:rFonts w:ascii="宋体" w:hAnsi="宋体" w:eastAsia="宋体" w:cs="宋体"/>
          <w:sz w:val="24"/>
          <w:szCs w:val="24"/>
          <w:u w:val="single"/>
        </w:rPr>
        <w:t xml:space="preserve">    </w:t>
      </w:r>
      <w:r>
        <w:rPr>
          <w:rFonts w:ascii="宋体" w:hAnsi="宋体" w:eastAsia="宋体" w:cs="宋体"/>
          <w:spacing w:val="-1"/>
          <w:sz w:val="24"/>
          <w:szCs w:val="24"/>
          <w:u w:val="single"/>
        </w:rPr>
        <w:t xml:space="preserve">     </w:t>
      </w:r>
      <w:r>
        <w:rPr>
          <w:rFonts w:ascii="宋体" w:hAnsi="宋体" w:eastAsia="宋体" w:cs="宋体"/>
          <w:spacing w:val="-1"/>
          <w:sz w:val="24"/>
          <w:szCs w:val="24"/>
        </w:rPr>
        <w:t>）</w:t>
      </w:r>
    </w:p>
    <w:p w14:paraId="27DCCED2">
      <w:pPr>
        <w:spacing w:before="25" w:line="219" w:lineRule="auto"/>
        <w:ind w:left="489"/>
        <w:rPr>
          <w:rFonts w:ascii="宋体" w:hAnsi="宋体" w:eastAsia="宋体" w:cs="宋体"/>
          <w:sz w:val="24"/>
          <w:szCs w:val="24"/>
        </w:rPr>
      </w:pPr>
      <w:r>
        <w:rPr>
          <w:rFonts w:ascii="宋体" w:hAnsi="宋体" w:eastAsia="宋体" w:cs="宋体"/>
          <w:spacing w:val="-1"/>
          <w:sz w:val="24"/>
          <w:szCs w:val="24"/>
        </w:rPr>
        <w:t>9. 您认为学校物业在哪些方面需要改进</w:t>
      </w:r>
      <w:r>
        <w:rPr>
          <w:rFonts w:ascii="宋体" w:hAnsi="宋体" w:eastAsia="宋体" w:cs="宋体"/>
          <w:spacing w:val="-11"/>
          <w:sz w:val="24"/>
          <w:szCs w:val="24"/>
        </w:rPr>
        <w:t>？（</w:t>
      </w:r>
      <w:r>
        <w:rPr>
          <w:rFonts w:ascii="宋体" w:hAnsi="宋体" w:eastAsia="宋体" w:cs="宋体"/>
          <w:spacing w:val="-1"/>
          <w:sz w:val="24"/>
          <w:szCs w:val="24"/>
        </w:rPr>
        <w:t>多选）  (</w:t>
      </w:r>
      <w:r>
        <w:rPr>
          <w:rFonts w:ascii="宋体" w:hAnsi="宋体" w:eastAsia="宋体" w:cs="宋体"/>
          <w:spacing w:val="23"/>
          <w:sz w:val="24"/>
          <w:szCs w:val="24"/>
        </w:rPr>
        <w:t xml:space="preserve">   </w:t>
      </w:r>
      <w:r>
        <w:rPr>
          <w:rFonts w:ascii="宋体" w:hAnsi="宋体" w:eastAsia="宋体" w:cs="宋体"/>
          <w:spacing w:val="-1"/>
          <w:sz w:val="24"/>
          <w:szCs w:val="24"/>
        </w:rPr>
        <w:t>)</w:t>
      </w:r>
    </w:p>
    <w:p w14:paraId="5DEB8A86">
      <w:pPr>
        <w:spacing w:before="27" w:line="219" w:lineRule="auto"/>
        <w:ind w:left="960"/>
        <w:rPr>
          <w:rFonts w:ascii="宋体" w:hAnsi="宋体" w:eastAsia="宋体" w:cs="宋体"/>
          <w:sz w:val="24"/>
          <w:szCs w:val="24"/>
        </w:rPr>
      </w:pPr>
      <w:r>
        <w:rPr>
          <w:rFonts w:ascii="宋体" w:hAnsi="宋体" w:eastAsia="宋体" w:cs="宋体"/>
          <w:sz w:val="24"/>
          <w:szCs w:val="24"/>
        </w:rPr>
        <w:t>A.清洁频率   B.绿化质量   C.设</w:t>
      </w:r>
      <w:r>
        <w:rPr>
          <w:rFonts w:ascii="宋体" w:hAnsi="宋体" w:eastAsia="宋体" w:cs="宋体"/>
          <w:spacing w:val="-1"/>
          <w:sz w:val="24"/>
          <w:szCs w:val="24"/>
        </w:rPr>
        <w:t>施更新</w:t>
      </w:r>
    </w:p>
    <w:p w14:paraId="0E502366">
      <w:pPr>
        <w:spacing w:before="27" w:line="219" w:lineRule="auto"/>
        <w:ind w:left="963"/>
        <w:rPr>
          <w:rFonts w:ascii="宋体" w:hAnsi="宋体" w:eastAsia="宋体" w:cs="宋体"/>
          <w:sz w:val="24"/>
          <w:szCs w:val="24"/>
        </w:rPr>
      </w:pPr>
      <w:r>
        <w:rPr>
          <w:rFonts w:ascii="宋体" w:hAnsi="宋体" w:eastAsia="宋体" w:cs="宋体"/>
          <w:sz w:val="24"/>
          <w:szCs w:val="24"/>
        </w:rPr>
        <w:t>D.安全管理   E.其他（请注明</w:t>
      </w:r>
      <w:r>
        <w:rPr>
          <w:rFonts w:ascii="宋体" w:hAnsi="宋体" w:eastAsia="宋体" w:cs="宋体"/>
          <w:sz w:val="24"/>
          <w:szCs w:val="24"/>
          <w:u w:val="single"/>
        </w:rPr>
        <w:t xml:space="preserve">    </w:t>
      </w:r>
      <w:r>
        <w:rPr>
          <w:rFonts w:ascii="宋体" w:hAnsi="宋体" w:eastAsia="宋体" w:cs="宋体"/>
          <w:spacing w:val="-1"/>
          <w:sz w:val="24"/>
          <w:szCs w:val="24"/>
          <w:u w:val="single"/>
        </w:rPr>
        <w:t xml:space="preserve">     </w:t>
      </w:r>
      <w:r>
        <w:rPr>
          <w:rFonts w:ascii="宋体" w:hAnsi="宋体" w:eastAsia="宋体" w:cs="宋体"/>
          <w:spacing w:val="-1"/>
          <w:sz w:val="24"/>
          <w:szCs w:val="24"/>
        </w:rPr>
        <w:t>）</w:t>
      </w:r>
    </w:p>
    <w:p w14:paraId="6CD259B3">
      <w:pPr>
        <w:spacing w:before="25" w:line="219" w:lineRule="auto"/>
        <w:ind w:left="492"/>
        <w:rPr>
          <w:rFonts w:ascii="宋体" w:hAnsi="宋体" w:eastAsia="宋体" w:cs="宋体"/>
          <w:sz w:val="24"/>
          <w:szCs w:val="24"/>
        </w:rPr>
      </w:pPr>
      <w:r>
        <w:rPr>
          <w:rFonts w:ascii="宋体" w:hAnsi="宋体" w:eastAsia="宋体" w:cs="宋体"/>
          <w:spacing w:val="-2"/>
          <w:sz w:val="24"/>
          <w:szCs w:val="24"/>
        </w:rPr>
        <w:t>★10. 您对学校整体物业服务的满意度如何？      (</w:t>
      </w:r>
      <w:r>
        <w:rPr>
          <w:rFonts w:ascii="宋体" w:hAnsi="宋体" w:eastAsia="宋体" w:cs="宋体"/>
          <w:spacing w:val="26"/>
          <w:sz w:val="24"/>
          <w:szCs w:val="24"/>
        </w:rPr>
        <w:t xml:space="preserve">   </w:t>
      </w:r>
      <w:r>
        <w:rPr>
          <w:rFonts w:ascii="宋体" w:hAnsi="宋体" w:eastAsia="宋体" w:cs="宋体"/>
          <w:spacing w:val="-2"/>
          <w:sz w:val="24"/>
          <w:szCs w:val="24"/>
        </w:rPr>
        <w:t>)</w:t>
      </w:r>
    </w:p>
    <w:p w14:paraId="4B6D72FA">
      <w:pPr>
        <w:spacing w:before="28" w:line="219" w:lineRule="auto"/>
        <w:ind w:left="960"/>
        <w:rPr>
          <w:rFonts w:ascii="宋体" w:hAnsi="宋体" w:eastAsia="宋体" w:cs="宋体"/>
          <w:sz w:val="24"/>
          <w:szCs w:val="24"/>
        </w:rPr>
      </w:pPr>
      <w:r>
        <w:rPr>
          <w:rFonts w:ascii="宋体" w:hAnsi="宋体" w:eastAsia="宋体" w:cs="宋体"/>
          <w:sz w:val="24"/>
          <w:szCs w:val="24"/>
        </w:rPr>
        <w:t>A.非常满意   B.满意   C.较满意   D.</w:t>
      </w:r>
      <w:r>
        <w:rPr>
          <w:rFonts w:ascii="宋体" w:hAnsi="宋体" w:eastAsia="宋体" w:cs="宋体"/>
          <w:spacing w:val="-1"/>
          <w:sz w:val="24"/>
          <w:szCs w:val="24"/>
        </w:rPr>
        <w:t>不满意</w:t>
      </w:r>
    </w:p>
    <w:p w14:paraId="2FAE42CC">
      <w:pPr>
        <w:spacing w:before="27" w:line="220" w:lineRule="auto"/>
        <w:ind w:left="492"/>
        <w:rPr>
          <w:rFonts w:ascii="宋体" w:hAnsi="宋体" w:eastAsia="宋体" w:cs="宋体"/>
          <w:sz w:val="24"/>
          <w:szCs w:val="24"/>
        </w:rPr>
      </w:pPr>
      <w:r>
        <w:rPr>
          <w:rFonts w:ascii="宋体" w:hAnsi="宋体" w:eastAsia="宋体" w:cs="宋体"/>
          <w:spacing w:val="-3"/>
          <w:sz w:val="24"/>
          <w:szCs w:val="24"/>
        </w:rPr>
        <w:t>二、问答题</w:t>
      </w:r>
    </w:p>
    <w:p w14:paraId="0C48BA4C">
      <w:pPr>
        <w:spacing w:before="26" w:line="219" w:lineRule="auto"/>
        <w:ind w:left="490"/>
        <w:rPr>
          <w:rFonts w:ascii="宋体" w:hAnsi="宋体" w:eastAsia="宋体" w:cs="宋体"/>
          <w:sz w:val="24"/>
          <w:szCs w:val="24"/>
        </w:rPr>
      </w:pPr>
      <w:r>
        <w:rPr>
          <w:rFonts w:ascii="宋体" w:hAnsi="宋体" w:eastAsia="宋体" w:cs="宋体"/>
          <w:spacing w:val="-1"/>
          <w:sz w:val="24"/>
          <w:szCs w:val="24"/>
        </w:rPr>
        <w:t>您对学校物业管理还有什么具体意见和建议？</w:t>
      </w:r>
    </w:p>
    <w:p w14:paraId="3D1E089F">
      <w:pPr>
        <w:pStyle w:val="9"/>
        <w:spacing w:before="120" w:beforeAutospacing="0" w:after="120" w:afterAutospacing="0" w:line="0" w:lineRule="atLeast"/>
        <w:jc w:val="center"/>
        <w:rPr>
          <w:rFonts w:hint="eastAsia" w:ascii="黑体" w:hAnsi="宋体" w:eastAsia="黑体" w:cs="黑体"/>
          <w:color w:val="000000"/>
          <w:sz w:val="44"/>
          <w:szCs w:val="44"/>
        </w:rPr>
      </w:pPr>
    </w:p>
    <w:p w14:paraId="59409F74">
      <w:pPr>
        <w:pStyle w:val="9"/>
        <w:spacing w:before="120" w:beforeAutospacing="0" w:after="120" w:afterAutospacing="0" w:line="0" w:lineRule="atLeast"/>
        <w:jc w:val="center"/>
        <w:rPr>
          <w:rFonts w:hint="eastAsia" w:ascii="黑体" w:hAnsi="宋体" w:eastAsia="黑体" w:cs="黑体"/>
          <w:color w:val="auto"/>
          <w:sz w:val="44"/>
          <w:szCs w:val="44"/>
          <w:highlight w:val="none"/>
        </w:rPr>
      </w:pPr>
    </w:p>
    <w:p w14:paraId="6AD991FD">
      <w:pPr>
        <w:pStyle w:val="9"/>
        <w:spacing w:before="120" w:beforeAutospacing="0" w:after="120" w:afterAutospacing="0" w:line="0" w:lineRule="atLeast"/>
        <w:jc w:val="both"/>
        <w:rPr>
          <w:rFonts w:hint="eastAsia" w:ascii="黑体" w:hAnsi="宋体" w:eastAsia="黑体" w:cs="黑体"/>
          <w:color w:val="auto"/>
          <w:sz w:val="44"/>
          <w:szCs w:val="44"/>
          <w:highlight w:val="none"/>
        </w:rPr>
      </w:pPr>
    </w:p>
    <w:p w14:paraId="6FE2C503">
      <w:pPr>
        <w:pStyle w:val="9"/>
        <w:spacing w:before="120" w:beforeAutospacing="0" w:after="120" w:afterAutospacing="0" w:line="0" w:lineRule="atLeast"/>
        <w:jc w:val="center"/>
        <w:rPr>
          <w:color w:val="auto"/>
          <w:highlight w:val="none"/>
        </w:rPr>
      </w:pPr>
      <w:r>
        <w:rPr>
          <w:rFonts w:hint="eastAsia" w:ascii="黑体" w:hAnsi="宋体" w:eastAsia="黑体" w:cs="黑体"/>
          <w:color w:val="auto"/>
          <w:sz w:val="44"/>
          <w:szCs w:val="44"/>
          <w:highlight w:val="none"/>
        </w:rPr>
        <w:t> 第</w:t>
      </w:r>
      <w:bookmarkEnd w:id="172"/>
      <w:r>
        <w:rPr>
          <w:rFonts w:hint="eastAsia" w:ascii="黑体" w:hAnsi="宋体" w:eastAsia="黑体" w:cs="黑体"/>
          <w:color w:val="auto"/>
          <w:sz w:val="44"/>
          <w:szCs w:val="44"/>
          <w:highlight w:val="none"/>
        </w:rPr>
        <w:t>四章 采购需求</w:t>
      </w:r>
      <w:bookmarkEnd w:id="173"/>
      <w:bookmarkEnd w:id="174"/>
      <w:bookmarkEnd w:id="175"/>
      <w:bookmarkEnd w:id="176"/>
      <w:bookmarkEnd w:id="177"/>
    </w:p>
    <w:p w14:paraId="64464DD4">
      <w:pPr>
        <w:pStyle w:val="9"/>
        <w:spacing w:beforeAutospacing="0" w:afterAutospacing="0" w:line="0" w:lineRule="atLeast"/>
        <w:jc w:val="both"/>
        <w:rPr>
          <w:rFonts w:hint="eastAsia" w:ascii="宋体" w:hAnsi="宋体" w:eastAsia="宋体" w:cs="宋体"/>
          <w:color w:val="000000"/>
        </w:rPr>
      </w:pPr>
      <w:bookmarkStart w:id="180" w:name="_Toc49090575"/>
      <w:bookmarkStart w:id="181" w:name="_Toc26554093"/>
      <w:r>
        <w:rPr>
          <w:rFonts w:hint="eastAsia" w:ascii="宋体" w:hAnsi="宋体" w:eastAsia="宋体" w:cs="宋体"/>
          <w:color w:val="000000"/>
        </w:rPr>
        <w:t>项目属性:服务类项目。</w:t>
      </w:r>
      <w:bookmarkEnd w:id="180"/>
      <w:bookmarkEnd w:id="181"/>
    </w:p>
    <w:p w14:paraId="2D16D5B0">
      <w:pPr>
        <w:pStyle w:val="9"/>
        <w:widowControl w:val="0"/>
        <w:numPr>
          <w:ilvl w:val="0"/>
          <w:numId w:val="0"/>
        </w:numPr>
        <w:spacing w:beforeAutospacing="0" w:afterAutospacing="0" w:line="360" w:lineRule="auto"/>
        <w:jc w:val="both"/>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t>一、标段划分及招标内容：</w:t>
      </w:r>
    </w:p>
    <w:p w14:paraId="28E52018">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color w:val="auto"/>
          <w:highlight w:val="none"/>
        </w:rPr>
        <w:t>本次招标为一个标段，招标内容为</w:t>
      </w:r>
      <w:r>
        <w:rPr>
          <w:rFonts w:hint="eastAsia" w:asciiTheme="majorEastAsia" w:hAnsiTheme="majorEastAsia" w:eastAsiaTheme="majorEastAsia" w:cstheme="majorEastAsia"/>
          <w:color w:val="auto"/>
          <w:highlight w:val="none"/>
          <w:lang w:eastAsia="zh-CN"/>
        </w:rPr>
        <w:t>盐城市亭湖区桂英初级中学2026-2027物业服务采购项目</w:t>
      </w:r>
      <w:r>
        <w:rPr>
          <w:rFonts w:hint="eastAsia" w:asciiTheme="majorEastAsia" w:hAnsiTheme="majorEastAsia" w:eastAsiaTheme="majorEastAsia" w:cstheme="majorEastAsia"/>
          <w:color w:val="auto"/>
          <w:highlight w:val="none"/>
        </w:rPr>
        <w:t>，具体内容及要</w:t>
      </w:r>
      <w:r>
        <w:rPr>
          <w:rFonts w:hint="eastAsia" w:asciiTheme="majorEastAsia" w:hAnsiTheme="majorEastAsia" w:eastAsiaTheme="majorEastAsia" w:cstheme="majorEastAsia"/>
          <w:b/>
          <w:bCs/>
          <w:color w:val="auto"/>
          <w:highlight w:val="none"/>
        </w:rPr>
        <w:t>求详见招标文件。</w:t>
      </w:r>
    </w:p>
    <w:p w14:paraId="1364C8B9">
      <w:pPr>
        <w:pStyle w:val="9"/>
        <w:widowControl w:val="0"/>
        <w:numPr>
          <w:ilvl w:val="0"/>
          <w:numId w:val="0"/>
        </w:numPr>
        <w:spacing w:beforeAutospacing="0" w:afterAutospacing="0" w:line="360" w:lineRule="auto"/>
        <w:jc w:val="both"/>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t>二、招标范围：</w:t>
      </w:r>
    </w:p>
    <w:p w14:paraId="13554B7F">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盐城市亭湖区桂英初级中学2026-2027物业服务采购项目</w:t>
      </w:r>
      <w:r>
        <w:rPr>
          <w:rFonts w:hint="eastAsia" w:asciiTheme="majorEastAsia" w:hAnsiTheme="majorEastAsia" w:eastAsiaTheme="majorEastAsia" w:cstheme="majorEastAsia"/>
          <w:color w:val="auto"/>
          <w:highlight w:val="none"/>
        </w:rPr>
        <w:t>，详细情况由投标人自行勘察现场。</w:t>
      </w:r>
    </w:p>
    <w:p w14:paraId="1FF73346">
      <w:pPr>
        <w:pStyle w:val="9"/>
        <w:widowControl w:val="0"/>
        <w:numPr>
          <w:ilvl w:val="0"/>
          <w:numId w:val="4"/>
        </w:numPr>
        <w:spacing w:beforeAutospacing="0" w:afterAutospacing="0" w:line="360" w:lineRule="auto"/>
        <w:jc w:val="both"/>
        <w:rPr>
          <w:rFonts w:hint="eastAsia" w:asciiTheme="majorEastAsia" w:hAnsiTheme="majorEastAsia" w:eastAsiaTheme="majorEastAsia" w:cstheme="majorEastAsia"/>
          <w:b/>
          <w:bCs/>
          <w:color w:val="000000"/>
        </w:rPr>
      </w:pPr>
      <w:r>
        <w:rPr>
          <w:rFonts w:hint="eastAsia" w:asciiTheme="majorEastAsia" w:hAnsiTheme="majorEastAsia" w:eastAsiaTheme="majorEastAsia" w:cstheme="majorEastAsia"/>
          <w:b/>
          <w:bCs/>
          <w:color w:val="000000"/>
        </w:rPr>
        <w:t>监管服务对象</w:t>
      </w:r>
      <w:r>
        <w:rPr>
          <w:rFonts w:hint="eastAsia" w:asciiTheme="majorEastAsia" w:hAnsiTheme="majorEastAsia" w:eastAsiaTheme="majorEastAsia" w:cstheme="majorEastAsia"/>
          <w:b/>
          <w:bCs/>
          <w:color w:val="000000"/>
          <w:lang w:eastAsia="zh-CN"/>
        </w:rPr>
        <w:t>：</w:t>
      </w:r>
    </w:p>
    <w:p w14:paraId="4AEE0D8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eastAsia="zh-CN"/>
        </w:rPr>
        <w:t>盐城市亭湖区桂英初级中学2026-2027物业服务采购项目</w:t>
      </w:r>
      <w:r>
        <w:rPr>
          <w:rFonts w:hint="eastAsia" w:eastAsia="Arial"/>
          <w:sz w:val="24"/>
          <w:szCs w:val="20"/>
          <w:lang w:val="zh-CN"/>
        </w:rPr>
        <w:t>, 含学校区域内的宿舍管理、绿化养护、保洁、</w:t>
      </w:r>
      <w:r>
        <w:rPr>
          <w:rFonts w:hint="default"/>
          <w:lang w:val="en-US" w:eastAsia="zh-CN"/>
        </w:rPr>
        <w:t>水</w:t>
      </w:r>
      <w:r>
        <w:rPr>
          <w:rFonts w:hint="default"/>
          <w:color w:val="auto"/>
          <w:highlight w:val="none"/>
          <w:lang w:val="en-US" w:eastAsia="zh-CN"/>
        </w:rPr>
        <w:t>电零星维修</w:t>
      </w:r>
      <w:r>
        <w:rPr>
          <w:rFonts w:hint="eastAsia" w:eastAsia="Arial"/>
          <w:color w:val="auto"/>
          <w:sz w:val="24"/>
          <w:szCs w:val="20"/>
          <w:highlight w:val="none"/>
          <w:lang w:val="zh-CN"/>
        </w:rPr>
        <w:t>等工作</w:t>
      </w:r>
      <w:r>
        <w:rPr>
          <w:rFonts w:hint="eastAsia" w:asciiTheme="majorEastAsia" w:hAnsiTheme="majorEastAsia" w:eastAsiaTheme="majorEastAsia" w:cstheme="majorEastAsia"/>
          <w:color w:val="auto"/>
          <w:highlight w:val="none"/>
        </w:rPr>
        <w:t>。</w:t>
      </w:r>
    </w:p>
    <w:p w14:paraId="424E1772">
      <w:pPr>
        <w:pStyle w:val="9"/>
        <w:widowControl w:val="0"/>
        <w:numPr>
          <w:ilvl w:val="0"/>
          <w:numId w:val="4"/>
        </w:numPr>
        <w:spacing w:beforeAutospacing="0" w:afterAutospacing="0" w:line="360" w:lineRule="auto"/>
        <w:jc w:val="both"/>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t>人员要求：</w:t>
      </w:r>
    </w:p>
    <w:p w14:paraId="09DAA689">
      <w:pPr>
        <w:pStyle w:val="9"/>
        <w:widowControl w:val="0"/>
        <w:numPr>
          <w:ilvl w:val="0"/>
          <w:numId w:val="0"/>
        </w:numPr>
        <w:spacing w:beforeAutospacing="0" w:afterAutospacing="0" w:line="360" w:lineRule="auto"/>
        <w:ind w:firstLine="480"/>
        <w:jc w:val="both"/>
        <w:rPr>
          <w:rFonts w:hint="default"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盐城市亭湖区桂英初级中学宿舍管理员2名，文印1名，保洁1名，兼职水电工1名（需持有电工证，</w:t>
      </w:r>
      <w:r>
        <w:rPr>
          <w:rFonts w:ascii="Segoe UI Emoji" w:hAnsi="Segoe UI Emoji" w:eastAsia="Segoe UI Emoji" w:cs="Segoe UI Emoji"/>
          <w:i w:val="0"/>
          <w:iCs w:val="0"/>
          <w:caps w:val="0"/>
          <w:color w:val="auto"/>
          <w:spacing w:val="0"/>
          <w:sz w:val="24"/>
          <w:szCs w:val="24"/>
          <w:highlight w:val="none"/>
        </w:rPr>
        <w:t>投标时无须提供，签订合同前须出具在有效期内的电工证原件</w:t>
      </w:r>
      <w:r>
        <w:rPr>
          <w:rFonts w:hint="eastAsia" w:asciiTheme="majorEastAsia" w:hAnsiTheme="majorEastAsia" w:eastAsiaTheme="majorEastAsia" w:cstheme="majorEastAsia"/>
          <w:b w:val="0"/>
          <w:bCs w:val="0"/>
          <w:color w:val="auto"/>
          <w:highlight w:val="none"/>
          <w:lang w:val="en-US" w:eastAsia="zh-CN"/>
        </w:rPr>
        <w:t>）、兼职夜间值班巡逻人员1名。</w:t>
      </w:r>
    </w:p>
    <w:p w14:paraId="33C48099">
      <w:pPr>
        <w:pStyle w:val="9"/>
        <w:widowControl w:val="0"/>
        <w:numPr>
          <w:ilvl w:val="0"/>
          <w:numId w:val="4"/>
        </w:numPr>
        <w:spacing w:beforeAutospacing="0" w:afterAutospacing="0" w:line="360" w:lineRule="auto"/>
        <w:ind w:left="0" w:firstLine="0"/>
        <w:jc w:val="both"/>
        <w:rPr>
          <w:rFonts w:hint="eastAsia" w:asciiTheme="majorEastAsia" w:hAnsiTheme="majorEastAsia" w:eastAsiaTheme="majorEastAsia" w:cstheme="majorEastAsia"/>
          <w:b/>
          <w:bCs/>
          <w:color w:val="auto"/>
          <w:highlight w:val="none"/>
          <w:lang w:val="zh-CN" w:eastAsia="zh-CN"/>
        </w:rPr>
      </w:pPr>
      <w:r>
        <w:rPr>
          <w:rFonts w:hint="eastAsia" w:asciiTheme="majorEastAsia" w:hAnsiTheme="majorEastAsia" w:eastAsiaTheme="majorEastAsia" w:cstheme="majorEastAsia"/>
          <w:b/>
          <w:bCs/>
          <w:color w:val="auto"/>
          <w:highlight w:val="none"/>
          <w:lang w:val="zh-CN" w:eastAsia="zh-CN"/>
        </w:rPr>
        <w:t>项目要求：</w:t>
      </w:r>
    </w:p>
    <w:p w14:paraId="4B63DDE9">
      <w:pPr>
        <w:pStyle w:val="9"/>
        <w:widowControl w:val="0"/>
        <w:numPr>
          <w:ilvl w:val="0"/>
          <w:numId w:val="5"/>
        </w:numPr>
        <w:spacing w:beforeAutospacing="0" w:afterAutospacing="0" w:line="360" w:lineRule="auto"/>
        <w:ind w:firstLine="482"/>
        <w:jc w:val="both"/>
        <w:rPr>
          <w:rFonts w:hint="default"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详细服务要求：</w:t>
      </w:r>
    </w:p>
    <w:p w14:paraId="53B86175">
      <w:pPr>
        <w:pStyle w:val="9"/>
        <w:widowControl w:val="0"/>
        <w:numPr>
          <w:ilvl w:val="0"/>
          <w:numId w:val="0"/>
        </w:numPr>
        <w:spacing w:beforeAutospacing="0" w:afterAutospacing="0" w:line="360" w:lineRule="auto"/>
        <w:ind w:firstLine="482" w:firstLineChars="200"/>
        <w:jc w:val="both"/>
        <w:rPr>
          <w:rFonts w:hint="default"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1、宿舍管理</w:t>
      </w:r>
    </w:p>
    <w:p w14:paraId="483FA34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auto"/>
          <w:highlight w:val="none"/>
          <w:lang w:val="zh-CN" w:eastAsia="zh-CN"/>
        </w:rPr>
        <w:t>坚守岗位，工作认真，踏实肯干；热情服务</w:t>
      </w:r>
      <w:r>
        <w:rPr>
          <w:rFonts w:hint="eastAsia" w:asciiTheme="majorEastAsia" w:hAnsiTheme="majorEastAsia" w:eastAsiaTheme="majorEastAsia" w:cstheme="majorEastAsia"/>
          <w:color w:val="000000"/>
          <w:highlight w:val="none"/>
          <w:lang w:val="zh-CN" w:eastAsia="zh-CN"/>
        </w:rPr>
        <w:t>，耐心细致做好学生管理工作；服从安排，听从指挥，积极主动开展工作。</w:t>
      </w:r>
    </w:p>
    <w:p w14:paraId="26BF255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en-US" w:eastAsia="zh-CN"/>
        </w:rPr>
        <w:t>（1）宿舍</w:t>
      </w:r>
      <w:r>
        <w:rPr>
          <w:rFonts w:hint="eastAsia" w:asciiTheme="majorEastAsia" w:hAnsiTheme="majorEastAsia" w:eastAsiaTheme="majorEastAsia" w:cstheme="majorEastAsia"/>
          <w:color w:val="000000"/>
          <w:highlight w:val="none"/>
          <w:lang w:val="zh-CN" w:eastAsia="zh-CN"/>
        </w:rPr>
        <w:t>安全管理</w:t>
      </w:r>
    </w:p>
    <w:p w14:paraId="10657DC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①、</w:t>
      </w:r>
      <w:r>
        <w:rPr>
          <w:rFonts w:hint="eastAsia" w:asciiTheme="majorEastAsia" w:hAnsiTheme="majorEastAsia" w:eastAsiaTheme="majorEastAsia" w:cstheme="majorEastAsia"/>
          <w:color w:val="000000"/>
          <w:highlight w:val="none"/>
          <w:lang w:val="zh-CN" w:eastAsia="zh-CN"/>
        </w:rPr>
        <w:t>认真做好</w:t>
      </w:r>
      <w:r>
        <w:rPr>
          <w:rFonts w:hint="eastAsia" w:asciiTheme="majorEastAsia" w:hAnsiTheme="majorEastAsia" w:eastAsiaTheme="majorEastAsia" w:cstheme="majorEastAsia"/>
          <w:color w:val="000000"/>
          <w:highlight w:val="none"/>
          <w:lang w:val="en-US" w:eastAsia="zh-CN"/>
        </w:rPr>
        <w:t>整</w:t>
      </w:r>
      <w:r>
        <w:rPr>
          <w:rFonts w:hint="eastAsia" w:asciiTheme="majorEastAsia" w:hAnsiTheme="majorEastAsia" w:eastAsiaTheme="majorEastAsia" w:cstheme="majorEastAsia"/>
          <w:color w:val="000000"/>
          <w:highlight w:val="none"/>
          <w:lang w:val="zh-CN" w:eastAsia="zh-CN"/>
        </w:rPr>
        <w:t>楼栋巡查，发现学生违规违纪行为要及时制止，并做好记录，对不听劝阻的学生要及时向班主任反映。</w:t>
      </w:r>
    </w:p>
    <w:p w14:paraId="3E6CA0D5">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②、</w:t>
      </w:r>
      <w:r>
        <w:rPr>
          <w:rFonts w:hint="eastAsia" w:asciiTheme="majorEastAsia" w:hAnsiTheme="majorEastAsia" w:eastAsiaTheme="majorEastAsia" w:cstheme="majorEastAsia"/>
          <w:color w:val="000000"/>
          <w:highlight w:val="none"/>
          <w:lang w:val="zh-CN" w:eastAsia="zh-CN"/>
        </w:rPr>
        <w:t>密切关注学生思想动态，发现学生宿舍中存在的安全隐患或不良苗头应及时报告，并积极配合相关部门妥善处理。</w:t>
      </w:r>
    </w:p>
    <w:p w14:paraId="0D04EEB9">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③、</w:t>
      </w:r>
      <w:r>
        <w:rPr>
          <w:rFonts w:hint="eastAsia" w:asciiTheme="majorEastAsia" w:hAnsiTheme="majorEastAsia" w:eastAsiaTheme="majorEastAsia" w:cstheme="majorEastAsia"/>
          <w:color w:val="000000"/>
          <w:highlight w:val="none"/>
          <w:lang w:val="zh-CN" w:eastAsia="zh-CN"/>
        </w:rPr>
        <w:t>对安全隐患时常排查，及时汇报整改，做好安全大检查等各项工作。</w:t>
      </w:r>
    </w:p>
    <w:p w14:paraId="4F6D557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④、</w:t>
      </w:r>
      <w:r>
        <w:rPr>
          <w:rFonts w:hint="eastAsia" w:asciiTheme="majorEastAsia" w:hAnsiTheme="majorEastAsia" w:eastAsiaTheme="majorEastAsia" w:cstheme="majorEastAsia"/>
          <w:color w:val="000000"/>
          <w:highlight w:val="none"/>
          <w:lang w:val="zh-CN" w:eastAsia="zh-CN"/>
        </w:rPr>
        <w:t>防火、防盗、防携带管制刀具进入学生宿舍，经常对宿舍内门、窗、床等寝具进行检查。注意观察男生寝室是否有管制刀具、铁棒、啤酒瓶等违禁物品存放并及时</w:t>
      </w:r>
      <w:r>
        <w:rPr>
          <w:rFonts w:hint="eastAsia" w:asciiTheme="majorEastAsia" w:hAnsiTheme="majorEastAsia" w:eastAsiaTheme="majorEastAsia" w:cstheme="majorEastAsia"/>
          <w:color w:val="000000"/>
          <w:highlight w:val="none"/>
          <w:lang w:val="en-US" w:eastAsia="zh-CN"/>
        </w:rPr>
        <w:t>上报，</w:t>
      </w:r>
      <w:r>
        <w:rPr>
          <w:rFonts w:hint="eastAsia" w:asciiTheme="majorEastAsia" w:hAnsiTheme="majorEastAsia" w:eastAsiaTheme="majorEastAsia" w:cstheme="majorEastAsia"/>
          <w:color w:val="000000"/>
          <w:highlight w:val="none"/>
          <w:lang w:val="zh-CN" w:eastAsia="zh-CN"/>
        </w:rPr>
        <w:t>出现学生吸烟及时</w:t>
      </w:r>
      <w:r>
        <w:rPr>
          <w:rFonts w:hint="eastAsia" w:asciiTheme="majorEastAsia" w:hAnsiTheme="majorEastAsia" w:eastAsiaTheme="majorEastAsia" w:cstheme="majorEastAsia"/>
          <w:color w:val="000000"/>
          <w:highlight w:val="none"/>
          <w:lang w:val="en-US" w:eastAsia="zh-CN"/>
        </w:rPr>
        <w:t>查处</w:t>
      </w:r>
      <w:r>
        <w:rPr>
          <w:rFonts w:hint="eastAsia" w:asciiTheme="majorEastAsia" w:hAnsiTheme="majorEastAsia" w:eastAsiaTheme="majorEastAsia" w:cstheme="majorEastAsia"/>
          <w:color w:val="000000"/>
          <w:highlight w:val="none"/>
          <w:lang w:val="zh-CN" w:eastAsia="zh-CN"/>
        </w:rPr>
        <w:t>。</w:t>
      </w:r>
    </w:p>
    <w:p w14:paraId="60127DD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⑤、</w:t>
      </w:r>
      <w:r>
        <w:rPr>
          <w:rFonts w:hint="eastAsia" w:asciiTheme="majorEastAsia" w:hAnsiTheme="majorEastAsia" w:eastAsiaTheme="majorEastAsia" w:cstheme="majorEastAsia"/>
          <w:color w:val="000000"/>
          <w:highlight w:val="none"/>
          <w:lang w:val="zh-CN" w:eastAsia="zh-CN"/>
        </w:rPr>
        <w:t>常查常巡，教育学生加强自我安全防范意识,减少寝室失窃事件的发生。</w:t>
      </w:r>
    </w:p>
    <w:p w14:paraId="1CC92AD8">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⑥、</w:t>
      </w:r>
      <w:r>
        <w:rPr>
          <w:rFonts w:hint="eastAsia" w:asciiTheme="majorEastAsia" w:hAnsiTheme="majorEastAsia" w:eastAsiaTheme="majorEastAsia" w:cstheme="majorEastAsia"/>
          <w:color w:val="000000"/>
          <w:highlight w:val="none"/>
          <w:lang w:val="zh-CN" w:eastAsia="zh-CN"/>
        </w:rPr>
        <w:t>防止外来人员入内、留宿。</w:t>
      </w:r>
    </w:p>
    <w:p w14:paraId="531FB571">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⑦、</w:t>
      </w:r>
      <w:r>
        <w:rPr>
          <w:rFonts w:hint="eastAsia" w:asciiTheme="majorEastAsia" w:hAnsiTheme="majorEastAsia" w:eastAsiaTheme="majorEastAsia" w:cstheme="majorEastAsia"/>
          <w:color w:val="000000"/>
          <w:highlight w:val="none"/>
          <w:lang w:val="zh-CN" w:eastAsia="zh-CN"/>
        </w:rPr>
        <w:t>按规定时间执行关锁宿舍区大门、熄灯开灯、</w:t>
      </w:r>
      <w:r>
        <w:rPr>
          <w:rFonts w:hint="eastAsia" w:asciiTheme="majorEastAsia" w:hAnsiTheme="majorEastAsia" w:eastAsiaTheme="majorEastAsia" w:cstheme="majorEastAsia"/>
          <w:color w:val="000000"/>
          <w:highlight w:val="none"/>
          <w:lang w:val="en-US" w:eastAsia="zh-CN"/>
        </w:rPr>
        <w:t>开关空调</w:t>
      </w:r>
      <w:r>
        <w:rPr>
          <w:rFonts w:hint="eastAsia" w:asciiTheme="majorEastAsia" w:hAnsiTheme="majorEastAsia" w:eastAsiaTheme="majorEastAsia" w:cstheme="majorEastAsia"/>
          <w:color w:val="000000"/>
          <w:highlight w:val="none"/>
          <w:lang w:val="zh-CN" w:eastAsia="zh-CN"/>
        </w:rPr>
        <w:t>等工作，每晚检查学生住宿情况,</w:t>
      </w:r>
      <w:r>
        <w:rPr>
          <w:rFonts w:hint="eastAsia" w:asciiTheme="majorEastAsia" w:hAnsiTheme="majorEastAsia" w:eastAsiaTheme="majorEastAsia" w:cstheme="majorEastAsia"/>
          <w:color w:val="000000"/>
          <w:highlight w:val="none"/>
          <w:lang w:val="en-US" w:eastAsia="zh-CN"/>
        </w:rPr>
        <w:t>一定要查好人头，</w:t>
      </w:r>
      <w:r>
        <w:rPr>
          <w:rFonts w:hint="eastAsia" w:asciiTheme="majorEastAsia" w:hAnsiTheme="majorEastAsia" w:eastAsiaTheme="majorEastAsia" w:cstheme="majorEastAsia"/>
          <w:color w:val="000000"/>
          <w:highlight w:val="none"/>
          <w:lang w:val="zh-CN" w:eastAsia="zh-CN"/>
        </w:rPr>
        <w:t>对夜不归宿、外宿等违纪行为进行查处并</w:t>
      </w:r>
      <w:r>
        <w:rPr>
          <w:rFonts w:hint="eastAsia" w:asciiTheme="majorEastAsia" w:hAnsiTheme="majorEastAsia" w:eastAsiaTheme="majorEastAsia" w:cstheme="majorEastAsia"/>
          <w:color w:val="000000"/>
          <w:highlight w:val="none"/>
          <w:lang w:val="en-US" w:eastAsia="zh-CN"/>
        </w:rPr>
        <w:t>及时通报班主任</w:t>
      </w:r>
      <w:r>
        <w:rPr>
          <w:rFonts w:hint="eastAsia" w:asciiTheme="majorEastAsia" w:hAnsiTheme="majorEastAsia" w:eastAsiaTheme="majorEastAsia" w:cstheme="majorEastAsia"/>
          <w:color w:val="000000"/>
          <w:highlight w:val="none"/>
          <w:lang w:val="zh-CN" w:eastAsia="zh-CN"/>
        </w:rPr>
        <w:t>。</w:t>
      </w:r>
    </w:p>
    <w:p w14:paraId="550ED24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⑧、</w:t>
      </w:r>
      <w:r>
        <w:rPr>
          <w:rFonts w:hint="eastAsia" w:asciiTheme="majorEastAsia" w:hAnsiTheme="majorEastAsia" w:eastAsiaTheme="majorEastAsia" w:cstheme="majorEastAsia"/>
          <w:color w:val="000000"/>
          <w:highlight w:val="none"/>
          <w:lang w:val="zh-CN" w:eastAsia="zh-CN"/>
        </w:rPr>
        <w:t>出现突发事件、刑事或治安案件、灾害事故，及时处置、及时报警，注意保护现场，并报告</w:t>
      </w:r>
      <w:r>
        <w:rPr>
          <w:rFonts w:hint="eastAsia" w:asciiTheme="majorEastAsia" w:hAnsiTheme="majorEastAsia" w:eastAsiaTheme="majorEastAsia" w:cstheme="majorEastAsia"/>
          <w:color w:val="000000"/>
          <w:highlight w:val="none"/>
          <w:lang w:val="en-US" w:eastAsia="zh-CN"/>
        </w:rPr>
        <w:t>安保</w:t>
      </w:r>
      <w:r>
        <w:rPr>
          <w:rFonts w:hint="eastAsia" w:asciiTheme="majorEastAsia" w:hAnsiTheme="majorEastAsia" w:eastAsiaTheme="majorEastAsia" w:cstheme="majorEastAsia"/>
          <w:color w:val="000000"/>
          <w:highlight w:val="none"/>
          <w:lang w:val="zh-CN" w:eastAsia="zh-CN"/>
        </w:rPr>
        <w:t>处，采取积极有效措施，确保学生人身和财产安全。</w:t>
      </w:r>
    </w:p>
    <w:p w14:paraId="390BB7A2">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zh-CN" w:eastAsia="zh-CN"/>
        </w:rPr>
        <w:t>（</w:t>
      </w:r>
      <w:r>
        <w:rPr>
          <w:rFonts w:hint="eastAsia" w:asciiTheme="majorEastAsia" w:hAnsiTheme="majorEastAsia" w:eastAsiaTheme="majorEastAsia" w:cstheme="majorEastAsia"/>
          <w:color w:val="000000"/>
          <w:highlight w:val="none"/>
          <w:lang w:val="en-US" w:eastAsia="zh-CN"/>
        </w:rPr>
        <w:t>2）宿舍</w:t>
      </w:r>
      <w:r>
        <w:rPr>
          <w:rFonts w:hint="eastAsia" w:asciiTheme="majorEastAsia" w:hAnsiTheme="majorEastAsia" w:eastAsiaTheme="majorEastAsia" w:cstheme="majorEastAsia"/>
          <w:color w:val="000000"/>
          <w:highlight w:val="none"/>
          <w:lang w:val="zh-CN" w:eastAsia="zh-CN"/>
        </w:rPr>
        <w:t>卫生管理</w:t>
      </w:r>
    </w:p>
    <w:p w14:paraId="18875AAF">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①、</w:t>
      </w:r>
      <w:r>
        <w:rPr>
          <w:rFonts w:hint="eastAsia" w:asciiTheme="majorEastAsia" w:hAnsiTheme="majorEastAsia" w:eastAsiaTheme="majorEastAsia" w:cstheme="majorEastAsia"/>
          <w:color w:val="000000"/>
          <w:highlight w:val="none"/>
          <w:lang w:val="zh-CN" w:eastAsia="zh-CN"/>
        </w:rPr>
        <w:t>坚持检查各寝室环境卫生，每天责成</w:t>
      </w:r>
      <w:r>
        <w:rPr>
          <w:rFonts w:hint="eastAsia" w:asciiTheme="majorEastAsia" w:hAnsiTheme="majorEastAsia" w:eastAsiaTheme="majorEastAsia" w:cstheme="majorEastAsia"/>
          <w:color w:val="000000"/>
          <w:highlight w:val="none"/>
          <w:lang w:val="en-US" w:eastAsia="zh-CN"/>
        </w:rPr>
        <w:t>舍</w:t>
      </w:r>
      <w:r>
        <w:rPr>
          <w:rFonts w:hint="eastAsia" w:asciiTheme="majorEastAsia" w:hAnsiTheme="majorEastAsia" w:eastAsiaTheme="majorEastAsia" w:cstheme="majorEastAsia"/>
          <w:color w:val="000000"/>
          <w:highlight w:val="none"/>
          <w:lang w:val="zh-CN" w:eastAsia="zh-CN"/>
        </w:rPr>
        <w:t>长安排本室人员轮流打扫宿舍卫生并整理内务。</w:t>
      </w:r>
    </w:p>
    <w:p w14:paraId="028F09C1">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②、</w:t>
      </w:r>
      <w:r>
        <w:rPr>
          <w:rFonts w:hint="eastAsia" w:asciiTheme="majorEastAsia" w:hAnsiTheme="majorEastAsia" w:eastAsiaTheme="majorEastAsia" w:cstheme="majorEastAsia"/>
          <w:color w:val="000000"/>
          <w:highlight w:val="none"/>
          <w:lang w:val="zh-CN" w:eastAsia="zh-CN"/>
        </w:rPr>
        <w:t>对</w:t>
      </w:r>
      <w:r>
        <w:rPr>
          <w:rFonts w:hint="eastAsia" w:asciiTheme="majorEastAsia" w:hAnsiTheme="majorEastAsia" w:eastAsiaTheme="majorEastAsia" w:cstheme="majorEastAsia"/>
          <w:color w:val="000000"/>
          <w:highlight w:val="none"/>
          <w:lang w:val="en-US" w:eastAsia="zh-CN"/>
        </w:rPr>
        <w:t>各宿舍</w:t>
      </w:r>
      <w:r>
        <w:rPr>
          <w:rFonts w:hint="eastAsia" w:asciiTheme="majorEastAsia" w:hAnsiTheme="majorEastAsia" w:eastAsiaTheme="majorEastAsia" w:cstheme="majorEastAsia"/>
          <w:color w:val="000000"/>
          <w:highlight w:val="none"/>
          <w:lang w:val="zh-CN" w:eastAsia="zh-CN"/>
        </w:rPr>
        <w:t>值日生进行有效指导和管理，并监督、检查、评比</w:t>
      </w:r>
      <w:r>
        <w:rPr>
          <w:rFonts w:hint="eastAsia" w:asciiTheme="majorEastAsia" w:hAnsiTheme="majorEastAsia" w:eastAsiaTheme="majorEastAsia" w:cstheme="majorEastAsia"/>
          <w:color w:val="000000"/>
          <w:highlight w:val="none"/>
          <w:lang w:val="en-US" w:eastAsia="zh-CN"/>
        </w:rPr>
        <w:t>各宿舍</w:t>
      </w:r>
      <w:r>
        <w:rPr>
          <w:rFonts w:hint="eastAsia" w:asciiTheme="majorEastAsia" w:hAnsiTheme="majorEastAsia" w:eastAsiaTheme="majorEastAsia" w:cstheme="majorEastAsia"/>
          <w:color w:val="000000"/>
          <w:highlight w:val="none"/>
          <w:lang w:val="zh-CN" w:eastAsia="zh-CN"/>
        </w:rPr>
        <w:t>值日生的值日情况，</w:t>
      </w:r>
      <w:r>
        <w:rPr>
          <w:rFonts w:hint="eastAsia" w:asciiTheme="majorEastAsia" w:hAnsiTheme="majorEastAsia" w:eastAsiaTheme="majorEastAsia" w:cstheme="majorEastAsia"/>
          <w:color w:val="000000"/>
          <w:highlight w:val="none"/>
          <w:lang w:val="en-US" w:eastAsia="zh-CN"/>
        </w:rPr>
        <w:t>并每日将检查结果书面送交政教处进行通报</w:t>
      </w:r>
      <w:r>
        <w:rPr>
          <w:rFonts w:hint="eastAsia" w:asciiTheme="majorEastAsia" w:hAnsiTheme="majorEastAsia" w:eastAsiaTheme="majorEastAsia" w:cstheme="majorEastAsia"/>
          <w:color w:val="000000"/>
          <w:highlight w:val="none"/>
          <w:lang w:val="zh-CN" w:eastAsia="zh-CN"/>
        </w:rPr>
        <w:t>。</w:t>
      </w:r>
    </w:p>
    <w:p w14:paraId="26F6A3EB">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③、</w:t>
      </w:r>
      <w:r>
        <w:rPr>
          <w:rFonts w:hint="eastAsia" w:asciiTheme="majorEastAsia" w:hAnsiTheme="majorEastAsia" w:eastAsiaTheme="majorEastAsia" w:cstheme="majorEastAsia"/>
          <w:color w:val="000000"/>
          <w:highlight w:val="none"/>
          <w:lang w:val="en-US" w:eastAsia="zh-CN"/>
        </w:rPr>
        <w:t>宿管员</w:t>
      </w:r>
      <w:r>
        <w:rPr>
          <w:rFonts w:hint="eastAsia" w:asciiTheme="majorEastAsia" w:hAnsiTheme="majorEastAsia" w:eastAsiaTheme="majorEastAsia" w:cstheme="majorEastAsia"/>
          <w:color w:val="000000"/>
          <w:highlight w:val="none"/>
          <w:lang w:val="zh-CN" w:eastAsia="zh-CN"/>
        </w:rPr>
        <w:t>每天清扫宿舍楼周围、公共区域（</w:t>
      </w:r>
      <w:r>
        <w:rPr>
          <w:rFonts w:hint="eastAsia" w:asciiTheme="majorEastAsia" w:hAnsiTheme="majorEastAsia" w:eastAsiaTheme="majorEastAsia" w:cstheme="majorEastAsia"/>
          <w:color w:val="000000"/>
          <w:highlight w:val="none"/>
          <w:lang w:val="en-US" w:eastAsia="zh-CN"/>
        </w:rPr>
        <w:t>包括楼梯、卫生间、场地等）</w:t>
      </w:r>
      <w:r>
        <w:rPr>
          <w:rFonts w:hint="eastAsia" w:asciiTheme="majorEastAsia" w:hAnsiTheme="majorEastAsia" w:eastAsiaTheme="majorEastAsia" w:cstheme="majorEastAsia"/>
          <w:color w:val="000000"/>
          <w:highlight w:val="none"/>
          <w:lang w:val="zh-CN" w:eastAsia="zh-CN"/>
        </w:rPr>
        <w:t>的卫生。每天按时清走垃圾，并送到指定的堆放场地；走廊、过道，上午用拖把拖洗一次，下午要清扫一遍；每天用抹布擦拭楼梯扶手、消防器材盒、开关盒、栏杆、墙裙一次。做到地上无积水、无垃极、无痰迹。顶棚和墙壁无灰尘、无蜘蛛网、无污垢。</w:t>
      </w:r>
      <w:r>
        <w:rPr>
          <w:rFonts w:hint="eastAsia" w:asciiTheme="majorEastAsia" w:hAnsiTheme="majorEastAsia" w:eastAsiaTheme="majorEastAsia" w:cstheme="majorEastAsia"/>
          <w:color w:val="000000"/>
          <w:highlight w:val="none"/>
          <w:lang w:val="en-US" w:eastAsia="zh-CN"/>
        </w:rPr>
        <w:t>卫生间每天用水冲洗干净，保证</w:t>
      </w:r>
      <w:r>
        <w:rPr>
          <w:rFonts w:hint="eastAsia" w:asciiTheme="majorEastAsia" w:hAnsiTheme="majorEastAsia" w:eastAsiaTheme="majorEastAsia" w:cstheme="majorEastAsia"/>
          <w:color w:val="000000"/>
          <w:highlight w:val="none"/>
          <w:lang w:val="zh-CN" w:eastAsia="zh-CN"/>
        </w:rPr>
        <w:t>厕所无异味。</w:t>
      </w:r>
    </w:p>
    <w:p w14:paraId="2DD54D11">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④、</w:t>
      </w:r>
      <w:r>
        <w:rPr>
          <w:rFonts w:hint="eastAsia" w:asciiTheme="majorEastAsia" w:hAnsiTheme="majorEastAsia" w:eastAsiaTheme="majorEastAsia" w:cstheme="majorEastAsia"/>
          <w:color w:val="000000"/>
          <w:highlight w:val="none"/>
          <w:lang w:val="zh-CN" w:eastAsia="zh-CN"/>
        </w:rPr>
        <w:t>监督学生不随地吐痰，乱丢垃圾和废弃物，保持良好卫生环境。</w:t>
      </w:r>
    </w:p>
    <w:p w14:paraId="100855CF">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⑤、</w:t>
      </w:r>
      <w:r>
        <w:rPr>
          <w:rFonts w:hint="eastAsia" w:asciiTheme="majorEastAsia" w:hAnsiTheme="majorEastAsia" w:eastAsiaTheme="majorEastAsia" w:cstheme="majorEastAsia"/>
          <w:color w:val="000000"/>
          <w:highlight w:val="none"/>
          <w:lang w:val="zh-CN" w:eastAsia="zh-CN"/>
        </w:rPr>
        <w:t>经常与学生交流，调动学生搞好卫生的积极性。</w:t>
      </w:r>
    </w:p>
    <w:p w14:paraId="1F987448">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zh-CN" w:eastAsia="zh-CN"/>
        </w:rPr>
        <w:t>（</w:t>
      </w:r>
      <w:r>
        <w:rPr>
          <w:rFonts w:hint="eastAsia" w:asciiTheme="majorEastAsia" w:hAnsiTheme="majorEastAsia" w:eastAsiaTheme="majorEastAsia" w:cstheme="majorEastAsia"/>
          <w:color w:val="000000"/>
          <w:highlight w:val="none"/>
          <w:lang w:val="en-US" w:eastAsia="zh-CN"/>
        </w:rPr>
        <w:t>3）宿舍</w:t>
      </w:r>
      <w:r>
        <w:rPr>
          <w:rFonts w:hint="eastAsia" w:asciiTheme="majorEastAsia" w:hAnsiTheme="majorEastAsia" w:eastAsiaTheme="majorEastAsia" w:cstheme="majorEastAsia"/>
          <w:color w:val="000000"/>
          <w:highlight w:val="none"/>
          <w:lang w:val="zh-CN" w:eastAsia="zh-CN"/>
        </w:rPr>
        <w:t>公物财产管理</w:t>
      </w:r>
    </w:p>
    <w:p w14:paraId="2A287BB8">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①、</w:t>
      </w:r>
      <w:r>
        <w:rPr>
          <w:rFonts w:hint="eastAsia" w:asciiTheme="majorEastAsia" w:hAnsiTheme="majorEastAsia" w:eastAsiaTheme="majorEastAsia" w:cstheme="majorEastAsia"/>
          <w:color w:val="000000"/>
          <w:highlight w:val="none"/>
          <w:lang w:val="zh-CN" w:eastAsia="zh-CN"/>
        </w:rPr>
        <w:t>宿管员负责宿舍楼内财产管理，杜绝“长明灯、长流水”存在。</w:t>
      </w:r>
    </w:p>
    <w:p w14:paraId="7D968282">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②、</w:t>
      </w:r>
      <w:r>
        <w:rPr>
          <w:rFonts w:hint="eastAsia" w:asciiTheme="majorEastAsia" w:hAnsiTheme="majorEastAsia" w:eastAsiaTheme="majorEastAsia" w:cstheme="majorEastAsia"/>
          <w:color w:val="000000"/>
          <w:highlight w:val="none"/>
          <w:lang w:val="zh-CN" w:eastAsia="zh-CN"/>
        </w:rPr>
        <w:t>做好学生爱护公物教育。对违反规定的学生进行批评教育，必要时建议</w:t>
      </w:r>
      <w:r>
        <w:rPr>
          <w:rFonts w:hint="eastAsia" w:asciiTheme="majorEastAsia" w:hAnsiTheme="majorEastAsia" w:eastAsiaTheme="majorEastAsia" w:cstheme="majorEastAsia"/>
          <w:color w:val="000000"/>
          <w:highlight w:val="none"/>
          <w:lang w:val="en-US" w:eastAsia="zh-CN"/>
        </w:rPr>
        <w:t>学校</w:t>
      </w:r>
      <w:r>
        <w:rPr>
          <w:rFonts w:hint="eastAsia" w:asciiTheme="majorEastAsia" w:hAnsiTheme="majorEastAsia" w:eastAsiaTheme="majorEastAsia" w:cstheme="majorEastAsia"/>
          <w:color w:val="000000"/>
          <w:highlight w:val="none"/>
          <w:lang w:val="zh-CN" w:eastAsia="zh-CN"/>
        </w:rPr>
        <w:t>给予纪律处分。</w:t>
      </w:r>
    </w:p>
    <w:p w14:paraId="77552B29">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③、</w:t>
      </w:r>
      <w:r>
        <w:rPr>
          <w:rFonts w:hint="eastAsia" w:asciiTheme="majorEastAsia" w:hAnsiTheme="majorEastAsia" w:eastAsiaTheme="majorEastAsia" w:cstheme="majorEastAsia"/>
          <w:color w:val="000000"/>
          <w:highlight w:val="none"/>
          <w:lang w:val="zh-CN" w:eastAsia="zh-CN"/>
        </w:rPr>
        <w:t>凡人为损坏、丢失的宿舍物品、设施及时赔偿并维修。</w:t>
      </w:r>
    </w:p>
    <w:p w14:paraId="5BBF5C0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④、</w:t>
      </w:r>
      <w:r>
        <w:rPr>
          <w:rFonts w:hint="eastAsia" w:asciiTheme="majorEastAsia" w:hAnsiTheme="majorEastAsia" w:eastAsiaTheme="majorEastAsia" w:cstheme="majorEastAsia"/>
          <w:color w:val="000000"/>
          <w:highlight w:val="none"/>
          <w:lang w:val="zh-CN" w:eastAsia="zh-CN"/>
        </w:rPr>
        <w:t>做好学生寝室的维修报修工作，有登记、有检查、有核实。</w:t>
      </w:r>
    </w:p>
    <w:p w14:paraId="49DFD3D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zh-CN" w:eastAsia="zh-CN"/>
        </w:rPr>
        <w:t>（</w:t>
      </w:r>
      <w:r>
        <w:rPr>
          <w:rFonts w:hint="eastAsia" w:asciiTheme="majorEastAsia" w:hAnsiTheme="majorEastAsia" w:eastAsiaTheme="majorEastAsia" w:cstheme="majorEastAsia"/>
          <w:color w:val="000000"/>
          <w:highlight w:val="none"/>
          <w:lang w:val="en-US" w:eastAsia="zh-CN"/>
        </w:rPr>
        <w:t>4）宿舍</w:t>
      </w:r>
      <w:r>
        <w:rPr>
          <w:rFonts w:hint="eastAsia" w:asciiTheme="majorEastAsia" w:hAnsiTheme="majorEastAsia" w:eastAsiaTheme="majorEastAsia" w:cstheme="majorEastAsia"/>
          <w:color w:val="000000"/>
          <w:highlight w:val="none"/>
          <w:lang w:val="zh-CN" w:eastAsia="zh-CN"/>
        </w:rPr>
        <w:t>纪律管理</w:t>
      </w:r>
    </w:p>
    <w:p w14:paraId="37C99B24">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①、</w:t>
      </w:r>
      <w:r>
        <w:rPr>
          <w:rFonts w:hint="eastAsia" w:asciiTheme="majorEastAsia" w:hAnsiTheme="majorEastAsia" w:eastAsiaTheme="majorEastAsia" w:cstheme="majorEastAsia"/>
          <w:color w:val="000000"/>
          <w:highlight w:val="none"/>
          <w:lang w:val="zh-CN" w:eastAsia="zh-CN"/>
        </w:rPr>
        <w:t>负责学生在宿舍区时的纪律，严禁在</w:t>
      </w:r>
      <w:r>
        <w:rPr>
          <w:rFonts w:hint="eastAsia" w:asciiTheme="majorEastAsia" w:hAnsiTheme="majorEastAsia" w:eastAsiaTheme="majorEastAsia" w:cstheme="majorEastAsia"/>
          <w:color w:val="000000"/>
          <w:highlight w:val="none"/>
          <w:lang w:val="en-US" w:eastAsia="zh-CN"/>
        </w:rPr>
        <w:t>学生在</w:t>
      </w:r>
      <w:r>
        <w:rPr>
          <w:rFonts w:hint="eastAsia" w:asciiTheme="majorEastAsia" w:hAnsiTheme="majorEastAsia" w:eastAsiaTheme="majorEastAsia" w:cstheme="majorEastAsia"/>
          <w:color w:val="000000"/>
          <w:highlight w:val="none"/>
          <w:lang w:val="zh-CN" w:eastAsia="zh-CN"/>
        </w:rPr>
        <w:t>宿舍区发生矛盾纠纷和打架事件。</w:t>
      </w:r>
    </w:p>
    <w:p w14:paraId="1C49E329">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②、</w:t>
      </w:r>
      <w:r>
        <w:rPr>
          <w:rFonts w:hint="eastAsia" w:asciiTheme="majorEastAsia" w:hAnsiTheme="majorEastAsia" w:eastAsiaTheme="majorEastAsia" w:cstheme="majorEastAsia"/>
          <w:color w:val="000000"/>
          <w:highlight w:val="none"/>
          <w:lang w:val="zh-CN" w:eastAsia="zh-CN"/>
        </w:rPr>
        <w:t>做好学生管理工作，督促学生按时就寝，按时起床。</w:t>
      </w:r>
    </w:p>
    <w:p w14:paraId="3BC76C25">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③、</w:t>
      </w:r>
      <w:r>
        <w:rPr>
          <w:rFonts w:hint="eastAsia" w:asciiTheme="majorEastAsia" w:hAnsiTheme="majorEastAsia" w:eastAsiaTheme="majorEastAsia" w:cstheme="majorEastAsia"/>
          <w:color w:val="000000"/>
          <w:highlight w:val="none"/>
          <w:lang w:val="zh-CN" w:eastAsia="zh-CN"/>
        </w:rPr>
        <w:t>防止</w:t>
      </w:r>
      <w:r>
        <w:rPr>
          <w:rFonts w:hint="eastAsia" w:asciiTheme="majorEastAsia" w:hAnsiTheme="majorEastAsia" w:eastAsiaTheme="majorEastAsia" w:cstheme="majorEastAsia"/>
          <w:color w:val="000000"/>
          <w:highlight w:val="none"/>
          <w:lang w:val="en-US" w:eastAsia="zh-CN"/>
        </w:rPr>
        <w:t>学生中出现</w:t>
      </w:r>
      <w:r>
        <w:rPr>
          <w:rFonts w:hint="eastAsia" w:asciiTheme="majorEastAsia" w:hAnsiTheme="majorEastAsia" w:eastAsiaTheme="majorEastAsia" w:cstheme="majorEastAsia"/>
          <w:color w:val="000000"/>
          <w:highlight w:val="none"/>
          <w:lang w:val="zh-CN" w:eastAsia="zh-CN"/>
        </w:rPr>
        <w:t>打牌、抽烟、喝酒、赌博</w:t>
      </w:r>
      <w:r>
        <w:rPr>
          <w:rFonts w:hint="eastAsia" w:asciiTheme="majorEastAsia" w:hAnsiTheme="majorEastAsia" w:eastAsiaTheme="majorEastAsia" w:cstheme="majorEastAsia"/>
          <w:color w:val="000000"/>
          <w:highlight w:val="none"/>
          <w:lang w:val="en-US" w:eastAsia="zh-CN"/>
        </w:rPr>
        <w:t>等不法行为的发生</w:t>
      </w:r>
      <w:r>
        <w:rPr>
          <w:rFonts w:hint="eastAsia" w:asciiTheme="majorEastAsia" w:hAnsiTheme="majorEastAsia" w:eastAsiaTheme="majorEastAsia" w:cstheme="majorEastAsia"/>
          <w:color w:val="000000"/>
          <w:highlight w:val="none"/>
          <w:lang w:val="zh-CN" w:eastAsia="zh-CN"/>
        </w:rPr>
        <w:t>，防止异性学生进入本宿舍区。</w:t>
      </w:r>
    </w:p>
    <w:p w14:paraId="379E4565">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④、</w:t>
      </w:r>
      <w:r>
        <w:rPr>
          <w:rFonts w:hint="eastAsia" w:asciiTheme="majorEastAsia" w:hAnsiTheme="majorEastAsia" w:eastAsiaTheme="majorEastAsia" w:cstheme="majorEastAsia"/>
          <w:color w:val="000000"/>
          <w:highlight w:val="none"/>
          <w:lang w:val="zh-CN" w:eastAsia="zh-CN"/>
        </w:rPr>
        <w:t>对违纪学生进行及时教育制止，并作好记录(班级、姓名、违纪情况)及时上报</w:t>
      </w:r>
      <w:r>
        <w:rPr>
          <w:rFonts w:hint="eastAsia" w:asciiTheme="majorEastAsia" w:hAnsiTheme="majorEastAsia" w:eastAsiaTheme="majorEastAsia" w:cstheme="majorEastAsia"/>
          <w:color w:val="000000"/>
          <w:highlight w:val="none"/>
          <w:lang w:val="en-US" w:eastAsia="zh-CN"/>
        </w:rPr>
        <w:t>年级组或政教处</w:t>
      </w:r>
      <w:r>
        <w:rPr>
          <w:rFonts w:hint="eastAsia" w:asciiTheme="majorEastAsia" w:hAnsiTheme="majorEastAsia" w:eastAsiaTheme="majorEastAsia" w:cstheme="majorEastAsia"/>
          <w:color w:val="000000"/>
          <w:highlight w:val="none"/>
          <w:lang w:val="zh-CN" w:eastAsia="zh-CN"/>
        </w:rPr>
        <w:t>。</w:t>
      </w:r>
    </w:p>
    <w:p w14:paraId="4E0BDF33">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Theme="majorEastAsia" w:hAnsiTheme="majorEastAsia" w:eastAsiaTheme="majorEastAsia" w:cstheme="majorEastAsia"/>
          <w:color w:val="000000"/>
          <w:highlight w:val="none"/>
          <w:lang w:val="zh-CN" w:eastAsia="zh-CN"/>
        </w:rPr>
        <w:t>（</w:t>
      </w:r>
      <w:r>
        <w:rPr>
          <w:rFonts w:hint="eastAsia" w:asciiTheme="majorEastAsia" w:hAnsiTheme="majorEastAsia" w:eastAsiaTheme="majorEastAsia" w:cstheme="majorEastAsia"/>
          <w:color w:val="000000"/>
          <w:highlight w:val="none"/>
          <w:lang w:val="en-US" w:eastAsia="zh-CN"/>
        </w:rPr>
        <w:t>5）宿舍</w:t>
      </w:r>
      <w:r>
        <w:rPr>
          <w:rFonts w:hint="eastAsia" w:asciiTheme="majorEastAsia" w:hAnsiTheme="majorEastAsia" w:eastAsiaTheme="majorEastAsia" w:cstheme="majorEastAsia"/>
          <w:color w:val="000000"/>
          <w:highlight w:val="none"/>
          <w:lang w:val="zh-CN" w:eastAsia="zh-CN"/>
        </w:rPr>
        <w:t>日常管理</w:t>
      </w:r>
    </w:p>
    <w:p w14:paraId="060F8E6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①、</w:t>
      </w:r>
      <w:r>
        <w:rPr>
          <w:rFonts w:hint="eastAsia" w:asciiTheme="majorEastAsia" w:hAnsiTheme="majorEastAsia" w:eastAsiaTheme="majorEastAsia" w:cstheme="majorEastAsia"/>
          <w:color w:val="000000"/>
          <w:highlight w:val="none"/>
          <w:lang w:val="zh-CN" w:eastAsia="zh-CN"/>
        </w:rPr>
        <w:t>认真做好本幢楼学生的信息收集和反馈工作，及时更新本楼栋住宿数据，确保数据与实际情况相符。熟练掌握分管宿舍区的布局及各班的住宿情况。</w:t>
      </w:r>
    </w:p>
    <w:p w14:paraId="58284614">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②、</w:t>
      </w:r>
      <w:r>
        <w:rPr>
          <w:rFonts w:hint="eastAsia" w:asciiTheme="majorEastAsia" w:hAnsiTheme="majorEastAsia" w:eastAsiaTheme="majorEastAsia" w:cstheme="majorEastAsia"/>
          <w:color w:val="000000"/>
          <w:highlight w:val="none"/>
          <w:lang w:val="zh-CN" w:eastAsia="zh-CN"/>
        </w:rPr>
        <w:t>每天认真做好巡查工作，巡查记录须填写工整，事实准确、详实；</w:t>
      </w:r>
    </w:p>
    <w:p w14:paraId="4D25B71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③、</w:t>
      </w:r>
      <w:r>
        <w:rPr>
          <w:rFonts w:hint="eastAsia" w:asciiTheme="majorEastAsia" w:hAnsiTheme="majorEastAsia" w:eastAsiaTheme="majorEastAsia" w:cstheme="majorEastAsia"/>
          <w:color w:val="000000"/>
          <w:highlight w:val="none"/>
          <w:lang w:val="zh-CN" w:eastAsia="zh-CN"/>
        </w:rPr>
        <w:t>禁止向学生销售商品或外人进入推销商品。</w:t>
      </w:r>
    </w:p>
    <w:p w14:paraId="36C53B9C">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④、</w:t>
      </w:r>
      <w:r>
        <w:rPr>
          <w:rFonts w:hint="eastAsia" w:asciiTheme="majorEastAsia" w:hAnsiTheme="majorEastAsia" w:eastAsiaTheme="majorEastAsia" w:cstheme="majorEastAsia"/>
          <w:color w:val="000000"/>
          <w:highlight w:val="none"/>
          <w:lang w:val="zh-CN" w:eastAsia="zh-CN"/>
        </w:rPr>
        <w:t>无条件执行</w:t>
      </w:r>
      <w:r>
        <w:rPr>
          <w:rFonts w:hint="eastAsia" w:asciiTheme="majorEastAsia" w:hAnsiTheme="majorEastAsia" w:eastAsiaTheme="majorEastAsia" w:cstheme="majorEastAsia"/>
          <w:color w:val="000000"/>
          <w:highlight w:val="none"/>
          <w:lang w:val="en-US" w:eastAsia="zh-CN"/>
        </w:rPr>
        <w:t>学校下</w:t>
      </w:r>
      <w:r>
        <w:rPr>
          <w:rFonts w:hint="eastAsia" w:asciiTheme="majorEastAsia" w:hAnsiTheme="majorEastAsia" w:eastAsiaTheme="majorEastAsia" w:cstheme="majorEastAsia"/>
          <w:color w:val="000000"/>
          <w:highlight w:val="none"/>
          <w:lang w:val="zh-CN" w:eastAsia="zh-CN"/>
        </w:rPr>
        <w:t>达的临时性工作任务，及时完成领导交办的各种任务。</w:t>
      </w:r>
    </w:p>
    <w:p w14:paraId="02B4A449">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zh-CN" w:eastAsia="zh-CN"/>
        </w:rPr>
      </w:pPr>
      <w:r>
        <w:rPr>
          <w:rFonts w:hint="eastAsia" w:ascii="微软雅黑" w:hAnsi="微软雅黑" w:eastAsia="微软雅黑" w:cs="微软雅黑"/>
          <w:color w:val="000000"/>
          <w:highlight w:val="none"/>
          <w:lang w:val="zh-CN" w:eastAsia="zh-CN"/>
        </w:rPr>
        <w:t>⑤、</w:t>
      </w:r>
      <w:r>
        <w:rPr>
          <w:rFonts w:hint="eastAsia" w:asciiTheme="majorEastAsia" w:hAnsiTheme="majorEastAsia" w:eastAsiaTheme="majorEastAsia" w:cstheme="majorEastAsia"/>
          <w:color w:val="000000"/>
          <w:highlight w:val="none"/>
          <w:lang w:val="zh-CN" w:eastAsia="zh-CN"/>
        </w:rPr>
        <w:t>教育学生在宿舍内文明住宿。制止学生乱丢、乱泼、乱倒、破坏公物、酗酒、私藏凶器、打架斗殴、熄灯后起哄等不良行为。</w:t>
      </w:r>
    </w:p>
    <w:p w14:paraId="5A3ADA1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（6）浴室管理</w:t>
      </w:r>
    </w:p>
    <w:p w14:paraId="058A242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微软雅黑" w:hAnsi="微软雅黑" w:eastAsia="微软雅黑" w:cs="微软雅黑"/>
          <w:color w:val="000000"/>
          <w:highlight w:val="none"/>
          <w:lang w:val="zh-CN" w:eastAsia="zh-CN"/>
        </w:rPr>
        <w:t>①、</w:t>
      </w:r>
      <w:r>
        <w:rPr>
          <w:rFonts w:hint="eastAsia" w:asciiTheme="majorEastAsia" w:hAnsiTheme="majorEastAsia" w:eastAsiaTheme="majorEastAsia" w:cstheme="majorEastAsia"/>
          <w:color w:val="000000"/>
          <w:highlight w:val="none"/>
          <w:lang w:val="en-US" w:eastAsia="zh-CN"/>
        </w:rPr>
        <w:t>做好浴室开放期间值班管理，教育学生爱护公物，洗澡期间不得大声喧哗，更不得推搡打闹，更不得打架斗殴，发现此类现象要立即制止。如因值班人员玩忽职守导致一定后果，将严肃追责。</w:t>
      </w:r>
    </w:p>
    <w:p w14:paraId="00470D62">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微软雅黑" w:hAnsi="微软雅黑" w:eastAsia="微软雅黑" w:cs="微软雅黑"/>
          <w:color w:val="000000"/>
          <w:highlight w:val="none"/>
          <w:lang w:val="zh-CN" w:eastAsia="zh-CN"/>
        </w:rPr>
        <w:t>②、</w:t>
      </w:r>
      <w:r>
        <w:rPr>
          <w:rFonts w:hint="eastAsia" w:asciiTheme="majorEastAsia" w:hAnsiTheme="majorEastAsia" w:eastAsiaTheme="majorEastAsia" w:cstheme="majorEastAsia"/>
          <w:color w:val="000000"/>
          <w:highlight w:val="none"/>
          <w:lang w:val="en-US" w:eastAsia="zh-CN"/>
        </w:rPr>
        <w:t>每次浴室开放结束后，值班人员要及时做好卫生打扫，关好水电，关锁门窗。如因值班</w:t>
      </w:r>
      <w:r>
        <w:rPr>
          <w:rFonts w:hint="eastAsia" w:asciiTheme="majorEastAsia" w:hAnsiTheme="majorEastAsia" w:eastAsiaTheme="majorEastAsia" w:cstheme="majorEastAsia"/>
          <w:color w:val="auto"/>
          <w:highlight w:val="none"/>
          <w:lang w:val="en-US" w:eastAsia="zh-CN"/>
        </w:rPr>
        <w:t>人员玩忽职守产生一定后果，将严肃追责，并作出相应的赔偿。</w:t>
      </w:r>
    </w:p>
    <w:p w14:paraId="64946D1D">
      <w:pPr>
        <w:pStyle w:val="9"/>
        <w:widowControl w:val="0"/>
        <w:numPr>
          <w:ilvl w:val="0"/>
          <w:numId w:val="0"/>
        </w:numPr>
        <w:spacing w:beforeAutospacing="0" w:afterAutospacing="0" w:line="360" w:lineRule="auto"/>
        <w:jc w:val="both"/>
        <w:rPr>
          <w:rFonts w:hint="default"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2、保洁人员管理</w:t>
      </w:r>
    </w:p>
    <w:p w14:paraId="72C13438">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w:t>
      </w:r>
      <w:r>
        <w:rPr>
          <w:rFonts w:hint="eastAsia" w:asciiTheme="majorEastAsia" w:hAnsiTheme="majorEastAsia" w:eastAsiaTheme="majorEastAsia" w:cstheme="majorEastAsia"/>
          <w:color w:val="auto"/>
          <w:highlight w:val="none"/>
          <w:lang w:val="en-US" w:eastAsia="zh-CN"/>
        </w:rPr>
        <w:t>1）校内保洁要求</w:t>
      </w:r>
    </w:p>
    <w:p w14:paraId="1BFCC8F9">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①、</w:t>
      </w:r>
      <w:r>
        <w:rPr>
          <w:rFonts w:hint="eastAsia" w:asciiTheme="majorEastAsia" w:hAnsiTheme="majorEastAsia" w:eastAsiaTheme="majorEastAsia" w:cstheme="majorEastAsia"/>
          <w:color w:val="auto"/>
          <w:highlight w:val="none"/>
          <w:lang w:val="en-US" w:eastAsia="zh-CN"/>
        </w:rPr>
        <w:t>硬化的路面和场地上无垃圾、无杂草、无纸屑果皮等杂物。</w:t>
      </w:r>
    </w:p>
    <w:p w14:paraId="56D7F393">
      <w:pPr>
        <w:pStyle w:val="9"/>
        <w:widowControl w:val="0"/>
        <w:numPr>
          <w:ilvl w:val="0"/>
          <w:numId w:val="0"/>
        </w:numPr>
        <w:spacing w:beforeAutospacing="0" w:afterAutospacing="0" w:line="360" w:lineRule="auto"/>
        <w:ind w:firstLine="480"/>
        <w:jc w:val="both"/>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②、</w:t>
      </w:r>
      <w:r>
        <w:rPr>
          <w:rFonts w:hint="eastAsia" w:asciiTheme="majorEastAsia" w:hAnsiTheme="majorEastAsia" w:eastAsiaTheme="majorEastAsia" w:cstheme="majorEastAsia"/>
          <w:color w:val="auto"/>
          <w:highlight w:val="none"/>
          <w:lang w:val="en-US" w:eastAsia="zh-CN"/>
        </w:rPr>
        <w:t>花园内的路面也同上要求。</w:t>
      </w:r>
    </w:p>
    <w:p w14:paraId="7EF61664">
      <w:pPr>
        <w:pStyle w:val="9"/>
        <w:widowControl w:val="0"/>
        <w:numPr>
          <w:ilvl w:val="0"/>
          <w:numId w:val="0"/>
        </w:numPr>
        <w:spacing w:beforeAutospacing="0" w:afterAutospacing="0" w:line="360" w:lineRule="auto"/>
        <w:ind w:firstLine="480"/>
        <w:jc w:val="both"/>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③、</w:t>
      </w:r>
      <w:r>
        <w:rPr>
          <w:rFonts w:hint="eastAsia" w:asciiTheme="majorEastAsia" w:hAnsiTheme="majorEastAsia" w:eastAsiaTheme="majorEastAsia" w:cstheme="majorEastAsia"/>
          <w:color w:val="auto"/>
          <w:highlight w:val="none"/>
          <w:lang w:val="en-US" w:eastAsia="zh-CN"/>
        </w:rPr>
        <w:t>花园内正常清理杂草和杂物，重大活动及寒暑假期间按照要求做好校园杂草突击清理。</w:t>
      </w:r>
    </w:p>
    <w:p w14:paraId="2EF68348">
      <w:pPr>
        <w:pStyle w:val="9"/>
        <w:widowControl w:val="0"/>
        <w:numPr>
          <w:ilvl w:val="0"/>
          <w:numId w:val="0"/>
        </w:numPr>
        <w:spacing w:beforeAutospacing="0" w:afterAutospacing="0" w:line="360" w:lineRule="auto"/>
        <w:ind w:firstLine="480"/>
        <w:jc w:val="both"/>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④、</w:t>
      </w:r>
      <w:r>
        <w:rPr>
          <w:rFonts w:hint="eastAsia" w:asciiTheme="majorEastAsia" w:hAnsiTheme="majorEastAsia" w:eastAsiaTheme="majorEastAsia" w:cstheme="majorEastAsia"/>
          <w:color w:val="auto"/>
          <w:highlight w:val="none"/>
          <w:lang w:val="en-US" w:eastAsia="zh-CN"/>
        </w:rPr>
        <w:t>原则上要求上、下午各打扫一次，平时做好巡查与垃圾清理。</w:t>
      </w:r>
    </w:p>
    <w:p w14:paraId="61C80AC9">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⑤、</w:t>
      </w:r>
      <w:r>
        <w:rPr>
          <w:rFonts w:hint="eastAsia" w:asciiTheme="majorEastAsia" w:hAnsiTheme="majorEastAsia" w:eastAsiaTheme="majorEastAsia" w:cstheme="majorEastAsia"/>
          <w:color w:val="auto"/>
          <w:highlight w:val="none"/>
          <w:lang w:val="en-US" w:eastAsia="zh-CN"/>
        </w:rPr>
        <w:t>正常做好得英楼公共区域卫生保洁、相关办公室和会议室保洁及茶水供应等。</w:t>
      </w:r>
    </w:p>
    <w:p w14:paraId="56958107">
      <w:pPr>
        <w:pStyle w:val="9"/>
        <w:widowControl w:val="0"/>
        <w:numPr>
          <w:ilvl w:val="0"/>
          <w:numId w:val="0"/>
        </w:numPr>
        <w:spacing w:beforeAutospacing="0" w:afterAutospacing="0" w:line="360" w:lineRule="auto"/>
        <w:ind w:firstLine="480"/>
        <w:jc w:val="both"/>
        <w:rPr>
          <w:rFonts w:hint="default"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⑥、</w:t>
      </w:r>
      <w:r>
        <w:rPr>
          <w:rFonts w:hint="default" w:asciiTheme="majorEastAsia" w:hAnsiTheme="majorEastAsia" w:eastAsiaTheme="majorEastAsia" w:cstheme="majorEastAsia"/>
          <w:color w:val="auto"/>
          <w:highlight w:val="none"/>
          <w:lang w:val="en-US" w:eastAsia="zh-CN"/>
        </w:rPr>
        <w:t>学校公共区域有六个茶水箱每天要打扫</w:t>
      </w:r>
      <w:r>
        <w:rPr>
          <w:rFonts w:hint="eastAsia" w:asciiTheme="majorEastAsia" w:hAnsiTheme="majorEastAsia" w:eastAsiaTheme="majorEastAsia" w:cstheme="majorEastAsia"/>
          <w:color w:val="auto"/>
          <w:highlight w:val="none"/>
          <w:lang w:val="en-US" w:eastAsia="zh-CN"/>
        </w:rPr>
        <w:t>。</w:t>
      </w:r>
    </w:p>
    <w:p w14:paraId="216A4DE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w:t>
      </w:r>
      <w:r>
        <w:rPr>
          <w:rFonts w:hint="eastAsia" w:asciiTheme="majorEastAsia" w:hAnsiTheme="majorEastAsia" w:eastAsiaTheme="majorEastAsia" w:cstheme="majorEastAsia"/>
          <w:color w:val="auto"/>
          <w:highlight w:val="none"/>
          <w:lang w:val="en-US" w:eastAsia="zh-CN"/>
        </w:rPr>
        <w:t>2）厕所打扫要求</w:t>
      </w:r>
    </w:p>
    <w:p w14:paraId="7138395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①、</w:t>
      </w:r>
      <w:r>
        <w:rPr>
          <w:rFonts w:hint="eastAsia" w:asciiTheme="majorEastAsia" w:hAnsiTheme="majorEastAsia" w:eastAsiaTheme="majorEastAsia" w:cstheme="majorEastAsia"/>
          <w:color w:val="auto"/>
          <w:highlight w:val="none"/>
          <w:lang w:val="en-US" w:eastAsia="zh-CN"/>
        </w:rPr>
        <w:t>厕所内六面保持洁净（即地面、四壁、顶棚）具体要求：</w:t>
      </w:r>
    </w:p>
    <w:p w14:paraId="05D20DD3">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   地面：无积水、痰迹、烟头等杂物</w:t>
      </w:r>
    </w:p>
    <w:p w14:paraId="3C84BA0B">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   墙面：无污迹、乱刻乱画等</w:t>
      </w:r>
    </w:p>
    <w:p w14:paraId="680E49B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②、</w:t>
      </w:r>
      <w:r>
        <w:rPr>
          <w:rFonts w:hint="eastAsia" w:asciiTheme="majorEastAsia" w:hAnsiTheme="majorEastAsia" w:eastAsiaTheme="majorEastAsia" w:cstheme="majorEastAsia"/>
          <w:color w:val="auto"/>
          <w:highlight w:val="none"/>
          <w:lang w:val="en-US" w:eastAsia="zh-CN"/>
        </w:rPr>
        <w:t>厕所内照明、通风良好，无异味，对设施损坏的应在当天内通报有关管理人员。</w:t>
      </w:r>
    </w:p>
    <w:p w14:paraId="38C634A2">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③、</w:t>
      </w:r>
      <w:r>
        <w:rPr>
          <w:rFonts w:hint="eastAsia" w:asciiTheme="majorEastAsia" w:hAnsiTheme="majorEastAsia" w:eastAsiaTheme="majorEastAsia" w:cstheme="majorEastAsia"/>
          <w:color w:val="auto"/>
          <w:highlight w:val="none"/>
          <w:lang w:val="en-US" w:eastAsia="zh-CN"/>
        </w:rPr>
        <w:t>小便池排水顺畅，无积存尿液、尿垢等杂物。</w:t>
      </w:r>
    </w:p>
    <w:p w14:paraId="125A64A7">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④、</w:t>
      </w:r>
      <w:r>
        <w:rPr>
          <w:rFonts w:hint="eastAsia" w:asciiTheme="majorEastAsia" w:hAnsiTheme="majorEastAsia" w:eastAsiaTheme="majorEastAsia" w:cstheme="majorEastAsia"/>
          <w:color w:val="auto"/>
          <w:highlight w:val="none"/>
          <w:lang w:val="en-US" w:eastAsia="zh-CN"/>
        </w:rPr>
        <w:t>大便坑中无积存粪便。</w:t>
      </w:r>
    </w:p>
    <w:p w14:paraId="3E09E689">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⑤、</w:t>
      </w:r>
      <w:r>
        <w:rPr>
          <w:rFonts w:hint="eastAsia" w:asciiTheme="majorEastAsia" w:hAnsiTheme="majorEastAsia" w:eastAsiaTheme="majorEastAsia" w:cstheme="majorEastAsia"/>
          <w:color w:val="auto"/>
          <w:highlight w:val="none"/>
          <w:lang w:val="en-US" w:eastAsia="zh-CN"/>
        </w:rPr>
        <w:t>原则上每天上、下午各打扫一次，定期使用草酸进行小便池、大便坑清洗。</w:t>
      </w:r>
    </w:p>
    <w:p w14:paraId="5E817C03">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⑥、</w:t>
      </w:r>
      <w:r>
        <w:rPr>
          <w:rFonts w:hint="eastAsia" w:asciiTheme="majorEastAsia" w:hAnsiTheme="majorEastAsia" w:eastAsiaTheme="majorEastAsia" w:cstheme="majorEastAsia"/>
          <w:color w:val="auto"/>
          <w:highlight w:val="none"/>
          <w:lang w:val="en-US" w:eastAsia="zh-CN"/>
        </w:rPr>
        <w:t>操场公共厕所要求同上，并要按照学校要求，按时做好门窗关锁、水电开关。</w:t>
      </w:r>
    </w:p>
    <w:p w14:paraId="2D4C3A3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w:t>
      </w:r>
      <w:r>
        <w:rPr>
          <w:rFonts w:hint="eastAsia" w:asciiTheme="majorEastAsia" w:hAnsiTheme="majorEastAsia" w:eastAsiaTheme="majorEastAsia" w:cstheme="majorEastAsia"/>
          <w:color w:val="auto"/>
          <w:highlight w:val="none"/>
          <w:lang w:val="en-US" w:eastAsia="zh-CN"/>
        </w:rPr>
        <w:t>3）校园保洁其他事项</w:t>
      </w:r>
    </w:p>
    <w:p w14:paraId="20F04218">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①、</w:t>
      </w:r>
      <w:r>
        <w:rPr>
          <w:rFonts w:hint="eastAsia" w:asciiTheme="majorEastAsia" w:hAnsiTheme="majorEastAsia" w:eastAsiaTheme="majorEastAsia" w:cstheme="majorEastAsia"/>
          <w:color w:val="auto"/>
          <w:highlight w:val="none"/>
          <w:lang w:val="en-US" w:eastAsia="zh-CN"/>
        </w:rPr>
        <w:t>安排专职人员定时进行校园垃圾清运，每周至少两次。遇到重大活动安排，要根据学校通知及时派人清运。</w:t>
      </w:r>
    </w:p>
    <w:p w14:paraId="2D7A140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②、</w:t>
      </w:r>
      <w:r>
        <w:rPr>
          <w:rFonts w:hint="eastAsia" w:asciiTheme="majorEastAsia" w:hAnsiTheme="majorEastAsia" w:eastAsiaTheme="majorEastAsia" w:cstheme="majorEastAsia"/>
          <w:color w:val="auto"/>
          <w:highlight w:val="none"/>
          <w:lang w:val="en-US" w:eastAsia="zh-CN"/>
        </w:rPr>
        <w:t>绿化大型修剪每学期至少2次。锄草根据季节特点及需要进行，原则上每学期不少于3次。</w:t>
      </w:r>
    </w:p>
    <w:p w14:paraId="64860B24">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auto"/>
          <w:highlight w:val="none"/>
          <w:lang w:val="zh-CN" w:eastAsia="zh-CN"/>
        </w:rPr>
        <w:t>③、</w:t>
      </w:r>
      <w:r>
        <w:rPr>
          <w:rFonts w:hint="eastAsia" w:asciiTheme="majorEastAsia" w:hAnsiTheme="majorEastAsia" w:eastAsiaTheme="majorEastAsia" w:cstheme="majorEastAsia"/>
          <w:color w:val="auto"/>
          <w:highlight w:val="none"/>
          <w:lang w:val="en-US" w:eastAsia="zh-CN"/>
        </w:rPr>
        <w:t>粪便清运和下水道清理原则上每学期至少一次，特殊情况要根据学校要求</w:t>
      </w:r>
      <w:r>
        <w:rPr>
          <w:rFonts w:hint="eastAsia" w:asciiTheme="majorEastAsia" w:hAnsiTheme="majorEastAsia" w:eastAsiaTheme="majorEastAsia" w:cstheme="majorEastAsia"/>
          <w:color w:val="000000"/>
          <w:highlight w:val="none"/>
          <w:lang w:val="en-US" w:eastAsia="zh-CN"/>
        </w:rPr>
        <w:t>及时清理。</w:t>
      </w:r>
    </w:p>
    <w:p w14:paraId="107343EB">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auto"/>
          <w:highlight w:val="none"/>
          <w:lang w:val="en-US" w:eastAsia="zh-CN"/>
        </w:rPr>
        <w:t>（4）乙方需安排一名非全日制用工，按照时间节点要求定期定时完成垃圾粪便清运、下水道疏通、厕所清洁、绿化修剪及杂草清锄等工作。</w:t>
      </w:r>
    </w:p>
    <w:p w14:paraId="1FA2F0CF">
      <w:pPr>
        <w:pStyle w:val="9"/>
        <w:widowControl w:val="0"/>
        <w:numPr>
          <w:ilvl w:val="0"/>
          <w:numId w:val="0"/>
        </w:numPr>
        <w:spacing w:beforeAutospacing="0" w:afterAutospacing="0" w:line="360" w:lineRule="auto"/>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b/>
          <w:bCs/>
          <w:color w:val="000000"/>
          <w:lang w:val="en-US" w:eastAsia="zh-CN"/>
        </w:rPr>
        <w:t>3、文印管理工作职责</w:t>
      </w:r>
    </w:p>
    <w:p w14:paraId="717E2022">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①文印员服从学校工作安排，任劳任怨，按时按质完成交办的各项工作任务，对学校交办的各项文印任务不推诿，不拖延。要加强业务学习，规范操作，提高工作效率，做好设备维护保养，确保文印速度和质量。</w:t>
      </w:r>
    </w:p>
    <w:p w14:paraId="1CF2893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②油印机所有设备等不得随意拆装、移动和外借。严禁私自为外单位或个人文印文件和材料。</w:t>
      </w:r>
    </w:p>
    <w:p w14:paraId="44AC94F5">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③遵守文印审批制度，各种文件材料文印必须经相关处室负责同志审批同意，并进行登记。</w:t>
      </w:r>
    </w:p>
    <w:p w14:paraId="41E52C95">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④遵守文件资料、试卷在文印时的保密安全制度，文印室不得有闲杂人逗留。</w:t>
      </w:r>
    </w:p>
    <w:p w14:paraId="7F6B2112">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⑤负责文印机械的保管和保养，简单维修工作，对一体机按使用规定定期维护保养。对机械大修及更换主要零部件须经领导同意并登记在册。</w:t>
      </w:r>
    </w:p>
    <w:p w14:paraId="78EAD17E">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⑥认真做好文印室的卫生工作，保持窗明、地净、机器一尘不染，物品堆放有序。</w:t>
      </w:r>
    </w:p>
    <w:p w14:paraId="76FD736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⑦下班时应关掉电源、锁好办公室门窗，确保文印室油印纸张等物品安全。</w:t>
      </w:r>
    </w:p>
    <w:p w14:paraId="538740D4">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⑧学校如有突击性任务须服从学校安排。</w:t>
      </w:r>
    </w:p>
    <w:p w14:paraId="3F335578">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4、兼职水电工要求</w:t>
      </w:r>
    </w:p>
    <w:p w14:paraId="3F717421">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①水电服务人员须严格遵守操作规程,做好巡查记录。</w:t>
      </w:r>
    </w:p>
    <w:p w14:paraId="3B11215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②严格操作规程和安全生产规则，杜绝违章操作和不安全行为。</w:t>
      </w:r>
    </w:p>
    <w:p w14:paraId="205EFB0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③对设备和安全设施要勤查,发现隐患及时报告。精心维护和保养好设备,确保学校正常安全供电。</w:t>
      </w:r>
    </w:p>
    <w:p w14:paraId="64B3CD67">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④做好配电房的防水、防潮工作,注意随手关闭好门窗,经常查看防护网、密封条防护情况,谨防小动物窜入配电间而发生意外。</w:t>
      </w:r>
    </w:p>
    <w:p w14:paraId="50189E21">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⑤严格禁火制度。严禁将易燃易爆危险物品带进配电间，配电间内严禁吸烟。工作人员须能熟练使用消防器材。</w:t>
      </w:r>
    </w:p>
    <w:p w14:paraId="208161F8">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⑥严禁无关人员进出。未经培训,不得随便开关操作室内设施、设备。</w:t>
      </w:r>
    </w:p>
    <w:p w14:paraId="0941F80F">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⑦水电服务人员应经常检查设施、设备运作情况发现隐患,及时处理。</w:t>
      </w:r>
    </w:p>
    <w:p w14:paraId="13CF8F2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⑧做好对电器设备的日常维护工作，注意电压表、电流表、功率因数表的指示情况，禁止让电器设备超负荷使用和带病运转。</w:t>
      </w:r>
    </w:p>
    <w:p w14:paraId="501D441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⑨做好给排水、水电设备维修维护保养工作，及时清理涉水电垃圾清理、机房清洁工程，确保校内给排水、水电设备正常运行。</w:t>
      </w:r>
    </w:p>
    <w:p w14:paraId="266FD8A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5.兼职夜间值班巡逻人员要求</w:t>
      </w:r>
    </w:p>
    <w:p w14:paraId="7CDE4D5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①通宵值守，定点巡逻。检查门窗是否锁好、水电是否关闭、有无漏水漏电、消防器材完好、有无可疑逗留人员、翻墙痕迹、安全隐患。</w:t>
      </w:r>
    </w:p>
    <w:p w14:paraId="124DC3D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②夜间每 1 小时巡逻 1 次，深夜重点区域加密巡查。</w:t>
      </w:r>
    </w:p>
    <w:p w14:paraId="16C77A8F">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③夜间封闭校门，严禁无关人员、外来车辆入校。</w:t>
      </w:r>
    </w:p>
    <w:p w14:paraId="12FDB598">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④锁闭各楼栋大门、围墙侧门，检查防盗设施。</w:t>
      </w:r>
    </w:p>
    <w:p w14:paraId="741D1F6F">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⑤认真填写《夜间巡逻记录表》《值班工作日志》，交接班签字确认，问题逐条备注</w:t>
      </w:r>
    </w:p>
    <w:p w14:paraId="33B2176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⑥发现火情、陌生人闯入、学生突发状况、设施损坏，第一时间上报学校领导或保卫科。</w:t>
      </w:r>
    </w:p>
    <w:p w14:paraId="36E4A948">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⑦会使用灭火器、防暴器械，简单现场维稳，不擅自处理复杂冲突。</w:t>
      </w:r>
    </w:p>
    <w:p w14:paraId="216CA7AC">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b w:val="0"/>
          <w:bCs w:val="0"/>
          <w:color w:val="auto"/>
          <w:highlight w:val="none"/>
          <w:lang w:val="en-US" w:eastAsia="zh-CN"/>
        </w:rPr>
      </w:pPr>
      <w:r>
        <w:rPr>
          <w:rFonts w:hint="eastAsia" w:asciiTheme="majorEastAsia" w:hAnsiTheme="majorEastAsia" w:eastAsiaTheme="majorEastAsia" w:cstheme="majorEastAsia"/>
          <w:b w:val="0"/>
          <w:bCs w:val="0"/>
          <w:color w:val="auto"/>
          <w:highlight w:val="none"/>
          <w:lang w:val="en-US" w:eastAsia="zh-CN"/>
        </w:rPr>
        <w:t>⑧突发紧急情况保护现场，配合后续处理。</w:t>
      </w:r>
    </w:p>
    <w:p w14:paraId="12BC09AF">
      <w:pPr>
        <w:pStyle w:val="9"/>
        <w:widowControl w:val="0"/>
        <w:numPr>
          <w:ilvl w:val="0"/>
          <w:numId w:val="0"/>
        </w:numPr>
        <w:spacing w:beforeAutospacing="0" w:afterAutospacing="0" w:line="360" w:lineRule="auto"/>
        <w:ind w:firstLine="482"/>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6建立健全物业管理制度</w:t>
      </w:r>
    </w:p>
    <w:p w14:paraId="0968E0BB">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根据招标人的具体情况，中标单位应制定详细的内部管理制度、日常服务的运作管理制度等相关制度。</w:t>
      </w:r>
    </w:p>
    <w:p w14:paraId="5A199AB5">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①．组织机构设置、人员配备、培训与管理、制度的建立</w:t>
      </w:r>
    </w:p>
    <w:p w14:paraId="6C014933">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②. 物业管理员工行为规范；</w:t>
      </w:r>
    </w:p>
    <w:p w14:paraId="614899A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③．管理人员岗位职责；</w:t>
      </w:r>
    </w:p>
    <w:p w14:paraId="363B4FA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④．保洁、宿舍管理工作职责；</w:t>
      </w:r>
    </w:p>
    <w:p w14:paraId="71C660F7">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⑤．管理人员、操作人员考核细则（百分考核）；</w:t>
      </w:r>
    </w:p>
    <w:p w14:paraId="23D19F6C">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⑥．考核奖惩制度；</w:t>
      </w:r>
    </w:p>
    <w:p w14:paraId="56990F5B">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⑦．综合服务制度；</w:t>
      </w:r>
    </w:p>
    <w:p w14:paraId="1599664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⑧．保洁服务方案及保洁服务质量标准；</w:t>
      </w:r>
    </w:p>
    <w:p w14:paraId="183E4B35">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⑨．自然灾害、以及停电、停水、火灾、学生家长上访、失窃等突发事件的处理预案；</w:t>
      </w:r>
    </w:p>
    <w:p w14:paraId="5D452741">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000000"/>
          <w:highlight w:val="none"/>
          <w:lang w:val="en-US" w:eastAsia="zh-CN"/>
        </w:rPr>
      </w:pPr>
      <w:r>
        <w:rPr>
          <w:rFonts w:hint="eastAsia" w:asciiTheme="majorEastAsia" w:hAnsiTheme="majorEastAsia" w:eastAsiaTheme="majorEastAsia" w:cstheme="majorEastAsia"/>
          <w:color w:val="000000"/>
          <w:highlight w:val="none"/>
          <w:lang w:val="en-US" w:eastAsia="zh-CN"/>
        </w:rPr>
        <w:t>⑩．图纸、钥匙、各项设施设备、物料、器械接管方案。</w:t>
      </w:r>
    </w:p>
    <w:p w14:paraId="412813E2">
      <w:pPr>
        <w:pStyle w:val="9"/>
        <w:widowControl w:val="0"/>
        <w:numPr>
          <w:ilvl w:val="0"/>
          <w:numId w:val="0"/>
        </w:numPr>
        <w:spacing w:beforeAutospacing="0" w:afterAutospacing="0" w:line="360" w:lineRule="auto"/>
        <w:ind w:firstLine="482"/>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（二）、人员要求：</w:t>
      </w:r>
    </w:p>
    <w:p w14:paraId="01C429CE">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1、人员基本原则：精干 高效 专业 敬业 健康。</w:t>
      </w:r>
    </w:p>
    <w:p w14:paraId="66B27F8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2、人员配置要求</w:t>
      </w:r>
    </w:p>
    <w:p w14:paraId="35D70CB4">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2.1保洁员，要求：女性，身体素质良好，工作责任心强，思想品质好，作风正派，无不良记录，须具有一定的物业保洁服务工作经历，并具有吃苦耐劳精神，保洁员必须为专职人员。</w:t>
      </w:r>
    </w:p>
    <w:p w14:paraId="4009E229">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2.2女宿舍管理员，要求：女性，身体素质良好，工作责任心强，思想品质好，作风正派，无不良记录，宿舍管理员必须为专职人员。</w:t>
      </w:r>
    </w:p>
    <w:p w14:paraId="463BB48D">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2.3文印，要求：女性，工作上认真负责、主动、干练，有较强的事业心和责任感；熟练排版，能高效率地完成文印等工作任务。</w:t>
      </w:r>
    </w:p>
    <w:p w14:paraId="3D440FD6">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2.4男宿舍管理员，要求：男性。身体素质良好，工作责任心强，思想品质好，作风正派，无不良记录，宿舍管理员必须为专职人员。</w:t>
      </w:r>
    </w:p>
    <w:p w14:paraId="0348AE0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2.5人员健康要求：派驻学校工作人员必须身体健康，无重大疾病、传染病、心血管方面等慢性病，进场人员必须提供健康证明给学校备案。</w:t>
      </w:r>
    </w:p>
    <w:p w14:paraId="54267A78">
      <w:pPr>
        <w:pStyle w:val="16"/>
        <w:keepNext w:val="0"/>
        <w:keepLines w:val="0"/>
        <w:pageBreakBefore w:val="0"/>
        <w:widowControl w:val="0"/>
        <w:spacing w:line="360" w:lineRule="auto"/>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六、商务要求</w:t>
      </w:r>
    </w:p>
    <w:p w14:paraId="73315AD0">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zh-CN" w:eastAsia="zh-CN"/>
        </w:rPr>
        <w:t>（一）</w:t>
      </w:r>
      <w:r>
        <w:rPr>
          <w:rFonts w:hint="eastAsia" w:asciiTheme="majorEastAsia" w:hAnsiTheme="majorEastAsia" w:eastAsiaTheme="majorEastAsia" w:cstheme="majorEastAsia"/>
          <w:color w:val="auto"/>
          <w:highlight w:val="none"/>
          <w:lang w:val="en-US" w:eastAsia="zh-CN"/>
        </w:rPr>
        <w:t>服务期限：</w:t>
      </w:r>
      <w:r>
        <w:rPr>
          <w:rFonts w:hint="eastAsia" w:ascii="宋体" w:hAnsi="宋体" w:eastAsia="宋体" w:cs="宋体"/>
          <w:color w:val="auto"/>
          <w:sz w:val="24"/>
          <w:szCs w:val="20"/>
          <w:lang w:eastAsia="zh-CN"/>
        </w:rPr>
        <w:t>一</w:t>
      </w:r>
      <w:r>
        <w:rPr>
          <w:rFonts w:hint="eastAsia" w:ascii="宋体" w:hAnsi="宋体" w:eastAsia="宋体" w:cs="宋体"/>
          <w:color w:val="auto"/>
          <w:sz w:val="24"/>
          <w:szCs w:val="20"/>
        </w:rPr>
        <w:t>年（试用期3个月）</w:t>
      </w:r>
      <w:r>
        <w:rPr>
          <w:rFonts w:hint="eastAsia" w:asciiTheme="majorEastAsia" w:hAnsiTheme="majorEastAsia" w:eastAsiaTheme="majorEastAsia" w:cstheme="majorEastAsia"/>
          <w:color w:val="auto"/>
          <w:highlight w:val="none"/>
          <w:lang w:val="en-US" w:eastAsia="zh-CN"/>
        </w:rPr>
        <w:t>。</w:t>
      </w:r>
    </w:p>
    <w:p w14:paraId="4E3706CE">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（二）项目地点：盐城市亭湖区桂英初级中学。</w:t>
      </w:r>
    </w:p>
    <w:p w14:paraId="4BBEAF1E">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zh-CN" w:eastAsia="zh-CN"/>
        </w:rPr>
      </w:pPr>
      <w:r>
        <w:rPr>
          <w:rFonts w:hint="eastAsia" w:asciiTheme="majorEastAsia" w:hAnsiTheme="majorEastAsia" w:eastAsiaTheme="majorEastAsia" w:cstheme="majorEastAsia"/>
          <w:color w:val="auto"/>
          <w:highlight w:val="none"/>
          <w:lang w:val="zh-CN" w:eastAsia="zh-CN"/>
        </w:rPr>
        <w:t>（</w:t>
      </w:r>
      <w:r>
        <w:rPr>
          <w:rFonts w:hint="eastAsia" w:asciiTheme="majorEastAsia" w:hAnsiTheme="majorEastAsia" w:eastAsiaTheme="majorEastAsia" w:cstheme="majorEastAsia"/>
          <w:color w:val="auto"/>
          <w:highlight w:val="none"/>
          <w:lang w:val="en-US" w:eastAsia="zh-CN"/>
        </w:rPr>
        <w:t>三</w:t>
      </w:r>
      <w:r>
        <w:rPr>
          <w:rFonts w:hint="eastAsia" w:asciiTheme="majorEastAsia" w:hAnsiTheme="majorEastAsia" w:eastAsiaTheme="majorEastAsia" w:cstheme="majorEastAsia"/>
          <w:color w:val="auto"/>
          <w:highlight w:val="none"/>
          <w:lang w:val="zh-CN" w:eastAsia="zh-CN"/>
        </w:rPr>
        <w:t>）付款</w:t>
      </w:r>
      <w:r>
        <w:rPr>
          <w:rFonts w:hint="eastAsia" w:asciiTheme="majorEastAsia" w:hAnsiTheme="majorEastAsia" w:eastAsiaTheme="majorEastAsia" w:cstheme="majorEastAsia"/>
          <w:color w:val="auto"/>
          <w:highlight w:val="none"/>
          <w:lang w:val="en-US" w:eastAsia="zh-CN"/>
        </w:rPr>
        <w:t>方式</w:t>
      </w:r>
      <w:r>
        <w:rPr>
          <w:rFonts w:hint="eastAsia" w:asciiTheme="majorEastAsia" w:hAnsiTheme="majorEastAsia" w:eastAsiaTheme="majorEastAsia" w:cstheme="majorEastAsia"/>
          <w:color w:val="auto"/>
          <w:highlight w:val="none"/>
          <w:lang w:val="zh-CN" w:eastAsia="zh-CN"/>
        </w:rPr>
        <w:t>：</w:t>
      </w:r>
    </w:p>
    <w:p w14:paraId="3145758A">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zh-CN" w:eastAsia="zh-CN"/>
        </w:rPr>
      </w:pPr>
      <w:r>
        <w:rPr>
          <w:rFonts w:hint="eastAsia" w:asciiTheme="majorEastAsia" w:hAnsiTheme="majorEastAsia" w:eastAsiaTheme="majorEastAsia" w:cstheme="majorEastAsia"/>
          <w:color w:val="auto"/>
          <w:highlight w:val="none"/>
          <w:lang w:val="en-US" w:eastAsia="zh-CN"/>
        </w:rPr>
        <w:t>1、预付款支付时间：合同签订后，甲方收到发票后10个工作日，预付款支付比例：合同金额的30%。（乙方需提供等额税票。在签订合同时，乙方明确表示无需预付款的，可不执行）</w:t>
      </w:r>
      <w:r>
        <w:rPr>
          <w:rFonts w:hint="eastAsia" w:asciiTheme="majorEastAsia" w:hAnsiTheme="majorEastAsia" w:eastAsiaTheme="majorEastAsia" w:cstheme="majorEastAsia"/>
          <w:color w:val="auto"/>
          <w:highlight w:val="none"/>
          <w:lang w:val="zh-CN" w:eastAsia="zh-CN"/>
        </w:rPr>
        <w:t>；</w:t>
      </w:r>
    </w:p>
    <w:p w14:paraId="2CBAC0C8">
      <w:pPr>
        <w:pStyle w:val="9"/>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lang w:val="zh-CN" w:eastAsia="zh-CN"/>
        </w:rPr>
      </w:pPr>
      <w:r>
        <w:rPr>
          <w:rFonts w:hint="eastAsia" w:asciiTheme="majorEastAsia" w:hAnsiTheme="majorEastAsia" w:eastAsiaTheme="majorEastAsia" w:cstheme="majorEastAsia"/>
          <w:color w:val="auto"/>
          <w:highlight w:val="none"/>
          <w:lang w:val="en-US" w:eastAsia="zh-CN"/>
        </w:rPr>
        <w:t>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p>
    <w:p w14:paraId="37DB52D8">
      <w:pPr>
        <w:pStyle w:val="9"/>
        <w:widowControl w:val="0"/>
        <w:numPr>
          <w:ilvl w:val="0"/>
          <w:numId w:val="0"/>
        </w:numPr>
        <w:spacing w:beforeAutospacing="0" w:afterAutospacing="0" w:line="360" w:lineRule="auto"/>
        <w:ind w:firstLine="482"/>
        <w:jc w:val="both"/>
        <w:rPr>
          <w:rFonts w:hint="eastAsia" w:ascii="宋体" w:hAnsi="宋体"/>
          <w:b/>
          <w:bCs/>
          <w:color w:val="FF0000"/>
          <w:sz w:val="24"/>
          <w:szCs w:val="24"/>
          <w:highlight w:val="yellow"/>
          <w:lang w:val="en-US" w:eastAsia="zh-CN"/>
        </w:rPr>
      </w:pPr>
      <w:r>
        <w:rPr>
          <w:rFonts w:hint="eastAsia" w:asciiTheme="majorEastAsia" w:hAnsiTheme="majorEastAsia" w:eastAsiaTheme="majorEastAsia" w:cstheme="majorEastAsia"/>
          <w:b/>
          <w:bCs/>
          <w:color w:val="auto"/>
          <w:highlight w:val="none"/>
          <w:lang w:val="zh-CN" w:eastAsia="zh-CN"/>
        </w:rPr>
        <w:t>注：本项目在合同履行期限内，甲方根据现场实际情况如出现增减乙方服务人员的，则增减人员费用按乙方投标报价书中的单价执行，总价并作相应调整。</w:t>
      </w:r>
    </w:p>
    <w:p w14:paraId="1777C481">
      <w:pPr>
        <w:pStyle w:val="9"/>
        <w:spacing w:beforeAutospacing="0" w:afterAutospacing="0" w:line="360" w:lineRule="auto"/>
        <w:jc w:val="both"/>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lang w:val="en-US" w:eastAsia="zh-CN"/>
        </w:rPr>
        <w:t>七</w:t>
      </w:r>
      <w:r>
        <w:rPr>
          <w:rFonts w:hint="eastAsia" w:asciiTheme="majorEastAsia" w:hAnsiTheme="majorEastAsia" w:eastAsiaTheme="majorEastAsia" w:cstheme="majorEastAsia"/>
          <w:b/>
          <w:bCs/>
          <w:color w:val="auto"/>
          <w:highlight w:val="none"/>
        </w:rPr>
        <w:t>、采购标的对应的中小企业划分标准所属行业一览表</w:t>
      </w:r>
    </w:p>
    <w:tbl>
      <w:tblPr>
        <w:tblStyle w:val="11"/>
        <w:tblW w:w="9024" w:type="dxa"/>
        <w:jc w:val="center"/>
        <w:tblCellSpacing w:w="0" w:type="dxa"/>
        <w:tblLayout w:type="fixed"/>
        <w:tblCellMar>
          <w:top w:w="0" w:type="dxa"/>
          <w:left w:w="108" w:type="dxa"/>
          <w:bottom w:w="0" w:type="dxa"/>
          <w:right w:w="108" w:type="dxa"/>
        </w:tblCellMar>
      </w:tblPr>
      <w:tblGrid>
        <w:gridCol w:w="749"/>
        <w:gridCol w:w="4350"/>
        <w:gridCol w:w="3925"/>
      </w:tblGrid>
      <w:tr w14:paraId="41F5A48F">
        <w:tblPrEx>
          <w:tblCellMar>
            <w:top w:w="0" w:type="dxa"/>
            <w:left w:w="108" w:type="dxa"/>
            <w:bottom w:w="0" w:type="dxa"/>
            <w:right w:w="108" w:type="dxa"/>
          </w:tblCellMar>
        </w:tblPrEx>
        <w:trPr>
          <w:tblCellSpacing w:w="0" w:type="dxa"/>
          <w:jc w:val="center"/>
        </w:trPr>
        <w:tc>
          <w:tcPr>
            <w:tcW w:w="7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A0AB34">
            <w:pPr>
              <w:pStyle w:val="9"/>
              <w:keepNext w:val="0"/>
              <w:keepLines w:val="0"/>
              <w:pageBreakBefore w:val="0"/>
              <w:kinsoku/>
              <w:wordWrap/>
              <w:overflowPunct/>
              <w:topLinePunct w:val="0"/>
              <w:autoSpaceDE/>
              <w:autoSpaceDN/>
              <w:bidi w:val="0"/>
              <w:adjustRightInd/>
              <w:snapToGrid/>
              <w:spacing w:beforeAutospacing="0" w:afterAutospacing="0" w:line="560" w:lineRule="exact"/>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4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56D7D5">
            <w:pPr>
              <w:pStyle w:val="9"/>
              <w:keepNext w:val="0"/>
              <w:keepLines w:val="0"/>
              <w:pageBreakBefore w:val="0"/>
              <w:kinsoku/>
              <w:wordWrap/>
              <w:overflowPunct/>
              <w:topLinePunct w:val="0"/>
              <w:autoSpaceDE/>
              <w:autoSpaceDN/>
              <w:bidi w:val="0"/>
              <w:adjustRightInd/>
              <w:snapToGrid/>
              <w:spacing w:beforeAutospacing="0" w:afterAutospacing="0" w:line="560" w:lineRule="exact"/>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采购标的</w:t>
            </w:r>
          </w:p>
        </w:tc>
        <w:tc>
          <w:tcPr>
            <w:tcW w:w="39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CBB639">
            <w:pPr>
              <w:pStyle w:val="9"/>
              <w:keepNext w:val="0"/>
              <w:keepLines w:val="0"/>
              <w:pageBreakBefore w:val="0"/>
              <w:kinsoku/>
              <w:wordWrap/>
              <w:overflowPunct/>
              <w:topLinePunct w:val="0"/>
              <w:autoSpaceDE/>
              <w:autoSpaceDN/>
              <w:bidi w:val="0"/>
              <w:adjustRightInd/>
              <w:snapToGrid/>
              <w:spacing w:beforeAutospacing="0" w:afterAutospacing="0" w:line="560" w:lineRule="exact"/>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对应中小企业划分标准所属行业</w:t>
            </w:r>
          </w:p>
        </w:tc>
      </w:tr>
      <w:tr w14:paraId="7AF3138B">
        <w:tblPrEx>
          <w:tblCellMar>
            <w:top w:w="0" w:type="dxa"/>
            <w:left w:w="108" w:type="dxa"/>
            <w:bottom w:w="0" w:type="dxa"/>
            <w:right w:w="108" w:type="dxa"/>
          </w:tblCellMar>
        </w:tblPrEx>
        <w:trPr>
          <w:trHeight w:val="291" w:hRule="atLeast"/>
          <w:tblCellSpacing w:w="0" w:type="dxa"/>
          <w:jc w:val="center"/>
        </w:trPr>
        <w:tc>
          <w:tcPr>
            <w:tcW w:w="7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7BD37B">
            <w:pPr>
              <w:pStyle w:val="9"/>
              <w:keepNext w:val="0"/>
              <w:keepLines w:val="0"/>
              <w:pageBreakBefore w:val="0"/>
              <w:kinsoku/>
              <w:wordWrap/>
              <w:overflowPunct/>
              <w:topLinePunct w:val="0"/>
              <w:autoSpaceDE/>
              <w:autoSpaceDN/>
              <w:bidi w:val="0"/>
              <w:adjustRightInd/>
              <w:snapToGrid/>
              <w:spacing w:beforeAutospacing="0" w:afterAutospacing="0" w:line="560" w:lineRule="exact"/>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4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EB4B04">
            <w:pPr>
              <w:pStyle w:val="9"/>
              <w:keepNext w:val="0"/>
              <w:keepLines w:val="0"/>
              <w:pageBreakBefore w:val="0"/>
              <w:kinsoku/>
              <w:wordWrap/>
              <w:overflowPunct/>
              <w:topLinePunct w:val="0"/>
              <w:autoSpaceDE/>
              <w:autoSpaceDN/>
              <w:bidi w:val="0"/>
              <w:adjustRightInd/>
              <w:snapToGrid/>
              <w:spacing w:beforeAutospacing="0" w:afterAutospacing="0" w:line="560" w:lineRule="exact"/>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 </w:t>
            </w:r>
            <w:r>
              <w:rPr>
                <w:rFonts w:hint="eastAsia" w:ascii="宋体" w:hAnsi="宋体" w:eastAsia="宋体" w:cs="宋体"/>
                <w:color w:val="auto"/>
                <w:highlight w:val="none"/>
                <w:lang w:val="en-US" w:eastAsia="zh-CN"/>
              </w:rPr>
              <w:t>盐城市亭湖区桂英初级中学2026-2027物业服务采购项目</w:t>
            </w:r>
          </w:p>
        </w:tc>
        <w:tc>
          <w:tcPr>
            <w:tcW w:w="39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EB3966">
            <w:pPr>
              <w:pStyle w:val="9"/>
              <w:keepNext w:val="0"/>
              <w:keepLines w:val="0"/>
              <w:pageBreakBefore w:val="0"/>
              <w:kinsoku/>
              <w:wordWrap/>
              <w:overflowPunct/>
              <w:topLinePunct w:val="0"/>
              <w:autoSpaceDE/>
              <w:autoSpaceDN/>
              <w:bidi w:val="0"/>
              <w:adjustRightInd/>
              <w:snapToGrid/>
              <w:spacing w:beforeAutospacing="0" w:afterAutospacing="0" w:line="560" w:lineRule="exact"/>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物业管理</w:t>
            </w:r>
          </w:p>
        </w:tc>
      </w:tr>
    </w:tbl>
    <w:p w14:paraId="29A257B0">
      <w:pPr>
        <w:pStyle w:val="9"/>
        <w:spacing w:beforeAutospacing="0" w:afterAutospacing="0"/>
        <w:jc w:val="both"/>
        <w:rPr>
          <w:rFonts w:hint="eastAsia" w:ascii="宋体" w:hAnsi="宋体" w:eastAsia="宋体" w:cs="宋体"/>
          <w:color w:val="auto"/>
          <w:sz w:val="24"/>
          <w:szCs w:val="24"/>
          <w:highlight w:val="none"/>
        </w:rPr>
      </w:pPr>
    </w:p>
    <w:p w14:paraId="04D72569">
      <w:pPr>
        <w:pStyle w:val="9"/>
        <w:keepNext/>
        <w:spacing w:beforeAutospacing="0" w:afterAutospacing="0"/>
        <w:jc w:val="center"/>
        <w:rPr>
          <w:rFonts w:hint="eastAsia" w:ascii="黑体" w:hAnsi="宋体" w:eastAsia="黑体" w:cs="黑体"/>
          <w:color w:val="auto"/>
          <w:sz w:val="44"/>
          <w:szCs w:val="44"/>
          <w:highlight w:val="none"/>
        </w:rPr>
        <w:sectPr>
          <w:footerReference r:id="rId4" w:type="default"/>
          <w:pgSz w:w="11906" w:h="16838"/>
          <w:pgMar w:top="1440" w:right="1800" w:bottom="1440" w:left="1800" w:header="851" w:footer="992" w:gutter="0"/>
          <w:cols w:space="425" w:num="1"/>
          <w:docGrid w:type="lines" w:linePitch="312" w:charSpace="0"/>
        </w:sectPr>
      </w:pPr>
      <w:bookmarkStart w:id="182" w:name="_Toc120614281"/>
    </w:p>
    <w:p w14:paraId="0773B51B">
      <w:pPr>
        <w:pStyle w:val="9"/>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p w14:paraId="0441FD14">
      <w:pPr>
        <w:pStyle w:val="9"/>
        <w:spacing w:beforeAutospacing="0" w:afterAutospacing="0"/>
        <w:jc w:val="both"/>
        <w:rPr>
          <w:color w:val="auto"/>
          <w:highlight w:val="none"/>
        </w:rPr>
      </w:pPr>
      <w:r>
        <w:rPr>
          <w:color w:val="auto"/>
          <w:highlight w:val="none"/>
        </w:rPr>
        <w:t> </w:t>
      </w:r>
    </w:p>
    <w:p w14:paraId="668FEA9F">
      <w:pPr>
        <w:keepNext w:val="0"/>
        <w:keepLines w:val="0"/>
        <w:pageBreakBefore w:val="0"/>
        <w:widowControl w:val="0"/>
        <w:kinsoku/>
        <w:wordWrap/>
        <w:overflowPunct/>
        <w:topLinePunct w:val="0"/>
        <w:autoSpaceDE/>
        <w:autoSpaceDN/>
        <w:bidi w:val="0"/>
        <w:snapToGrid w:val="0"/>
        <w:spacing w:line="48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2C328EAE">
      <w:pPr>
        <w:keepNext w:val="0"/>
        <w:keepLines w:val="0"/>
        <w:pageBreakBefore w:val="0"/>
        <w:widowControl w:val="0"/>
        <w:kinsoku/>
        <w:wordWrap/>
        <w:overflowPunct/>
        <w:topLinePunct w:val="0"/>
        <w:autoSpaceDE/>
        <w:autoSpaceDN/>
        <w:bidi w:val="0"/>
        <w:snapToGrid w:val="0"/>
        <w:spacing w:line="48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rPr>
        <w:t>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法。</w:t>
      </w:r>
      <w:r>
        <w:rPr>
          <w:rFonts w:hint="eastAsia" w:ascii="宋体" w:hAnsi="宋体" w:eastAsia="宋体" w:cs="宋体"/>
          <w:color w:val="auto"/>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color w:val="auto"/>
          <w:kern w:val="0"/>
          <w:sz w:val="24"/>
          <w:szCs w:val="24"/>
          <w:highlight w:val="none"/>
          <w:lang w:val="en-US" w:eastAsia="zh-CN"/>
        </w:rPr>
        <w:t>并列，</w:t>
      </w:r>
      <w:r>
        <w:rPr>
          <w:rFonts w:hint="eastAsia" w:ascii="宋体" w:hAnsi="宋体" w:cs="宋体"/>
          <w:color w:val="000000" w:themeColor="text1"/>
          <w:sz w:val="24"/>
          <w:lang w:val="en-US" w:eastAsia="zh-CN"/>
          <w14:textFill>
            <w14:solidFill>
              <w14:schemeClr w14:val="tx1"/>
            </w14:solidFill>
          </w14:textFill>
        </w:rPr>
        <w:t>由评标委员会组织通过抽签的方式确定中标候选供应商的排序</w:t>
      </w:r>
      <w:r>
        <w:rPr>
          <w:rFonts w:hint="eastAsia" w:ascii="宋体" w:hAnsi="宋体" w:eastAsia="宋体" w:cs="宋体"/>
          <w:color w:val="auto"/>
          <w:kern w:val="0"/>
          <w:sz w:val="24"/>
          <w:szCs w:val="24"/>
          <w:highlight w:val="none"/>
        </w:rPr>
        <w:t>。投标文件满足招标文件全部实质性要求，且按照评审因素的量化指标评审得分最高的投标人为排名第一的中标候选人，本项目选取1名中标候选人。</w:t>
      </w:r>
    </w:p>
    <w:p w14:paraId="4EC1E62B">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441"/>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政府采购政策功能落实</w:t>
      </w:r>
    </w:p>
    <w:p w14:paraId="23659DA2">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1、小微型企业价格扣除</w:t>
      </w:r>
    </w:p>
    <w:p w14:paraId="66CC1C77">
      <w:pPr>
        <w:widowControl/>
        <w:spacing w:line="560" w:lineRule="exact"/>
        <w:ind w:firstLine="480"/>
        <w:rPr>
          <w:rFonts w:hint="eastAsia" w:ascii="宋体" w:hAnsi="宋体" w:eastAsia="宋体" w:cs="宋体"/>
          <w:color w:val="auto"/>
          <w:sz w:val="24"/>
          <w:szCs w:val="24"/>
          <w:highlight w:val="none"/>
        </w:rPr>
      </w:pPr>
      <w:r>
        <w:rPr>
          <w:rFonts w:hint="eastAsia"/>
          <w:color w:val="auto"/>
          <w:sz w:val="24"/>
          <w:szCs w:val="20"/>
          <w:highlight w:val="none"/>
          <w:lang w:val="zh-CN"/>
        </w:rPr>
        <w:t>（1）本项目专门面向中小企业采购，不再对小型和微型企业报价给予价格扣除。</w:t>
      </w:r>
    </w:p>
    <w:p w14:paraId="42118AE1">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（2）供应商需按照采购文件的要求提供相应的《</w:t>
      </w:r>
      <w:r>
        <w:rPr>
          <w:rFonts w:hint="eastAsia" w:ascii="宋体" w:hAnsi="宋体" w:eastAsia="宋体" w:cs="宋体"/>
          <w:color w:val="auto"/>
          <w:sz w:val="24"/>
          <w:szCs w:val="24"/>
          <w:highlight w:val="none"/>
          <w:lang w:val="en-US" w:eastAsia="zh-CN"/>
        </w:rPr>
        <w:t>中小</w:t>
      </w:r>
      <w:r>
        <w:rPr>
          <w:rFonts w:hint="eastAsia" w:ascii="宋体" w:hAnsi="宋体" w:eastAsia="宋体" w:cs="宋体"/>
          <w:color w:val="auto"/>
          <w:sz w:val="24"/>
          <w:szCs w:val="24"/>
          <w:highlight w:val="none"/>
        </w:rPr>
        <w:t>企业声明函》。</w:t>
      </w:r>
    </w:p>
    <w:p w14:paraId="069D4F85">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（3）企业标准请参照《关于印发中小企业划型标准规定的通知》（工信部联企业</w:t>
      </w:r>
      <w:r>
        <w:rPr>
          <w:rFonts w:hint="eastAsia" w:ascii="宋体" w:hAnsi="宋体" w:eastAsia="宋体" w:cs="宋体"/>
          <w:color w:val="auto"/>
          <w:sz w:val="24"/>
          <w:szCs w:val="24"/>
          <w:highlight w:val="none"/>
          <w:lang w:eastAsia="zh-CN"/>
        </w:rPr>
        <w:t>〔2011〕300号</w:t>
      </w:r>
      <w:r>
        <w:rPr>
          <w:rFonts w:hint="eastAsia" w:ascii="宋体" w:hAnsi="宋体" w:eastAsia="宋体" w:cs="宋体"/>
          <w:color w:val="auto"/>
          <w:sz w:val="24"/>
          <w:szCs w:val="24"/>
          <w:highlight w:val="none"/>
        </w:rPr>
        <w:t>）文件规定自行填写。</w:t>
      </w:r>
    </w:p>
    <w:p w14:paraId="329AC7FB">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2、残疾人福利单位价格扣除</w:t>
      </w:r>
    </w:p>
    <w:p w14:paraId="3434C38C">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left="120" w:firstLine="360"/>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（1）</w:t>
      </w:r>
      <w:r>
        <w:rPr>
          <w:rFonts w:hint="eastAsia"/>
          <w:color w:val="auto"/>
          <w:sz w:val="24"/>
          <w:szCs w:val="20"/>
          <w:highlight w:val="none"/>
          <w:lang w:val="zh-CN"/>
        </w:rPr>
        <w:t>本项目对残疾人福利性单位视同小型、微型企业。</w:t>
      </w:r>
    </w:p>
    <w:p w14:paraId="69FA3DB2">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left="120"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（2）残疾人福利单位需按照采购文件的要求提供《残疾人福利性单位声明函》。</w:t>
      </w:r>
    </w:p>
    <w:p w14:paraId="5E54A699">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left="120"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（3）残疾人福利单位标准请参照《关于促进残疾人就业政府采购政策的通知》（财库〔2017〕141号）。</w:t>
      </w:r>
    </w:p>
    <w:p w14:paraId="7A67EB9E">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3、监狱和戒毒企业价格扣除</w:t>
      </w:r>
    </w:p>
    <w:p w14:paraId="42E8D544">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left="120" w:firstLine="36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w:t>
      </w:r>
      <w:r>
        <w:rPr>
          <w:rFonts w:hint="eastAsia"/>
          <w:color w:val="auto"/>
          <w:sz w:val="24"/>
          <w:szCs w:val="20"/>
          <w:highlight w:val="none"/>
          <w:lang w:val="zh-CN"/>
        </w:rPr>
        <w:t>本项目对监狱和戒毒企业（简称监狱企业）视同小型、微型企业。</w:t>
      </w:r>
    </w:p>
    <w:p w14:paraId="4A5BBA61">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5C1F01E3">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（3）监狱企业标准请参照《关于政府采购支持监狱企业发展有关问题的通知》（财库[2014]68号）。</w:t>
      </w:r>
    </w:p>
    <w:p w14:paraId="6A52BBC8">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4、残疾人福利单位、监狱企业属于小型、微型企业的，不重复享受政策。</w:t>
      </w:r>
    </w:p>
    <w:p w14:paraId="6C5BE541">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6%</w:t>
      </w:r>
      <w:r>
        <w:rPr>
          <w:rFonts w:hint="eastAsia" w:ascii="宋体" w:hAnsi="宋体" w:eastAsia="宋体" w:cs="宋体"/>
          <w:color w:val="auto"/>
          <w:sz w:val="24"/>
          <w:szCs w:val="24"/>
          <w:highlight w:val="none"/>
        </w:rPr>
        <w:t>的价格扣除，用扣除后的价格参与评审。</w:t>
      </w:r>
    </w:p>
    <w:p w14:paraId="3FDC89E6">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rPr>
        <w:t>。</w:t>
      </w:r>
      <w:r>
        <w:rPr>
          <w:rFonts w:hint="eastAsia" w:ascii="宋体" w:hAnsi="宋体" w:eastAsia="宋体" w:cs="宋体"/>
          <w:color w:val="auto"/>
          <w:kern w:val="0"/>
          <w:sz w:val="24"/>
          <w:szCs w:val="24"/>
          <w:highlight w:val="none"/>
        </w:rPr>
        <w:t>其他条件相同情况下，应当优先采购节能产品、环境标志产品。</w:t>
      </w:r>
    </w:p>
    <w:p w14:paraId="19C8C68F">
      <w:pPr>
        <w:pStyle w:val="9"/>
        <w:keepNext w:val="0"/>
        <w:keepLines w:val="0"/>
        <w:pageBreakBefore w:val="0"/>
        <w:widowControl w:val="0"/>
        <w:kinsoku/>
        <w:wordWrap/>
        <w:overflowPunct/>
        <w:topLinePunct w:val="0"/>
        <w:autoSpaceDE/>
        <w:autoSpaceDN/>
        <w:bidi w:val="0"/>
        <w:spacing w:before="120" w:beforeAutospacing="0" w:after="120" w:afterAutospacing="0" w:line="480" w:lineRule="exact"/>
        <w:ind w:firstLine="482"/>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评标方法与评标标准</w:t>
      </w:r>
    </w:p>
    <w:p w14:paraId="698BB2DF">
      <w:pPr>
        <w:spacing w:line="360" w:lineRule="auto"/>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t> 本项目评分总分值为100分。</w:t>
      </w:r>
    </w:p>
    <w:p w14:paraId="01E1BF2D">
      <w:pPr>
        <w:spacing w:line="360" w:lineRule="auto"/>
        <w:rPr>
          <w:rFonts w:hint="eastAsia" w:asciiTheme="majorEastAsia" w:hAnsiTheme="majorEastAsia" w:eastAsiaTheme="majorEastAsia" w:cstheme="majorEastAsia"/>
          <w:b/>
          <w:bCs/>
          <w:color w:val="auto"/>
          <w:highlight w:val="none"/>
        </w:rPr>
      </w:pPr>
    </w:p>
    <w:tbl>
      <w:tblPr>
        <w:tblStyle w:val="12"/>
        <w:tblW w:w="0" w:type="auto"/>
        <w:tblInd w:w="-2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3"/>
        <w:gridCol w:w="1883"/>
        <w:gridCol w:w="5136"/>
      </w:tblGrid>
      <w:tr w14:paraId="6DB81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3" w:type="dxa"/>
            <w:noWrap w:val="0"/>
            <w:vAlign w:val="center"/>
          </w:tcPr>
          <w:p w14:paraId="59599992">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Theme="majorEastAsia" w:hAnsiTheme="majorEastAsia" w:eastAsiaTheme="majorEastAsia" w:cstheme="majorEastAsia"/>
                <w:b/>
                <w:bCs/>
                <w:color w:val="auto"/>
                <w:highlight w:val="none"/>
                <w:vertAlign w:val="baseline"/>
              </w:rPr>
            </w:pPr>
            <w:r>
              <w:rPr>
                <w:rFonts w:hint="eastAsia" w:ascii="宋体" w:hAnsi="宋体" w:eastAsia="宋体" w:cs="宋体"/>
                <w:color w:val="auto"/>
                <w:sz w:val="21"/>
                <w:szCs w:val="21"/>
                <w:highlight w:val="none"/>
              </w:rPr>
              <w:t>评分项</w:t>
            </w:r>
          </w:p>
        </w:tc>
        <w:tc>
          <w:tcPr>
            <w:tcW w:w="1883" w:type="dxa"/>
            <w:noWrap w:val="0"/>
            <w:vAlign w:val="center"/>
          </w:tcPr>
          <w:p w14:paraId="3DB63DB2">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Theme="majorEastAsia" w:hAnsiTheme="majorEastAsia" w:eastAsiaTheme="majorEastAsia" w:cstheme="majorEastAsia"/>
                <w:b/>
                <w:bCs/>
                <w:color w:val="auto"/>
                <w:highlight w:val="none"/>
                <w:vertAlign w:val="baseline"/>
              </w:rPr>
            </w:pPr>
            <w:r>
              <w:rPr>
                <w:rFonts w:hint="eastAsia" w:ascii="宋体" w:hAnsi="宋体" w:eastAsia="宋体" w:cs="宋体"/>
                <w:color w:val="auto"/>
                <w:sz w:val="21"/>
                <w:szCs w:val="21"/>
                <w:highlight w:val="none"/>
              </w:rPr>
              <w:t>分值设定</w:t>
            </w:r>
          </w:p>
        </w:tc>
        <w:tc>
          <w:tcPr>
            <w:tcW w:w="5136" w:type="dxa"/>
            <w:noWrap w:val="0"/>
            <w:vAlign w:val="center"/>
          </w:tcPr>
          <w:p w14:paraId="3F5427FD">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Theme="majorEastAsia" w:hAnsiTheme="majorEastAsia" w:eastAsiaTheme="majorEastAsia" w:cstheme="majorEastAsia"/>
                <w:b/>
                <w:bCs/>
                <w:color w:val="auto"/>
                <w:highlight w:val="none"/>
                <w:vertAlign w:val="baseline"/>
              </w:rPr>
            </w:pPr>
            <w:r>
              <w:rPr>
                <w:rFonts w:hint="eastAsia" w:ascii="宋体" w:hAnsi="宋体" w:eastAsia="宋体" w:cs="宋体"/>
                <w:color w:val="auto"/>
                <w:sz w:val="21"/>
                <w:szCs w:val="21"/>
                <w:highlight w:val="none"/>
              </w:rPr>
              <w:t>评分标准及细则</w:t>
            </w:r>
          </w:p>
        </w:tc>
      </w:tr>
      <w:tr w14:paraId="03321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3" w:type="dxa"/>
            <w:noWrap w:val="0"/>
            <w:vAlign w:val="center"/>
          </w:tcPr>
          <w:p w14:paraId="2255C708">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w:t>
            </w:r>
          </w:p>
          <w:p w14:paraId="3E3AD1AA">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Theme="majorEastAsia" w:hAnsiTheme="majorEastAsia" w:eastAsiaTheme="majorEastAsia" w:cstheme="majorEastAsia"/>
                <w:b/>
                <w:bCs/>
                <w:color w:val="auto"/>
                <w:highlight w:val="none"/>
                <w:vertAlign w:val="baseli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50</w:t>
            </w:r>
            <w:r>
              <w:rPr>
                <w:rFonts w:hint="eastAsia" w:ascii="宋体" w:hAnsi="宋体" w:eastAsia="宋体" w:cs="宋体"/>
                <w:color w:val="auto"/>
                <w:sz w:val="21"/>
                <w:szCs w:val="21"/>
                <w:highlight w:val="none"/>
              </w:rPr>
              <w:t>分）</w:t>
            </w:r>
          </w:p>
        </w:tc>
        <w:tc>
          <w:tcPr>
            <w:tcW w:w="1883" w:type="dxa"/>
            <w:noWrap w:val="0"/>
            <w:vAlign w:val="center"/>
          </w:tcPr>
          <w:p w14:paraId="5A771D0E">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投标报价</w:t>
            </w:r>
          </w:p>
          <w:p w14:paraId="76CFF13A">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Theme="majorEastAsia" w:hAnsiTheme="majorEastAsia" w:eastAsiaTheme="majorEastAsia" w:cstheme="majorEastAsia"/>
                <w:b/>
                <w:bCs/>
                <w:color w:val="auto"/>
                <w:highlight w:val="none"/>
                <w:vertAlign w:val="baseline"/>
              </w:rPr>
            </w:pPr>
            <w:r>
              <w:rPr>
                <w:rFonts w:hint="eastAsia" w:ascii="宋体" w:hAnsi="宋体" w:eastAsia="宋体" w:cs="宋体"/>
                <w:color w:val="auto"/>
                <w:sz w:val="21"/>
                <w:szCs w:val="21"/>
                <w:highlight w:val="none"/>
                <w:lang w:val="en-US" w:eastAsia="zh-CN"/>
              </w:rPr>
              <w:t>（50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5136" w:type="dxa"/>
            <w:noWrap w:val="0"/>
            <w:vAlign w:val="center"/>
          </w:tcPr>
          <w:p w14:paraId="01DC11D5">
            <w:pPr>
              <w:pBdr>
                <w:top w:val="none" w:color="000000" w:sz="0" w:space="0"/>
                <w:left w:val="none" w:color="000000" w:sz="0" w:space="0"/>
                <w:bottom w:val="none" w:color="000000" w:sz="0" w:space="0"/>
                <w:right w:val="none" w:color="000000" w:sz="0" w:space="0"/>
              </w:pBdr>
              <w:spacing w:before="0" w:after="0" w:line="460" w:lineRule="atLeast"/>
              <w:ind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评标基准价：满足招标文件要求且投标价格最低的投标报价为评标基准价，其价格分为</w:t>
            </w:r>
            <w:r>
              <w:rPr>
                <w:rFonts w:hint="eastAsia" w:ascii="宋体" w:hAnsi="宋体" w:eastAsia="宋体" w:cs="宋体"/>
                <w:color w:val="auto"/>
                <w:sz w:val="21"/>
                <w:szCs w:val="21"/>
                <w:highlight w:val="none"/>
                <w:lang w:val="en-US" w:eastAsia="zh-CN"/>
              </w:rPr>
              <w:t>50</w:t>
            </w:r>
            <w:r>
              <w:rPr>
                <w:rFonts w:hint="eastAsia" w:ascii="宋体" w:hAnsi="宋体" w:eastAsia="宋体" w:cs="宋体"/>
                <w:color w:val="auto"/>
                <w:sz w:val="21"/>
                <w:szCs w:val="21"/>
                <w:highlight w:val="none"/>
              </w:rPr>
              <w:t>分。</w:t>
            </w:r>
          </w:p>
          <w:p w14:paraId="7DC8F1FD">
            <w:pPr>
              <w:pBdr>
                <w:top w:val="none" w:color="000000" w:sz="0" w:space="0"/>
                <w:left w:val="none" w:color="000000" w:sz="0" w:space="0"/>
                <w:bottom w:val="none" w:color="000000" w:sz="0" w:space="0"/>
                <w:right w:val="none" w:color="000000" w:sz="0" w:space="0"/>
              </w:pBdr>
              <w:spacing w:before="0" w:after="0" w:line="460" w:lineRule="atLeast"/>
              <w:ind w:right="0"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其他投标人的价格分统一按照下列公式计算（小数点后保留两位）：</w:t>
            </w:r>
          </w:p>
          <w:p w14:paraId="2F7D97D7">
            <w:pPr>
              <w:pBdr>
                <w:top w:val="none" w:color="000000" w:sz="0" w:space="0"/>
                <w:left w:val="none" w:color="000000" w:sz="0" w:space="0"/>
                <w:bottom w:val="none" w:color="000000" w:sz="0" w:space="0"/>
                <w:right w:val="none" w:color="000000" w:sz="0" w:space="0"/>
              </w:pBdr>
              <w:spacing w:before="0" w:after="0" w:line="460" w:lineRule="atLeast"/>
              <w:ind w:right="0"/>
              <w:jc w:val="left"/>
              <w:rPr>
                <w:rFonts w:hint="eastAsia" w:asciiTheme="majorEastAsia" w:hAnsiTheme="majorEastAsia" w:eastAsiaTheme="majorEastAsia" w:cstheme="majorEastAsia"/>
                <w:b/>
                <w:bCs/>
                <w:color w:val="auto"/>
                <w:highlight w:val="none"/>
                <w:vertAlign w:val="baseline"/>
              </w:rPr>
            </w:pPr>
            <w:r>
              <w:rPr>
                <w:rFonts w:hint="eastAsia" w:ascii="宋体" w:hAnsi="宋体" w:eastAsia="宋体" w:cs="宋体"/>
                <w:color w:val="auto"/>
                <w:sz w:val="21"/>
                <w:szCs w:val="21"/>
                <w:highlight w:val="none"/>
              </w:rPr>
              <w:t>投标报价得分=(评标基准价／投标报价)×</w:t>
            </w:r>
            <w:r>
              <w:rPr>
                <w:rFonts w:hint="eastAsia" w:ascii="宋体" w:hAnsi="宋体" w:eastAsia="宋体" w:cs="宋体"/>
                <w:color w:val="auto"/>
                <w:sz w:val="21"/>
                <w:szCs w:val="21"/>
                <w:highlight w:val="none"/>
                <w:lang w:val="en-US" w:eastAsia="zh-CN"/>
              </w:rPr>
              <w:t>50</w:t>
            </w:r>
          </w:p>
        </w:tc>
      </w:tr>
      <w:tr w14:paraId="080E6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3" w:type="dxa"/>
            <w:noWrap w:val="0"/>
            <w:vAlign w:val="center"/>
          </w:tcPr>
          <w:p w14:paraId="666E4CEF">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企业认证及荣誉</w:t>
            </w:r>
          </w:p>
          <w:p w14:paraId="7BD198A2">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Theme="majorEastAsia" w:hAnsiTheme="majorEastAsia" w:eastAsiaTheme="majorEastAsia" w:cstheme="majorEastAsia"/>
                <w:b/>
                <w:bCs/>
                <w:color w:val="auto"/>
                <w:highlight w:val="none"/>
                <w:vertAlign w:val="baseli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tc>
        <w:tc>
          <w:tcPr>
            <w:tcW w:w="1883" w:type="dxa"/>
            <w:noWrap w:val="0"/>
            <w:vAlign w:val="center"/>
          </w:tcPr>
          <w:p w14:paraId="69B91427">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企业认证及荣誉</w:t>
            </w:r>
          </w:p>
          <w:p w14:paraId="03219766">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Theme="majorEastAsia" w:hAnsiTheme="majorEastAsia" w:eastAsiaTheme="majorEastAsia" w:cstheme="majorEastAsia"/>
                <w:b/>
                <w:bCs/>
                <w:color w:val="auto"/>
                <w:highlight w:val="none"/>
                <w:vertAlign w:val="baseli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5136" w:type="dxa"/>
            <w:noWrap w:val="0"/>
            <w:vAlign w:val="center"/>
          </w:tcPr>
          <w:p w14:paraId="66C180FC">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投标人具有效期内且通过年检的的质量管理体系认证证书、环境管理体系认证证书、职业健康管理体系认证证书的，每提供一份有效证书的得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最高的得6分</w:t>
            </w:r>
            <w:r>
              <w:rPr>
                <w:rFonts w:hint="eastAsia" w:ascii="宋体" w:hAnsi="宋体" w:eastAsia="宋体" w:cs="宋体"/>
                <w:color w:val="auto"/>
                <w:sz w:val="21"/>
                <w:szCs w:val="21"/>
                <w:highlight w:val="none"/>
              </w:rPr>
              <w:t>；</w:t>
            </w:r>
          </w:p>
          <w:p w14:paraId="1BF0A074">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Theme="majorEastAsia" w:hAnsiTheme="majorEastAsia" w:eastAsiaTheme="majorEastAsia" w:cstheme="majorEastAsia"/>
                <w:b/>
                <w:bCs/>
                <w:color w:val="auto"/>
                <w:highlight w:val="none"/>
                <w:vertAlign w:val="baseline"/>
              </w:rPr>
            </w:pPr>
            <w:r>
              <w:rPr>
                <w:rFonts w:hint="eastAsia" w:ascii="宋体" w:hAnsi="宋体" w:eastAsia="宋体" w:cs="宋体"/>
                <w:color w:val="auto"/>
                <w:sz w:val="21"/>
                <w:szCs w:val="21"/>
                <w:highlight w:val="none"/>
              </w:rPr>
              <w:t>注：投标人提供上述约定的认证证书为原件扫描件</w:t>
            </w:r>
            <w:r>
              <w:rPr>
                <w:rFonts w:hint="eastAsia" w:ascii="宋体" w:hAnsi="宋体" w:eastAsia="宋体" w:cs="宋体"/>
                <w:color w:val="auto"/>
                <w:sz w:val="21"/>
                <w:szCs w:val="21"/>
                <w:highlight w:val="none"/>
                <w:lang w:val="en-US" w:eastAsia="zh-CN"/>
              </w:rPr>
              <w:t>加盖单位公章</w:t>
            </w:r>
            <w:r>
              <w:rPr>
                <w:rFonts w:hint="eastAsia" w:ascii="宋体" w:hAnsi="宋体" w:eastAsia="宋体" w:cs="宋体"/>
                <w:color w:val="auto"/>
                <w:sz w:val="21"/>
                <w:szCs w:val="21"/>
                <w:highlight w:val="none"/>
              </w:rPr>
              <w:t>。</w:t>
            </w:r>
          </w:p>
        </w:tc>
      </w:tr>
      <w:tr w14:paraId="3A003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3" w:type="dxa"/>
            <w:noWrap w:val="0"/>
            <w:vAlign w:val="center"/>
          </w:tcPr>
          <w:p w14:paraId="1AAB072E">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p w14:paraId="07342C4B">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Theme="majorEastAsia" w:hAnsiTheme="majorEastAsia" w:eastAsiaTheme="majorEastAsia" w:cstheme="majorEastAsia"/>
                <w:b/>
                <w:bCs/>
                <w:color w:val="auto"/>
                <w:highlight w:val="none"/>
                <w:vertAlign w:val="baseli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w:t>
            </w:r>
          </w:p>
        </w:tc>
        <w:tc>
          <w:tcPr>
            <w:tcW w:w="1883" w:type="dxa"/>
            <w:noWrap w:val="0"/>
            <w:vAlign w:val="center"/>
          </w:tcPr>
          <w:p w14:paraId="23B16B5E">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p w14:paraId="7FC84148">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Theme="majorEastAsia" w:hAnsiTheme="majorEastAsia" w:eastAsiaTheme="majorEastAsia" w:cstheme="majorEastAsia"/>
                <w:b/>
                <w:bCs/>
                <w:color w:val="auto"/>
                <w:highlight w:val="none"/>
                <w:vertAlign w:val="baseli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5136" w:type="dxa"/>
            <w:noWrap w:val="0"/>
            <w:vAlign w:val="center"/>
          </w:tcPr>
          <w:p w14:paraId="4088E58D">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Theme="majorEastAsia" w:hAnsiTheme="majorEastAsia" w:eastAsiaTheme="majorEastAsia" w:cstheme="majorEastAsia"/>
                <w:b/>
                <w:bCs/>
                <w:color w:val="auto"/>
                <w:highlight w:val="none"/>
                <w:vertAlign w:val="baseline"/>
              </w:rPr>
            </w:pPr>
            <w:r>
              <w:rPr>
                <w:rFonts w:hint="eastAsia" w:ascii="宋体" w:hAnsi="宋体" w:eastAsia="宋体" w:cs="宋体"/>
                <w:color w:val="auto"/>
                <w:sz w:val="21"/>
                <w:szCs w:val="21"/>
                <w:highlight w:val="none"/>
                <w:lang w:val="en-US" w:eastAsia="zh-CN"/>
              </w:rPr>
              <w:t>投标人自2023年1月1日以来（以后所签合同时间为准）承接过类似物业服务业绩的，有一个得2分，本项最高得8分（须提供项目业绩合同原件扫描件加盖公章，合同中必须体现甲乙双方单位名称，不提供或提供不全不得分）</w:t>
            </w:r>
          </w:p>
        </w:tc>
      </w:tr>
      <w:tr w14:paraId="4A8BF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3" w:type="dxa"/>
            <w:vMerge w:val="restart"/>
            <w:noWrap w:val="0"/>
            <w:vAlign w:val="center"/>
          </w:tcPr>
          <w:p w14:paraId="4C15798B">
            <w:pPr>
              <w:pStyle w:val="9"/>
              <w:spacing w:beforeAutospacing="0" w:afterAutospacing="0"/>
              <w:jc w:val="center"/>
              <w:rPr>
                <w:rFonts w:hint="eastAsia" w:asciiTheme="majorEastAsia" w:hAnsiTheme="majorEastAsia" w:eastAsiaTheme="majorEastAsia" w:cstheme="majorEastAsia"/>
                <w:b/>
                <w:bCs/>
                <w:color w:val="auto"/>
                <w:highlight w:val="none"/>
                <w:vertAlign w:val="baseline"/>
              </w:rPr>
            </w:pP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方案（</w:t>
            </w:r>
            <w:r>
              <w:rPr>
                <w:rFonts w:hint="eastAsia" w:ascii="宋体" w:hAnsi="宋体" w:eastAsia="宋体" w:cs="宋体"/>
                <w:color w:val="auto"/>
                <w:sz w:val="21"/>
                <w:szCs w:val="21"/>
                <w:highlight w:val="none"/>
                <w:lang w:val="en-US" w:eastAsia="zh-CN"/>
              </w:rPr>
              <w:t>36</w:t>
            </w:r>
            <w:r>
              <w:rPr>
                <w:rFonts w:hint="eastAsia" w:ascii="宋体" w:hAnsi="宋体" w:eastAsia="宋体" w:cs="宋体"/>
                <w:color w:val="auto"/>
                <w:sz w:val="21"/>
                <w:szCs w:val="21"/>
                <w:highlight w:val="none"/>
              </w:rPr>
              <w:t>分）</w:t>
            </w:r>
          </w:p>
        </w:tc>
        <w:tc>
          <w:tcPr>
            <w:tcW w:w="1883" w:type="dxa"/>
            <w:noWrap w:val="0"/>
            <w:vAlign w:val="center"/>
          </w:tcPr>
          <w:p w14:paraId="5576C93C">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Theme="majorEastAsia" w:hAnsiTheme="majorEastAsia" w:eastAsiaTheme="majorEastAsia" w:cstheme="majorEastAsia"/>
                <w:b/>
                <w:bCs/>
                <w:color w:val="auto"/>
                <w:highlight w:val="none"/>
                <w:vertAlign w:val="baseline"/>
              </w:rPr>
            </w:pPr>
            <w:r>
              <w:rPr>
                <w:rFonts w:hint="eastAsia" w:ascii="仿宋" w:hAnsi="仿宋"/>
                <w:szCs w:val="21"/>
                <w:highlight w:val="none"/>
              </w:rPr>
              <w:t>物业管理服务的整体设想及策划</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tc>
        <w:tc>
          <w:tcPr>
            <w:tcW w:w="5136" w:type="dxa"/>
            <w:noWrap w:val="0"/>
            <w:vAlign w:val="center"/>
          </w:tcPr>
          <w:p w14:paraId="77524E2D">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rFonts w:hint="eastAsia" w:asciiTheme="majorEastAsia" w:hAnsiTheme="majorEastAsia" w:eastAsiaTheme="majorEastAsia" w:cstheme="majorEastAsia"/>
                <w:b/>
                <w:bCs/>
                <w:color w:val="auto"/>
                <w:highlight w:val="none"/>
                <w:vertAlign w:val="baseline"/>
              </w:rPr>
            </w:pPr>
            <w:r>
              <w:rPr>
                <w:rFonts w:hint="eastAsia" w:ascii="仿宋" w:hAnsi="仿宋"/>
                <w:szCs w:val="21"/>
                <w:highlight w:val="none"/>
              </w:rPr>
              <w:t>物业管理服务的整体设想及策划安排合理，措施得当，组织实施科学、效率高，能满足采购项目</w:t>
            </w:r>
            <w:r>
              <w:rPr>
                <w:rFonts w:hint="eastAsia" w:ascii="仿宋" w:hAnsi="仿宋"/>
                <w:szCs w:val="21"/>
                <w:highlight w:val="none"/>
                <w:lang w:val="en-US" w:eastAsia="zh-CN"/>
              </w:rPr>
              <w:t xml:space="preserve">等进行综合评审。优于项目需求得7分，满足项目需求得6分，不满足或不提供得0分。   </w:t>
            </w:r>
          </w:p>
        </w:tc>
      </w:tr>
      <w:tr w14:paraId="59DC2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3" w:type="dxa"/>
            <w:vMerge w:val="continue"/>
            <w:noWrap w:val="0"/>
          </w:tcPr>
          <w:p w14:paraId="4487F2E1">
            <w:pPr>
              <w:pStyle w:val="9"/>
              <w:spacing w:beforeAutospacing="0" w:afterAutospacing="0"/>
              <w:jc w:val="both"/>
              <w:rPr>
                <w:rFonts w:hint="eastAsia" w:asciiTheme="majorEastAsia" w:hAnsiTheme="majorEastAsia" w:eastAsiaTheme="majorEastAsia" w:cstheme="majorEastAsia"/>
                <w:b/>
                <w:bCs/>
                <w:color w:val="auto"/>
                <w:highlight w:val="none"/>
                <w:vertAlign w:val="baseline"/>
              </w:rPr>
            </w:pPr>
          </w:p>
        </w:tc>
        <w:tc>
          <w:tcPr>
            <w:tcW w:w="1883" w:type="dxa"/>
            <w:noWrap w:val="0"/>
            <w:vAlign w:val="center"/>
          </w:tcPr>
          <w:p w14:paraId="67C0DE8D">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Theme="majorEastAsia" w:hAnsiTheme="majorEastAsia" w:eastAsiaTheme="majorEastAsia" w:cstheme="majorEastAsia"/>
                <w:b/>
                <w:bCs/>
                <w:color w:val="auto"/>
                <w:highlight w:val="none"/>
                <w:vertAlign w:val="baseline"/>
              </w:rPr>
            </w:pPr>
            <w:r>
              <w:rPr>
                <w:rFonts w:hint="eastAsia" w:ascii="仿宋" w:hAnsi="仿宋"/>
                <w:szCs w:val="21"/>
                <w:highlight w:val="none"/>
              </w:rPr>
              <w:t>物业管理服务实施方案</w:t>
            </w:r>
            <w:r>
              <w:rPr>
                <w:rFonts w:hint="eastAsia" w:ascii="仿宋" w:hAnsi="仿宋"/>
                <w:szCs w:val="21"/>
                <w:highlight w:val="none"/>
                <w:lang w:val="en-US" w:eastAsia="zh-CN"/>
              </w:rPr>
              <w:t>（7分）</w:t>
            </w:r>
          </w:p>
        </w:tc>
        <w:tc>
          <w:tcPr>
            <w:tcW w:w="5136" w:type="dxa"/>
            <w:noWrap w:val="0"/>
            <w:vAlign w:val="center"/>
          </w:tcPr>
          <w:p w14:paraId="3DC5DCF7">
            <w:pPr>
              <w:spacing w:line="400" w:lineRule="exact"/>
              <w:ind w:firstLine="420"/>
              <w:contextualSpacing/>
              <w:rPr>
                <w:rFonts w:hint="eastAsia" w:asciiTheme="majorEastAsia" w:hAnsiTheme="majorEastAsia" w:eastAsiaTheme="majorEastAsia" w:cstheme="majorEastAsia"/>
                <w:b/>
                <w:bCs/>
                <w:color w:val="auto"/>
                <w:highlight w:val="none"/>
                <w:vertAlign w:val="baseline"/>
              </w:rPr>
            </w:pPr>
            <w:r>
              <w:rPr>
                <w:rFonts w:hint="eastAsia" w:ascii="仿宋" w:hAnsi="仿宋"/>
                <w:szCs w:val="21"/>
                <w:highlight w:val="none"/>
              </w:rPr>
              <w:t>由各投标人根据本次招标要求编制有针对性的物业管理服务流程、管理制度、工作标准、管理工作控制方式、信息反馈方法及管理、人员培训管理计划等</w:t>
            </w:r>
            <w:r>
              <w:rPr>
                <w:rFonts w:hint="eastAsia" w:ascii="仿宋" w:hAnsi="仿宋"/>
                <w:szCs w:val="21"/>
                <w:highlight w:val="none"/>
                <w:lang w:val="en-US" w:eastAsia="zh-CN"/>
              </w:rPr>
              <w:t>进行综合评审</w:t>
            </w:r>
            <w:r>
              <w:rPr>
                <w:rFonts w:hint="eastAsia" w:ascii="仿宋" w:hAnsi="仿宋"/>
                <w:szCs w:val="21"/>
                <w:highlight w:val="none"/>
              </w:rPr>
              <w:t>，优于</w:t>
            </w:r>
            <w:r>
              <w:rPr>
                <w:rFonts w:hint="eastAsia" w:ascii="仿宋" w:hAnsi="仿宋"/>
                <w:szCs w:val="21"/>
                <w:highlight w:val="none"/>
                <w:lang w:val="en-US" w:eastAsia="zh-CN"/>
              </w:rPr>
              <w:t>项目</w:t>
            </w:r>
            <w:r>
              <w:rPr>
                <w:rFonts w:hint="eastAsia" w:ascii="仿宋" w:hAnsi="仿宋"/>
                <w:szCs w:val="21"/>
                <w:highlight w:val="none"/>
              </w:rPr>
              <w:t>要求得</w:t>
            </w:r>
            <w:r>
              <w:rPr>
                <w:rFonts w:hint="eastAsia" w:ascii="仿宋" w:hAnsi="仿宋"/>
                <w:szCs w:val="21"/>
                <w:highlight w:val="none"/>
                <w:lang w:val="en-US" w:eastAsia="zh-CN"/>
              </w:rPr>
              <w:t>7</w:t>
            </w:r>
            <w:r>
              <w:rPr>
                <w:rFonts w:hint="eastAsia" w:ascii="仿宋" w:hAnsi="仿宋"/>
                <w:szCs w:val="21"/>
                <w:highlight w:val="none"/>
              </w:rPr>
              <w:t>分，满足</w:t>
            </w:r>
            <w:r>
              <w:rPr>
                <w:rFonts w:hint="eastAsia" w:ascii="仿宋" w:hAnsi="仿宋"/>
                <w:szCs w:val="21"/>
                <w:highlight w:val="none"/>
                <w:lang w:val="en-US" w:eastAsia="zh-CN"/>
              </w:rPr>
              <w:t>项目</w:t>
            </w:r>
            <w:r>
              <w:rPr>
                <w:rFonts w:hint="eastAsia" w:ascii="仿宋" w:hAnsi="仿宋"/>
                <w:szCs w:val="21"/>
                <w:highlight w:val="none"/>
              </w:rPr>
              <w:t>要求得</w:t>
            </w:r>
            <w:r>
              <w:rPr>
                <w:rFonts w:hint="eastAsia" w:ascii="仿宋" w:hAnsi="仿宋"/>
                <w:szCs w:val="21"/>
                <w:highlight w:val="none"/>
                <w:lang w:val="en-US" w:eastAsia="zh-CN"/>
              </w:rPr>
              <w:t>6</w:t>
            </w:r>
            <w:r>
              <w:rPr>
                <w:rFonts w:hint="eastAsia" w:ascii="仿宋" w:hAnsi="仿宋"/>
                <w:szCs w:val="21"/>
                <w:highlight w:val="none"/>
              </w:rPr>
              <w:t>分，不满足或不提供得0分。</w:t>
            </w:r>
            <w:r>
              <w:rPr>
                <w:rFonts w:hint="eastAsia" w:ascii="仿宋" w:hAnsi="仿宋"/>
                <w:szCs w:val="21"/>
                <w:highlight w:val="none"/>
                <w:lang w:val="en-US" w:eastAsia="zh-CN"/>
              </w:rPr>
              <w:t xml:space="preserve">  </w:t>
            </w:r>
          </w:p>
        </w:tc>
      </w:tr>
      <w:tr w14:paraId="38293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3" w:type="dxa"/>
            <w:vMerge w:val="continue"/>
            <w:noWrap w:val="0"/>
          </w:tcPr>
          <w:p w14:paraId="7BE60A15">
            <w:pPr>
              <w:pStyle w:val="9"/>
              <w:spacing w:beforeAutospacing="0" w:afterAutospacing="0"/>
              <w:jc w:val="both"/>
              <w:rPr>
                <w:rFonts w:hint="eastAsia" w:asciiTheme="majorEastAsia" w:hAnsiTheme="majorEastAsia" w:eastAsiaTheme="majorEastAsia" w:cstheme="majorEastAsia"/>
                <w:b/>
                <w:bCs/>
                <w:color w:val="auto"/>
                <w:highlight w:val="none"/>
                <w:vertAlign w:val="baseline"/>
              </w:rPr>
            </w:pPr>
          </w:p>
        </w:tc>
        <w:tc>
          <w:tcPr>
            <w:tcW w:w="1883" w:type="dxa"/>
            <w:noWrap w:val="0"/>
            <w:vAlign w:val="center"/>
          </w:tcPr>
          <w:p w14:paraId="4B3160AA">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Theme="majorEastAsia" w:hAnsiTheme="majorEastAsia" w:eastAsiaTheme="majorEastAsia" w:cstheme="majorEastAsia"/>
                <w:b/>
                <w:bCs/>
                <w:color w:val="auto"/>
                <w:highlight w:val="none"/>
                <w:vertAlign w:val="baseline"/>
              </w:rPr>
            </w:pPr>
            <w:r>
              <w:rPr>
                <w:rFonts w:hint="eastAsia" w:ascii="仿宋" w:hAnsi="仿宋"/>
                <w:szCs w:val="21"/>
                <w:highlight w:val="none"/>
              </w:rPr>
              <w:t>物业管理服务及质量保证</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w:t>
            </w:r>
          </w:p>
        </w:tc>
        <w:tc>
          <w:tcPr>
            <w:tcW w:w="5136" w:type="dxa"/>
            <w:noWrap w:val="0"/>
            <w:vAlign w:val="center"/>
          </w:tcPr>
          <w:p w14:paraId="3417F91F">
            <w:pPr>
              <w:spacing w:line="400" w:lineRule="exact"/>
              <w:ind w:firstLine="420"/>
              <w:contextualSpacing/>
              <w:rPr>
                <w:rFonts w:hint="eastAsia" w:asciiTheme="majorEastAsia" w:hAnsiTheme="majorEastAsia" w:eastAsiaTheme="majorEastAsia" w:cstheme="majorEastAsia"/>
                <w:b/>
                <w:bCs/>
                <w:color w:val="auto"/>
                <w:highlight w:val="none"/>
                <w:vertAlign w:val="baseline"/>
              </w:rPr>
            </w:pPr>
            <w:r>
              <w:rPr>
                <w:rFonts w:hint="eastAsia" w:ascii="仿宋" w:hAnsi="仿宋"/>
                <w:szCs w:val="21"/>
                <w:highlight w:val="none"/>
              </w:rPr>
              <w:t>由各投标人根据本次招标要求编制有针对性的物业管理要求相应方案、提高服务质量及保证安全、文明的优质服务措施等</w:t>
            </w:r>
            <w:r>
              <w:rPr>
                <w:rFonts w:hint="eastAsia" w:ascii="仿宋" w:hAnsi="仿宋"/>
                <w:szCs w:val="21"/>
                <w:highlight w:val="none"/>
                <w:lang w:val="en-US" w:eastAsia="zh-CN"/>
              </w:rPr>
              <w:t xml:space="preserve">进行综合评审。优于项目需求得8分，满足项目需求得7分，不满足或不提供得0分。   </w:t>
            </w:r>
          </w:p>
        </w:tc>
      </w:tr>
      <w:tr w14:paraId="0A80A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3" w:type="dxa"/>
            <w:vMerge w:val="continue"/>
            <w:noWrap w:val="0"/>
          </w:tcPr>
          <w:p w14:paraId="32F7A7F5">
            <w:pPr>
              <w:pStyle w:val="9"/>
              <w:spacing w:beforeAutospacing="0" w:afterAutospacing="0"/>
              <w:jc w:val="both"/>
              <w:rPr>
                <w:rFonts w:hint="eastAsia" w:asciiTheme="majorEastAsia" w:hAnsiTheme="majorEastAsia" w:eastAsiaTheme="majorEastAsia" w:cstheme="majorEastAsia"/>
                <w:b/>
                <w:bCs/>
                <w:color w:val="auto"/>
                <w:highlight w:val="none"/>
                <w:vertAlign w:val="baseline"/>
              </w:rPr>
            </w:pPr>
          </w:p>
        </w:tc>
        <w:tc>
          <w:tcPr>
            <w:tcW w:w="1883" w:type="dxa"/>
            <w:noWrap w:val="0"/>
            <w:vAlign w:val="center"/>
          </w:tcPr>
          <w:p w14:paraId="4C59033E">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Theme="majorEastAsia" w:hAnsiTheme="majorEastAsia" w:eastAsiaTheme="majorEastAsia" w:cstheme="majorEastAsia"/>
                <w:b/>
                <w:bCs/>
                <w:color w:val="auto"/>
                <w:highlight w:val="none"/>
                <w:vertAlign w:val="baseline"/>
              </w:rPr>
            </w:pPr>
            <w:r>
              <w:rPr>
                <w:rFonts w:hint="eastAsia" w:ascii="仿宋" w:hAnsi="仿宋"/>
                <w:szCs w:val="21"/>
                <w:highlight w:val="none"/>
              </w:rPr>
              <w:t>各种突发事件的处理预案</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tc>
        <w:tc>
          <w:tcPr>
            <w:tcW w:w="5136" w:type="dxa"/>
            <w:noWrap w:val="0"/>
            <w:vAlign w:val="center"/>
          </w:tcPr>
          <w:p w14:paraId="4C89CC32">
            <w:pPr>
              <w:spacing w:line="400" w:lineRule="exact"/>
              <w:ind w:firstLine="420"/>
              <w:contextualSpacing/>
              <w:rPr>
                <w:rFonts w:hint="eastAsia" w:asciiTheme="majorEastAsia" w:hAnsiTheme="majorEastAsia" w:eastAsiaTheme="majorEastAsia" w:cstheme="majorEastAsia"/>
                <w:b/>
                <w:bCs/>
                <w:color w:val="auto"/>
                <w:highlight w:val="none"/>
                <w:vertAlign w:val="baseline"/>
              </w:rPr>
            </w:pPr>
            <w:r>
              <w:rPr>
                <w:rFonts w:hint="eastAsia" w:ascii="仿宋" w:hAnsi="仿宋"/>
                <w:szCs w:val="21"/>
                <w:highlight w:val="none"/>
              </w:rPr>
              <w:t>评标委员会根据投标人针对本项目中适合本项目的各种突发事件的处理预案方面陈述内容（包括停电、停水、火灾、民扰、盗窃、严重空气污染等情况的预案）</w:t>
            </w:r>
            <w:r>
              <w:rPr>
                <w:rFonts w:hint="eastAsia" w:ascii="仿宋" w:hAnsi="仿宋"/>
                <w:szCs w:val="21"/>
                <w:highlight w:val="none"/>
                <w:lang w:val="en-US" w:eastAsia="zh-CN"/>
              </w:rPr>
              <w:t xml:space="preserve">进行综合评审。优于项目需求得7分，满足项目需求得6分，不满足或不提供得0分。   </w:t>
            </w:r>
          </w:p>
        </w:tc>
      </w:tr>
      <w:tr w14:paraId="6E183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3" w:type="dxa"/>
            <w:vMerge w:val="continue"/>
            <w:noWrap w:val="0"/>
          </w:tcPr>
          <w:p w14:paraId="4B46EF1C">
            <w:pPr>
              <w:pStyle w:val="9"/>
              <w:spacing w:beforeAutospacing="0" w:afterAutospacing="0"/>
              <w:jc w:val="both"/>
              <w:rPr>
                <w:rFonts w:hint="eastAsia" w:asciiTheme="majorEastAsia" w:hAnsiTheme="majorEastAsia" w:eastAsiaTheme="majorEastAsia" w:cstheme="majorEastAsia"/>
                <w:b/>
                <w:bCs/>
                <w:color w:val="auto"/>
                <w:highlight w:val="none"/>
                <w:vertAlign w:val="baseline"/>
              </w:rPr>
            </w:pPr>
          </w:p>
        </w:tc>
        <w:tc>
          <w:tcPr>
            <w:tcW w:w="1883" w:type="dxa"/>
            <w:noWrap w:val="0"/>
            <w:vAlign w:val="center"/>
          </w:tcPr>
          <w:p w14:paraId="6E1D4511">
            <w:pPr>
              <w:pBdr>
                <w:top w:val="none" w:color="000000" w:sz="0" w:space="0"/>
                <w:left w:val="none" w:color="000000" w:sz="0" w:space="0"/>
                <w:bottom w:val="none" w:color="000000" w:sz="0" w:space="0"/>
                <w:right w:val="none" w:color="000000" w:sz="0" w:space="0"/>
              </w:pBdr>
              <w:spacing w:before="0" w:after="0" w:line="460" w:lineRule="atLeast"/>
              <w:ind w:right="0"/>
              <w:jc w:val="center"/>
              <w:rPr>
                <w:rFonts w:hint="eastAsia" w:asciiTheme="majorEastAsia" w:hAnsiTheme="majorEastAsia" w:eastAsiaTheme="majorEastAsia" w:cstheme="majorEastAsia"/>
                <w:b/>
                <w:bCs/>
                <w:color w:val="auto"/>
                <w:highlight w:val="none"/>
                <w:vertAlign w:val="baseline"/>
              </w:rPr>
            </w:pPr>
            <w:r>
              <w:rPr>
                <w:rFonts w:hint="eastAsia"/>
                <w:color w:val="auto"/>
                <w:sz w:val="21"/>
                <w:szCs w:val="21"/>
                <w:highlight w:val="none"/>
                <w:lang w:val="zh-TW"/>
              </w:rPr>
              <w:t>岗位工作职责、管理规章制度</w:t>
            </w:r>
            <w:r>
              <w:rPr>
                <w:rFonts w:hint="eastAsia" w:ascii="仿宋" w:hAnsi="仿宋"/>
                <w:szCs w:val="21"/>
                <w:highlight w:val="none"/>
                <w:lang w:val="en-US" w:eastAsia="zh-CN"/>
              </w:rPr>
              <w:t>（7分）</w:t>
            </w:r>
          </w:p>
        </w:tc>
        <w:tc>
          <w:tcPr>
            <w:tcW w:w="5136" w:type="dxa"/>
            <w:noWrap w:val="0"/>
            <w:vAlign w:val="center"/>
          </w:tcPr>
          <w:p w14:paraId="4A42AAE5">
            <w:pPr>
              <w:spacing w:line="400" w:lineRule="exact"/>
              <w:ind w:firstLine="420"/>
              <w:contextualSpacing/>
              <w:rPr>
                <w:rFonts w:hint="eastAsia" w:asciiTheme="majorEastAsia" w:hAnsiTheme="majorEastAsia" w:eastAsiaTheme="majorEastAsia" w:cstheme="majorEastAsia"/>
                <w:b/>
                <w:bCs/>
                <w:color w:val="auto"/>
                <w:highlight w:val="none"/>
                <w:vertAlign w:val="baseline"/>
              </w:rPr>
            </w:pPr>
            <w:r>
              <w:rPr>
                <w:rFonts w:hint="eastAsia"/>
                <w:color w:val="auto"/>
                <w:sz w:val="21"/>
                <w:szCs w:val="21"/>
                <w:highlight w:val="none"/>
                <w:lang w:val="zh-TW"/>
              </w:rPr>
              <w:t>岗位工作职责、管理规章制度（包含组织机构设置、人员配备、培训与管理方面等内容）</w:t>
            </w:r>
            <w:r>
              <w:rPr>
                <w:rFonts w:hint="eastAsia"/>
                <w:color w:val="auto"/>
                <w:sz w:val="21"/>
                <w:szCs w:val="21"/>
                <w:highlight w:val="none"/>
                <w:lang w:val="en-US" w:eastAsia="zh-CN"/>
              </w:rPr>
              <w:t>进</w:t>
            </w:r>
            <w:r>
              <w:rPr>
                <w:rFonts w:hint="eastAsia" w:ascii="仿宋" w:hAnsi="仿宋"/>
                <w:szCs w:val="21"/>
                <w:highlight w:val="none"/>
                <w:lang w:val="en-US" w:eastAsia="zh-CN"/>
              </w:rPr>
              <w:t xml:space="preserve">行综合评审。优于项目需求得7分，满足项目需求得6分，不满足或不提供得0分。  </w:t>
            </w:r>
            <w:r>
              <w:rPr>
                <w:rFonts w:hint="eastAsia"/>
                <w:color w:val="auto"/>
                <w:sz w:val="21"/>
                <w:szCs w:val="21"/>
                <w:highlight w:val="none"/>
                <w:lang w:val="zh-TW" w:eastAsia="zh-CN"/>
              </w:rPr>
              <w:t xml:space="preserve"> </w:t>
            </w:r>
          </w:p>
        </w:tc>
      </w:tr>
    </w:tbl>
    <w:p w14:paraId="4B8B5EFF">
      <w:pPr>
        <w:spacing w:line="360" w:lineRule="auto"/>
        <w:rPr>
          <w:rFonts w:hint="eastAsia" w:asciiTheme="majorEastAsia" w:hAnsiTheme="majorEastAsia" w:eastAsiaTheme="majorEastAsia" w:cstheme="majorEastAsia"/>
          <w:b/>
          <w:bCs/>
          <w:color w:val="auto"/>
          <w:highlight w:val="none"/>
        </w:rPr>
      </w:pPr>
    </w:p>
    <w:p w14:paraId="2F321EE4">
      <w:pPr>
        <w:spacing w:line="360" w:lineRule="auto"/>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w:t>
      </w:r>
      <w:r>
        <w:rPr>
          <w:rFonts w:hint="eastAsia" w:ascii="宋体" w:hAnsi="宋体" w:eastAsia="宋体" w:cs="宋体"/>
          <w:b/>
          <w:bCs/>
          <w:i/>
          <w:iCs/>
          <w:color w:val="auto"/>
          <w:sz w:val="24"/>
          <w:szCs w:val="24"/>
          <w:highlight w:val="none"/>
          <w:u w:val="single"/>
          <w:lang w:val="en-US" w:eastAsia="zh-CN"/>
        </w:rPr>
        <w:t>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w:t>
      </w:r>
    </w:p>
    <w:p w14:paraId="1F0C36D7">
      <w:pPr>
        <w:spacing w:line="360" w:lineRule="auto"/>
        <w:ind w:firstLine="470" w:firstLineChars="195"/>
        <w:rPr>
          <w:rFonts w:hint="eastAsia"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上传的“明标”材料中不得出现与服务方案相关的内容，否则作无效标书处理。</w:t>
      </w:r>
    </w:p>
    <w:p w14:paraId="4694403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spacing w:line="480" w:lineRule="exact"/>
        <w:ind w:firstLine="480"/>
        <w:textAlignment w:val="auto"/>
        <w:rPr>
          <w:rFonts w:hint="eastAsia" w:ascii="宋体" w:hAnsi="宋体" w:eastAsia="宋体" w:cs="宋体"/>
          <w:color w:val="auto"/>
          <w:sz w:val="24"/>
          <w:szCs w:val="24"/>
          <w:highlight w:val="none"/>
        </w:rPr>
      </w:pPr>
    </w:p>
    <w:p w14:paraId="1EED0F39">
      <w:pPr>
        <w:pStyle w:val="9"/>
        <w:keepNext w:val="0"/>
        <w:keepLines w:val="0"/>
        <w:pageBreakBefore w:val="0"/>
        <w:widowControl w:val="0"/>
        <w:kinsoku/>
        <w:wordWrap/>
        <w:overflowPunct/>
        <w:topLinePunct w:val="0"/>
        <w:autoSpaceDE/>
        <w:autoSpaceDN/>
        <w:bidi w:val="0"/>
        <w:spacing w:beforeAutospacing="0" w:afterAutospacing="0" w:line="48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3DF5CC9A">
      <w:pPr>
        <w:keepNext w:val="0"/>
        <w:keepLines w:val="0"/>
        <w:pageBreakBefore w:val="0"/>
        <w:widowControl w:val="0"/>
        <w:kinsoku/>
        <w:wordWrap/>
        <w:overflowPunct/>
        <w:topLinePunct w:val="0"/>
        <w:autoSpaceDE/>
        <w:autoSpaceDN/>
        <w:bidi w:val="0"/>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7DCAC28E">
      <w:pPr>
        <w:pStyle w:val="9"/>
        <w:keepNext/>
        <w:spacing w:beforeAutospacing="0" w:afterAutospacing="0"/>
        <w:jc w:val="center"/>
        <w:rPr>
          <w:rFonts w:hint="eastAsia" w:ascii="黑体" w:hAnsi="宋体" w:eastAsia="黑体" w:cs="黑体"/>
          <w:color w:val="auto"/>
          <w:sz w:val="44"/>
          <w:szCs w:val="44"/>
          <w:highlight w:val="none"/>
        </w:rPr>
      </w:pPr>
    </w:p>
    <w:p w14:paraId="57309391">
      <w:pPr>
        <w:pStyle w:val="9"/>
        <w:keepNext/>
        <w:spacing w:beforeAutospacing="0" w:afterAutospacing="0"/>
        <w:jc w:val="center"/>
        <w:rPr>
          <w:rFonts w:hint="eastAsia" w:ascii="黑体" w:hAnsi="宋体" w:eastAsia="黑体" w:cs="黑体"/>
          <w:color w:val="auto"/>
          <w:sz w:val="44"/>
          <w:szCs w:val="44"/>
          <w:highlight w:val="none"/>
        </w:rPr>
      </w:pPr>
    </w:p>
    <w:p w14:paraId="41A7C92C">
      <w:pPr>
        <w:pStyle w:val="9"/>
        <w:keepNext/>
        <w:spacing w:beforeAutospacing="0" w:afterAutospacing="0"/>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  投标文件格式 </w:t>
      </w:r>
    </w:p>
    <w:p w14:paraId="29FB8B73">
      <w:pPr>
        <w:pStyle w:val="9"/>
        <w:keepNext/>
        <w:spacing w:beforeAutospacing="0" w:afterAutospacing="0"/>
        <w:jc w:val="center"/>
        <w:rPr>
          <w:rFonts w:hint="eastAsia" w:ascii="黑体" w:hAnsi="宋体" w:eastAsia="黑体" w:cs="黑体"/>
          <w:color w:val="auto"/>
          <w:sz w:val="44"/>
          <w:szCs w:val="44"/>
          <w:highlight w:val="none"/>
        </w:rPr>
      </w:pPr>
    </w:p>
    <w:p w14:paraId="298D1460">
      <w:pPr>
        <w:pStyle w:val="9"/>
        <w:keepNext/>
        <w:spacing w:beforeAutospacing="0" w:afterAutospacing="0"/>
        <w:jc w:val="center"/>
        <w:rPr>
          <w:rFonts w:hint="eastAsia" w:ascii="黑体" w:hAnsi="宋体" w:eastAsia="黑体" w:cs="黑体"/>
          <w:color w:val="auto"/>
          <w:sz w:val="44"/>
          <w:szCs w:val="44"/>
          <w:highlight w:val="none"/>
        </w:rPr>
      </w:pPr>
    </w:p>
    <w:p w14:paraId="3B97091D">
      <w:pPr>
        <w:pStyle w:val="9"/>
        <w:keepNext/>
        <w:spacing w:beforeAutospacing="0" w:afterAutospacing="0"/>
        <w:jc w:val="center"/>
        <w:rPr>
          <w:rFonts w:hint="eastAsia" w:ascii="黑体" w:hAnsi="宋体" w:eastAsia="黑体" w:cs="黑体"/>
          <w:color w:val="auto"/>
          <w:sz w:val="44"/>
          <w:szCs w:val="44"/>
          <w:highlight w:val="none"/>
        </w:rPr>
      </w:pPr>
    </w:p>
    <w:p w14:paraId="221A12E7">
      <w:pPr>
        <w:pStyle w:val="9"/>
        <w:keepNext/>
        <w:spacing w:beforeAutospacing="0" w:afterAutospacing="0"/>
        <w:jc w:val="center"/>
        <w:rPr>
          <w:rFonts w:hint="eastAsia" w:ascii="黑体" w:hAnsi="宋体" w:eastAsia="黑体" w:cs="黑体"/>
          <w:color w:val="auto"/>
          <w:sz w:val="44"/>
          <w:szCs w:val="44"/>
          <w:highlight w:val="none"/>
        </w:rPr>
      </w:pPr>
    </w:p>
    <w:p w14:paraId="33CD3723">
      <w:pPr>
        <w:pStyle w:val="9"/>
        <w:spacing w:beforeAutospacing="0" w:afterAutospacing="0"/>
        <w:jc w:val="center"/>
        <w:rPr>
          <w:color w:val="auto"/>
          <w:highlight w:val="none"/>
        </w:rPr>
      </w:pPr>
      <w:bookmarkStart w:id="183" w:name="_Hlt26671244"/>
      <w:bookmarkEnd w:id="183"/>
      <w:bookmarkStart w:id="184" w:name="_Hlt26955039"/>
      <w:bookmarkEnd w:id="184"/>
      <w:bookmarkStart w:id="185" w:name="_Toc26554094"/>
      <w:bookmarkEnd w:id="185"/>
      <w:bookmarkStart w:id="186" w:name="_Toc120614282"/>
      <w:bookmarkStart w:id="187" w:name="_Toc49090576"/>
      <w:r>
        <w:rPr>
          <w:rFonts w:hint="eastAsia" w:ascii="宋体" w:hAnsi="宋体" w:eastAsia="宋体" w:cs="宋体"/>
          <w:b/>
          <w:color w:val="auto"/>
          <w:sz w:val="72"/>
          <w:szCs w:val="72"/>
          <w:highlight w:val="none"/>
        </w:rPr>
        <w:t>投  标  文  件</w:t>
      </w:r>
    </w:p>
    <w:p w14:paraId="5EF24373">
      <w:pPr>
        <w:pStyle w:val="9"/>
        <w:spacing w:beforeAutospacing="0" w:afterAutospacing="0"/>
        <w:jc w:val="center"/>
        <w:rPr>
          <w:color w:val="auto"/>
          <w:highlight w:val="none"/>
        </w:rPr>
      </w:pPr>
      <w:r>
        <w:rPr>
          <w:color w:val="auto"/>
          <w:highlight w:val="none"/>
        </w:rPr>
        <w:t> </w:t>
      </w:r>
    </w:p>
    <w:p w14:paraId="0399E67E">
      <w:pPr>
        <w:pStyle w:val="9"/>
        <w:spacing w:beforeAutospacing="0" w:afterAutospacing="0"/>
        <w:jc w:val="center"/>
        <w:rPr>
          <w:color w:val="auto"/>
          <w:highlight w:val="none"/>
        </w:rPr>
      </w:pPr>
      <w:r>
        <w:rPr>
          <w:color w:val="auto"/>
          <w:highlight w:val="none"/>
        </w:rPr>
        <w:t> </w:t>
      </w:r>
    </w:p>
    <w:p w14:paraId="65632FF9">
      <w:pPr>
        <w:pStyle w:val="9"/>
        <w:spacing w:beforeAutospacing="0" w:afterAutospacing="0"/>
        <w:jc w:val="center"/>
        <w:rPr>
          <w:color w:val="auto"/>
          <w:highlight w:val="none"/>
        </w:rPr>
      </w:pPr>
    </w:p>
    <w:p w14:paraId="6611FCE8">
      <w:pPr>
        <w:pStyle w:val="9"/>
        <w:spacing w:beforeAutospacing="0" w:afterAutospacing="0"/>
        <w:jc w:val="center"/>
        <w:rPr>
          <w:color w:val="auto"/>
          <w:highlight w:val="none"/>
        </w:rPr>
      </w:pPr>
    </w:p>
    <w:p w14:paraId="4B1805E6">
      <w:pPr>
        <w:pStyle w:val="9"/>
        <w:spacing w:beforeAutospacing="0" w:afterAutospacing="0"/>
        <w:jc w:val="center"/>
        <w:rPr>
          <w:color w:val="auto"/>
          <w:highlight w:val="none"/>
        </w:rPr>
      </w:pPr>
    </w:p>
    <w:p w14:paraId="6FB13290">
      <w:pPr>
        <w:pStyle w:val="9"/>
        <w:spacing w:beforeAutospacing="0" w:afterAutospacing="0"/>
        <w:jc w:val="center"/>
        <w:rPr>
          <w:color w:val="auto"/>
          <w:highlight w:val="none"/>
        </w:rPr>
      </w:pPr>
    </w:p>
    <w:p w14:paraId="3D582C7A">
      <w:pPr>
        <w:pStyle w:val="9"/>
        <w:spacing w:beforeAutospacing="0" w:afterAutospacing="0"/>
        <w:jc w:val="center"/>
        <w:rPr>
          <w:color w:val="auto"/>
          <w:highlight w:val="none"/>
        </w:rPr>
      </w:pPr>
    </w:p>
    <w:p w14:paraId="6BE016FB">
      <w:pPr>
        <w:pStyle w:val="9"/>
        <w:spacing w:beforeAutospacing="0" w:afterAutospacing="0"/>
        <w:jc w:val="center"/>
        <w:rPr>
          <w:color w:val="auto"/>
          <w:highlight w:val="none"/>
        </w:rPr>
      </w:pPr>
    </w:p>
    <w:p w14:paraId="6E0EFA7E">
      <w:pPr>
        <w:pStyle w:val="9"/>
        <w:spacing w:beforeAutospacing="0" w:afterAutospacing="0"/>
        <w:jc w:val="center"/>
        <w:rPr>
          <w:color w:val="auto"/>
          <w:highlight w:val="none"/>
        </w:rPr>
      </w:pPr>
    </w:p>
    <w:p w14:paraId="64303B81">
      <w:pPr>
        <w:pStyle w:val="9"/>
        <w:spacing w:beforeAutospacing="0" w:afterAutospacing="0"/>
        <w:jc w:val="center"/>
        <w:rPr>
          <w:color w:val="auto"/>
          <w:highlight w:val="none"/>
        </w:rPr>
      </w:pPr>
      <w:r>
        <w:rPr>
          <w:color w:val="auto"/>
          <w:highlight w:val="none"/>
        </w:rPr>
        <w:t> </w:t>
      </w:r>
    </w:p>
    <w:p w14:paraId="5165DDDB">
      <w:pPr>
        <w:pStyle w:val="9"/>
        <w:spacing w:beforeAutospacing="0" w:afterAutospacing="0"/>
        <w:jc w:val="center"/>
        <w:rPr>
          <w:color w:val="auto"/>
          <w:highlight w:val="none"/>
        </w:rPr>
      </w:pPr>
      <w:r>
        <w:rPr>
          <w:color w:val="auto"/>
          <w:highlight w:val="none"/>
        </w:rPr>
        <w:t> </w:t>
      </w:r>
    </w:p>
    <w:p w14:paraId="2D3B68C3">
      <w:pPr>
        <w:pStyle w:val="9"/>
        <w:spacing w:beforeAutospacing="0" w:afterAutospacing="0"/>
        <w:jc w:val="center"/>
        <w:rPr>
          <w:color w:val="auto"/>
          <w:highlight w:val="none"/>
        </w:rPr>
      </w:pPr>
      <w:r>
        <w:rPr>
          <w:color w:val="auto"/>
          <w:highlight w:val="none"/>
        </w:rPr>
        <w:t> </w:t>
      </w:r>
    </w:p>
    <w:p w14:paraId="39BBE98E">
      <w:pPr>
        <w:pStyle w:val="9"/>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711A958E">
      <w:pPr>
        <w:pStyle w:val="9"/>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721E94BA">
      <w:pPr>
        <w:pStyle w:val="9"/>
        <w:spacing w:beforeAutospacing="0" w:afterAutospacing="0"/>
        <w:jc w:val="both"/>
        <w:rPr>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 xml:space="preserve">（加盖CA电子公章）        </w:t>
      </w:r>
    </w:p>
    <w:p w14:paraId="031CC274">
      <w:pPr>
        <w:pStyle w:val="9"/>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10CB87EE">
      <w:pPr>
        <w:pStyle w:val="9"/>
        <w:spacing w:beforeAutospacing="0" w:afterAutospacing="0" w:line="0" w:lineRule="atLeast"/>
        <w:jc w:val="center"/>
        <w:rPr>
          <w:color w:val="auto"/>
          <w:highlight w:val="none"/>
        </w:rPr>
      </w:pPr>
      <w:r>
        <w:rPr>
          <w:color w:val="auto"/>
          <w:highlight w:val="none"/>
        </w:rPr>
        <w:t> </w:t>
      </w:r>
    </w:p>
    <w:p w14:paraId="54F699D4">
      <w:pPr>
        <w:pStyle w:val="9"/>
        <w:spacing w:beforeAutospacing="0" w:afterAutospacing="0" w:line="0" w:lineRule="atLeast"/>
        <w:jc w:val="both"/>
        <w:rPr>
          <w:color w:val="auto"/>
          <w:highlight w:val="none"/>
        </w:rPr>
      </w:pPr>
      <w:r>
        <w:rPr>
          <w:color w:val="auto"/>
          <w:highlight w:val="none"/>
        </w:rPr>
        <w:t> </w:t>
      </w:r>
    </w:p>
    <w:p w14:paraId="0C3A3613">
      <w:pPr>
        <w:pStyle w:val="9"/>
        <w:spacing w:beforeAutospacing="0" w:afterAutospacing="0" w:line="0" w:lineRule="atLeast"/>
        <w:jc w:val="center"/>
        <w:rPr>
          <w:rFonts w:ascii="宋体" w:hAnsi="宋体" w:eastAsia="宋体" w:cs="宋体"/>
          <w:b/>
          <w:color w:val="auto"/>
          <w:sz w:val="36"/>
          <w:szCs w:val="36"/>
          <w:highlight w:val="none"/>
          <w:u w:val="single"/>
        </w:rPr>
      </w:pPr>
    </w:p>
    <w:p w14:paraId="26CF58C7">
      <w:pPr>
        <w:pStyle w:val="9"/>
        <w:spacing w:beforeAutospacing="0" w:afterAutospacing="0" w:line="0" w:lineRule="atLeast"/>
        <w:jc w:val="center"/>
        <w:rPr>
          <w:rFonts w:ascii="宋体" w:hAnsi="宋体" w:eastAsia="宋体" w:cs="宋体"/>
          <w:b/>
          <w:color w:val="auto"/>
          <w:sz w:val="36"/>
          <w:szCs w:val="36"/>
          <w:highlight w:val="none"/>
          <w:u w:val="single"/>
        </w:rPr>
      </w:pPr>
    </w:p>
    <w:p w14:paraId="1C19C162">
      <w:pPr>
        <w:pStyle w:val="9"/>
        <w:spacing w:beforeAutospacing="0" w:afterAutospacing="0" w:line="0" w:lineRule="atLeast"/>
        <w:jc w:val="both"/>
        <w:rPr>
          <w:rFonts w:ascii="宋体" w:hAnsi="宋体" w:eastAsia="宋体" w:cs="宋体"/>
          <w:b/>
          <w:color w:val="auto"/>
          <w:sz w:val="36"/>
          <w:szCs w:val="36"/>
          <w:highlight w:val="none"/>
          <w:u w:val="single"/>
        </w:rPr>
      </w:pPr>
    </w:p>
    <w:p w14:paraId="0E28C327">
      <w:pPr>
        <w:pStyle w:val="9"/>
        <w:spacing w:beforeAutospacing="0" w:afterAutospacing="0" w:line="0" w:lineRule="atLeast"/>
        <w:jc w:val="both"/>
        <w:rPr>
          <w:rFonts w:ascii="宋体" w:hAnsi="宋体" w:eastAsia="宋体" w:cs="宋体"/>
          <w:b/>
          <w:color w:val="auto"/>
          <w:sz w:val="36"/>
          <w:szCs w:val="36"/>
          <w:highlight w:val="none"/>
          <w:u w:val="single"/>
        </w:rPr>
      </w:pPr>
    </w:p>
    <w:p w14:paraId="018B2636">
      <w:pPr>
        <w:pStyle w:val="9"/>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2ED222EC">
      <w:pPr>
        <w:pStyle w:val="9"/>
        <w:spacing w:beforeAutospacing="0" w:afterAutospacing="0" w:line="0" w:lineRule="atLeast"/>
        <w:jc w:val="center"/>
        <w:rPr>
          <w:color w:val="auto"/>
          <w:highlight w:val="none"/>
        </w:rPr>
      </w:pPr>
      <w:r>
        <w:rPr>
          <w:color w:val="auto"/>
          <w:highlight w:val="none"/>
        </w:rPr>
        <w:t> </w:t>
      </w:r>
    </w:p>
    <w:p w14:paraId="16C17232">
      <w:pPr>
        <w:pStyle w:val="9"/>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一、法人或者其他组织的营业执照等证明文件</w:t>
      </w:r>
      <w:r>
        <w:rPr>
          <w:rFonts w:hint="eastAsia" w:ascii="宋体" w:hAnsi="宋体" w:eastAsia="宋体" w:cs="宋体"/>
          <w:i w:val="0"/>
          <w:iCs/>
          <w:color w:val="auto"/>
          <w:highlight w:val="none"/>
          <w:u w:val="none"/>
          <w:lang w:val="en-US" w:eastAsia="zh-CN"/>
        </w:rPr>
        <w:t>或</w:t>
      </w:r>
      <w:r>
        <w:rPr>
          <w:rFonts w:hint="eastAsia" w:ascii="宋体" w:hAnsi="宋体" w:eastAsia="宋体" w:cs="宋体"/>
          <w:i w:val="0"/>
          <w:iCs/>
          <w:color w:val="auto"/>
          <w:highlight w:val="none"/>
          <w:u w:val="none"/>
        </w:rPr>
        <w:t>自然人的身份证明</w:t>
      </w:r>
    </w:p>
    <w:p w14:paraId="1DAEB243">
      <w:pPr>
        <w:keepNext w:val="0"/>
        <w:keepLines w:val="0"/>
        <w:pageBreakBefore w:val="0"/>
        <w:tabs>
          <w:tab w:val="left" w:pos="1331"/>
        </w:tabs>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i w:val="0"/>
          <w:iCs/>
          <w:color w:val="auto"/>
          <w:kern w:val="0"/>
          <w:sz w:val="24"/>
          <w:szCs w:val="24"/>
          <w:highlight w:val="none"/>
          <w:u w:val="none"/>
          <w:lang w:val="en-US" w:eastAsia="zh-CN" w:bidi="ar-SA"/>
        </w:rPr>
      </w:pPr>
      <w:r>
        <w:rPr>
          <w:rFonts w:hint="eastAsia" w:ascii="宋体" w:hAnsi="宋体" w:eastAsia="宋体" w:cs="宋体"/>
          <w:i w:val="0"/>
          <w:iCs/>
          <w:color w:val="auto"/>
          <w:kern w:val="0"/>
          <w:sz w:val="24"/>
          <w:szCs w:val="24"/>
          <w:highlight w:val="none"/>
          <w:u w:val="none"/>
          <w:lang w:val="en-US" w:eastAsia="zh-CN" w:bidi="ar-SA"/>
        </w:rPr>
        <w:t>二、上一年度的财务状况报告（至少提供资产负债表、利润表、现金流量表，</w:t>
      </w:r>
    </w:p>
    <w:p w14:paraId="4E3756C4">
      <w:pPr>
        <w:pStyle w:val="9"/>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投标人成立不满一年无需提供）</w:t>
      </w:r>
    </w:p>
    <w:p w14:paraId="60A641DE">
      <w:pPr>
        <w:pStyle w:val="9"/>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三</w:t>
      </w:r>
      <w:r>
        <w:rPr>
          <w:rFonts w:hint="eastAsia" w:ascii="宋体" w:hAnsi="宋体" w:eastAsia="宋体" w:cs="宋体"/>
          <w:i w:val="0"/>
          <w:iCs/>
          <w:color w:val="auto"/>
          <w:highlight w:val="none"/>
          <w:u w:val="none"/>
        </w:rPr>
        <w:t>、具备履行合同所必需的设备和专业技术能力的书面声明</w:t>
      </w:r>
    </w:p>
    <w:p w14:paraId="7525A689">
      <w:pPr>
        <w:pStyle w:val="9"/>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78125AA2">
      <w:pPr>
        <w:pStyle w:val="9"/>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五、参加政府采购活动前 3 年内在经营活动中没有重大违法记录的书面声明</w:t>
      </w:r>
    </w:p>
    <w:p w14:paraId="0D3A9939">
      <w:pPr>
        <w:pStyle w:val="9"/>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六、特定资格要求的证明文件（如果本项目设置特定资格要求，则需要提供）</w:t>
      </w:r>
    </w:p>
    <w:p w14:paraId="7D9091DA">
      <w:pPr>
        <w:pStyle w:val="9"/>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七、法人授权书</w:t>
      </w:r>
    </w:p>
    <w:p w14:paraId="0DC41FA1">
      <w:pPr>
        <w:pStyle w:val="9"/>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八、投标函</w:t>
      </w:r>
    </w:p>
    <w:p w14:paraId="679DF09D">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九、</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62AB95B0">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十、残疾人福利性单位声明函</w:t>
      </w:r>
    </w:p>
    <w:p w14:paraId="6B68F2A1">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一</w:t>
      </w:r>
      <w:r>
        <w:rPr>
          <w:rFonts w:hint="eastAsia" w:ascii="宋体" w:hAnsi="宋体" w:eastAsia="宋体" w:cs="宋体"/>
          <w:i w:val="0"/>
          <w:iCs/>
          <w:color w:val="auto"/>
          <w:highlight w:val="none"/>
          <w:u w:val="none"/>
        </w:rPr>
        <w:t>、投标分项报价表</w:t>
      </w:r>
    </w:p>
    <w:p w14:paraId="34D96582">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二</w:t>
      </w:r>
      <w:r>
        <w:rPr>
          <w:rFonts w:hint="eastAsia" w:ascii="宋体" w:hAnsi="宋体" w:eastAsia="宋体" w:cs="宋体"/>
          <w:i w:val="0"/>
          <w:iCs/>
          <w:color w:val="auto"/>
          <w:highlight w:val="none"/>
          <w:u w:val="none"/>
        </w:rPr>
        <w:t>、技术要求响应及偏离表</w:t>
      </w:r>
    </w:p>
    <w:p w14:paraId="40544623">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三</w:t>
      </w:r>
      <w:r>
        <w:rPr>
          <w:rFonts w:hint="eastAsia" w:ascii="宋体" w:hAnsi="宋体" w:eastAsia="宋体" w:cs="宋体"/>
          <w:i w:val="0"/>
          <w:iCs/>
          <w:color w:val="auto"/>
          <w:highlight w:val="none"/>
          <w:u w:val="none"/>
        </w:rPr>
        <w:t>、商务要求响应及偏离表</w:t>
      </w:r>
    </w:p>
    <w:p w14:paraId="01E881C2">
      <w:pPr>
        <w:pStyle w:val="9"/>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、开标一览表</w:t>
      </w:r>
    </w:p>
    <w:p w14:paraId="0313E93F">
      <w:pPr>
        <w:keepNext w:val="0"/>
        <w:keepLines w:val="0"/>
        <w:pageBreakBefore w:val="0"/>
        <w:widowControl/>
        <w:kinsoku/>
        <w:wordWrap/>
        <w:overflowPunct/>
        <w:topLinePunct w:val="0"/>
        <w:autoSpaceDE/>
        <w:autoSpaceDN/>
        <w:bidi w:val="0"/>
        <w:adjustRightInd/>
        <w:snapToGrid/>
        <w:spacing w:before="50" w:after="50" w:line="500" w:lineRule="exact"/>
        <w:ind w:firstLine="480" w:firstLineChars="200"/>
        <w:textAlignment w:val="auto"/>
        <w:rPr>
          <w:rFonts w:hint="eastAsia" w:ascii="宋体" w:hAnsi="宋体" w:eastAsia="宋体" w:cs="宋体"/>
          <w:i w:val="0"/>
          <w:iCs/>
          <w:color w:val="auto"/>
          <w:kern w:val="0"/>
          <w:sz w:val="24"/>
          <w:highlight w:val="none"/>
          <w:u w:val="none"/>
          <w:lang w:val="en-US" w:eastAsia="zh-CN"/>
        </w:rPr>
      </w:pPr>
      <w:r>
        <w:rPr>
          <w:rFonts w:hint="eastAsia" w:ascii="宋体" w:hAnsi="宋体" w:eastAsia="宋体" w:cs="宋体"/>
          <w:i w:val="0"/>
          <w:iCs/>
          <w:color w:val="auto"/>
          <w:kern w:val="0"/>
          <w:sz w:val="24"/>
          <w:highlight w:val="none"/>
          <w:u w:val="none"/>
        </w:rPr>
        <w:t>十</w:t>
      </w:r>
      <w:r>
        <w:rPr>
          <w:rFonts w:hint="eastAsia" w:ascii="宋体" w:hAnsi="宋体" w:eastAsia="宋体" w:cs="宋体"/>
          <w:i w:val="0"/>
          <w:iCs/>
          <w:color w:val="auto"/>
          <w:kern w:val="0"/>
          <w:sz w:val="24"/>
          <w:highlight w:val="none"/>
          <w:u w:val="none"/>
          <w:lang w:val="en-US" w:eastAsia="zh-CN"/>
        </w:rPr>
        <w:t>五</w:t>
      </w:r>
      <w:r>
        <w:rPr>
          <w:rFonts w:hint="eastAsia" w:ascii="宋体" w:hAnsi="宋体" w:eastAsia="宋体" w:cs="宋体"/>
          <w:i w:val="0"/>
          <w:iCs/>
          <w:color w:val="auto"/>
          <w:kern w:val="0"/>
          <w:sz w:val="24"/>
          <w:highlight w:val="none"/>
          <w:u w:val="none"/>
        </w:rPr>
        <w:t>、</w:t>
      </w:r>
      <w:r>
        <w:rPr>
          <w:rFonts w:hint="eastAsia" w:ascii="宋体" w:hAnsi="宋体" w:eastAsia="宋体" w:cs="宋体"/>
          <w:i w:val="0"/>
          <w:iCs/>
          <w:color w:val="auto"/>
          <w:kern w:val="0"/>
          <w:sz w:val="24"/>
          <w:highlight w:val="none"/>
          <w:u w:val="none"/>
          <w:lang w:val="en-US" w:eastAsia="zh-CN"/>
        </w:rPr>
        <w:t>整体设想及策划、制度的建立</w:t>
      </w:r>
      <w:r>
        <w:rPr>
          <w:rFonts w:hint="eastAsia" w:ascii="宋体" w:hAnsi="宋体" w:eastAsia="宋体" w:cs="宋体"/>
          <w:i w:val="0"/>
          <w:iCs/>
          <w:color w:val="auto"/>
          <w:kern w:val="0"/>
          <w:sz w:val="24"/>
          <w:highlight w:val="none"/>
          <w:u w:val="none"/>
        </w:rPr>
        <w:t>等</w:t>
      </w:r>
      <w:r>
        <w:rPr>
          <w:rFonts w:hint="eastAsia" w:ascii="宋体" w:hAnsi="宋体" w:eastAsia="宋体" w:cs="宋体"/>
          <w:i w:val="0"/>
          <w:iCs/>
          <w:color w:val="auto"/>
          <w:kern w:val="0"/>
          <w:sz w:val="24"/>
          <w:highlight w:val="none"/>
          <w:u w:val="none"/>
          <w:lang w:val="en-US" w:eastAsia="zh-CN"/>
        </w:rPr>
        <w:t>方案</w:t>
      </w:r>
    </w:p>
    <w:p w14:paraId="208DFFC8">
      <w:pPr>
        <w:pStyle w:val="9"/>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六</w:t>
      </w:r>
      <w:r>
        <w:rPr>
          <w:rFonts w:hint="eastAsia" w:ascii="宋体" w:hAnsi="宋体" w:eastAsia="宋体" w:cs="宋体"/>
          <w:i w:val="0"/>
          <w:iCs/>
          <w:color w:val="auto"/>
          <w:highlight w:val="none"/>
          <w:u w:val="none"/>
        </w:rPr>
        <w:t>、盐城市政府采购事前信用承诺书</w:t>
      </w:r>
    </w:p>
    <w:p w14:paraId="7EFC837C">
      <w:pPr>
        <w:pStyle w:val="9"/>
        <w:spacing w:beforeAutospacing="0" w:afterAutospacing="0" w:line="0" w:lineRule="atLeast"/>
        <w:ind w:firstLine="480"/>
        <w:jc w:val="both"/>
        <w:rPr>
          <w:rFonts w:ascii="宋体" w:hAnsi="宋体" w:eastAsia="宋体" w:cs="宋体"/>
          <w:color w:val="auto"/>
          <w:highlight w:val="none"/>
        </w:rPr>
      </w:pPr>
    </w:p>
    <w:p w14:paraId="14CCB3EA">
      <w:pPr>
        <w:pStyle w:val="9"/>
        <w:spacing w:beforeAutospacing="0" w:afterAutospacing="0" w:line="0" w:lineRule="atLeast"/>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注：招标文件中规定要求提供的证明材料和投标人认为需要提供的其他材料。</w:t>
      </w:r>
    </w:p>
    <w:p w14:paraId="41B36FB1">
      <w:pPr>
        <w:pStyle w:val="9"/>
        <w:spacing w:beforeAutospacing="0" w:afterAutospacing="0" w:line="0" w:lineRule="atLeast"/>
        <w:ind w:firstLine="480"/>
        <w:jc w:val="both"/>
        <w:rPr>
          <w:rFonts w:hint="eastAsia" w:ascii="宋体" w:hAnsi="宋体" w:eastAsia="宋体" w:cs="宋体"/>
          <w:color w:val="auto"/>
          <w:highlight w:val="none"/>
          <w:lang w:val="en-US" w:eastAsia="zh-CN"/>
        </w:rPr>
      </w:pPr>
    </w:p>
    <w:p w14:paraId="565F5956">
      <w:pPr>
        <w:pStyle w:val="9"/>
        <w:spacing w:beforeAutospacing="0" w:afterAutospacing="0" w:line="0" w:lineRule="atLeast"/>
        <w:ind w:firstLine="480"/>
        <w:jc w:val="both"/>
        <w:rPr>
          <w:color w:val="auto"/>
          <w:highlight w:val="none"/>
        </w:rPr>
      </w:pPr>
      <w:r>
        <w:rPr>
          <w:color w:val="auto"/>
          <w:highlight w:val="none"/>
        </w:rPr>
        <w:t> </w:t>
      </w:r>
    </w:p>
    <w:p w14:paraId="6C290CC2">
      <w:pPr>
        <w:rPr>
          <w:color w:val="auto"/>
          <w:highlight w:val="none"/>
        </w:rPr>
      </w:pPr>
    </w:p>
    <w:p w14:paraId="5B7EE04A">
      <w:pPr>
        <w:rPr>
          <w:color w:val="auto"/>
          <w:highlight w:val="none"/>
        </w:rPr>
      </w:pPr>
    </w:p>
    <w:p w14:paraId="125D22F1">
      <w:pPr>
        <w:rPr>
          <w:color w:val="auto"/>
          <w:highlight w:val="none"/>
        </w:rPr>
      </w:pPr>
    </w:p>
    <w:p w14:paraId="3E9400F9">
      <w:pPr>
        <w:rPr>
          <w:color w:val="auto"/>
          <w:highlight w:val="none"/>
        </w:rPr>
      </w:pPr>
    </w:p>
    <w:p w14:paraId="51849917">
      <w:pPr>
        <w:rPr>
          <w:color w:val="auto"/>
          <w:highlight w:val="none"/>
        </w:rPr>
      </w:pPr>
      <w:r>
        <w:rPr>
          <w:color w:val="auto"/>
          <w:highlight w:val="none"/>
        </w:rPr>
        <w:t> </w:t>
      </w:r>
    </w:p>
    <w:p w14:paraId="01AA4B0F">
      <w:pPr>
        <w:pStyle w:val="9"/>
        <w:spacing w:beforeAutospacing="0" w:afterAutospacing="0" w:line="0" w:lineRule="atLeast"/>
        <w:ind w:firstLine="480"/>
        <w:jc w:val="both"/>
        <w:rPr>
          <w:color w:val="auto"/>
          <w:highlight w:val="none"/>
        </w:rPr>
      </w:pPr>
      <w:r>
        <w:rPr>
          <w:color w:val="auto"/>
          <w:highlight w:val="none"/>
        </w:rPr>
        <w:t> </w:t>
      </w:r>
    </w:p>
    <w:p w14:paraId="73E6D7A7">
      <w:pPr>
        <w:pStyle w:val="9"/>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w:t>
      </w:r>
      <w:r>
        <w:rPr>
          <w:rFonts w:hint="eastAsia" w:ascii="黑体" w:hAnsi="宋体" w:eastAsia="黑体" w:cs="黑体"/>
          <w:i/>
          <w:color w:val="auto"/>
          <w:sz w:val="32"/>
          <w:szCs w:val="32"/>
          <w:highlight w:val="none"/>
          <w:u w:val="single"/>
          <w:lang w:val="en-US" w:eastAsia="zh-CN"/>
        </w:rPr>
        <w:t>或</w:t>
      </w:r>
      <w:r>
        <w:rPr>
          <w:rFonts w:hint="eastAsia" w:ascii="黑体" w:hAnsi="宋体" w:eastAsia="黑体" w:cs="黑体"/>
          <w:i/>
          <w:color w:val="auto"/>
          <w:sz w:val="32"/>
          <w:szCs w:val="32"/>
          <w:highlight w:val="none"/>
          <w:u w:val="single"/>
        </w:rPr>
        <w:t>自然人的身份证明</w:t>
      </w:r>
    </w:p>
    <w:p w14:paraId="224DC3A1">
      <w:pPr>
        <w:pStyle w:val="9"/>
        <w:spacing w:beforeAutospacing="0" w:afterAutospacing="0" w:line="0" w:lineRule="atLeast"/>
        <w:ind w:firstLine="480"/>
        <w:jc w:val="both"/>
        <w:rPr>
          <w:color w:val="auto"/>
          <w:highlight w:val="none"/>
        </w:rPr>
      </w:pPr>
      <w:r>
        <w:rPr>
          <w:color w:val="auto"/>
          <w:highlight w:val="none"/>
        </w:rPr>
        <w:t> </w:t>
      </w:r>
    </w:p>
    <w:p w14:paraId="600C8573">
      <w:pPr>
        <w:pStyle w:val="9"/>
        <w:spacing w:beforeAutospacing="0" w:afterAutospacing="0"/>
        <w:jc w:val="both"/>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二、上一年度的财务状况报</w:t>
      </w:r>
      <w:r>
        <w:rPr>
          <w:rFonts w:hint="eastAsia" w:ascii="黑体" w:hAnsi="宋体" w:eastAsia="黑体" w:cs="黑体"/>
          <w:i/>
          <w:color w:val="auto"/>
          <w:sz w:val="32"/>
          <w:szCs w:val="32"/>
          <w:highlight w:val="none"/>
          <w:u w:val="single"/>
          <w:lang w:val="en-US" w:eastAsia="zh-CN"/>
        </w:rPr>
        <w:t>告</w:t>
      </w:r>
    </w:p>
    <w:p w14:paraId="6C1F21FF">
      <w:pPr>
        <w:tabs>
          <w:tab w:val="left" w:pos="1331"/>
        </w:tabs>
        <w:bidi w:val="0"/>
        <w:ind w:firstLine="480" w:firstLineChars="200"/>
        <w:jc w:val="left"/>
        <w:rPr>
          <w:rFonts w:ascii="宋体" w:hAnsi="宋体" w:eastAsia="宋体" w:cs="宋体"/>
          <w:i w:val="0"/>
          <w:iCs/>
          <w:color w:val="auto"/>
          <w:highlight w:val="none"/>
          <w:u w:val="none"/>
        </w:rPr>
      </w:pPr>
      <w:r>
        <w:rPr>
          <w:rFonts w:hint="eastAsia" w:ascii="宋体" w:hAnsi="宋体" w:eastAsia="宋体" w:cs="宋体"/>
          <w:i w:val="0"/>
          <w:iCs/>
          <w:color w:val="auto"/>
          <w:kern w:val="0"/>
          <w:sz w:val="24"/>
          <w:szCs w:val="24"/>
          <w:highlight w:val="none"/>
          <w:u w:val="none"/>
          <w:lang w:val="en-US" w:eastAsia="zh-CN" w:bidi="ar-SA"/>
        </w:rPr>
        <w:t>（至少提供资产负债表、利润表、现金流量表，</w:t>
      </w:r>
      <w:r>
        <w:rPr>
          <w:rFonts w:hint="eastAsia" w:ascii="宋体" w:hAnsi="宋体" w:eastAsia="宋体" w:cs="宋体"/>
          <w:i w:val="0"/>
          <w:iCs/>
          <w:color w:val="auto"/>
          <w:highlight w:val="none"/>
          <w:u w:val="none"/>
        </w:rPr>
        <w:t>投标人成立不满一年无需提供）</w:t>
      </w:r>
    </w:p>
    <w:p w14:paraId="1C492CDF">
      <w:pPr>
        <w:pStyle w:val="9"/>
        <w:spacing w:beforeAutospacing="0" w:afterAutospacing="0"/>
        <w:jc w:val="both"/>
        <w:rPr>
          <w:color w:val="auto"/>
          <w:highlight w:val="none"/>
        </w:rPr>
      </w:pPr>
    </w:p>
    <w:p w14:paraId="4063735C">
      <w:pPr>
        <w:pStyle w:val="9"/>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三</w:t>
      </w:r>
      <w:r>
        <w:rPr>
          <w:rFonts w:hint="eastAsia" w:ascii="黑体" w:hAnsi="宋体" w:eastAsia="黑体" w:cs="黑体"/>
          <w:i/>
          <w:color w:val="auto"/>
          <w:sz w:val="32"/>
          <w:szCs w:val="32"/>
          <w:highlight w:val="none"/>
          <w:u w:val="single"/>
        </w:rPr>
        <w:t>、具备履行合同所必需的设备和专业技术能力的书面声明</w:t>
      </w:r>
    </w:p>
    <w:p w14:paraId="5B0CFD24">
      <w:pPr>
        <w:pStyle w:val="9"/>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57BC5969">
      <w:pPr>
        <w:pStyle w:val="9"/>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2D2BDCB3">
      <w:pPr>
        <w:pStyle w:val="9"/>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6D314455">
      <w:pPr>
        <w:pStyle w:val="9"/>
        <w:spacing w:beforeAutospacing="0" w:afterAutospacing="0"/>
        <w:jc w:val="both"/>
        <w:rPr>
          <w:color w:val="auto"/>
          <w:highlight w:val="none"/>
        </w:rPr>
      </w:pPr>
      <w:r>
        <w:rPr>
          <w:rFonts w:hint="eastAsia" w:ascii="黑体" w:hAnsi="宋体" w:eastAsia="黑体" w:cs="黑体"/>
          <w:i/>
          <w:color w:val="auto"/>
          <w:sz w:val="32"/>
          <w:szCs w:val="32"/>
          <w:highlight w:val="none"/>
          <w:u w:val="single"/>
          <w:lang w:val="en-US" w:eastAsia="zh-CN"/>
        </w:rPr>
        <w:t>四</w:t>
      </w:r>
      <w:r>
        <w:rPr>
          <w:rFonts w:hint="eastAsia" w:ascii="黑体" w:hAnsi="宋体" w:eastAsia="黑体" w:cs="黑体"/>
          <w:i/>
          <w:color w:val="auto"/>
          <w:sz w:val="32"/>
          <w:szCs w:val="32"/>
          <w:highlight w:val="none"/>
          <w:u w:val="single"/>
        </w:rPr>
        <w:t>、依法缴纳税收和社会保障资金的相关材料</w:t>
      </w:r>
    </w:p>
    <w:p w14:paraId="1E0D9C02">
      <w:pPr>
        <w:pStyle w:val="9"/>
        <w:spacing w:beforeAutospacing="0" w:afterAutospacing="0"/>
        <w:ind w:firstLine="480"/>
        <w:jc w:val="both"/>
        <w:rPr>
          <w:color w:val="auto"/>
          <w:highlight w:val="none"/>
        </w:rPr>
      </w:pPr>
      <w:bookmarkStart w:id="188" w:name="_Toc120614284"/>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bookmarkEnd w:id="188"/>
    </w:p>
    <w:p w14:paraId="2CF2580B">
      <w:pPr>
        <w:pStyle w:val="9"/>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2FA3A7FD">
      <w:pPr>
        <w:pStyle w:val="9"/>
        <w:spacing w:beforeAutospacing="0" w:afterAutospacing="0" w:line="0" w:lineRule="atLeast"/>
        <w:jc w:val="both"/>
        <w:rPr>
          <w:color w:val="auto"/>
          <w:highlight w:val="none"/>
        </w:rPr>
      </w:pPr>
      <w:r>
        <w:rPr>
          <w:rFonts w:hint="eastAsia" w:ascii="宋体" w:hAnsi="宋体" w:eastAsia="宋体" w:cs="宋体"/>
          <w:b/>
          <w:color w:val="auto"/>
          <w:sz w:val="44"/>
          <w:szCs w:val="44"/>
          <w:highlight w:val="none"/>
        </w:rPr>
        <w:t>       声  明</w:t>
      </w:r>
    </w:p>
    <w:p w14:paraId="0FD3A522">
      <w:pPr>
        <w:pStyle w:val="9"/>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0AF3351E">
      <w:pPr>
        <w:pStyle w:val="9"/>
        <w:spacing w:beforeAutospacing="0" w:afterAutospacing="0"/>
        <w:jc w:val="both"/>
        <w:rPr>
          <w:color w:val="auto"/>
          <w:highlight w:val="none"/>
        </w:rPr>
      </w:pPr>
      <w:r>
        <w:rPr>
          <w:color w:val="auto"/>
          <w:highlight w:val="none"/>
        </w:rPr>
        <w:t> </w:t>
      </w:r>
    </w:p>
    <w:p w14:paraId="11B9A0DF">
      <w:pPr>
        <w:pStyle w:val="9"/>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446510CE">
      <w:pPr>
        <w:pStyle w:val="9"/>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5938016E">
      <w:pPr>
        <w:pStyle w:val="9"/>
        <w:spacing w:beforeAutospacing="0" w:afterAutospacing="0" w:line="0" w:lineRule="atLeast"/>
        <w:jc w:val="both"/>
        <w:rPr>
          <w:color w:val="auto"/>
          <w:highlight w:val="none"/>
        </w:rPr>
      </w:pPr>
      <w:r>
        <w:rPr>
          <w:color w:val="auto"/>
          <w:highlight w:val="none"/>
        </w:rPr>
        <w:t> </w:t>
      </w:r>
    </w:p>
    <w:p w14:paraId="649619DA">
      <w:pPr>
        <w:pStyle w:val="9"/>
        <w:spacing w:beforeAutospacing="0" w:afterAutospacing="0"/>
        <w:jc w:val="center"/>
        <w:rPr>
          <w:rFonts w:ascii="黑体" w:hAnsi="宋体" w:eastAsia="黑体" w:cs="黑体"/>
          <w:i/>
          <w:color w:val="auto"/>
          <w:sz w:val="32"/>
          <w:szCs w:val="32"/>
          <w:highlight w:val="none"/>
          <w:u w:val="single"/>
        </w:rPr>
      </w:pPr>
    </w:p>
    <w:p w14:paraId="7061E2C4">
      <w:pPr>
        <w:pStyle w:val="9"/>
        <w:spacing w:beforeAutospacing="0" w:afterAutospacing="0"/>
        <w:jc w:val="center"/>
        <w:rPr>
          <w:rFonts w:ascii="黑体" w:hAnsi="宋体" w:eastAsia="黑体" w:cs="黑体"/>
          <w:i/>
          <w:color w:val="auto"/>
          <w:sz w:val="32"/>
          <w:szCs w:val="32"/>
          <w:highlight w:val="none"/>
          <w:u w:val="single"/>
        </w:rPr>
      </w:pPr>
    </w:p>
    <w:p w14:paraId="79735585">
      <w:pPr>
        <w:pStyle w:val="9"/>
        <w:spacing w:beforeAutospacing="0" w:afterAutospacing="0"/>
        <w:jc w:val="center"/>
        <w:rPr>
          <w:rFonts w:ascii="黑体" w:hAnsi="宋体" w:eastAsia="黑体" w:cs="黑体"/>
          <w:i/>
          <w:color w:val="auto"/>
          <w:sz w:val="32"/>
          <w:szCs w:val="32"/>
          <w:highlight w:val="none"/>
          <w:u w:val="single"/>
        </w:rPr>
      </w:pPr>
    </w:p>
    <w:p w14:paraId="07C89CFB">
      <w:pPr>
        <w:pStyle w:val="9"/>
        <w:spacing w:beforeAutospacing="0" w:afterAutospacing="0"/>
        <w:jc w:val="center"/>
        <w:rPr>
          <w:rFonts w:ascii="黑体" w:hAnsi="宋体" w:eastAsia="黑体" w:cs="黑体"/>
          <w:i/>
          <w:color w:val="auto"/>
          <w:sz w:val="32"/>
          <w:szCs w:val="32"/>
          <w:highlight w:val="none"/>
          <w:u w:val="single"/>
        </w:rPr>
      </w:pPr>
    </w:p>
    <w:p w14:paraId="6621B32E">
      <w:pPr>
        <w:pStyle w:val="9"/>
        <w:spacing w:beforeAutospacing="0" w:afterAutospacing="0"/>
        <w:jc w:val="center"/>
        <w:rPr>
          <w:rFonts w:ascii="黑体" w:hAnsi="宋体" w:eastAsia="黑体" w:cs="黑体"/>
          <w:i/>
          <w:color w:val="auto"/>
          <w:sz w:val="32"/>
          <w:szCs w:val="32"/>
          <w:highlight w:val="none"/>
          <w:u w:val="single"/>
        </w:rPr>
      </w:pPr>
    </w:p>
    <w:p w14:paraId="78FEB330">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color w:val="auto"/>
          <w:highlight w:val="none"/>
        </w:rPr>
      </w:pPr>
      <w:r>
        <w:rPr>
          <w:rFonts w:hint="eastAsia" w:ascii="黑体" w:hAnsi="宋体" w:eastAsia="黑体" w:cs="黑体"/>
          <w:i/>
          <w:color w:val="auto"/>
          <w:sz w:val="32"/>
          <w:szCs w:val="32"/>
          <w:highlight w:val="none"/>
          <w:u w:val="single"/>
        </w:rPr>
        <w:t>七、法人授权书</w:t>
      </w:r>
    </w:p>
    <w:p w14:paraId="7F688442">
      <w:pPr>
        <w:pStyle w:val="9"/>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jc w:val="both"/>
        <w:textAlignment w:val="auto"/>
        <w:rPr>
          <w:color w:val="auto"/>
          <w:highlight w:val="none"/>
        </w:rPr>
      </w:pPr>
      <w:r>
        <w:rPr>
          <w:rFonts w:ascii="Times New Roman" w:hAnsi="Times New Roman"/>
          <w:color w:val="auto"/>
          <w:highlight w:val="none"/>
        </w:rPr>
        <w:t>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7808D496">
      <w:pPr>
        <w:pStyle w:val="9"/>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jc w:val="both"/>
        <w:textAlignment w:val="auto"/>
        <w:rPr>
          <w:color w:val="auto"/>
          <w:highlight w:val="none"/>
        </w:rPr>
      </w:pPr>
      <w:r>
        <w:rPr>
          <w:rFonts w:ascii="Times New Roman" w:hAnsi="Times New Roman"/>
          <w:color w:val="auto"/>
          <w:highlight w:val="none"/>
        </w:rPr>
        <w:t>本授权书于______年____月____日起生效，特此声明。</w:t>
      </w:r>
    </w:p>
    <w:p w14:paraId="081331DB">
      <w:pPr>
        <w:pStyle w:val="9"/>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jc w:val="both"/>
        <w:textAlignment w:val="auto"/>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3FC8FB50">
      <w:pPr>
        <w:pStyle w:val="9"/>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jc w:val="both"/>
        <w:textAlignment w:val="auto"/>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7BF7D16E">
      <w:pPr>
        <w:pStyle w:val="9"/>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1200"/>
        <w:jc w:val="both"/>
        <w:textAlignment w:val="auto"/>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04F270A3">
      <w:pPr>
        <w:pStyle w:val="9"/>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jc w:val="both"/>
        <w:textAlignment w:val="auto"/>
        <w:rPr>
          <w:color w:val="auto"/>
          <w:highlight w:val="none"/>
        </w:rPr>
      </w:pPr>
      <w:r>
        <w:rPr>
          <w:rFonts w:ascii="Times New Roman" w:hAnsi="Times New Roman"/>
          <w:color w:val="auto"/>
          <w:highlight w:val="none"/>
        </w:rPr>
        <w:t>      单位地址：</w:t>
      </w:r>
      <w:r>
        <w:rPr>
          <w:rFonts w:ascii="Times New Roman" w:hAnsi="Times New Roman"/>
          <w:color w:val="auto"/>
          <w:highlight w:val="none"/>
          <w:u w:val="single"/>
        </w:rPr>
        <w:t xml:space="preserve">                                         </w:t>
      </w:r>
    </w:p>
    <w:p w14:paraId="3889873A">
      <w:pPr>
        <w:pStyle w:val="9"/>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500" w:lineRule="exact"/>
        <w:ind w:firstLine="480"/>
        <w:jc w:val="both"/>
        <w:textAlignment w:val="auto"/>
        <w:rPr>
          <w:color w:val="auto"/>
          <w:highlight w:val="none"/>
        </w:rPr>
      </w:pPr>
      <w:r>
        <w:rPr>
          <w:rFonts w:ascii="Times New Roman" w:hAnsi="Times New Roman"/>
          <w:color w:val="auto"/>
          <w:highlight w:val="none"/>
        </w:rPr>
        <w:t>      日期：</w:t>
      </w:r>
      <w:bookmarkStart w:id="189" w:name="_Hlt26671380"/>
      <w:bookmarkStart w:id="190" w:name="_格式3__银行出具的资信证明"/>
      <w:bookmarkStart w:id="191" w:name="_Hlt26955070"/>
      <w:r>
        <w:rPr>
          <w:rFonts w:ascii="Times New Roman" w:hAnsi="Times New Roman"/>
          <w:color w:val="auto"/>
          <w:highlight w:val="none"/>
          <w:u w:val="single"/>
        </w:rPr>
        <w:t xml:space="preserve">                                         </w:t>
      </w:r>
    </w:p>
    <w:p w14:paraId="442E409C">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20"/>
        <w:jc w:val="both"/>
        <w:textAlignment w:val="auto"/>
        <w:rPr>
          <w:color w:val="auto"/>
          <w:highlight w:val="none"/>
        </w:rPr>
      </w:pPr>
      <w:r>
        <w:rPr>
          <w:color w:val="auto"/>
          <w:highlight w:val="none"/>
        </w:rPr>
        <w:t> </w:t>
      </w:r>
    </w:p>
    <w:p w14:paraId="4CC3C983">
      <w:pPr>
        <w:pStyle w:val="9"/>
        <w:spacing w:beforeAutospacing="0" w:afterAutospacing="0"/>
        <w:jc w:val="both"/>
        <w:rPr>
          <w:color w:val="auto"/>
          <w:highlight w:val="none"/>
        </w:rPr>
      </w:pPr>
      <w:r>
        <w:rPr>
          <w:color w:val="auto"/>
          <w:highlight w:val="none"/>
        </w:rPr>
        <w:t> </w:t>
      </w:r>
    </w:p>
    <w:p w14:paraId="06E46F71">
      <w:pPr>
        <w:pStyle w:val="9"/>
        <w:spacing w:beforeAutospacing="0" w:afterAutospacing="0" w:line="0" w:lineRule="atLeast"/>
        <w:jc w:val="both"/>
        <w:rPr>
          <w:color w:val="auto"/>
          <w:highlight w:val="none"/>
        </w:rPr>
      </w:pPr>
      <w:r>
        <w:rPr>
          <w:color w:val="auto"/>
          <w:highlight w:val="none"/>
        </w:rPr>
        <w:t> </w:t>
      </w:r>
    </w:p>
    <w:p w14:paraId="2AE51F74">
      <w:pPr>
        <w:pStyle w:val="9"/>
        <w:spacing w:beforeAutospacing="0" w:afterAutospacing="0" w:line="0" w:lineRule="atLeast"/>
        <w:jc w:val="both"/>
        <w:rPr>
          <w:color w:val="auto"/>
          <w:highlight w:val="none"/>
        </w:rPr>
      </w:pPr>
      <w:r>
        <w:rPr>
          <w:color w:val="auto"/>
          <w:highlight w:val="none"/>
        </w:rPr>
        <w:t> </w:t>
      </w:r>
    </w:p>
    <w:p w14:paraId="2D92F43F">
      <w:pPr>
        <w:pStyle w:val="9"/>
        <w:keepNext/>
        <w:keepLines/>
        <w:spacing w:before="260" w:beforeAutospacing="0" w:after="260" w:afterAutospacing="0" w:line="415" w:lineRule="auto"/>
        <w:ind w:firstLine="3390"/>
        <w:jc w:val="both"/>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r>
      <w:r>
        <w:rPr>
          <w:rFonts w:hint="eastAsia" w:ascii="宋体" w:hAnsi="宋体" w:eastAsia="宋体" w:cs="宋体"/>
          <w:b/>
          <w:i/>
          <w:iCs/>
          <w:color w:val="auto"/>
          <w:highlight w:val="none"/>
          <w:u w:val="single"/>
        </w:rPr>
        <w:t> </w:t>
      </w:r>
      <w:r>
        <w:rPr>
          <w:rFonts w:hint="eastAsia" w:ascii="黑体" w:hAnsi="宋体" w:eastAsia="黑体" w:cs="黑体"/>
          <w:b/>
          <w:i/>
          <w:iCs/>
          <w:color w:val="auto"/>
          <w:sz w:val="32"/>
          <w:szCs w:val="32"/>
          <w:highlight w:val="none"/>
          <w:u w:val="single"/>
        </w:rPr>
        <w:t>八、投标函</w:t>
      </w:r>
    </w:p>
    <w:p w14:paraId="1B113C8D">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textAlignment w:val="auto"/>
        <w:rPr>
          <w:rFonts w:hint="default" w:eastAsia="宋体"/>
          <w:color w:val="auto"/>
          <w:highlight w:val="none"/>
          <w:u w:val="single"/>
          <w:lang w:val="en-US" w:eastAsia="zh-CN"/>
        </w:rPr>
      </w:pPr>
      <w:r>
        <w:rPr>
          <w:rFonts w:hint="eastAsia" w:ascii="宋体" w:hAnsi="宋体" w:eastAsia="宋体" w:cs="宋体"/>
          <w:color w:val="auto"/>
          <w:highlight w:val="none"/>
        </w:rPr>
        <w:t>致：</w:t>
      </w:r>
      <w:r>
        <w:rPr>
          <w:rFonts w:hint="eastAsia" w:ascii="宋体" w:hAnsi="宋体" w:eastAsia="宋体" w:cs="宋体"/>
          <w:color w:val="auto"/>
          <w:highlight w:val="none"/>
          <w:u w:val="single"/>
          <w:lang w:val="en-US" w:eastAsia="zh-CN"/>
        </w:rPr>
        <w:t xml:space="preserve">                </w:t>
      </w:r>
    </w:p>
    <w:p w14:paraId="3A3EFC09">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color w:val="auto"/>
          <w:highlight w:val="none"/>
        </w:rPr>
      </w:pPr>
      <w:r>
        <w:rPr>
          <w:rFonts w:hint="eastAsia" w:ascii="宋体" w:hAnsi="宋体" w:eastAsia="宋体" w:cs="宋体"/>
          <w:color w:val="auto"/>
          <w:highlight w:val="none"/>
        </w:rPr>
        <w:t>根据贵方的</w:t>
      </w:r>
      <w:r>
        <w:rPr>
          <w:rFonts w:ascii="Times New Roman" w:hAnsi="Times New Roman"/>
          <w:color w:val="auto"/>
          <w:highlight w:val="none"/>
        </w:rPr>
        <w:t>JSZC-</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号招标文件，正式授权下述签字人</w:t>
      </w:r>
      <w:r>
        <w:rPr>
          <w:rFonts w:hint="eastAsia"/>
          <w:color w:val="FF0000"/>
          <w:sz w:val="24"/>
          <w:szCs w:val="24"/>
          <w:highlight w:val="none"/>
          <w:lang w:eastAsia="zh-CN"/>
        </w:rPr>
        <w:t>（</w:t>
      </w:r>
      <w:r>
        <w:rPr>
          <w:rFonts w:hint="eastAsia"/>
          <w:color w:val="FF0000"/>
          <w:sz w:val="24"/>
          <w:szCs w:val="24"/>
          <w:highlight w:val="none"/>
          <w:lang w:val="en-US" w:eastAsia="zh-CN"/>
        </w:rPr>
        <w:t>签字或签章）</w:t>
      </w:r>
      <w:r>
        <w:rPr>
          <w:rFonts w:hint="eastAsia" w:ascii="宋体" w:hAnsi="宋体" w:eastAsia="宋体" w:cs="宋体"/>
          <w:color w:val="auto"/>
          <w:highlight w:val="none"/>
        </w:rPr>
        <w:t>______(姓名)代表我方______________（投标人的名称），全权处理本次项目投标的有关事宜。</w:t>
      </w:r>
    </w:p>
    <w:p w14:paraId="23E2F32D">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color w:val="auto"/>
          <w:highlight w:val="none"/>
        </w:rPr>
      </w:pPr>
      <w:r>
        <w:rPr>
          <w:rFonts w:hint="eastAsia" w:ascii="宋体" w:hAnsi="宋体" w:eastAsia="宋体" w:cs="宋体"/>
          <w:color w:val="auto"/>
          <w:highlight w:val="none"/>
        </w:rPr>
        <w:t>据此函，__________签字人</w:t>
      </w:r>
      <w:r>
        <w:rPr>
          <w:rFonts w:hint="eastAsia"/>
          <w:color w:val="FF0000"/>
          <w:sz w:val="24"/>
          <w:szCs w:val="24"/>
          <w:highlight w:val="none"/>
          <w:lang w:eastAsia="zh-CN"/>
        </w:rPr>
        <w:t>（</w:t>
      </w:r>
      <w:r>
        <w:rPr>
          <w:rFonts w:hint="eastAsia"/>
          <w:color w:val="FF0000"/>
          <w:sz w:val="24"/>
          <w:szCs w:val="24"/>
          <w:highlight w:val="none"/>
          <w:lang w:val="en-US" w:eastAsia="zh-CN"/>
        </w:rPr>
        <w:t>签字或签章）</w:t>
      </w:r>
      <w:r>
        <w:rPr>
          <w:rFonts w:hint="eastAsia" w:ascii="宋体" w:hAnsi="宋体" w:eastAsia="宋体" w:cs="宋体"/>
          <w:color w:val="auto"/>
          <w:highlight w:val="none"/>
        </w:rPr>
        <w:t>兹宣布同意如下：</w:t>
      </w:r>
    </w:p>
    <w:p w14:paraId="0D597768">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color w:val="auto"/>
          <w:highlight w:val="none"/>
        </w:rPr>
      </w:pPr>
      <w:r>
        <w:rPr>
          <w:rFonts w:hint="eastAsia" w:ascii="宋体" w:hAnsi="宋体" w:eastAsia="宋体" w:cs="宋体"/>
          <w:color w:val="auto"/>
          <w:highlight w:val="none"/>
        </w:rPr>
        <w:t>1.按招标文件规定的各项要求，向买方提供所需服务（包含与服务相关的货物）。</w:t>
      </w:r>
    </w:p>
    <w:p w14:paraId="1C5E42FF">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color w:val="auto"/>
          <w:highlight w:val="none"/>
        </w:rPr>
      </w:pPr>
      <w:r>
        <w:rPr>
          <w:rFonts w:hint="eastAsia" w:ascii="宋体" w:hAnsi="宋体" w:eastAsia="宋体" w:cs="宋体"/>
          <w:color w:val="auto"/>
          <w:highlight w:val="none"/>
        </w:rPr>
        <w:t>2.我们完全理解贵方不一定将合同授予最低报价的投标人。</w:t>
      </w:r>
    </w:p>
    <w:p w14:paraId="7F47A200">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5EA008E6">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06B11E43">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7BCCBDC8">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4D2E7C71">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color w:val="auto"/>
          <w:highlight w:val="none"/>
        </w:rPr>
      </w:pPr>
      <w:r>
        <w:rPr>
          <w:rFonts w:hint="eastAsia" w:ascii="宋体" w:hAnsi="宋体" w:eastAsia="宋体" w:cs="宋体"/>
          <w:color w:val="auto"/>
          <w:highlight w:val="none"/>
        </w:rPr>
        <w:t>7.与本投标有关的正式通讯地址为：</w:t>
      </w:r>
    </w:p>
    <w:p w14:paraId="1A27F8C3">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0" w:firstLine="480"/>
        <w:textAlignment w:val="auto"/>
        <w:rPr>
          <w:color w:val="auto"/>
          <w:highlight w:val="none"/>
        </w:rPr>
      </w:pPr>
      <w:r>
        <w:rPr>
          <w:rFonts w:hint="eastAsia" w:ascii="宋体" w:hAnsi="宋体" w:eastAsia="宋体" w:cs="宋体"/>
          <w:color w:val="auto"/>
          <w:highlight w:val="none"/>
        </w:rPr>
        <w:t>地          址：</w:t>
      </w:r>
    </w:p>
    <w:p w14:paraId="668345A6">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0" w:firstLine="480"/>
        <w:textAlignment w:val="auto"/>
        <w:rPr>
          <w:color w:val="auto"/>
          <w:highlight w:val="none"/>
        </w:rPr>
      </w:pPr>
      <w:r>
        <w:rPr>
          <w:rFonts w:hint="eastAsia" w:ascii="宋体" w:hAnsi="宋体" w:eastAsia="宋体" w:cs="宋体"/>
          <w:color w:val="auto"/>
          <w:highlight w:val="none"/>
        </w:rPr>
        <w:t>邮          编：</w:t>
      </w:r>
    </w:p>
    <w:p w14:paraId="61D2B7F6">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0" w:firstLine="480"/>
        <w:textAlignment w:val="auto"/>
        <w:rPr>
          <w:color w:val="auto"/>
          <w:highlight w:val="none"/>
        </w:rPr>
      </w:pPr>
      <w:r>
        <w:rPr>
          <w:rFonts w:hint="eastAsia" w:ascii="宋体" w:hAnsi="宋体" w:eastAsia="宋体" w:cs="宋体"/>
          <w:color w:val="auto"/>
          <w:highlight w:val="none"/>
        </w:rPr>
        <w:t>电          话：</w:t>
      </w:r>
    </w:p>
    <w:p w14:paraId="20FA95D5">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0" w:firstLine="480"/>
        <w:textAlignment w:val="auto"/>
        <w:rPr>
          <w:color w:val="auto"/>
          <w:highlight w:val="none"/>
        </w:rPr>
      </w:pPr>
      <w:r>
        <w:rPr>
          <w:rFonts w:hint="eastAsia" w:ascii="宋体" w:hAnsi="宋体" w:eastAsia="宋体" w:cs="宋体"/>
          <w:color w:val="auto"/>
          <w:highlight w:val="none"/>
        </w:rPr>
        <w:t>传          真：</w:t>
      </w:r>
    </w:p>
    <w:p w14:paraId="0D7B46FF">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0" w:firstLine="480"/>
        <w:textAlignment w:val="auto"/>
        <w:rPr>
          <w:color w:val="auto"/>
          <w:highlight w:val="none"/>
        </w:rPr>
      </w:pPr>
      <w:r>
        <w:rPr>
          <w:rFonts w:hint="eastAsia" w:ascii="宋体" w:hAnsi="宋体" w:eastAsia="宋体" w:cs="宋体"/>
          <w:color w:val="auto"/>
          <w:highlight w:val="none"/>
        </w:rPr>
        <w:t>投标人开户行：</w:t>
      </w:r>
    </w:p>
    <w:p w14:paraId="3616941C">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0" w:firstLine="480"/>
        <w:textAlignment w:val="auto"/>
        <w:rPr>
          <w:color w:val="auto"/>
          <w:highlight w:val="none"/>
        </w:rPr>
      </w:pPr>
      <w:r>
        <w:rPr>
          <w:rFonts w:hint="eastAsia" w:ascii="宋体" w:hAnsi="宋体" w:eastAsia="宋体" w:cs="宋体"/>
          <w:color w:val="auto"/>
          <w:highlight w:val="none"/>
        </w:rPr>
        <w:t xml:space="preserve">账          号： </w:t>
      </w:r>
    </w:p>
    <w:p w14:paraId="3C25A263">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0" w:firstLine="480"/>
        <w:textAlignment w:val="auto"/>
        <w:rPr>
          <w:color w:val="auto"/>
          <w:highlight w:val="none"/>
        </w:rPr>
      </w:pPr>
      <w:r>
        <w:rPr>
          <w:rFonts w:hint="eastAsia" w:ascii="宋体" w:hAnsi="宋体" w:eastAsia="宋体" w:cs="宋体"/>
          <w:color w:val="auto"/>
          <w:highlight w:val="none"/>
        </w:rPr>
        <w:t>日           期：________年____月____日</w:t>
      </w:r>
    </w:p>
    <w:p w14:paraId="105BB823">
      <w:pPr>
        <w:pStyle w:val="9"/>
        <w:spacing w:beforeAutospacing="0" w:afterAutospacing="0" w:line="0" w:lineRule="atLeast"/>
        <w:ind w:firstLine="240"/>
        <w:jc w:val="center"/>
        <w:rPr>
          <w:color w:val="auto"/>
          <w:highlight w:val="none"/>
        </w:rPr>
      </w:pPr>
      <w:r>
        <w:rPr>
          <w:color w:val="auto"/>
          <w:highlight w:val="none"/>
        </w:rPr>
        <w:t> </w:t>
      </w:r>
    </w:p>
    <w:p w14:paraId="7F2BEDDE">
      <w:pPr>
        <w:pStyle w:val="9"/>
        <w:spacing w:beforeAutospacing="0" w:afterAutospacing="0" w:line="0" w:lineRule="atLeast"/>
        <w:ind w:firstLine="240"/>
        <w:jc w:val="center"/>
        <w:rPr>
          <w:color w:val="auto"/>
          <w:highlight w:val="none"/>
        </w:rPr>
      </w:pPr>
      <w:r>
        <w:rPr>
          <w:color w:val="auto"/>
          <w:highlight w:val="none"/>
        </w:rPr>
        <w:t> </w:t>
      </w:r>
    </w:p>
    <w:p w14:paraId="637761B5">
      <w:pPr>
        <w:pStyle w:val="9"/>
        <w:spacing w:beforeAutospacing="0" w:afterAutospacing="0" w:line="0" w:lineRule="atLeast"/>
        <w:jc w:val="both"/>
        <w:rPr>
          <w:color w:val="auto"/>
          <w:highlight w:val="none"/>
        </w:rPr>
      </w:pPr>
    </w:p>
    <w:p w14:paraId="0A47C3D9">
      <w:pPr>
        <w:pStyle w:val="9"/>
        <w:spacing w:beforeAutospacing="0" w:afterAutospacing="0" w:line="0" w:lineRule="atLeast"/>
        <w:jc w:val="center"/>
        <w:rPr>
          <w:color w:val="auto"/>
          <w:highlight w:val="none"/>
        </w:rPr>
      </w:pPr>
      <w:r>
        <w:rPr>
          <w:color w:val="auto"/>
          <w:highlight w:val="none"/>
        </w:rPr>
        <w:t> </w:t>
      </w:r>
    </w:p>
    <w:p w14:paraId="76E9D5C9">
      <w:pPr>
        <w:pStyle w:val="9"/>
        <w:spacing w:beforeAutospacing="0" w:afterAutospacing="0" w:line="0" w:lineRule="atLeast"/>
        <w:jc w:val="center"/>
        <w:rPr>
          <w:i/>
          <w:iCs/>
          <w:color w:val="auto"/>
          <w:highlight w:val="none"/>
          <w:u w:val="single"/>
        </w:rPr>
      </w:pPr>
      <w:r>
        <w:rPr>
          <w:rFonts w:hint="eastAsia" w:ascii="黑体" w:hAnsi="宋体" w:eastAsia="黑体" w:cs="黑体"/>
          <w:b/>
          <w:i/>
          <w:iCs/>
          <w:color w:val="auto"/>
          <w:sz w:val="32"/>
          <w:szCs w:val="32"/>
          <w:highlight w:val="none"/>
          <w:u w:val="single"/>
        </w:rPr>
        <w:t>九、</w:t>
      </w:r>
      <w:r>
        <w:rPr>
          <w:rFonts w:hint="eastAsia" w:ascii="黑体" w:hAnsi="宋体" w:eastAsia="黑体" w:cs="黑体"/>
          <w:b/>
          <w:i/>
          <w:iCs/>
          <w:color w:val="auto"/>
          <w:sz w:val="32"/>
          <w:szCs w:val="32"/>
          <w:highlight w:val="none"/>
          <w:u w:val="single"/>
          <w:lang w:val="en-US" w:eastAsia="zh-CN"/>
        </w:rPr>
        <w:t>中小</w:t>
      </w:r>
      <w:r>
        <w:rPr>
          <w:rFonts w:hint="eastAsia" w:ascii="黑体" w:hAnsi="宋体" w:eastAsia="黑体" w:cs="黑体"/>
          <w:b/>
          <w:i/>
          <w:iCs/>
          <w:color w:val="auto"/>
          <w:sz w:val="32"/>
          <w:szCs w:val="32"/>
          <w:highlight w:val="none"/>
          <w:u w:val="single"/>
        </w:rPr>
        <w:t>企业声明函（服务）</w:t>
      </w:r>
    </w:p>
    <w:p w14:paraId="1DCF832C">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w:t>
      </w:r>
      <w:r>
        <w:rPr>
          <w:rFonts w:hint="eastAsia"/>
          <w:color w:val="auto"/>
          <w:sz w:val="24"/>
          <w:highlight w:val="none"/>
          <w:lang w:eastAsia="zh-CN"/>
        </w:rPr>
        <w:t>盐城市亭湖区公共资源交易中心</w:t>
      </w:r>
      <w:r>
        <w:rPr>
          <w:rFonts w:hint="eastAsia"/>
          <w:color w:val="auto"/>
          <w:sz w:val="24"/>
          <w:highlight w:val="none"/>
        </w:rPr>
        <w:t>组织的</w:t>
      </w:r>
      <w:r>
        <w:rPr>
          <w:rFonts w:hint="eastAsia"/>
          <w:i/>
          <w:iCs/>
          <w:color w:val="auto"/>
          <w:sz w:val="24"/>
          <w:szCs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6"/>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39DC9F7">
      <w:pPr>
        <w:numPr>
          <w:ilvl w:val="0"/>
          <w:numId w:val="6"/>
        </w:numPr>
        <w:spacing w:line="500" w:lineRule="exact"/>
        <w:ind w:left="0" w:leftChars="0" w:firstLine="480" w:firstLineChars="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768A76B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w:t>
      </w:r>
    </w:p>
    <w:p w14:paraId="34FA3AC3">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0FE19C0D">
      <w:pPr>
        <w:pStyle w:val="9"/>
        <w:spacing w:beforeAutospacing="0" w:afterAutospacing="0" w:line="0" w:lineRule="atLeast"/>
        <w:ind w:right="720"/>
        <w:jc w:val="both"/>
        <w:rPr>
          <w:color w:val="auto"/>
          <w:highlight w:val="none"/>
        </w:rPr>
      </w:pPr>
      <w:r>
        <w:rPr>
          <w:color w:val="auto"/>
          <w:highlight w:val="none"/>
        </w:rPr>
        <w:t> </w:t>
      </w:r>
    </w:p>
    <w:p w14:paraId="6CD49601">
      <w:pPr>
        <w:pStyle w:val="9"/>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19405A62">
      <w:pPr>
        <w:pStyle w:val="9"/>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09B20EFD">
      <w:pPr>
        <w:pStyle w:val="9"/>
        <w:spacing w:beforeAutospacing="0" w:afterAutospacing="0" w:line="0" w:lineRule="atLeast"/>
        <w:ind w:firstLine="240"/>
        <w:jc w:val="both"/>
        <w:rPr>
          <w:color w:val="auto"/>
          <w:highlight w:val="none"/>
        </w:rPr>
      </w:pPr>
      <w:r>
        <w:rPr>
          <w:color w:val="auto"/>
          <w:highlight w:val="none"/>
        </w:rPr>
        <w:t> </w:t>
      </w:r>
    </w:p>
    <w:p w14:paraId="5FD8B9FE">
      <w:pPr>
        <w:pStyle w:val="9"/>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4181A3D1">
      <w:pPr>
        <w:pStyle w:val="9"/>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77F08D30">
      <w:pPr>
        <w:pStyle w:val="9"/>
        <w:spacing w:beforeAutospacing="0" w:afterAutospacing="0" w:line="0" w:lineRule="atLeast"/>
        <w:jc w:val="center"/>
        <w:rPr>
          <w:rFonts w:hint="default" w:eastAsia="黑体"/>
          <w:color w:val="auto"/>
          <w:highlight w:val="none"/>
          <w:lang w:val="en-US" w:eastAsia="zh-CN"/>
        </w:rPr>
      </w:pPr>
      <w:r>
        <w:rPr>
          <w:rFonts w:hint="eastAsia" w:ascii="黑体" w:hAnsi="宋体" w:eastAsia="黑体" w:cs="黑体"/>
          <w:b/>
          <w:color w:val="auto"/>
          <w:sz w:val="32"/>
          <w:szCs w:val="32"/>
          <w:highlight w:val="none"/>
        </w:rPr>
        <w:br w:type="page"/>
      </w:r>
      <w:r>
        <w:rPr>
          <w:rFonts w:hint="eastAsia" w:ascii="黑体" w:hAnsi="宋体" w:eastAsia="黑体" w:cs="黑体"/>
          <w:b/>
          <w:color w:val="auto"/>
          <w:sz w:val="32"/>
          <w:szCs w:val="32"/>
          <w:highlight w:val="none"/>
        </w:rPr>
        <w:t> 十、残疾人福利性单位声明函</w:t>
      </w:r>
    </w:p>
    <w:p w14:paraId="3340F3E0">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〔2017〕141号</w:t>
      </w:r>
      <w:r>
        <w:rPr>
          <w:rFonts w:hint="eastAsia" w:ascii="宋体" w:hAnsi="宋体" w:eastAsia="宋体" w:cs="宋体"/>
          <w:color w:val="auto"/>
          <w:highlight w:val="none"/>
        </w:rPr>
        <w:t>）的规定，本单位为符合条件的残疾人福利性单位，且本单位参加______单位的采购文件编号为______的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项目采购活动由本单位提供服务。</w:t>
      </w:r>
    </w:p>
    <w:p w14:paraId="4BF828C0">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color w:val="auto"/>
          <w:highlight w:val="none"/>
        </w:rPr>
      </w:pPr>
      <w:r>
        <w:rPr>
          <w:rFonts w:hint="eastAsia" w:ascii="宋体" w:hAnsi="宋体" w:eastAsia="宋体" w:cs="宋体"/>
          <w:color w:val="auto"/>
          <w:highlight w:val="none"/>
        </w:rPr>
        <w:t>本单位对上述声明的真实性负责。如有虚假，将依法承担相应责任。</w:t>
      </w:r>
    </w:p>
    <w:p w14:paraId="15F02F8C">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color w:val="auto"/>
          <w:highlight w:val="none"/>
        </w:rPr>
      </w:pPr>
      <w:r>
        <w:rPr>
          <w:color w:val="auto"/>
          <w:highlight w:val="none"/>
        </w:rPr>
        <w:t> </w:t>
      </w:r>
    </w:p>
    <w:p w14:paraId="7ABEA1EA">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color w:val="auto"/>
          <w:highlight w:val="none"/>
        </w:rPr>
      </w:pPr>
      <w:r>
        <w:rPr>
          <w:rFonts w:hint="eastAsia" w:ascii="宋体" w:hAnsi="宋体" w:eastAsia="宋体" w:cs="宋体"/>
          <w:color w:val="auto"/>
          <w:highlight w:val="none"/>
        </w:rPr>
        <w:t>备注：1、供应商如不提供此声明函，价格将不做相应扣除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。2、中标人为残疾人福利单位的，此声明函将随中标结果同时公告，接受社会监督</w:t>
      </w:r>
    </w:p>
    <w:p w14:paraId="232C39BB">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624"/>
        <w:jc w:val="both"/>
        <w:textAlignment w:val="auto"/>
        <w:rPr>
          <w:color w:val="auto"/>
          <w:highlight w:val="none"/>
        </w:rPr>
      </w:pPr>
      <w:r>
        <w:rPr>
          <w:color w:val="auto"/>
          <w:highlight w:val="none"/>
        </w:rPr>
        <w:t> </w:t>
      </w:r>
    </w:p>
    <w:p w14:paraId="781AE1FF">
      <w:pPr>
        <w:pStyle w:val="9"/>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500" w:lineRule="exact"/>
        <w:ind w:right="1560" w:firstLine="624"/>
        <w:jc w:val="center"/>
        <w:textAlignment w:val="auto"/>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56F917BD">
      <w:pPr>
        <w:pStyle w:val="9"/>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500" w:lineRule="exact"/>
        <w:ind w:right="1560" w:firstLine="480"/>
        <w:jc w:val="center"/>
        <w:textAlignment w:val="auto"/>
        <w:rPr>
          <w:color w:val="auto"/>
          <w:highlight w:val="none"/>
        </w:rPr>
      </w:pPr>
      <w:r>
        <w:rPr>
          <w:rFonts w:hint="eastAsia" w:ascii="宋体" w:hAnsi="宋体" w:eastAsia="宋体" w:cs="宋体"/>
          <w:color w:val="auto"/>
          <w:highlight w:val="none"/>
        </w:rPr>
        <w:t>        日  期：</w:t>
      </w:r>
    </w:p>
    <w:p w14:paraId="79BBB95A">
      <w:pPr>
        <w:pStyle w:val="9"/>
        <w:spacing w:beforeAutospacing="0" w:afterAutospacing="0" w:line="0" w:lineRule="atLeast"/>
        <w:jc w:val="center"/>
        <w:rPr>
          <w:color w:val="auto"/>
          <w:highlight w:val="none"/>
        </w:rPr>
      </w:pPr>
      <w:r>
        <w:rPr>
          <w:color w:val="auto"/>
          <w:highlight w:val="none"/>
        </w:rPr>
        <w:t> </w:t>
      </w:r>
    </w:p>
    <w:p w14:paraId="05CA5433">
      <w:pPr>
        <w:pStyle w:val="9"/>
        <w:spacing w:beforeAutospacing="0" w:afterAutospacing="0" w:line="0" w:lineRule="atLeast"/>
        <w:jc w:val="center"/>
        <w:rPr>
          <w:color w:val="auto"/>
          <w:highlight w:val="none"/>
        </w:rPr>
      </w:pPr>
      <w:r>
        <w:rPr>
          <w:color w:val="auto"/>
          <w:highlight w:val="none"/>
        </w:rPr>
        <w:t> </w:t>
      </w:r>
    </w:p>
    <w:p w14:paraId="3C1C0494">
      <w:pPr>
        <w:pStyle w:val="9"/>
        <w:spacing w:beforeAutospacing="0" w:afterAutospacing="0" w:line="0" w:lineRule="atLeast"/>
        <w:jc w:val="center"/>
        <w:rPr>
          <w:color w:val="auto"/>
          <w:highlight w:val="none"/>
        </w:rPr>
      </w:pPr>
      <w:r>
        <w:rPr>
          <w:color w:val="auto"/>
          <w:highlight w:val="none"/>
        </w:rPr>
        <w:t> </w:t>
      </w:r>
    </w:p>
    <w:p w14:paraId="22CF1AAE">
      <w:pPr>
        <w:pStyle w:val="9"/>
        <w:spacing w:beforeAutospacing="0" w:afterAutospacing="0" w:line="0" w:lineRule="atLeast"/>
        <w:jc w:val="center"/>
        <w:rPr>
          <w:color w:val="auto"/>
          <w:highlight w:val="none"/>
        </w:rPr>
      </w:pPr>
      <w:r>
        <w:rPr>
          <w:color w:val="auto"/>
          <w:highlight w:val="none"/>
        </w:rPr>
        <w:t> </w:t>
      </w:r>
    </w:p>
    <w:p w14:paraId="1FE2DDE2">
      <w:pPr>
        <w:pStyle w:val="9"/>
        <w:spacing w:beforeAutospacing="0" w:afterAutospacing="0" w:line="0" w:lineRule="atLeast"/>
        <w:jc w:val="center"/>
        <w:rPr>
          <w:color w:val="auto"/>
          <w:highlight w:val="none"/>
        </w:rPr>
      </w:pPr>
      <w:r>
        <w:rPr>
          <w:color w:val="auto"/>
          <w:highlight w:val="none"/>
        </w:rPr>
        <w:t> </w:t>
      </w:r>
    </w:p>
    <w:p w14:paraId="57C84753">
      <w:pPr>
        <w:pStyle w:val="9"/>
        <w:spacing w:beforeAutospacing="0" w:afterAutospacing="0" w:line="0" w:lineRule="atLeast"/>
        <w:jc w:val="center"/>
        <w:rPr>
          <w:color w:val="auto"/>
          <w:highlight w:val="none"/>
        </w:rPr>
      </w:pPr>
      <w:r>
        <w:rPr>
          <w:color w:val="auto"/>
          <w:highlight w:val="none"/>
        </w:rPr>
        <w:t> </w:t>
      </w:r>
    </w:p>
    <w:p w14:paraId="497CBD5A">
      <w:pPr>
        <w:pStyle w:val="9"/>
        <w:spacing w:beforeAutospacing="0" w:afterAutospacing="0" w:line="0" w:lineRule="atLeast"/>
        <w:jc w:val="center"/>
        <w:rPr>
          <w:color w:val="auto"/>
          <w:highlight w:val="none"/>
        </w:rPr>
      </w:pPr>
      <w:r>
        <w:rPr>
          <w:color w:val="auto"/>
          <w:highlight w:val="none"/>
        </w:rPr>
        <w:t> </w:t>
      </w:r>
    </w:p>
    <w:p w14:paraId="6A785365">
      <w:pPr>
        <w:pStyle w:val="9"/>
        <w:spacing w:beforeAutospacing="0" w:afterAutospacing="0" w:line="0" w:lineRule="atLeast"/>
        <w:jc w:val="center"/>
        <w:rPr>
          <w:color w:val="auto"/>
          <w:highlight w:val="none"/>
        </w:rPr>
      </w:pPr>
      <w:r>
        <w:rPr>
          <w:color w:val="auto"/>
          <w:highlight w:val="none"/>
        </w:rPr>
        <w:t> </w:t>
      </w:r>
    </w:p>
    <w:p w14:paraId="40C3E6C2">
      <w:pPr>
        <w:pStyle w:val="9"/>
        <w:spacing w:beforeAutospacing="0" w:afterAutospacing="0" w:line="0" w:lineRule="atLeast"/>
        <w:jc w:val="center"/>
        <w:rPr>
          <w:color w:val="auto"/>
          <w:highlight w:val="none"/>
        </w:rPr>
      </w:pPr>
    </w:p>
    <w:p w14:paraId="4D6111DF">
      <w:pPr>
        <w:pStyle w:val="9"/>
        <w:spacing w:beforeAutospacing="0" w:afterAutospacing="0" w:line="0" w:lineRule="atLeast"/>
        <w:jc w:val="center"/>
        <w:rPr>
          <w:color w:val="auto"/>
          <w:highlight w:val="none"/>
        </w:rPr>
      </w:pPr>
    </w:p>
    <w:p w14:paraId="5A661D46">
      <w:pPr>
        <w:pStyle w:val="9"/>
        <w:spacing w:beforeAutospacing="0" w:afterAutospacing="0" w:line="0" w:lineRule="atLeast"/>
        <w:jc w:val="center"/>
        <w:rPr>
          <w:color w:val="auto"/>
          <w:highlight w:val="none"/>
        </w:rPr>
      </w:pPr>
    </w:p>
    <w:p w14:paraId="2D48BC19">
      <w:pPr>
        <w:pStyle w:val="9"/>
        <w:spacing w:beforeAutospacing="0" w:afterAutospacing="0" w:line="0" w:lineRule="atLeast"/>
        <w:jc w:val="center"/>
        <w:rPr>
          <w:color w:val="auto"/>
          <w:highlight w:val="none"/>
        </w:rPr>
      </w:pPr>
    </w:p>
    <w:p w14:paraId="4454D373">
      <w:pPr>
        <w:pStyle w:val="9"/>
        <w:spacing w:beforeAutospacing="0" w:afterAutospacing="0" w:line="0" w:lineRule="atLeast"/>
        <w:jc w:val="center"/>
        <w:rPr>
          <w:color w:val="auto"/>
          <w:highlight w:val="none"/>
        </w:rPr>
      </w:pPr>
    </w:p>
    <w:p w14:paraId="4EB5A56C">
      <w:pPr>
        <w:pStyle w:val="9"/>
        <w:spacing w:beforeAutospacing="0" w:afterAutospacing="0" w:line="0" w:lineRule="atLeast"/>
        <w:jc w:val="center"/>
        <w:rPr>
          <w:color w:val="auto"/>
          <w:highlight w:val="none"/>
        </w:rPr>
      </w:pPr>
    </w:p>
    <w:p w14:paraId="062CE43D">
      <w:pPr>
        <w:pStyle w:val="9"/>
        <w:spacing w:beforeAutospacing="0" w:afterAutospacing="0" w:line="0" w:lineRule="atLeast"/>
        <w:jc w:val="center"/>
        <w:rPr>
          <w:color w:val="auto"/>
          <w:highlight w:val="none"/>
        </w:rPr>
      </w:pPr>
    </w:p>
    <w:p w14:paraId="60FED0EC">
      <w:pPr>
        <w:pStyle w:val="9"/>
        <w:spacing w:beforeAutospacing="0" w:afterAutospacing="0" w:line="0" w:lineRule="atLeast"/>
        <w:jc w:val="center"/>
        <w:rPr>
          <w:color w:val="auto"/>
          <w:highlight w:val="none"/>
        </w:rPr>
      </w:pPr>
    </w:p>
    <w:p w14:paraId="760EC292">
      <w:pPr>
        <w:pStyle w:val="9"/>
        <w:spacing w:beforeAutospacing="0" w:afterAutospacing="0" w:line="0" w:lineRule="atLeast"/>
        <w:jc w:val="center"/>
        <w:rPr>
          <w:color w:val="auto"/>
          <w:highlight w:val="none"/>
        </w:rPr>
      </w:pPr>
    </w:p>
    <w:p w14:paraId="1B69F103">
      <w:pPr>
        <w:pStyle w:val="9"/>
        <w:spacing w:beforeAutospacing="0" w:afterAutospacing="0" w:line="0" w:lineRule="atLeast"/>
        <w:jc w:val="center"/>
        <w:rPr>
          <w:color w:val="auto"/>
          <w:highlight w:val="none"/>
        </w:rPr>
      </w:pPr>
    </w:p>
    <w:p w14:paraId="136EDA46">
      <w:pPr>
        <w:pStyle w:val="9"/>
        <w:spacing w:beforeAutospacing="0" w:afterAutospacing="0" w:line="0" w:lineRule="atLeast"/>
        <w:jc w:val="center"/>
        <w:rPr>
          <w:color w:val="auto"/>
          <w:highlight w:val="none"/>
        </w:rPr>
      </w:pPr>
    </w:p>
    <w:p w14:paraId="7C942222">
      <w:pPr>
        <w:pStyle w:val="9"/>
        <w:spacing w:beforeAutospacing="0" w:afterAutospacing="0" w:line="0" w:lineRule="atLeast"/>
        <w:jc w:val="center"/>
        <w:rPr>
          <w:color w:val="auto"/>
          <w:highlight w:val="none"/>
        </w:rPr>
      </w:pPr>
    </w:p>
    <w:p w14:paraId="28E8089F">
      <w:pPr>
        <w:pStyle w:val="9"/>
        <w:spacing w:beforeAutospacing="0" w:afterAutospacing="0" w:line="0" w:lineRule="atLeast"/>
        <w:jc w:val="center"/>
        <w:rPr>
          <w:color w:val="auto"/>
          <w:highlight w:val="none"/>
        </w:rPr>
      </w:pPr>
    </w:p>
    <w:p w14:paraId="7444C00A">
      <w:pPr>
        <w:pStyle w:val="9"/>
        <w:spacing w:beforeAutospacing="0" w:afterAutospacing="0" w:line="0" w:lineRule="atLeast"/>
        <w:jc w:val="center"/>
        <w:rPr>
          <w:color w:val="auto"/>
          <w:highlight w:val="none"/>
        </w:rPr>
      </w:pPr>
    </w:p>
    <w:p w14:paraId="1E963B3D">
      <w:pPr>
        <w:pStyle w:val="9"/>
        <w:spacing w:beforeAutospacing="0" w:afterAutospacing="0" w:line="0" w:lineRule="atLeast"/>
        <w:jc w:val="center"/>
        <w:rPr>
          <w:color w:val="auto"/>
          <w:highlight w:val="none"/>
        </w:rPr>
      </w:pPr>
    </w:p>
    <w:p w14:paraId="5CEB66EF">
      <w:pPr>
        <w:pStyle w:val="9"/>
        <w:spacing w:beforeAutospacing="0" w:afterAutospacing="0" w:line="0" w:lineRule="atLeast"/>
        <w:jc w:val="center"/>
        <w:rPr>
          <w:color w:val="auto"/>
          <w:highlight w:val="none"/>
        </w:rPr>
      </w:pPr>
    </w:p>
    <w:p w14:paraId="66925548">
      <w:pPr>
        <w:pStyle w:val="9"/>
        <w:spacing w:beforeAutospacing="0" w:afterAutospacing="0" w:line="0" w:lineRule="atLeast"/>
        <w:jc w:val="both"/>
        <w:rPr>
          <w:color w:val="auto"/>
          <w:highlight w:val="none"/>
        </w:rPr>
      </w:pPr>
      <w:r>
        <w:rPr>
          <w:color w:val="auto"/>
          <w:highlight w:val="none"/>
        </w:rPr>
        <w:t> </w:t>
      </w:r>
    </w:p>
    <w:p w14:paraId="54059C6E">
      <w:pPr>
        <w:pStyle w:val="18"/>
        <w:numPr>
          <w:ilvl w:val="0"/>
          <w:numId w:val="0"/>
        </w:numPr>
        <w:spacing w:line="360" w:lineRule="auto"/>
        <w:jc w:val="center"/>
        <w:rPr>
          <w:rFonts w:ascii="黑体" w:hAnsi="宋体" w:eastAsia="黑体" w:cs="黑体"/>
          <w:b/>
          <w:i/>
          <w:iCs/>
          <w:color w:val="auto"/>
          <w:sz w:val="32"/>
          <w:szCs w:val="32"/>
          <w:highlight w:val="none"/>
          <w:u w:val="single"/>
        </w:rPr>
      </w:pPr>
      <w:r>
        <w:rPr>
          <w:rFonts w:hint="eastAsia" w:ascii="黑体" w:hAnsi="宋体" w:eastAsia="黑体" w:cs="黑体"/>
          <w:b/>
          <w:i/>
          <w:iCs/>
          <w:color w:val="auto"/>
          <w:sz w:val="32"/>
          <w:szCs w:val="32"/>
          <w:highlight w:val="none"/>
          <w:u w:val="single"/>
          <w:lang w:val="en-US" w:eastAsia="zh-CN"/>
        </w:rPr>
        <w:t>十一、</w:t>
      </w:r>
      <w:r>
        <w:rPr>
          <w:rFonts w:hint="eastAsia" w:ascii="黑体" w:hAnsi="宋体" w:eastAsia="黑体" w:cs="黑体"/>
          <w:b/>
          <w:i/>
          <w:iCs/>
          <w:color w:val="auto"/>
          <w:sz w:val="32"/>
          <w:szCs w:val="32"/>
          <w:highlight w:val="none"/>
          <w:u w:val="single"/>
        </w:rPr>
        <w:t>投标分项报价表</w:t>
      </w:r>
    </w:p>
    <w:p w14:paraId="6E0197B1">
      <w:pPr>
        <w:pStyle w:val="18"/>
        <w:spacing w:line="360" w:lineRule="auto"/>
        <w:rPr>
          <w:rFonts w:ascii="Times New Roman" w:hAnsi="Times New Roman" w:eastAsia="宋体"/>
          <w:color w:val="auto"/>
          <w:sz w:val="21"/>
          <w:highlight w:val="none"/>
        </w:rPr>
      </w:pPr>
      <w:r>
        <w:rPr>
          <w:rFonts w:hint="eastAsia" w:ascii="Times New Roman" w:hAnsi="宋体" w:eastAsia="宋体"/>
          <w:color w:val="auto"/>
          <w:sz w:val="21"/>
          <w:highlight w:val="none"/>
        </w:rPr>
        <w:t>项目名称：</w:t>
      </w:r>
    </w:p>
    <w:p w14:paraId="76D73C13">
      <w:pPr>
        <w:pStyle w:val="18"/>
        <w:spacing w:line="360" w:lineRule="auto"/>
        <w:rPr>
          <w:rFonts w:hAnsi="宋体" w:eastAsia="宋体"/>
          <w:color w:val="auto"/>
          <w:sz w:val="21"/>
          <w:highlight w:val="none"/>
        </w:rPr>
      </w:pPr>
      <w:r>
        <w:rPr>
          <w:rFonts w:hint="eastAsia" w:hAnsi="宋体" w:eastAsia="宋体"/>
          <w:color w:val="auto"/>
          <w:sz w:val="21"/>
          <w:highlight w:val="none"/>
        </w:rPr>
        <w:t>投标人名称（加盖CA电子公章）：</w:t>
      </w:r>
      <w:r>
        <w:rPr>
          <w:rFonts w:hAnsi="宋体" w:eastAsia="宋体"/>
          <w:color w:val="auto"/>
          <w:sz w:val="21"/>
          <w:highlight w:val="none"/>
        </w:rPr>
        <w:t xml:space="preserve">  </w:t>
      </w:r>
    </w:p>
    <w:tbl>
      <w:tblPr>
        <w:tblStyle w:val="11"/>
        <w:tblW w:w="8611"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1584"/>
        <w:gridCol w:w="816"/>
        <w:gridCol w:w="700"/>
        <w:gridCol w:w="1217"/>
        <w:gridCol w:w="1367"/>
        <w:gridCol w:w="2382"/>
      </w:tblGrid>
      <w:tr w14:paraId="3137D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545" w:type="dxa"/>
            <w:vAlign w:val="center"/>
          </w:tcPr>
          <w:p w14:paraId="271BE1D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hAnsi="宋体"/>
                <w:color w:val="auto"/>
                <w:kern w:val="0"/>
                <w:highlight w:val="none"/>
              </w:rPr>
            </w:pPr>
            <w:r>
              <w:rPr>
                <w:rFonts w:hint="eastAsia" w:ascii="宋体" w:hAnsi="宋体"/>
                <w:color w:val="auto"/>
                <w:kern w:val="0"/>
                <w:highlight w:val="none"/>
              </w:rPr>
              <w:t>序号</w:t>
            </w:r>
          </w:p>
        </w:tc>
        <w:tc>
          <w:tcPr>
            <w:tcW w:w="1584" w:type="dxa"/>
            <w:vAlign w:val="center"/>
          </w:tcPr>
          <w:p w14:paraId="05282F35">
            <w:pPr>
              <w:widowControl/>
              <w:spacing w:line="360" w:lineRule="auto"/>
              <w:jc w:val="center"/>
              <w:rPr>
                <w:rFonts w:ascii="宋体" w:hAnsi="宋体"/>
                <w:color w:val="auto"/>
                <w:kern w:val="0"/>
                <w:highlight w:val="none"/>
              </w:rPr>
            </w:pPr>
            <w:r>
              <w:rPr>
                <w:rFonts w:hint="eastAsia" w:ascii="宋体" w:hAnsi="宋体"/>
                <w:color w:val="auto"/>
                <w:kern w:val="0"/>
                <w:highlight w:val="none"/>
              </w:rPr>
              <w:t>标的物名称</w:t>
            </w:r>
          </w:p>
        </w:tc>
        <w:tc>
          <w:tcPr>
            <w:tcW w:w="816" w:type="dxa"/>
            <w:vAlign w:val="center"/>
          </w:tcPr>
          <w:p w14:paraId="099E9E7D">
            <w:pPr>
              <w:widowControl/>
              <w:spacing w:line="360" w:lineRule="auto"/>
              <w:jc w:val="center"/>
              <w:rPr>
                <w:rFonts w:hint="default" w:ascii="宋体" w:hAnsi="宋体"/>
                <w:color w:val="auto"/>
                <w:kern w:val="0"/>
                <w:highlight w:val="none"/>
                <w:lang w:val="en-US" w:eastAsia="zh-CN"/>
              </w:rPr>
            </w:pPr>
            <w:r>
              <w:rPr>
                <w:rFonts w:hint="eastAsia" w:ascii="宋体" w:hAnsi="宋体"/>
                <w:color w:val="auto"/>
                <w:kern w:val="0"/>
                <w:highlight w:val="none"/>
                <w:lang w:val="en-US" w:eastAsia="zh-CN"/>
              </w:rPr>
              <w:t>单位</w:t>
            </w:r>
          </w:p>
        </w:tc>
        <w:tc>
          <w:tcPr>
            <w:tcW w:w="700" w:type="dxa"/>
            <w:vAlign w:val="center"/>
          </w:tcPr>
          <w:p w14:paraId="513A9AD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人数</w:t>
            </w:r>
          </w:p>
        </w:tc>
        <w:tc>
          <w:tcPr>
            <w:tcW w:w="1217" w:type="dxa"/>
            <w:vAlign w:val="center"/>
          </w:tcPr>
          <w:p w14:paraId="072AE8D7">
            <w:pPr>
              <w:widowControl/>
              <w:spacing w:line="360" w:lineRule="auto"/>
              <w:jc w:val="center"/>
              <w:rPr>
                <w:rFonts w:ascii="宋体" w:hAnsi="宋体"/>
                <w:color w:val="auto"/>
                <w:kern w:val="0"/>
                <w:highlight w:val="none"/>
              </w:rPr>
            </w:pPr>
            <w:r>
              <w:rPr>
                <w:rFonts w:hint="eastAsia" w:ascii="宋体" w:hAnsi="宋体"/>
                <w:color w:val="auto"/>
                <w:kern w:val="0"/>
                <w:highlight w:val="none"/>
              </w:rPr>
              <w:t>单价</w:t>
            </w:r>
          </w:p>
        </w:tc>
        <w:tc>
          <w:tcPr>
            <w:tcW w:w="1367" w:type="dxa"/>
            <w:vAlign w:val="center"/>
          </w:tcPr>
          <w:p w14:paraId="1F0C16D4">
            <w:pPr>
              <w:widowControl/>
              <w:spacing w:line="360" w:lineRule="auto"/>
              <w:jc w:val="center"/>
              <w:rPr>
                <w:rFonts w:ascii="宋体" w:hAnsi="宋体"/>
                <w:color w:val="auto"/>
                <w:kern w:val="0"/>
                <w:highlight w:val="none"/>
              </w:rPr>
            </w:pPr>
            <w:r>
              <w:rPr>
                <w:rFonts w:hint="eastAsia" w:ascii="宋体" w:hAnsi="宋体"/>
                <w:color w:val="auto"/>
                <w:kern w:val="0"/>
                <w:highlight w:val="none"/>
              </w:rPr>
              <w:t xml:space="preserve"> 总价 </w:t>
            </w:r>
          </w:p>
        </w:tc>
        <w:tc>
          <w:tcPr>
            <w:tcW w:w="2382" w:type="dxa"/>
            <w:vAlign w:val="center"/>
          </w:tcPr>
          <w:p w14:paraId="61F93182">
            <w:pPr>
              <w:widowControl/>
              <w:spacing w:line="360" w:lineRule="auto"/>
              <w:jc w:val="center"/>
              <w:rPr>
                <w:rFonts w:hint="eastAsia" w:ascii="宋体" w:hAnsi="宋体" w:eastAsiaTheme="minorEastAsia"/>
                <w:color w:val="auto"/>
                <w:kern w:val="0"/>
                <w:highlight w:val="none"/>
                <w:lang w:eastAsia="zh-CN"/>
              </w:rPr>
            </w:pPr>
            <w:r>
              <w:rPr>
                <w:rFonts w:hint="eastAsia" w:ascii="宋体" w:hAnsi="宋体"/>
                <w:color w:val="auto"/>
                <w:kern w:val="0"/>
                <w:highlight w:val="none"/>
                <w:lang w:val="en-US" w:eastAsia="zh-CN"/>
              </w:rPr>
              <w:t>备注</w:t>
            </w:r>
          </w:p>
        </w:tc>
      </w:tr>
      <w:tr w14:paraId="19A4A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545" w:type="dxa"/>
            <w:vAlign w:val="center"/>
          </w:tcPr>
          <w:p w14:paraId="1C3FA30F">
            <w:pPr>
              <w:widowControl/>
              <w:spacing w:line="360" w:lineRule="auto"/>
              <w:jc w:val="center"/>
              <w:rPr>
                <w:rFonts w:hint="eastAsia" w:ascii="宋体" w:hAnsi="宋体" w:eastAsiaTheme="minorEastAsia"/>
                <w:b/>
                <w:color w:val="auto"/>
                <w:kern w:val="0"/>
                <w:highlight w:val="none"/>
                <w:lang w:eastAsia="zh-CN"/>
              </w:rPr>
            </w:pPr>
            <w:r>
              <w:rPr>
                <w:rFonts w:hint="eastAsia" w:ascii="宋体" w:hAnsi="宋体"/>
                <w:b/>
                <w:color w:val="auto"/>
                <w:kern w:val="0"/>
                <w:highlight w:val="none"/>
                <w:lang w:val="en-US" w:eastAsia="zh-CN"/>
              </w:rPr>
              <w:t>1</w:t>
            </w:r>
          </w:p>
        </w:tc>
        <w:tc>
          <w:tcPr>
            <w:tcW w:w="1584" w:type="dxa"/>
            <w:vAlign w:val="center"/>
          </w:tcPr>
          <w:p w14:paraId="16BA2C71">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宋体" w:hAnsi="宋体"/>
                <w:b/>
                <w:color w:val="auto"/>
                <w:kern w:val="0"/>
                <w:highlight w:val="none"/>
              </w:rPr>
            </w:pPr>
            <w:r>
              <w:rPr>
                <w:rFonts w:hint="eastAsia" w:ascii="宋体" w:hAnsi="宋体" w:eastAsia="宋体" w:cs="宋体"/>
                <w:b/>
                <w:bCs/>
                <w:color w:val="auto"/>
                <w:sz w:val="21"/>
                <w:szCs w:val="21"/>
                <w:highlight w:val="none"/>
                <w:lang w:val="zh-CN"/>
              </w:rPr>
              <w:t>人员工资、加班费、社保、住房公积金</w:t>
            </w:r>
          </w:p>
        </w:tc>
        <w:tc>
          <w:tcPr>
            <w:tcW w:w="4100" w:type="dxa"/>
            <w:gridSpan w:val="4"/>
            <w:vAlign w:val="center"/>
          </w:tcPr>
          <w:p w14:paraId="5A170785">
            <w:pPr>
              <w:widowControl/>
              <w:spacing w:line="360" w:lineRule="auto"/>
              <w:jc w:val="center"/>
              <w:rPr>
                <w:rFonts w:ascii="宋体" w:hAnsi="宋体"/>
                <w:b/>
                <w:color w:val="auto"/>
                <w:kern w:val="0"/>
                <w:highlight w:val="none"/>
              </w:rPr>
            </w:pPr>
            <w:r>
              <w:rPr>
                <w:rFonts w:hint="eastAsia" w:ascii="宋体" w:hAnsi="宋体" w:eastAsia="宋体" w:cs="宋体"/>
                <w:b/>
                <w:color w:val="auto"/>
                <w:sz w:val="24"/>
                <w:szCs w:val="24"/>
              </w:rPr>
              <w:t>（以下</w:t>
            </w:r>
            <w:r>
              <w:rPr>
                <w:rFonts w:hint="eastAsia" w:ascii="宋体" w:hAnsi="宋体" w:eastAsia="宋体" w:cs="宋体"/>
                <w:b/>
                <w:color w:val="auto"/>
                <w:sz w:val="24"/>
                <w:szCs w:val="24"/>
                <w:lang w:val="en-US" w:eastAsia="zh-CN"/>
              </w:rPr>
              <w:t>各</w:t>
            </w:r>
            <w:r>
              <w:rPr>
                <w:rFonts w:hint="eastAsia" w:ascii="宋体" w:hAnsi="宋体" w:eastAsia="宋体" w:cs="宋体"/>
                <w:b/>
                <w:color w:val="auto"/>
                <w:sz w:val="24"/>
                <w:szCs w:val="24"/>
              </w:rPr>
              <w:t>项合计）</w:t>
            </w:r>
          </w:p>
        </w:tc>
        <w:tc>
          <w:tcPr>
            <w:tcW w:w="2382" w:type="dxa"/>
            <w:vAlign w:val="center"/>
          </w:tcPr>
          <w:p w14:paraId="595D72F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宋体" w:hAnsi="宋体" w:eastAsiaTheme="minorEastAsia"/>
                <w:b/>
                <w:color w:val="auto"/>
                <w:kern w:val="0"/>
                <w:highlight w:val="none"/>
                <w:lang w:val="en-US" w:eastAsia="zh-CN"/>
              </w:rPr>
            </w:pPr>
            <w:r>
              <w:rPr>
                <w:rFonts w:hint="eastAsia" w:ascii="宋体" w:hAnsi="宋体"/>
                <w:b/>
                <w:color w:val="auto"/>
                <w:kern w:val="0"/>
                <w:highlight w:val="none"/>
              </w:rPr>
              <w:t xml:space="preserve"> </w:t>
            </w:r>
            <w:r>
              <w:rPr>
                <w:rFonts w:hint="eastAsia" w:ascii="宋体" w:hAnsi="宋体" w:eastAsia="宋体" w:cs="宋体"/>
                <w:b/>
                <w:bCs/>
                <w:color w:val="auto"/>
                <w:sz w:val="21"/>
                <w:szCs w:val="21"/>
                <w:highlight w:val="none"/>
                <w:lang w:val="zh-CN"/>
              </w:rPr>
              <w:t>备注栏内要求必须完全响应否则作无效标书处理。</w:t>
            </w:r>
          </w:p>
        </w:tc>
      </w:tr>
      <w:tr w14:paraId="0801F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545" w:type="dxa"/>
            <w:vMerge w:val="restart"/>
            <w:vAlign w:val="center"/>
          </w:tcPr>
          <w:p w14:paraId="22DBF619">
            <w:pPr>
              <w:widowControl/>
              <w:spacing w:line="360" w:lineRule="auto"/>
              <w:jc w:val="center"/>
              <w:rPr>
                <w:rFonts w:ascii="宋体" w:hAnsi="宋体"/>
                <w:color w:val="auto"/>
                <w:kern w:val="0"/>
                <w:highlight w:val="none"/>
              </w:rPr>
            </w:pPr>
            <w:r>
              <w:rPr>
                <w:rFonts w:hint="eastAsia" w:ascii="宋体" w:hAnsi="宋体"/>
                <w:color w:val="auto"/>
                <w:kern w:val="0"/>
                <w:highlight w:val="none"/>
                <w:lang w:val="en-US" w:eastAsia="zh-CN"/>
              </w:rPr>
              <w:t>1.1</w:t>
            </w:r>
            <w:r>
              <w:rPr>
                <w:rFonts w:hint="eastAsia" w:ascii="宋体" w:hAnsi="宋体"/>
                <w:color w:val="auto"/>
                <w:kern w:val="0"/>
                <w:highlight w:val="none"/>
              </w:rPr>
              <w:t>　</w:t>
            </w:r>
          </w:p>
        </w:tc>
        <w:tc>
          <w:tcPr>
            <w:tcW w:w="1584" w:type="dxa"/>
            <w:vAlign w:val="center"/>
          </w:tcPr>
          <w:p w14:paraId="7095E557">
            <w:pPr>
              <w:widowControl/>
              <w:spacing w:line="360" w:lineRule="auto"/>
              <w:jc w:val="center"/>
              <w:rPr>
                <w:rFonts w:hint="default" w:ascii="宋体" w:hAnsi="宋体"/>
                <w:color w:val="auto"/>
                <w:kern w:val="0"/>
                <w:highlight w:val="none"/>
                <w:lang w:val="en-US" w:eastAsia="zh-CN"/>
              </w:rPr>
            </w:pPr>
            <w:r>
              <w:rPr>
                <w:rFonts w:hint="eastAsia" w:ascii="宋体" w:hAnsi="宋体"/>
                <w:color w:val="auto"/>
                <w:kern w:val="0"/>
                <w:highlight w:val="none"/>
                <w:lang w:val="en-US" w:eastAsia="zh-CN"/>
              </w:rPr>
              <w:t>保洁员</w:t>
            </w:r>
          </w:p>
        </w:tc>
        <w:tc>
          <w:tcPr>
            <w:tcW w:w="816" w:type="dxa"/>
            <w:vAlign w:val="center"/>
          </w:tcPr>
          <w:p w14:paraId="1D4AF46E">
            <w:pPr>
              <w:widowControl/>
              <w:spacing w:line="360" w:lineRule="auto"/>
              <w:jc w:val="center"/>
              <w:rPr>
                <w:rFonts w:hint="default" w:ascii="宋体" w:hAnsi="宋体"/>
                <w:color w:val="auto"/>
                <w:kern w:val="0"/>
                <w:highlight w:val="none"/>
                <w:lang w:val="en-US" w:eastAsia="zh-CN"/>
              </w:rPr>
            </w:pPr>
            <w:r>
              <w:rPr>
                <w:rFonts w:hint="eastAsia" w:ascii="宋体" w:hAnsi="宋体"/>
                <w:color w:val="auto"/>
                <w:kern w:val="0"/>
                <w:highlight w:val="none"/>
                <w:lang w:val="en-US" w:eastAsia="zh-CN"/>
              </w:rPr>
              <w:t>人/年</w:t>
            </w:r>
          </w:p>
        </w:tc>
        <w:tc>
          <w:tcPr>
            <w:tcW w:w="700" w:type="dxa"/>
            <w:vAlign w:val="center"/>
          </w:tcPr>
          <w:p w14:paraId="562383F4">
            <w:pPr>
              <w:widowControl/>
              <w:spacing w:line="360" w:lineRule="auto"/>
              <w:jc w:val="center"/>
              <w:rPr>
                <w:rFonts w:hint="eastAsia"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1</w:t>
            </w:r>
          </w:p>
        </w:tc>
        <w:tc>
          <w:tcPr>
            <w:tcW w:w="1217" w:type="dxa"/>
            <w:vAlign w:val="center"/>
          </w:tcPr>
          <w:p w14:paraId="299FF00B">
            <w:pPr>
              <w:widowControl/>
              <w:spacing w:line="360" w:lineRule="auto"/>
              <w:jc w:val="center"/>
              <w:rPr>
                <w:rFonts w:ascii="宋体" w:hAnsi="宋体"/>
                <w:color w:val="auto"/>
                <w:kern w:val="0"/>
                <w:highlight w:val="none"/>
              </w:rPr>
            </w:pPr>
          </w:p>
        </w:tc>
        <w:tc>
          <w:tcPr>
            <w:tcW w:w="1367" w:type="dxa"/>
            <w:vAlign w:val="center"/>
          </w:tcPr>
          <w:p w14:paraId="5A90EAE2">
            <w:pPr>
              <w:widowControl/>
              <w:spacing w:line="360" w:lineRule="auto"/>
              <w:jc w:val="center"/>
              <w:rPr>
                <w:rFonts w:ascii="宋体" w:hAnsi="宋体"/>
                <w:color w:val="auto"/>
                <w:kern w:val="0"/>
                <w:highlight w:val="none"/>
              </w:rPr>
            </w:pPr>
          </w:p>
        </w:tc>
        <w:tc>
          <w:tcPr>
            <w:tcW w:w="2382" w:type="dxa"/>
            <w:vMerge w:val="restart"/>
            <w:vAlign w:val="center"/>
          </w:tcPr>
          <w:p w14:paraId="54DCAB3C">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宋体" w:hAnsi="宋体"/>
                <w:color w:val="auto"/>
                <w:kern w:val="0"/>
                <w:highlight w:val="none"/>
              </w:rPr>
            </w:pPr>
            <w:r>
              <w:rPr>
                <w:rFonts w:hint="eastAsia" w:ascii="宋体" w:hAnsi="宋体" w:eastAsia="宋体" w:cs="宋体"/>
                <w:color w:val="000000"/>
                <w:kern w:val="0"/>
                <w:sz w:val="21"/>
                <w:szCs w:val="21"/>
                <w:lang w:val="zh-CN" w:eastAsia="zh-CN"/>
              </w:rPr>
              <w:t>不低于盐城市最新公布的最低工资标准2</w:t>
            </w:r>
            <w:r>
              <w:rPr>
                <w:rFonts w:hint="eastAsia" w:ascii="宋体" w:hAnsi="宋体" w:eastAsia="宋体" w:cs="宋体"/>
                <w:color w:val="000000"/>
                <w:kern w:val="0"/>
                <w:sz w:val="21"/>
                <w:szCs w:val="21"/>
                <w:lang w:val="en-US" w:eastAsia="zh-CN"/>
              </w:rPr>
              <w:t>43</w:t>
            </w:r>
            <w:r>
              <w:rPr>
                <w:rFonts w:hint="eastAsia" w:ascii="宋体" w:hAnsi="宋体" w:eastAsia="宋体" w:cs="宋体"/>
                <w:color w:val="000000"/>
                <w:kern w:val="0"/>
                <w:sz w:val="21"/>
                <w:szCs w:val="21"/>
                <w:lang w:val="zh-CN" w:eastAsia="zh-CN"/>
              </w:rPr>
              <w:t>0元/人</w:t>
            </w:r>
            <w:r>
              <w:rPr>
                <w:rFonts w:hint="eastAsia" w:ascii="宋体" w:hAnsi="宋体" w:eastAsia="宋体" w:cs="宋体"/>
                <w:color w:val="000000"/>
                <w:kern w:val="0"/>
                <w:sz w:val="21"/>
                <w:szCs w:val="21"/>
                <w:lang w:val="en-US" w:eastAsia="zh-CN"/>
              </w:rPr>
              <w:t>/</w:t>
            </w:r>
            <w:r>
              <w:rPr>
                <w:rFonts w:hint="eastAsia" w:ascii="宋体" w:hAnsi="宋体" w:eastAsia="宋体" w:cs="宋体"/>
                <w:color w:val="000000"/>
                <w:kern w:val="0"/>
                <w:sz w:val="21"/>
                <w:szCs w:val="21"/>
                <w:lang w:val="zh-CN" w:eastAsia="zh-CN"/>
              </w:rPr>
              <w:t>月。</w:t>
            </w:r>
          </w:p>
        </w:tc>
      </w:tr>
      <w:tr w14:paraId="34F94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545" w:type="dxa"/>
            <w:vMerge w:val="continue"/>
            <w:vAlign w:val="center"/>
          </w:tcPr>
          <w:p w14:paraId="1D34A16F">
            <w:pPr>
              <w:widowControl/>
              <w:spacing w:line="360" w:lineRule="auto"/>
              <w:jc w:val="center"/>
              <w:rPr>
                <w:rFonts w:hint="eastAsia" w:ascii="宋体" w:hAnsi="宋体"/>
                <w:color w:val="auto"/>
                <w:kern w:val="0"/>
                <w:highlight w:val="none"/>
                <w:lang w:val="en-US" w:eastAsia="zh-CN"/>
              </w:rPr>
            </w:pPr>
          </w:p>
        </w:tc>
        <w:tc>
          <w:tcPr>
            <w:tcW w:w="1584" w:type="dxa"/>
            <w:vAlign w:val="center"/>
          </w:tcPr>
          <w:p w14:paraId="1FB131BA">
            <w:pPr>
              <w:widowControl/>
              <w:spacing w:line="360" w:lineRule="auto"/>
              <w:jc w:val="center"/>
              <w:rPr>
                <w:rFonts w:hint="default" w:ascii="宋体" w:hAnsi="宋体"/>
                <w:color w:val="auto"/>
                <w:kern w:val="0"/>
                <w:highlight w:val="none"/>
                <w:lang w:val="en-US" w:eastAsia="zh-CN"/>
              </w:rPr>
            </w:pPr>
            <w:r>
              <w:rPr>
                <w:rFonts w:hint="eastAsia" w:ascii="宋体" w:hAnsi="宋体"/>
                <w:color w:val="auto"/>
                <w:kern w:val="0"/>
                <w:highlight w:val="none"/>
                <w:lang w:val="en-US" w:eastAsia="zh-CN"/>
              </w:rPr>
              <w:t>宿管人员</w:t>
            </w:r>
          </w:p>
        </w:tc>
        <w:tc>
          <w:tcPr>
            <w:tcW w:w="816" w:type="dxa"/>
            <w:vAlign w:val="center"/>
          </w:tcPr>
          <w:p w14:paraId="2C5003DC">
            <w:pPr>
              <w:widowControl/>
              <w:spacing w:line="360" w:lineRule="auto"/>
              <w:jc w:val="center"/>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人/年</w:t>
            </w:r>
          </w:p>
        </w:tc>
        <w:tc>
          <w:tcPr>
            <w:tcW w:w="700" w:type="dxa"/>
            <w:vAlign w:val="center"/>
          </w:tcPr>
          <w:p w14:paraId="0F4CF214">
            <w:pPr>
              <w:widowControl/>
              <w:spacing w:line="360" w:lineRule="auto"/>
              <w:jc w:val="center"/>
              <w:rPr>
                <w:rFonts w:hint="default" w:ascii="宋体" w:hAnsi="宋体"/>
                <w:color w:val="auto"/>
                <w:kern w:val="0"/>
                <w:highlight w:val="none"/>
                <w:lang w:val="en-US" w:eastAsia="zh-CN"/>
              </w:rPr>
            </w:pPr>
            <w:r>
              <w:rPr>
                <w:rFonts w:hint="eastAsia" w:ascii="宋体" w:hAnsi="宋体"/>
                <w:color w:val="auto"/>
                <w:kern w:val="0"/>
                <w:highlight w:val="none"/>
                <w:lang w:val="en-US" w:eastAsia="zh-CN"/>
              </w:rPr>
              <w:t>2</w:t>
            </w:r>
          </w:p>
        </w:tc>
        <w:tc>
          <w:tcPr>
            <w:tcW w:w="1217" w:type="dxa"/>
            <w:vAlign w:val="center"/>
          </w:tcPr>
          <w:p w14:paraId="1C453B0D">
            <w:pPr>
              <w:widowControl/>
              <w:spacing w:line="360" w:lineRule="auto"/>
              <w:jc w:val="center"/>
              <w:rPr>
                <w:rFonts w:ascii="宋体" w:hAnsi="宋体"/>
                <w:color w:val="auto"/>
                <w:kern w:val="0"/>
                <w:highlight w:val="none"/>
              </w:rPr>
            </w:pPr>
          </w:p>
        </w:tc>
        <w:tc>
          <w:tcPr>
            <w:tcW w:w="1367" w:type="dxa"/>
            <w:vAlign w:val="center"/>
          </w:tcPr>
          <w:p w14:paraId="172E9ADA">
            <w:pPr>
              <w:widowControl/>
              <w:spacing w:line="360" w:lineRule="auto"/>
              <w:jc w:val="center"/>
              <w:rPr>
                <w:rFonts w:ascii="宋体" w:hAnsi="宋体"/>
                <w:color w:val="auto"/>
                <w:kern w:val="0"/>
                <w:highlight w:val="none"/>
              </w:rPr>
            </w:pPr>
          </w:p>
        </w:tc>
        <w:tc>
          <w:tcPr>
            <w:tcW w:w="2382" w:type="dxa"/>
            <w:vMerge w:val="continue"/>
            <w:vAlign w:val="center"/>
          </w:tcPr>
          <w:p w14:paraId="48316CC2">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000000"/>
                <w:kern w:val="0"/>
                <w:sz w:val="21"/>
                <w:szCs w:val="21"/>
                <w:lang w:val="zh-CN" w:eastAsia="zh-CN"/>
              </w:rPr>
            </w:pPr>
          </w:p>
        </w:tc>
      </w:tr>
      <w:tr w14:paraId="722B7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545" w:type="dxa"/>
            <w:vMerge w:val="continue"/>
            <w:vAlign w:val="center"/>
          </w:tcPr>
          <w:p w14:paraId="64D43B8E">
            <w:pPr>
              <w:widowControl/>
              <w:spacing w:line="360" w:lineRule="auto"/>
              <w:jc w:val="center"/>
              <w:rPr>
                <w:rFonts w:hint="eastAsia" w:ascii="宋体" w:hAnsi="宋体"/>
                <w:color w:val="auto"/>
                <w:kern w:val="0"/>
                <w:highlight w:val="none"/>
                <w:lang w:val="en-US" w:eastAsia="zh-CN"/>
              </w:rPr>
            </w:pPr>
          </w:p>
        </w:tc>
        <w:tc>
          <w:tcPr>
            <w:tcW w:w="1584" w:type="dxa"/>
            <w:vAlign w:val="center"/>
          </w:tcPr>
          <w:p w14:paraId="05502D7C">
            <w:pPr>
              <w:widowControl/>
              <w:spacing w:line="360" w:lineRule="auto"/>
              <w:jc w:val="center"/>
              <w:rPr>
                <w:rFonts w:hint="default" w:ascii="宋体" w:hAnsi="宋体"/>
                <w:color w:val="auto"/>
                <w:kern w:val="0"/>
                <w:highlight w:val="none"/>
                <w:lang w:val="en-US" w:eastAsia="zh-CN"/>
              </w:rPr>
            </w:pPr>
            <w:r>
              <w:rPr>
                <w:rFonts w:hint="eastAsia" w:ascii="宋体" w:hAnsi="宋体"/>
                <w:color w:val="auto"/>
                <w:kern w:val="0"/>
                <w:highlight w:val="none"/>
                <w:lang w:val="en-US" w:eastAsia="zh-CN"/>
              </w:rPr>
              <w:t>文印员</w:t>
            </w:r>
          </w:p>
        </w:tc>
        <w:tc>
          <w:tcPr>
            <w:tcW w:w="816" w:type="dxa"/>
            <w:vAlign w:val="center"/>
          </w:tcPr>
          <w:p w14:paraId="417EF1A4">
            <w:pPr>
              <w:widowControl/>
              <w:spacing w:line="360" w:lineRule="auto"/>
              <w:jc w:val="center"/>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人/年</w:t>
            </w:r>
          </w:p>
        </w:tc>
        <w:tc>
          <w:tcPr>
            <w:tcW w:w="700" w:type="dxa"/>
            <w:vAlign w:val="center"/>
          </w:tcPr>
          <w:p w14:paraId="71189ED3">
            <w:pPr>
              <w:widowControl/>
              <w:spacing w:line="360" w:lineRule="auto"/>
              <w:jc w:val="center"/>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1</w:t>
            </w:r>
          </w:p>
        </w:tc>
        <w:tc>
          <w:tcPr>
            <w:tcW w:w="1217" w:type="dxa"/>
            <w:vAlign w:val="center"/>
          </w:tcPr>
          <w:p w14:paraId="234650FA">
            <w:pPr>
              <w:widowControl/>
              <w:spacing w:line="360" w:lineRule="auto"/>
              <w:jc w:val="center"/>
              <w:rPr>
                <w:rFonts w:ascii="宋体" w:hAnsi="宋体"/>
                <w:color w:val="auto"/>
                <w:kern w:val="0"/>
                <w:highlight w:val="none"/>
              </w:rPr>
            </w:pPr>
          </w:p>
        </w:tc>
        <w:tc>
          <w:tcPr>
            <w:tcW w:w="1367" w:type="dxa"/>
            <w:vAlign w:val="center"/>
          </w:tcPr>
          <w:p w14:paraId="4BA82C3B">
            <w:pPr>
              <w:widowControl/>
              <w:spacing w:line="360" w:lineRule="auto"/>
              <w:jc w:val="center"/>
              <w:rPr>
                <w:rFonts w:ascii="宋体" w:hAnsi="宋体"/>
                <w:color w:val="auto"/>
                <w:kern w:val="0"/>
                <w:highlight w:val="none"/>
              </w:rPr>
            </w:pPr>
          </w:p>
        </w:tc>
        <w:tc>
          <w:tcPr>
            <w:tcW w:w="2382" w:type="dxa"/>
            <w:vMerge w:val="continue"/>
            <w:vAlign w:val="center"/>
          </w:tcPr>
          <w:p w14:paraId="57A1D718">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000000"/>
                <w:kern w:val="0"/>
                <w:sz w:val="21"/>
                <w:szCs w:val="21"/>
                <w:lang w:val="zh-CN" w:eastAsia="zh-CN"/>
              </w:rPr>
            </w:pPr>
          </w:p>
        </w:tc>
      </w:tr>
      <w:tr w14:paraId="4C019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545" w:type="dxa"/>
            <w:vAlign w:val="center"/>
          </w:tcPr>
          <w:p w14:paraId="38BF059F">
            <w:pPr>
              <w:widowControl/>
              <w:spacing w:line="360" w:lineRule="auto"/>
              <w:jc w:val="center"/>
              <w:rPr>
                <w:rFonts w:hint="eastAsia"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1.2</w:t>
            </w:r>
          </w:p>
        </w:tc>
        <w:tc>
          <w:tcPr>
            <w:tcW w:w="1584" w:type="dxa"/>
            <w:vAlign w:val="center"/>
          </w:tcPr>
          <w:p w14:paraId="427C6C7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宋体" w:hAnsi="宋体"/>
                <w:color w:val="auto"/>
                <w:kern w:val="0"/>
                <w:highlight w:val="none"/>
              </w:rPr>
            </w:pPr>
            <w:r>
              <w:rPr>
                <w:rFonts w:hint="eastAsia" w:ascii="宋体" w:hAnsi="宋体" w:eastAsia="宋体" w:cs="宋体"/>
                <w:color w:val="000000"/>
                <w:kern w:val="0"/>
                <w:sz w:val="21"/>
                <w:szCs w:val="21"/>
                <w:lang w:val="en-US" w:eastAsia="zh-CN"/>
              </w:rPr>
              <w:t>国家法定假日加班费</w:t>
            </w:r>
          </w:p>
        </w:tc>
        <w:tc>
          <w:tcPr>
            <w:tcW w:w="816" w:type="dxa"/>
            <w:vAlign w:val="center"/>
          </w:tcPr>
          <w:p w14:paraId="7827CBA9">
            <w:pPr>
              <w:widowControl/>
              <w:spacing w:line="360" w:lineRule="auto"/>
              <w:jc w:val="center"/>
              <w:rPr>
                <w:rFonts w:hint="default" w:ascii="宋体" w:hAnsi="宋体"/>
                <w:color w:val="auto"/>
                <w:kern w:val="0"/>
                <w:highlight w:val="none"/>
                <w:lang w:val="en-US" w:eastAsia="zh-CN"/>
              </w:rPr>
            </w:pPr>
            <w:r>
              <w:rPr>
                <w:rFonts w:hint="eastAsia" w:ascii="宋体" w:hAnsi="宋体" w:eastAsia="宋体" w:cs="宋体"/>
                <w:color w:val="auto"/>
                <w:sz w:val="21"/>
                <w:szCs w:val="21"/>
                <w:highlight w:val="none"/>
                <w:lang w:val="zh-CN"/>
              </w:rPr>
              <w:t>人/年</w:t>
            </w:r>
          </w:p>
        </w:tc>
        <w:tc>
          <w:tcPr>
            <w:tcW w:w="700" w:type="dxa"/>
            <w:vAlign w:val="center"/>
          </w:tcPr>
          <w:p w14:paraId="384BFC6A">
            <w:pPr>
              <w:widowControl/>
              <w:spacing w:line="360" w:lineRule="auto"/>
              <w:jc w:val="center"/>
              <w:rPr>
                <w:rFonts w:hint="eastAsia"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4</w:t>
            </w:r>
          </w:p>
        </w:tc>
        <w:tc>
          <w:tcPr>
            <w:tcW w:w="1217" w:type="dxa"/>
            <w:vAlign w:val="center"/>
          </w:tcPr>
          <w:p w14:paraId="0366FA42">
            <w:pPr>
              <w:widowControl/>
              <w:spacing w:line="360" w:lineRule="auto"/>
              <w:jc w:val="center"/>
              <w:rPr>
                <w:rFonts w:ascii="宋体" w:hAnsi="宋体"/>
                <w:color w:val="auto"/>
                <w:kern w:val="0"/>
                <w:highlight w:val="none"/>
              </w:rPr>
            </w:pPr>
          </w:p>
        </w:tc>
        <w:tc>
          <w:tcPr>
            <w:tcW w:w="1367" w:type="dxa"/>
            <w:vAlign w:val="center"/>
          </w:tcPr>
          <w:p w14:paraId="32B33034">
            <w:pPr>
              <w:widowControl/>
              <w:spacing w:line="360" w:lineRule="auto"/>
              <w:jc w:val="center"/>
              <w:rPr>
                <w:rFonts w:ascii="宋体" w:hAnsi="宋体"/>
                <w:color w:val="auto"/>
                <w:kern w:val="0"/>
                <w:highlight w:val="none"/>
              </w:rPr>
            </w:pPr>
          </w:p>
        </w:tc>
        <w:tc>
          <w:tcPr>
            <w:tcW w:w="2382" w:type="dxa"/>
            <w:vAlign w:val="center"/>
          </w:tcPr>
          <w:p w14:paraId="35990EE8">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ascii="宋体" w:hAnsi="宋体"/>
                <w:color w:val="auto"/>
                <w:kern w:val="0"/>
                <w:highlight w:val="none"/>
              </w:rPr>
            </w:pPr>
            <w:r>
              <w:rPr>
                <w:rFonts w:hint="eastAsia" w:ascii="宋体" w:hAnsi="宋体" w:eastAsia="宋体" w:cs="宋体"/>
                <w:color w:val="000000"/>
                <w:kern w:val="0"/>
                <w:sz w:val="21"/>
                <w:szCs w:val="21"/>
                <w:highlight w:val="none"/>
                <w:lang w:val="zh-CN" w:eastAsia="zh-CN"/>
              </w:rPr>
              <w:t>每年国假加班天数为</w:t>
            </w:r>
            <w:r>
              <w:rPr>
                <w:rFonts w:hint="eastAsia" w:ascii="宋体" w:hAnsi="宋体" w:eastAsia="宋体" w:cs="宋体"/>
                <w:color w:val="000000"/>
                <w:kern w:val="0"/>
                <w:sz w:val="21"/>
                <w:szCs w:val="21"/>
                <w:highlight w:val="none"/>
                <w:lang w:val="en-US" w:eastAsia="zh-CN"/>
              </w:rPr>
              <w:t>13</w:t>
            </w:r>
            <w:r>
              <w:rPr>
                <w:rFonts w:hint="eastAsia" w:ascii="宋体" w:hAnsi="宋体" w:eastAsia="宋体" w:cs="宋体"/>
                <w:color w:val="000000"/>
                <w:kern w:val="0"/>
                <w:sz w:val="21"/>
                <w:szCs w:val="21"/>
                <w:highlight w:val="none"/>
                <w:lang w:val="zh-CN" w:eastAsia="zh-CN"/>
              </w:rPr>
              <w:t>天，按不低于</w:t>
            </w:r>
            <w:r>
              <w:rPr>
                <w:rFonts w:hint="eastAsia" w:ascii="宋体" w:hAnsi="宋体" w:eastAsia="宋体" w:cs="宋体"/>
                <w:color w:val="000000"/>
                <w:kern w:val="0"/>
                <w:sz w:val="21"/>
                <w:szCs w:val="21"/>
                <w:highlight w:val="none"/>
                <w:lang w:val="en-US" w:eastAsia="zh-CN"/>
              </w:rPr>
              <w:t>4357.25</w:t>
            </w:r>
            <w:r>
              <w:rPr>
                <w:rFonts w:hint="eastAsia" w:ascii="宋体" w:hAnsi="宋体" w:eastAsia="宋体" w:cs="宋体"/>
                <w:color w:val="000000"/>
                <w:kern w:val="0"/>
                <w:sz w:val="21"/>
                <w:szCs w:val="21"/>
                <w:highlight w:val="none"/>
                <w:lang w:val="zh-CN" w:eastAsia="zh-CN"/>
              </w:rPr>
              <w:t>元/人</w:t>
            </w:r>
            <w:r>
              <w:rPr>
                <w:rFonts w:hint="eastAsia" w:ascii="宋体" w:hAnsi="宋体" w:eastAsia="宋体" w:cs="宋体"/>
                <w:color w:val="000000"/>
                <w:kern w:val="0"/>
                <w:sz w:val="21"/>
                <w:szCs w:val="21"/>
                <w:highlight w:val="none"/>
                <w:lang w:val="en-US" w:eastAsia="zh-CN"/>
              </w:rPr>
              <w:t>/</w:t>
            </w:r>
            <w:r>
              <w:rPr>
                <w:rFonts w:hint="eastAsia" w:ascii="宋体" w:hAnsi="宋体" w:eastAsia="宋体" w:cs="宋体"/>
                <w:color w:val="000000"/>
                <w:kern w:val="0"/>
                <w:sz w:val="21"/>
                <w:szCs w:val="21"/>
                <w:highlight w:val="none"/>
                <w:lang w:val="zh-CN" w:eastAsia="zh-CN"/>
              </w:rPr>
              <w:t>年填报。</w:t>
            </w:r>
          </w:p>
        </w:tc>
      </w:tr>
      <w:tr w14:paraId="42917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545" w:type="dxa"/>
            <w:vAlign w:val="center"/>
          </w:tcPr>
          <w:p w14:paraId="06CF4307">
            <w:pPr>
              <w:widowControl/>
              <w:spacing w:line="360" w:lineRule="auto"/>
              <w:jc w:val="center"/>
              <w:rPr>
                <w:rFonts w:hint="default"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1.3</w:t>
            </w:r>
          </w:p>
        </w:tc>
        <w:tc>
          <w:tcPr>
            <w:tcW w:w="1584" w:type="dxa"/>
            <w:vAlign w:val="center"/>
          </w:tcPr>
          <w:p w14:paraId="6731B2A4">
            <w:pPr>
              <w:widowControl/>
              <w:spacing w:line="360" w:lineRule="auto"/>
              <w:jc w:val="center"/>
              <w:rPr>
                <w:rFonts w:ascii="宋体" w:hAnsi="宋体"/>
                <w:color w:val="auto"/>
                <w:kern w:val="0"/>
                <w:highlight w:val="none"/>
              </w:rPr>
            </w:pPr>
            <w:r>
              <w:rPr>
                <w:rFonts w:ascii="宋体" w:hAnsi="宋体"/>
                <w:color w:val="auto"/>
                <w:kern w:val="0"/>
                <w:highlight w:val="none"/>
              </w:rPr>
              <w:t>社保</w:t>
            </w:r>
          </w:p>
        </w:tc>
        <w:tc>
          <w:tcPr>
            <w:tcW w:w="816" w:type="dxa"/>
            <w:vAlign w:val="center"/>
          </w:tcPr>
          <w:p w14:paraId="4350A2EE">
            <w:pPr>
              <w:widowControl/>
              <w:spacing w:line="360" w:lineRule="auto"/>
              <w:jc w:val="center"/>
              <w:rPr>
                <w:rFonts w:hint="default" w:ascii="宋体" w:hAnsi="宋体"/>
                <w:color w:val="auto"/>
                <w:kern w:val="0"/>
                <w:highlight w:val="none"/>
                <w:lang w:val="en-US" w:eastAsia="zh-CN"/>
              </w:rPr>
            </w:pPr>
            <w:r>
              <w:rPr>
                <w:rFonts w:hint="eastAsia" w:ascii="宋体" w:hAnsi="宋体" w:eastAsia="宋体" w:cs="宋体"/>
                <w:color w:val="auto"/>
                <w:sz w:val="21"/>
                <w:szCs w:val="21"/>
                <w:highlight w:val="none"/>
                <w:lang w:val="zh-CN"/>
              </w:rPr>
              <w:t>人/年</w:t>
            </w:r>
          </w:p>
        </w:tc>
        <w:tc>
          <w:tcPr>
            <w:tcW w:w="700" w:type="dxa"/>
            <w:vAlign w:val="center"/>
          </w:tcPr>
          <w:p w14:paraId="6A2AF213">
            <w:pPr>
              <w:widowControl/>
              <w:spacing w:line="360" w:lineRule="auto"/>
              <w:jc w:val="center"/>
              <w:rPr>
                <w:rFonts w:hint="eastAsia"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4</w:t>
            </w:r>
          </w:p>
        </w:tc>
        <w:tc>
          <w:tcPr>
            <w:tcW w:w="1217" w:type="dxa"/>
            <w:vAlign w:val="center"/>
          </w:tcPr>
          <w:p w14:paraId="1968C9F8">
            <w:pPr>
              <w:widowControl/>
              <w:spacing w:line="360" w:lineRule="auto"/>
              <w:jc w:val="center"/>
              <w:rPr>
                <w:rFonts w:ascii="宋体" w:hAnsi="宋体"/>
                <w:color w:val="auto"/>
                <w:kern w:val="0"/>
                <w:highlight w:val="none"/>
              </w:rPr>
            </w:pPr>
          </w:p>
        </w:tc>
        <w:tc>
          <w:tcPr>
            <w:tcW w:w="1367" w:type="dxa"/>
            <w:vAlign w:val="center"/>
          </w:tcPr>
          <w:p w14:paraId="65B1D552">
            <w:pPr>
              <w:widowControl/>
              <w:spacing w:line="360" w:lineRule="auto"/>
              <w:jc w:val="center"/>
              <w:rPr>
                <w:rFonts w:ascii="宋体" w:hAnsi="宋体"/>
                <w:color w:val="auto"/>
                <w:kern w:val="0"/>
                <w:highlight w:val="none"/>
              </w:rPr>
            </w:pPr>
          </w:p>
        </w:tc>
        <w:tc>
          <w:tcPr>
            <w:tcW w:w="2382" w:type="dxa"/>
            <w:vAlign w:val="center"/>
          </w:tcPr>
          <w:p w14:paraId="6401E5B4">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000000"/>
                <w:kern w:val="0"/>
                <w:sz w:val="21"/>
                <w:szCs w:val="21"/>
                <w:highlight w:val="none"/>
                <w:lang w:val="zh-CN" w:eastAsia="zh-CN"/>
              </w:rPr>
            </w:pPr>
            <w:r>
              <w:rPr>
                <w:rFonts w:hint="eastAsia" w:ascii="宋体" w:hAnsi="宋体" w:eastAsia="宋体" w:cs="宋体"/>
                <w:color w:val="000000"/>
                <w:kern w:val="0"/>
                <w:sz w:val="21"/>
                <w:szCs w:val="21"/>
                <w:highlight w:val="none"/>
                <w:lang w:val="zh-CN" w:eastAsia="zh-CN"/>
              </w:rPr>
              <w:t>社保（企业部分）不得低于1292.47元/人/月。</w:t>
            </w:r>
          </w:p>
        </w:tc>
      </w:tr>
      <w:tr w14:paraId="0570E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545" w:type="dxa"/>
            <w:vAlign w:val="center"/>
          </w:tcPr>
          <w:p w14:paraId="7367CBB7">
            <w:pPr>
              <w:widowControl/>
              <w:spacing w:line="360" w:lineRule="auto"/>
              <w:jc w:val="center"/>
              <w:rPr>
                <w:rFonts w:hint="default"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1.4</w:t>
            </w:r>
          </w:p>
        </w:tc>
        <w:tc>
          <w:tcPr>
            <w:tcW w:w="1584" w:type="dxa"/>
            <w:vAlign w:val="center"/>
          </w:tcPr>
          <w:p w14:paraId="076B5332">
            <w:pPr>
              <w:widowControl/>
              <w:spacing w:line="360" w:lineRule="auto"/>
              <w:jc w:val="center"/>
              <w:rPr>
                <w:rFonts w:ascii="宋体" w:hAnsi="宋体"/>
                <w:color w:val="auto"/>
                <w:kern w:val="0"/>
                <w:highlight w:val="none"/>
              </w:rPr>
            </w:pPr>
            <w:r>
              <w:rPr>
                <w:rFonts w:ascii="宋体" w:hAnsi="宋体"/>
                <w:color w:val="auto"/>
                <w:kern w:val="0"/>
                <w:highlight w:val="none"/>
              </w:rPr>
              <w:t>住房公积金</w:t>
            </w:r>
          </w:p>
        </w:tc>
        <w:tc>
          <w:tcPr>
            <w:tcW w:w="816" w:type="dxa"/>
            <w:vAlign w:val="center"/>
          </w:tcPr>
          <w:p w14:paraId="024A9437">
            <w:pPr>
              <w:widowControl/>
              <w:spacing w:line="360" w:lineRule="auto"/>
              <w:jc w:val="center"/>
              <w:rPr>
                <w:rFonts w:hint="default" w:ascii="宋体" w:hAnsi="宋体"/>
                <w:color w:val="auto"/>
                <w:kern w:val="0"/>
                <w:highlight w:val="none"/>
                <w:lang w:val="en-US" w:eastAsia="zh-CN"/>
              </w:rPr>
            </w:pPr>
            <w:r>
              <w:rPr>
                <w:rFonts w:hint="eastAsia" w:ascii="宋体" w:hAnsi="宋体" w:eastAsia="宋体" w:cs="宋体"/>
                <w:color w:val="auto"/>
                <w:sz w:val="21"/>
                <w:szCs w:val="21"/>
                <w:highlight w:val="none"/>
                <w:lang w:val="zh-CN"/>
              </w:rPr>
              <w:t>人/年</w:t>
            </w:r>
          </w:p>
        </w:tc>
        <w:tc>
          <w:tcPr>
            <w:tcW w:w="700" w:type="dxa"/>
            <w:vAlign w:val="center"/>
          </w:tcPr>
          <w:p w14:paraId="2EDE1E73">
            <w:pPr>
              <w:widowControl/>
              <w:spacing w:line="360" w:lineRule="auto"/>
              <w:jc w:val="center"/>
              <w:rPr>
                <w:rFonts w:hint="default"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4</w:t>
            </w:r>
          </w:p>
        </w:tc>
        <w:tc>
          <w:tcPr>
            <w:tcW w:w="1217" w:type="dxa"/>
            <w:vAlign w:val="center"/>
          </w:tcPr>
          <w:p w14:paraId="3AAEC017">
            <w:pPr>
              <w:widowControl/>
              <w:spacing w:line="360" w:lineRule="auto"/>
              <w:jc w:val="center"/>
              <w:rPr>
                <w:rFonts w:ascii="宋体" w:hAnsi="宋体"/>
                <w:color w:val="auto"/>
                <w:kern w:val="0"/>
                <w:highlight w:val="none"/>
              </w:rPr>
            </w:pPr>
          </w:p>
        </w:tc>
        <w:tc>
          <w:tcPr>
            <w:tcW w:w="1367" w:type="dxa"/>
            <w:vAlign w:val="center"/>
          </w:tcPr>
          <w:p w14:paraId="27138010">
            <w:pPr>
              <w:widowControl/>
              <w:spacing w:line="360" w:lineRule="auto"/>
              <w:jc w:val="center"/>
              <w:rPr>
                <w:rFonts w:ascii="宋体" w:hAnsi="宋体"/>
                <w:color w:val="auto"/>
                <w:kern w:val="0"/>
                <w:highlight w:val="none"/>
              </w:rPr>
            </w:pPr>
          </w:p>
        </w:tc>
        <w:tc>
          <w:tcPr>
            <w:tcW w:w="2382" w:type="dxa"/>
            <w:vAlign w:val="center"/>
          </w:tcPr>
          <w:p w14:paraId="571021FA">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cs="宋体" w:eastAsiaTheme="minorEastAsia"/>
                <w:color w:val="000000"/>
                <w:kern w:val="0"/>
                <w:sz w:val="21"/>
                <w:szCs w:val="21"/>
                <w:highlight w:val="none"/>
                <w:lang w:val="zh-CN" w:eastAsia="zh-CN"/>
              </w:rPr>
            </w:pPr>
            <w:r>
              <w:rPr>
                <w:rFonts w:hint="eastAsia" w:ascii="宋体" w:hAnsi="宋体" w:eastAsia="宋体" w:cs="宋体"/>
                <w:color w:val="000000"/>
                <w:kern w:val="0"/>
                <w:sz w:val="21"/>
                <w:szCs w:val="21"/>
                <w:highlight w:val="none"/>
                <w:lang w:val="zh-CN" w:eastAsia="zh-CN"/>
              </w:rPr>
              <w:t>投标人按不低于</w:t>
            </w:r>
            <w:r>
              <w:rPr>
                <w:rFonts w:hint="eastAsia" w:ascii="宋体" w:hAnsi="宋体" w:eastAsia="宋体" w:cs="宋体"/>
                <w:color w:val="000000"/>
                <w:kern w:val="0"/>
                <w:sz w:val="21"/>
                <w:szCs w:val="21"/>
                <w:highlight w:val="none"/>
                <w:lang w:val="en-US" w:eastAsia="zh-CN"/>
              </w:rPr>
              <w:t>114</w:t>
            </w:r>
            <w:r>
              <w:rPr>
                <w:rFonts w:hint="eastAsia" w:ascii="宋体" w:hAnsi="宋体" w:eastAsia="宋体" w:cs="宋体"/>
                <w:color w:val="000000"/>
                <w:kern w:val="0"/>
                <w:sz w:val="21"/>
                <w:szCs w:val="21"/>
                <w:highlight w:val="none"/>
                <w:lang w:val="zh-CN" w:eastAsia="zh-CN"/>
              </w:rPr>
              <w:t>元/人/月填报。</w:t>
            </w:r>
          </w:p>
        </w:tc>
      </w:tr>
      <w:tr w14:paraId="05A46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545" w:type="dxa"/>
            <w:vAlign w:val="center"/>
          </w:tcPr>
          <w:p w14:paraId="573F0657">
            <w:pPr>
              <w:widowControl/>
              <w:spacing w:line="360" w:lineRule="auto"/>
              <w:jc w:val="center"/>
              <w:rPr>
                <w:rFonts w:hint="eastAsia" w:ascii="宋体" w:hAnsi="宋体"/>
                <w:color w:val="auto"/>
                <w:kern w:val="0"/>
                <w:highlight w:val="none"/>
                <w:lang w:val="en-US" w:eastAsia="zh-CN"/>
              </w:rPr>
            </w:pPr>
            <w:r>
              <w:rPr>
                <w:rFonts w:hint="eastAsia" w:ascii="宋体" w:hAnsi="宋体"/>
                <w:b/>
                <w:color w:val="auto"/>
                <w:kern w:val="0"/>
                <w:highlight w:val="none"/>
                <w:lang w:val="en-US" w:eastAsia="zh-CN"/>
              </w:rPr>
              <w:t>2</w:t>
            </w:r>
          </w:p>
        </w:tc>
        <w:tc>
          <w:tcPr>
            <w:tcW w:w="1584" w:type="dxa"/>
            <w:vAlign w:val="center"/>
          </w:tcPr>
          <w:p w14:paraId="5FEF4E1E">
            <w:pPr>
              <w:widowControl/>
              <w:spacing w:line="360" w:lineRule="auto"/>
              <w:jc w:val="center"/>
              <w:rPr>
                <w:rFonts w:ascii="宋体" w:hAnsi="宋体"/>
                <w:color w:val="auto"/>
                <w:kern w:val="0"/>
                <w:highlight w:val="none"/>
              </w:rPr>
            </w:pPr>
            <w:r>
              <w:rPr>
                <w:rFonts w:hint="eastAsia" w:ascii="宋体" w:hAnsi="宋体"/>
                <w:b/>
                <w:color w:val="auto"/>
                <w:kern w:val="0"/>
                <w:highlight w:val="none"/>
              </w:rPr>
              <w:t>综合管理杂费</w:t>
            </w:r>
          </w:p>
        </w:tc>
        <w:tc>
          <w:tcPr>
            <w:tcW w:w="816" w:type="dxa"/>
            <w:vAlign w:val="center"/>
          </w:tcPr>
          <w:p w14:paraId="2A025309">
            <w:pPr>
              <w:widowControl/>
              <w:spacing w:line="360" w:lineRule="auto"/>
              <w:jc w:val="center"/>
              <w:rPr>
                <w:rFonts w:hint="eastAsia" w:ascii="宋体" w:hAnsi="宋体" w:eastAsia="宋体" w:cs="宋体"/>
                <w:color w:val="auto"/>
                <w:sz w:val="21"/>
                <w:szCs w:val="21"/>
                <w:highlight w:val="none"/>
                <w:lang w:val="zh-CN"/>
              </w:rPr>
            </w:pPr>
          </w:p>
        </w:tc>
        <w:tc>
          <w:tcPr>
            <w:tcW w:w="700" w:type="dxa"/>
            <w:vAlign w:val="center"/>
          </w:tcPr>
          <w:p w14:paraId="0BC9D461">
            <w:pPr>
              <w:widowControl/>
              <w:spacing w:line="360" w:lineRule="auto"/>
              <w:jc w:val="center"/>
              <w:rPr>
                <w:rFonts w:hint="default" w:ascii="宋体" w:hAnsi="宋体"/>
                <w:color w:val="auto"/>
                <w:kern w:val="0"/>
                <w:highlight w:val="none"/>
                <w:lang w:val="en-US" w:eastAsia="zh-CN"/>
              </w:rPr>
            </w:pPr>
          </w:p>
        </w:tc>
        <w:tc>
          <w:tcPr>
            <w:tcW w:w="1217" w:type="dxa"/>
            <w:vAlign w:val="center"/>
          </w:tcPr>
          <w:p w14:paraId="7FED076A">
            <w:pPr>
              <w:widowControl/>
              <w:spacing w:line="360" w:lineRule="auto"/>
              <w:jc w:val="center"/>
              <w:rPr>
                <w:rFonts w:ascii="宋体" w:hAnsi="宋体"/>
                <w:color w:val="auto"/>
                <w:kern w:val="0"/>
                <w:highlight w:val="none"/>
              </w:rPr>
            </w:pPr>
          </w:p>
        </w:tc>
        <w:tc>
          <w:tcPr>
            <w:tcW w:w="1367" w:type="dxa"/>
            <w:vAlign w:val="center"/>
          </w:tcPr>
          <w:p w14:paraId="3647E4D4">
            <w:pPr>
              <w:widowControl/>
              <w:spacing w:line="360" w:lineRule="auto"/>
              <w:jc w:val="center"/>
              <w:rPr>
                <w:rFonts w:ascii="宋体" w:hAnsi="宋体"/>
                <w:color w:val="auto"/>
                <w:kern w:val="0"/>
                <w:highlight w:val="none"/>
              </w:rPr>
            </w:pPr>
          </w:p>
        </w:tc>
        <w:tc>
          <w:tcPr>
            <w:tcW w:w="2382" w:type="dxa"/>
            <w:vAlign w:val="center"/>
          </w:tcPr>
          <w:p w14:paraId="1F1F515C">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000000"/>
                <w:kern w:val="0"/>
                <w:sz w:val="21"/>
                <w:szCs w:val="21"/>
                <w:lang w:val="zh-CN" w:eastAsia="zh-CN"/>
              </w:rPr>
            </w:pPr>
          </w:p>
        </w:tc>
      </w:tr>
      <w:tr w14:paraId="2A843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545" w:type="dxa"/>
            <w:vAlign w:val="center"/>
          </w:tcPr>
          <w:p w14:paraId="69C0F9CC">
            <w:pPr>
              <w:widowControl/>
              <w:spacing w:line="360" w:lineRule="auto"/>
              <w:jc w:val="center"/>
              <w:rPr>
                <w:rFonts w:hint="default" w:ascii="宋体" w:hAnsi="宋体"/>
                <w:b w:val="0"/>
                <w:bCs/>
                <w:color w:val="auto"/>
                <w:kern w:val="0"/>
                <w:highlight w:val="none"/>
                <w:lang w:val="en-US" w:eastAsia="zh-CN"/>
              </w:rPr>
            </w:pPr>
            <w:r>
              <w:rPr>
                <w:rFonts w:hint="eastAsia" w:ascii="宋体" w:hAnsi="宋体"/>
                <w:b w:val="0"/>
                <w:bCs/>
                <w:color w:val="auto"/>
                <w:kern w:val="0"/>
                <w:highlight w:val="none"/>
                <w:lang w:val="en-US" w:eastAsia="zh-CN"/>
              </w:rPr>
              <w:t>2.1</w:t>
            </w:r>
          </w:p>
        </w:tc>
        <w:tc>
          <w:tcPr>
            <w:tcW w:w="1584" w:type="dxa"/>
            <w:vAlign w:val="center"/>
          </w:tcPr>
          <w:p w14:paraId="1C92BA6D">
            <w:pPr>
              <w:widowControl/>
              <w:spacing w:line="360" w:lineRule="auto"/>
              <w:jc w:val="center"/>
              <w:rPr>
                <w:rFonts w:hint="eastAsia" w:ascii="宋体" w:hAnsi="宋体"/>
                <w:b w:val="0"/>
                <w:bCs/>
                <w:color w:val="auto"/>
                <w:kern w:val="0"/>
                <w:highlight w:val="none"/>
              </w:rPr>
            </w:pPr>
            <w:r>
              <w:rPr>
                <w:rFonts w:hint="eastAsia" w:ascii="宋体" w:hAnsi="宋体"/>
                <w:b w:val="0"/>
                <w:bCs/>
                <w:color w:val="auto"/>
                <w:kern w:val="0"/>
                <w:highlight w:val="none"/>
                <w:lang w:val="en-US" w:eastAsia="zh-CN"/>
              </w:rPr>
              <w:t>福利费</w:t>
            </w:r>
          </w:p>
        </w:tc>
        <w:tc>
          <w:tcPr>
            <w:tcW w:w="816" w:type="dxa"/>
            <w:vAlign w:val="center"/>
          </w:tcPr>
          <w:p w14:paraId="08ECC8A3">
            <w:pPr>
              <w:widowControl/>
              <w:spacing w:line="360" w:lineRule="auto"/>
              <w:jc w:val="center"/>
              <w:rPr>
                <w:rFonts w:hint="eastAsia" w:ascii="宋体" w:hAnsi="宋体"/>
                <w:color w:val="auto"/>
                <w:kern w:val="0"/>
                <w:highlight w:val="none"/>
                <w:lang w:val="zh-CN"/>
              </w:rPr>
            </w:pPr>
            <w:r>
              <w:rPr>
                <w:rFonts w:hint="eastAsia" w:ascii="宋体" w:hAnsi="宋体"/>
                <w:color w:val="auto"/>
                <w:kern w:val="0"/>
                <w:highlight w:val="none"/>
                <w:lang w:val="en-US" w:eastAsia="zh-CN"/>
              </w:rPr>
              <w:t>人/年</w:t>
            </w:r>
          </w:p>
        </w:tc>
        <w:tc>
          <w:tcPr>
            <w:tcW w:w="700" w:type="dxa"/>
            <w:vAlign w:val="center"/>
          </w:tcPr>
          <w:p w14:paraId="20D36249">
            <w:pPr>
              <w:widowControl/>
              <w:spacing w:line="360" w:lineRule="auto"/>
              <w:jc w:val="center"/>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5</w:t>
            </w:r>
          </w:p>
        </w:tc>
        <w:tc>
          <w:tcPr>
            <w:tcW w:w="1217" w:type="dxa"/>
            <w:vAlign w:val="center"/>
          </w:tcPr>
          <w:p w14:paraId="1E78FD46">
            <w:pPr>
              <w:widowControl/>
              <w:spacing w:line="360" w:lineRule="auto"/>
              <w:jc w:val="center"/>
              <w:rPr>
                <w:rFonts w:ascii="宋体" w:hAnsi="宋体"/>
                <w:color w:val="auto"/>
                <w:kern w:val="0"/>
                <w:highlight w:val="none"/>
              </w:rPr>
            </w:pPr>
          </w:p>
        </w:tc>
        <w:tc>
          <w:tcPr>
            <w:tcW w:w="1367" w:type="dxa"/>
            <w:vAlign w:val="center"/>
          </w:tcPr>
          <w:p w14:paraId="7879490F">
            <w:pPr>
              <w:widowControl/>
              <w:spacing w:line="360" w:lineRule="auto"/>
              <w:jc w:val="center"/>
              <w:rPr>
                <w:rFonts w:ascii="宋体" w:hAnsi="宋体"/>
                <w:color w:val="auto"/>
                <w:kern w:val="0"/>
                <w:highlight w:val="none"/>
              </w:rPr>
            </w:pPr>
          </w:p>
        </w:tc>
        <w:tc>
          <w:tcPr>
            <w:tcW w:w="2382" w:type="dxa"/>
            <w:vAlign w:val="center"/>
          </w:tcPr>
          <w:p w14:paraId="220F96FD">
            <w:pPr>
              <w:widowControl/>
              <w:spacing w:line="360" w:lineRule="auto"/>
              <w:jc w:val="center"/>
              <w:rPr>
                <w:rFonts w:hint="eastAsia" w:ascii="宋体" w:hAnsi="宋体"/>
                <w:color w:val="auto"/>
                <w:kern w:val="0"/>
                <w:highlight w:val="none"/>
                <w:lang w:val="zh-CN" w:eastAsia="zh-CN"/>
              </w:rPr>
            </w:pPr>
            <w:r>
              <w:rPr>
                <w:rFonts w:hint="eastAsia" w:ascii="宋体" w:hAnsi="宋体"/>
                <w:color w:val="auto"/>
                <w:kern w:val="0"/>
                <w:highlight w:val="none"/>
                <w:lang w:val="en-US" w:eastAsia="zh-CN"/>
              </w:rPr>
              <w:t>不低于1000元/人/年</w:t>
            </w:r>
          </w:p>
        </w:tc>
      </w:tr>
      <w:tr w14:paraId="545F8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trPr>
        <w:tc>
          <w:tcPr>
            <w:tcW w:w="545" w:type="dxa"/>
            <w:vAlign w:val="center"/>
          </w:tcPr>
          <w:p w14:paraId="7BD67FDC">
            <w:pPr>
              <w:widowControl/>
              <w:spacing w:line="360" w:lineRule="auto"/>
              <w:jc w:val="center"/>
              <w:rPr>
                <w:rFonts w:hint="default" w:ascii="宋体" w:hAnsi="宋体"/>
                <w:b w:val="0"/>
                <w:bCs/>
                <w:color w:val="auto"/>
                <w:kern w:val="0"/>
                <w:highlight w:val="none"/>
                <w:lang w:val="en-US" w:eastAsia="zh-CN"/>
              </w:rPr>
            </w:pPr>
            <w:r>
              <w:rPr>
                <w:rFonts w:hint="eastAsia" w:ascii="宋体" w:hAnsi="宋体"/>
                <w:b w:val="0"/>
                <w:bCs/>
                <w:color w:val="auto"/>
                <w:kern w:val="0"/>
                <w:highlight w:val="none"/>
                <w:lang w:val="en-US" w:eastAsia="zh-CN"/>
              </w:rPr>
              <w:t>2.2</w:t>
            </w:r>
          </w:p>
        </w:tc>
        <w:tc>
          <w:tcPr>
            <w:tcW w:w="1584" w:type="dxa"/>
            <w:vAlign w:val="center"/>
          </w:tcPr>
          <w:p w14:paraId="606BA74D">
            <w:pPr>
              <w:widowControl/>
              <w:spacing w:line="360" w:lineRule="auto"/>
              <w:jc w:val="center"/>
              <w:rPr>
                <w:rFonts w:hint="eastAsia" w:ascii="宋体" w:hAnsi="宋体"/>
                <w:b w:val="0"/>
                <w:bCs/>
                <w:color w:val="auto"/>
                <w:kern w:val="0"/>
                <w:highlight w:val="none"/>
              </w:rPr>
            </w:pPr>
            <w:r>
              <w:rPr>
                <w:rFonts w:hint="eastAsia" w:ascii="宋体" w:hAnsi="宋体"/>
                <w:b w:val="0"/>
                <w:bCs/>
                <w:color w:val="auto"/>
                <w:kern w:val="0"/>
                <w:highlight w:val="none"/>
                <w:lang w:val="en-US" w:eastAsia="zh-CN"/>
              </w:rPr>
              <w:t>服装费</w:t>
            </w:r>
          </w:p>
        </w:tc>
        <w:tc>
          <w:tcPr>
            <w:tcW w:w="816" w:type="dxa"/>
            <w:vAlign w:val="center"/>
          </w:tcPr>
          <w:p w14:paraId="101616BB">
            <w:pPr>
              <w:widowControl/>
              <w:spacing w:line="360" w:lineRule="auto"/>
              <w:jc w:val="center"/>
              <w:rPr>
                <w:rFonts w:hint="eastAsia" w:ascii="宋体" w:hAnsi="宋体"/>
                <w:color w:val="auto"/>
                <w:kern w:val="0"/>
                <w:highlight w:val="none"/>
                <w:lang w:val="zh-CN"/>
              </w:rPr>
            </w:pPr>
            <w:r>
              <w:rPr>
                <w:rFonts w:hint="eastAsia" w:ascii="宋体" w:hAnsi="宋体"/>
                <w:color w:val="auto"/>
                <w:kern w:val="0"/>
                <w:highlight w:val="none"/>
                <w:lang w:val="en-US" w:eastAsia="zh-CN"/>
              </w:rPr>
              <w:t>人/年</w:t>
            </w:r>
          </w:p>
        </w:tc>
        <w:tc>
          <w:tcPr>
            <w:tcW w:w="700" w:type="dxa"/>
            <w:vAlign w:val="center"/>
          </w:tcPr>
          <w:p w14:paraId="15ADC9E9">
            <w:pPr>
              <w:widowControl/>
              <w:spacing w:line="360" w:lineRule="auto"/>
              <w:jc w:val="center"/>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1</w:t>
            </w:r>
          </w:p>
        </w:tc>
        <w:tc>
          <w:tcPr>
            <w:tcW w:w="1217" w:type="dxa"/>
            <w:vAlign w:val="center"/>
          </w:tcPr>
          <w:p w14:paraId="03B20052">
            <w:pPr>
              <w:widowControl/>
              <w:spacing w:line="360" w:lineRule="auto"/>
              <w:jc w:val="center"/>
              <w:rPr>
                <w:rFonts w:ascii="宋体" w:hAnsi="宋体"/>
                <w:color w:val="auto"/>
                <w:kern w:val="0"/>
                <w:highlight w:val="none"/>
              </w:rPr>
            </w:pPr>
          </w:p>
        </w:tc>
        <w:tc>
          <w:tcPr>
            <w:tcW w:w="1367" w:type="dxa"/>
            <w:vAlign w:val="center"/>
          </w:tcPr>
          <w:p w14:paraId="7F6F3FAF">
            <w:pPr>
              <w:widowControl/>
              <w:spacing w:line="360" w:lineRule="auto"/>
              <w:jc w:val="center"/>
              <w:rPr>
                <w:rFonts w:ascii="宋体" w:hAnsi="宋体"/>
                <w:color w:val="auto"/>
                <w:kern w:val="0"/>
                <w:highlight w:val="none"/>
              </w:rPr>
            </w:pPr>
          </w:p>
        </w:tc>
        <w:tc>
          <w:tcPr>
            <w:tcW w:w="2382" w:type="dxa"/>
            <w:vAlign w:val="center"/>
          </w:tcPr>
          <w:p w14:paraId="28CA0F4B">
            <w:pPr>
              <w:widowControl/>
              <w:spacing w:line="360" w:lineRule="auto"/>
              <w:jc w:val="center"/>
              <w:rPr>
                <w:rFonts w:hint="eastAsia" w:ascii="宋体" w:hAnsi="宋体"/>
                <w:color w:val="auto"/>
                <w:kern w:val="0"/>
                <w:highlight w:val="none"/>
                <w:lang w:val="zh-CN" w:eastAsia="zh-CN"/>
              </w:rPr>
            </w:pPr>
            <w:r>
              <w:rPr>
                <w:rFonts w:hint="eastAsia" w:ascii="宋体" w:hAnsi="宋体"/>
                <w:color w:val="auto"/>
                <w:kern w:val="0"/>
                <w:highlight w:val="none"/>
                <w:lang w:val="en-US" w:eastAsia="zh-CN"/>
              </w:rPr>
              <w:t>不低于1000元/人/年</w:t>
            </w:r>
          </w:p>
        </w:tc>
      </w:tr>
      <w:tr w14:paraId="14267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545" w:type="dxa"/>
            <w:vAlign w:val="center"/>
          </w:tcPr>
          <w:p w14:paraId="07B5882F">
            <w:pPr>
              <w:widowControl/>
              <w:spacing w:line="360" w:lineRule="auto"/>
              <w:jc w:val="center"/>
              <w:rPr>
                <w:rFonts w:hint="default" w:ascii="宋体" w:hAnsi="宋体"/>
                <w:b w:val="0"/>
                <w:bCs/>
                <w:color w:val="auto"/>
                <w:kern w:val="0"/>
                <w:highlight w:val="none"/>
                <w:lang w:val="en-US" w:eastAsia="zh-CN"/>
              </w:rPr>
            </w:pPr>
            <w:r>
              <w:rPr>
                <w:rFonts w:hint="eastAsia" w:ascii="宋体" w:hAnsi="宋体"/>
                <w:b w:val="0"/>
                <w:bCs/>
                <w:color w:val="auto"/>
                <w:kern w:val="0"/>
                <w:highlight w:val="none"/>
                <w:lang w:val="en-US" w:eastAsia="zh-CN"/>
              </w:rPr>
              <w:t>2.3</w:t>
            </w:r>
          </w:p>
        </w:tc>
        <w:tc>
          <w:tcPr>
            <w:tcW w:w="1584" w:type="dxa"/>
            <w:vAlign w:val="center"/>
          </w:tcPr>
          <w:p w14:paraId="4FB002F2">
            <w:pPr>
              <w:widowControl/>
              <w:spacing w:line="360" w:lineRule="auto"/>
              <w:jc w:val="center"/>
              <w:rPr>
                <w:rFonts w:hint="eastAsia" w:ascii="宋体" w:hAnsi="宋体"/>
                <w:b w:val="0"/>
                <w:bCs/>
                <w:color w:val="auto"/>
                <w:kern w:val="0"/>
                <w:highlight w:val="none"/>
              </w:rPr>
            </w:pPr>
            <w:r>
              <w:rPr>
                <w:rFonts w:hint="eastAsia" w:ascii="宋体" w:hAnsi="宋体"/>
                <w:b w:val="0"/>
                <w:bCs/>
                <w:color w:val="auto"/>
                <w:kern w:val="0"/>
                <w:highlight w:val="none"/>
                <w:lang w:val="en-US" w:eastAsia="zh-CN"/>
              </w:rPr>
              <w:t>水电服务</w:t>
            </w:r>
          </w:p>
        </w:tc>
        <w:tc>
          <w:tcPr>
            <w:tcW w:w="816" w:type="dxa"/>
            <w:vAlign w:val="center"/>
          </w:tcPr>
          <w:p w14:paraId="2E79FD88">
            <w:pPr>
              <w:widowControl/>
              <w:spacing w:line="360" w:lineRule="auto"/>
              <w:jc w:val="center"/>
              <w:rPr>
                <w:rFonts w:hint="eastAsia" w:ascii="宋体" w:hAnsi="宋体"/>
                <w:color w:val="auto"/>
                <w:kern w:val="0"/>
                <w:highlight w:val="none"/>
                <w:lang w:val="zh-CN"/>
              </w:rPr>
            </w:pPr>
            <w:r>
              <w:rPr>
                <w:rFonts w:hint="eastAsia" w:ascii="宋体" w:hAnsi="宋体"/>
                <w:color w:val="auto"/>
                <w:kern w:val="0"/>
                <w:highlight w:val="none"/>
                <w:lang w:val="en-US" w:eastAsia="zh-CN"/>
              </w:rPr>
              <w:t>人/年</w:t>
            </w:r>
          </w:p>
        </w:tc>
        <w:tc>
          <w:tcPr>
            <w:tcW w:w="700" w:type="dxa"/>
            <w:vAlign w:val="center"/>
          </w:tcPr>
          <w:p w14:paraId="57FC694A">
            <w:pPr>
              <w:widowControl/>
              <w:spacing w:line="360" w:lineRule="auto"/>
              <w:jc w:val="center"/>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1</w:t>
            </w:r>
          </w:p>
        </w:tc>
        <w:tc>
          <w:tcPr>
            <w:tcW w:w="1217" w:type="dxa"/>
            <w:vAlign w:val="center"/>
          </w:tcPr>
          <w:p w14:paraId="7952B4B7">
            <w:pPr>
              <w:widowControl/>
              <w:spacing w:line="360" w:lineRule="auto"/>
              <w:jc w:val="center"/>
              <w:rPr>
                <w:rFonts w:ascii="宋体" w:hAnsi="宋体"/>
                <w:color w:val="auto"/>
                <w:kern w:val="0"/>
                <w:highlight w:val="none"/>
              </w:rPr>
            </w:pPr>
            <w:r>
              <w:rPr>
                <w:rFonts w:hint="eastAsia" w:ascii="宋体" w:hAnsi="宋体"/>
                <w:color w:val="auto"/>
                <w:kern w:val="0"/>
                <w:highlight w:val="none"/>
                <w:lang w:val="en-US" w:eastAsia="zh-CN"/>
              </w:rPr>
              <w:t>/</w:t>
            </w:r>
          </w:p>
        </w:tc>
        <w:tc>
          <w:tcPr>
            <w:tcW w:w="1367" w:type="dxa"/>
            <w:vAlign w:val="center"/>
          </w:tcPr>
          <w:p w14:paraId="3C5887FD">
            <w:pPr>
              <w:widowControl/>
              <w:spacing w:line="360" w:lineRule="auto"/>
              <w:jc w:val="center"/>
              <w:rPr>
                <w:rFonts w:hint="default" w:ascii="宋体" w:hAnsi="宋体"/>
                <w:color w:val="auto"/>
                <w:kern w:val="0"/>
                <w:highlight w:val="none"/>
                <w:lang w:val="en-US"/>
              </w:rPr>
            </w:pPr>
            <w:r>
              <w:rPr>
                <w:rFonts w:hint="eastAsia" w:ascii="宋体" w:hAnsi="宋体"/>
                <w:color w:val="auto"/>
                <w:kern w:val="0"/>
                <w:highlight w:val="none"/>
                <w:lang w:val="en-US" w:eastAsia="zh-CN"/>
              </w:rPr>
              <w:t>17900.00</w:t>
            </w:r>
          </w:p>
        </w:tc>
        <w:tc>
          <w:tcPr>
            <w:tcW w:w="2382" w:type="dxa"/>
            <w:vAlign w:val="center"/>
          </w:tcPr>
          <w:p w14:paraId="7E0BD5E4">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b/>
                <w:bCs/>
                <w:color w:val="000000"/>
                <w:kern w:val="0"/>
                <w:sz w:val="21"/>
                <w:szCs w:val="21"/>
                <w:highlight w:val="none"/>
                <w:lang w:val="zh-CN" w:eastAsia="zh-CN"/>
              </w:rPr>
            </w:pPr>
            <w:r>
              <w:rPr>
                <w:rFonts w:hint="eastAsia" w:ascii="宋体" w:hAnsi="宋体" w:eastAsia="宋体" w:cs="宋体"/>
                <w:b/>
                <w:bCs/>
                <w:color w:val="000000"/>
                <w:kern w:val="0"/>
                <w:sz w:val="21"/>
                <w:szCs w:val="21"/>
                <w:highlight w:val="none"/>
                <w:lang w:val="en-US" w:eastAsia="zh-CN"/>
              </w:rPr>
              <w:t>此项费用不可调整，为固定报价。</w:t>
            </w:r>
          </w:p>
        </w:tc>
      </w:tr>
      <w:tr w14:paraId="6F6A3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545" w:type="dxa"/>
            <w:vAlign w:val="center"/>
          </w:tcPr>
          <w:p w14:paraId="4D986154">
            <w:pPr>
              <w:widowControl/>
              <w:spacing w:line="360" w:lineRule="auto"/>
              <w:jc w:val="center"/>
              <w:rPr>
                <w:rFonts w:hint="default" w:ascii="宋体" w:hAnsi="宋体"/>
                <w:b w:val="0"/>
                <w:bCs/>
                <w:color w:val="auto"/>
                <w:kern w:val="0"/>
                <w:highlight w:val="none"/>
                <w:lang w:val="en-US" w:eastAsia="zh-CN"/>
              </w:rPr>
            </w:pPr>
            <w:r>
              <w:rPr>
                <w:rFonts w:hint="eastAsia" w:ascii="宋体" w:hAnsi="宋体"/>
                <w:b w:val="0"/>
                <w:bCs/>
                <w:color w:val="auto"/>
                <w:kern w:val="0"/>
                <w:highlight w:val="none"/>
                <w:lang w:val="en-US" w:eastAsia="zh-CN"/>
              </w:rPr>
              <w:t>2.4</w:t>
            </w:r>
          </w:p>
        </w:tc>
        <w:tc>
          <w:tcPr>
            <w:tcW w:w="1584" w:type="dxa"/>
            <w:vAlign w:val="center"/>
          </w:tcPr>
          <w:p w14:paraId="06B1EDF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default" w:ascii="宋体" w:hAnsi="宋体"/>
                <w:b w:val="0"/>
                <w:bCs/>
                <w:color w:val="auto"/>
                <w:kern w:val="0"/>
                <w:highlight w:val="none"/>
                <w:lang w:val="en-US"/>
              </w:rPr>
            </w:pPr>
            <w:r>
              <w:rPr>
                <w:rFonts w:hint="eastAsia" w:ascii="宋体" w:hAnsi="宋体" w:eastAsia="宋体" w:cs="宋体"/>
                <w:b w:val="0"/>
                <w:bCs/>
                <w:color w:val="000000"/>
                <w:kern w:val="0"/>
                <w:sz w:val="21"/>
                <w:szCs w:val="21"/>
                <w:highlight w:val="none"/>
                <w:lang w:val="en-US" w:eastAsia="zh-CN"/>
              </w:rPr>
              <w:t>夜间值班巡逻人员服务</w:t>
            </w:r>
          </w:p>
        </w:tc>
        <w:tc>
          <w:tcPr>
            <w:tcW w:w="816" w:type="dxa"/>
            <w:vAlign w:val="center"/>
          </w:tcPr>
          <w:p w14:paraId="53CB690B">
            <w:pPr>
              <w:widowControl/>
              <w:spacing w:line="360" w:lineRule="auto"/>
              <w:jc w:val="center"/>
              <w:rPr>
                <w:rFonts w:hint="eastAsia" w:ascii="宋体" w:hAnsi="宋体"/>
                <w:color w:val="auto"/>
                <w:kern w:val="0"/>
                <w:highlight w:val="none"/>
                <w:lang w:val="zh-CN"/>
              </w:rPr>
            </w:pPr>
            <w:r>
              <w:rPr>
                <w:rFonts w:hint="eastAsia" w:ascii="宋体" w:hAnsi="宋体"/>
                <w:color w:val="auto"/>
                <w:kern w:val="0"/>
                <w:highlight w:val="none"/>
                <w:lang w:val="en-US" w:eastAsia="zh-CN"/>
              </w:rPr>
              <w:t>人/年</w:t>
            </w:r>
          </w:p>
        </w:tc>
        <w:tc>
          <w:tcPr>
            <w:tcW w:w="700" w:type="dxa"/>
            <w:vAlign w:val="center"/>
          </w:tcPr>
          <w:p w14:paraId="1F94EE61">
            <w:pPr>
              <w:widowControl/>
              <w:spacing w:line="360" w:lineRule="auto"/>
              <w:jc w:val="center"/>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1</w:t>
            </w:r>
          </w:p>
        </w:tc>
        <w:tc>
          <w:tcPr>
            <w:tcW w:w="1217" w:type="dxa"/>
            <w:vAlign w:val="center"/>
          </w:tcPr>
          <w:p w14:paraId="3CCEE3E5">
            <w:pPr>
              <w:widowControl/>
              <w:spacing w:line="360" w:lineRule="auto"/>
              <w:jc w:val="center"/>
              <w:rPr>
                <w:rFonts w:ascii="宋体" w:hAnsi="宋体"/>
                <w:color w:val="auto"/>
                <w:kern w:val="0"/>
                <w:highlight w:val="none"/>
              </w:rPr>
            </w:pPr>
            <w:r>
              <w:rPr>
                <w:rFonts w:hint="eastAsia" w:ascii="宋体" w:hAnsi="宋体"/>
                <w:color w:val="auto"/>
                <w:kern w:val="0"/>
                <w:highlight w:val="none"/>
                <w:lang w:val="en-US" w:eastAsia="zh-CN"/>
              </w:rPr>
              <w:t>/</w:t>
            </w:r>
          </w:p>
        </w:tc>
        <w:tc>
          <w:tcPr>
            <w:tcW w:w="1367" w:type="dxa"/>
            <w:vAlign w:val="center"/>
          </w:tcPr>
          <w:p w14:paraId="4224AE8D">
            <w:pPr>
              <w:widowControl/>
              <w:spacing w:line="360" w:lineRule="auto"/>
              <w:jc w:val="center"/>
              <w:rPr>
                <w:rFonts w:hint="default" w:ascii="宋体" w:hAnsi="宋体"/>
                <w:color w:val="auto"/>
                <w:kern w:val="0"/>
                <w:highlight w:val="none"/>
                <w:lang w:val="en-US"/>
              </w:rPr>
            </w:pPr>
            <w:r>
              <w:rPr>
                <w:rFonts w:hint="eastAsia" w:ascii="宋体" w:hAnsi="宋体"/>
                <w:color w:val="auto"/>
                <w:kern w:val="0"/>
                <w:highlight w:val="none"/>
                <w:lang w:val="en-US" w:eastAsia="zh-CN"/>
              </w:rPr>
              <w:t>18000.00</w:t>
            </w:r>
          </w:p>
        </w:tc>
        <w:tc>
          <w:tcPr>
            <w:tcW w:w="2382" w:type="dxa"/>
            <w:vAlign w:val="center"/>
          </w:tcPr>
          <w:p w14:paraId="2B99C114">
            <w:pPr>
              <w:keepNext w:val="0"/>
              <w:keepLines w:val="0"/>
              <w:pageBreakBefore w:val="0"/>
              <w:widowControl/>
              <w:kinsoku/>
              <w:wordWrap/>
              <w:overflowPunct/>
              <w:topLinePunct w:val="0"/>
              <w:autoSpaceDE/>
              <w:autoSpaceDN/>
              <w:bidi w:val="0"/>
              <w:adjustRightInd/>
              <w:snapToGrid/>
              <w:spacing w:line="300" w:lineRule="exact"/>
              <w:jc w:val="left"/>
              <w:textAlignment w:val="auto"/>
              <w:rPr>
                <w:rFonts w:hint="eastAsia" w:ascii="宋体" w:hAnsi="宋体" w:eastAsia="宋体" w:cs="宋体"/>
                <w:b/>
                <w:bCs/>
                <w:color w:val="000000"/>
                <w:kern w:val="0"/>
                <w:sz w:val="21"/>
                <w:szCs w:val="21"/>
                <w:highlight w:val="none"/>
                <w:lang w:val="zh-CN" w:eastAsia="zh-CN"/>
              </w:rPr>
            </w:pPr>
            <w:r>
              <w:rPr>
                <w:rFonts w:hint="eastAsia" w:ascii="宋体" w:hAnsi="宋体" w:eastAsia="宋体" w:cs="宋体"/>
                <w:b/>
                <w:bCs/>
                <w:color w:val="000000"/>
                <w:kern w:val="0"/>
                <w:sz w:val="21"/>
                <w:szCs w:val="21"/>
                <w:highlight w:val="none"/>
                <w:lang w:val="en-US" w:eastAsia="zh-CN"/>
              </w:rPr>
              <w:t>此项费用不可调整，为固定报价。</w:t>
            </w:r>
          </w:p>
        </w:tc>
      </w:tr>
      <w:tr w14:paraId="5AD3D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trPr>
        <w:tc>
          <w:tcPr>
            <w:tcW w:w="545" w:type="dxa"/>
            <w:vAlign w:val="center"/>
          </w:tcPr>
          <w:p w14:paraId="5AC841CF">
            <w:pPr>
              <w:spacing w:line="360" w:lineRule="auto"/>
              <w:jc w:val="center"/>
              <w:rPr>
                <w:rFonts w:hint="eastAsia" w:ascii="宋体" w:hAnsi="宋体" w:eastAsiaTheme="minorEastAsia"/>
                <w:b/>
                <w:color w:val="auto"/>
                <w:kern w:val="0"/>
                <w:highlight w:val="none"/>
                <w:lang w:eastAsia="zh-CN"/>
              </w:rPr>
            </w:pPr>
            <w:r>
              <w:rPr>
                <w:rFonts w:hint="eastAsia" w:ascii="宋体" w:hAnsi="宋体"/>
                <w:b/>
                <w:color w:val="auto"/>
                <w:kern w:val="0"/>
                <w:highlight w:val="none"/>
                <w:lang w:val="en-US" w:eastAsia="zh-CN"/>
              </w:rPr>
              <w:t>3</w:t>
            </w:r>
          </w:p>
        </w:tc>
        <w:tc>
          <w:tcPr>
            <w:tcW w:w="1584" w:type="dxa"/>
            <w:vAlign w:val="center"/>
          </w:tcPr>
          <w:p w14:paraId="7D2E06FF">
            <w:pPr>
              <w:spacing w:line="360" w:lineRule="auto"/>
              <w:jc w:val="center"/>
              <w:rPr>
                <w:rFonts w:ascii="宋体" w:hAnsi="宋体"/>
                <w:b/>
                <w:color w:val="auto"/>
                <w:kern w:val="0"/>
                <w:highlight w:val="none"/>
              </w:rPr>
            </w:pPr>
            <w:r>
              <w:rPr>
                <w:rFonts w:hint="eastAsia" w:ascii="宋体" w:hAnsi="宋体"/>
                <w:b/>
                <w:color w:val="auto"/>
                <w:kern w:val="0"/>
                <w:highlight w:val="none"/>
              </w:rPr>
              <w:t>其他费用</w:t>
            </w:r>
          </w:p>
        </w:tc>
        <w:tc>
          <w:tcPr>
            <w:tcW w:w="816" w:type="dxa"/>
            <w:vAlign w:val="center"/>
          </w:tcPr>
          <w:p w14:paraId="35062C94">
            <w:pPr>
              <w:spacing w:line="360" w:lineRule="auto"/>
              <w:jc w:val="center"/>
              <w:rPr>
                <w:rFonts w:hint="eastAsia" w:ascii="宋体" w:hAnsi="宋体" w:eastAsiaTheme="minorEastAsia"/>
                <w:b/>
                <w:color w:val="auto"/>
                <w:kern w:val="0"/>
                <w:highlight w:val="none"/>
                <w:lang w:val="en-US" w:eastAsia="zh-CN"/>
              </w:rPr>
            </w:pPr>
            <w:r>
              <w:rPr>
                <w:rFonts w:hint="eastAsia" w:ascii="宋体" w:hAnsi="宋体"/>
                <w:b/>
                <w:color w:val="auto"/>
                <w:kern w:val="0"/>
                <w:highlight w:val="none"/>
                <w:lang w:val="en-US" w:eastAsia="zh-CN"/>
              </w:rPr>
              <w:t>年</w:t>
            </w:r>
          </w:p>
        </w:tc>
        <w:tc>
          <w:tcPr>
            <w:tcW w:w="700" w:type="dxa"/>
            <w:vAlign w:val="center"/>
          </w:tcPr>
          <w:p w14:paraId="18B6ECEF">
            <w:pPr>
              <w:spacing w:line="360" w:lineRule="auto"/>
              <w:jc w:val="center"/>
              <w:rPr>
                <w:rFonts w:hint="eastAsia" w:ascii="宋体" w:hAnsi="宋体" w:eastAsiaTheme="minorEastAsia"/>
                <w:b/>
                <w:color w:val="auto"/>
                <w:kern w:val="0"/>
                <w:highlight w:val="none"/>
                <w:lang w:val="en-US" w:eastAsia="zh-CN"/>
              </w:rPr>
            </w:pPr>
            <w:r>
              <w:rPr>
                <w:rFonts w:hint="eastAsia" w:ascii="宋体" w:hAnsi="宋体"/>
                <w:b/>
                <w:color w:val="auto"/>
                <w:kern w:val="0"/>
                <w:highlight w:val="none"/>
                <w:lang w:val="en-US" w:eastAsia="zh-CN"/>
              </w:rPr>
              <w:t>1</w:t>
            </w:r>
          </w:p>
        </w:tc>
        <w:tc>
          <w:tcPr>
            <w:tcW w:w="1217" w:type="dxa"/>
            <w:vAlign w:val="center"/>
          </w:tcPr>
          <w:p w14:paraId="19D09165">
            <w:pPr>
              <w:spacing w:line="360" w:lineRule="auto"/>
              <w:jc w:val="center"/>
              <w:rPr>
                <w:rFonts w:ascii="宋体" w:hAnsi="宋体"/>
                <w:b/>
                <w:color w:val="auto"/>
                <w:kern w:val="0"/>
                <w:highlight w:val="none"/>
              </w:rPr>
            </w:pPr>
          </w:p>
        </w:tc>
        <w:tc>
          <w:tcPr>
            <w:tcW w:w="1367" w:type="dxa"/>
            <w:vAlign w:val="center"/>
          </w:tcPr>
          <w:p w14:paraId="55A6BCFF">
            <w:pPr>
              <w:spacing w:line="360" w:lineRule="auto"/>
              <w:jc w:val="left"/>
              <w:rPr>
                <w:rFonts w:ascii="宋体" w:hAnsi="宋体"/>
                <w:b/>
                <w:color w:val="auto"/>
                <w:kern w:val="0"/>
                <w:highlight w:val="none"/>
              </w:rPr>
            </w:pPr>
          </w:p>
        </w:tc>
        <w:tc>
          <w:tcPr>
            <w:tcW w:w="2382" w:type="dxa"/>
            <w:vAlign w:val="center"/>
          </w:tcPr>
          <w:p w14:paraId="1564EF4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000000"/>
                <w:kern w:val="0"/>
                <w:sz w:val="21"/>
                <w:szCs w:val="21"/>
                <w:lang w:val="zh-CN" w:eastAsia="zh-CN"/>
              </w:rPr>
            </w:pPr>
          </w:p>
        </w:tc>
      </w:tr>
      <w:tr w14:paraId="1797A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545" w:type="dxa"/>
            <w:vAlign w:val="center"/>
          </w:tcPr>
          <w:p w14:paraId="4052EECC">
            <w:pPr>
              <w:widowControl/>
              <w:spacing w:line="360" w:lineRule="auto"/>
              <w:jc w:val="center"/>
              <w:rPr>
                <w:rFonts w:hint="eastAsia" w:ascii="宋体" w:hAnsi="宋体" w:eastAsiaTheme="minorEastAsia"/>
                <w:b/>
                <w:color w:val="auto"/>
                <w:kern w:val="0"/>
                <w:highlight w:val="none"/>
                <w:lang w:eastAsia="zh-CN"/>
              </w:rPr>
            </w:pPr>
            <w:r>
              <w:rPr>
                <w:rFonts w:hint="eastAsia" w:ascii="宋体" w:hAnsi="宋体"/>
                <w:b/>
                <w:color w:val="auto"/>
                <w:kern w:val="0"/>
                <w:highlight w:val="none"/>
                <w:lang w:val="en-US" w:eastAsia="zh-CN"/>
              </w:rPr>
              <w:t>4</w:t>
            </w:r>
          </w:p>
        </w:tc>
        <w:tc>
          <w:tcPr>
            <w:tcW w:w="1584" w:type="dxa"/>
            <w:vAlign w:val="center"/>
          </w:tcPr>
          <w:p w14:paraId="25B6C5BD">
            <w:pPr>
              <w:widowControl/>
              <w:spacing w:line="360" w:lineRule="auto"/>
              <w:jc w:val="center"/>
              <w:rPr>
                <w:rFonts w:ascii="宋体" w:hAnsi="宋体"/>
                <w:b/>
                <w:color w:val="auto"/>
                <w:kern w:val="0"/>
                <w:highlight w:val="none"/>
              </w:rPr>
            </w:pPr>
            <w:r>
              <w:rPr>
                <w:rFonts w:hint="eastAsia" w:ascii="宋体" w:hAnsi="宋体"/>
                <w:b/>
                <w:color w:val="auto"/>
                <w:kern w:val="0"/>
                <w:highlight w:val="none"/>
              </w:rPr>
              <w:t>法定税费</w:t>
            </w:r>
          </w:p>
        </w:tc>
        <w:tc>
          <w:tcPr>
            <w:tcW w:w="816" w:type="dxa"/>
            <w:vAlign w:val="center"/>
          </w:tcPr>
          <w:p w14:paraId="12887550">
            <w:pPr>
              <w:widowControl/>
              <w:spacing w:line="360" w:lineRule="auto"/>
              <w:jc w:val="center"/>
              <w:rPr>
                <w:rFonts w:hint="default" w:ascii="宋体" w:hAnsi="宋体"/>
                <w:b/>
                <w:color w:val="auto"/>
                <w:kern w:val="0"/>
                <w:highlight w:val="none"/>
                <w:lang w:val="en-US" w:eastAsia="zh-CN"/>
              </w:rPr>
            </w:pPr>
            <w:r>
              <w:rPr>
                <w:rFonts w:hint="eastAsia" w:ascii="宋体" w:hAnsi="宋体"/>
                <w:b/>
                <w:color w:val="auto"/>
                <w:kern w:val="0"/>
                <w:highlight w:val="none"/>
                <w:lang w:val="en-US" w:eastAsia="zh-CN"/>
              </w:rPr>
              <w:t>年</w:t>
            </w:r>
          </w:p>
        </w:tc>
        <w:tc>
          <w:tcPr>
            <w:tcW w:w="700" w:type="dxa"/>
            <w:vAlign w:val="center"/>
          </w:tcPr>
          <w:p w14:paraId="0E0FE415">
            <w:pPr>
              <w:widowControl/>
              <w:spacing w:line="360" w:lineRule="auto"/>
              <w:jc w:val="center"/>
              <w:rPr>
                <w:rFonts w:hint="default" w:ascii="宋体" w:hAnsi="宋体" w:eastAsiaTheme="minorEastAsia"/>
                <w:b/>
                <w:color w:val="auto"/>
                <w:kern w:val="0"/>
                <w:highlight w:val="none"/>
                <w:lang w:val="en-US" w:eastAsia="zh-CN"/>
              </w:rPr>
            </w:pPr>
            <w:r>
              <w:rPr>
                <w:rFonts w:hint="eastAsia" w:ascii="宋体" w:hAnsi="宋体"/>
                <w:b/>
                <w:color w:val="auto"/>
                <w:kern w:val="0"/>
                <w:highlight w:val="none"/>
                <w:lang w:val="en-US" w:eastAsia="zh-CN"/>
              </w:rPr>
              <w:t>1</w:t>
            </w:r>
          </w:p>
        </w:tc>
        <w:tc>
          <w:tcPr>
            <w:tcW w:w="1217" w:type="dxa"/>
            <w:vAlign w:val="center"/>
          </w:tcPr>
          <w:p w14:paraId="7B1E32FB">
            <w:pPr>
              <w:widowControl/>
              <w:spacing w:line="360" w:lineRule="auto"/>
              <w:jc w:val="center"/>
              <w:rPr>
                <w:rFonts w:ascii="宋体" w:hAnsi="宋体"/>
                <w:b/>
                <w:color w:val="auto"/>
                <w:kern w:val="0"/>
                <w:highlight w:val="none"/>
              </w:rPr>
            </w:pPr>
          </w:p>
        </w:tc>
        <w:tc>
          <w:tcPr>
            <w:tcW w:w="1367" w:type="dxa"/>
            <w:vAlign w:val="center"/>
          </w:tcPr>
          <w:p w14:paraId="2BF0A181">
            <w:pPr>
              <w:spacing w:line="360" w:lineRule="auto"/>
              <w:jc w:val="center"/>
              <w:rPr>
                <w:rFonts w:ascii="宋体" w:hAnsi="宋体"/>
                <w:b/>
                <w:color w:val="auto"/>
                <w:kern w:val="0"/>
                <w:highlight w:val="none"/>
              </w:rPr>
            </w:pPr>
          </w:p>
        </w:tc>
        <w:tc>
          <w:tcPr>
            <w:tcW w:w="2382" w:type="dxa"/>
            <w:vAlign w:val="center"/>
          </w:tcPr>
          <w:p w14:paraId="340599B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宋体" w:hAnsi="宋体" w:eastAsia="宋体" w:cs="宋体"/>
                <w:color w:val="000000"/>
                <w:kern w:val="0"/>
                <w:sz w:val="21"/>
                <w:szCs w:val="21"/>
                <w:lang w:val="zh-CN" w:eastAsia="zh-CN"/>
              </w:rPr>
            </w:pPr>
            <w:r>
              <w:rPr>
                <w:rFonts w:hint="eastAsia" w:ascii="宋体" w:hAnsi="宋体" w:eastAsia="宋体" w:cs="宋体"/>
                <w:color w:val="000000"/>
                <w:kern w:val="0"/>
                <w:sz w:val="21"/>
                <w:szCs w:val="21"/>
                <w:lang w:val="en-US" w:eastAsia="zh-CN"/>
              </w:rPr>
              <w:t>投标人填报的税率统一按照6.72%计算。</w:t>
            </w:r>
          </w:p>
        </w:tc>
      </w:tr>
      <w:tr w14:paraId="10C9A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2129" w:type="dxa"/>
            <w:gridSpan w:val="2"/>
            <w:vAlign w:val="center"/>
          </w:tcPr>
          <w:p w14:paraId="37A91B52">
            <w:pPr>
              <w:widowControl/>
              <w:spacing w:line="360" w:lineRule="auto"/>
              <w:jc w:val="center"/>
              <w:rPr>
                <w:rFonts w:ascii="宋体" w:hAnsi="宋体"/>
                <w:b/>
                <w:color w:val="auto"/>
                <w:kern w:val="0"/>
                <w:highlight w:val="none"/>
              </w:rPr>
            </w:pPr>
            <w:r>
              <w:rPr>
                <w:rFonts w:hint="eastAsia" w:ascii="宋体" w:hAnsi="宋体"/>
                <w:b/>
                <w:color w:val="auto"/>
                <w:kern w:val="0"/>
                <w:highlight w:val="none"/>
              </w:rPr>
              <w:t>投标总报价（</w:t>
            </w:r>
            <w:r>
              <w:rPr>
                <w:rFonts w:hint="eastAsia" w:ascii="宋体" w:hAnsi="宋体"/>
                <w:b/>
                <w:color w:val="auto"/>
                <w:kern w:val="0"/>
                <w:highlight w:val="none"/>
                <w:lang w:val="en-US" w:eastAsia="zh-CN"/>
              </w:rPr>
              <w:t>元</w:t>
            </w:r>
            <w:r>
              <w:rPr>
                <w:rFonts w:hint="eastAsia" w:ascii="宋体" w:hAnsi="宋体"/>
                <w:b/>
                <w:color w:val="auto"/>
                <w:kern w:val="0"/>
                <w:highlight w:val="none"/>
              </w:rPr>
              <w:t>）</w:t>
            </w:r>
          </w:p>
        </w:tc>
        <w:tc>
          <w:tcPr>
            <w:tcW w:w="816" w:type="dxa"/>
          </w:tcPr>
          <w:p w14:paraId="7BBC316E">
            <w:pPr>
              <w:widowControl/>
              <w:spacing w:line="360" w:lineRule="auto"/>
              <w:jc w:val="center"/>
              <w:rPr>
                <w:rFonts w:ascii="宋体" w:hAnsi="宋体"/>
                <w:color w:val="auto"/>
                <w:kern w:val="0"/>
                <w:highlight w:val="none"/>
              </w:rPr>
            </w:pPr>
          </w:p>
        </w:tc>
        <w:tc>
          <w:tcPr>
            <w:tcW w:w="700" w:type="dxa"/>
          </w:tcPr>
          <w:p w14:paraId="7080BC3C">
            <w:pPr>
              <w:widowControl/>
              <w:spacing w:line="360" w:lineRule="auto"/>
              <w:jc w:val="center"/>
              <w:rPr>
                <w:rFonts w:ascii="宋体" w:hAnsi="宋体"/>
                <w:color w:val="auto"/>
                <w:kern w:val="0"/>
                <w:highlight w:val="none"/>
              </w:rPr>
            </w:pPr>
          </w:p>
        </w:tc>
        <w:tc>
          <w:tcPr>
            <w:tcW w:w="1217" w:type="dxa"/>
            <w:vAlign w:val="center"/>
          </w:tcPr>
          <w:p w14:paraId="236A5053">
            <w:pPr>
              <w:widowControl/>
              <w:spacing w:line="360" w:lineRule="auto"/>
              <w:jc w:val="center"/>
              <w:rPr>
                <w:rFonts w:ascii="宋体" w:hAnsi="宋体"/>
                <w:color w:val="auto"/>
                <w:kern w:val="0"/>
                <w:highlight w:val="none"/>
              </w:rPr>
            </w:pPr>
          </w:p>
        </w:tc>
        <w:tc>
          <w:tcPr>
            <w:tcW w:w="1367" w:type="dxa"/>
            <w:vAlign w:val="center"/>
          </w:tcPr>
          <w:p w14:paraId="3686D776">
            <w:pPr>
              <w:widowControl/>
              <w:spacing w:line="360" w:lineRule="auto"/>
              <w:jc w:val="center"/>
              <w:rPr>
                <w:rFonts w:ascii="宋体" w:hAnsi="宋体"/>
                <w:b/>
                <w:color w:val="auto"/>
                <w:kern w:val="0"/>
                <w:highlight w:val="none"/>
              </w:rPr>
            </w:pPr>
          </w:p>
        </w:tc>
        <w:tc>
          <w:tcPr>
            <w:tcW w:w="2382" w:type="dxa"/>
            <w:vAlign w:val="center"/>
          </w:tcPr>
          <w:p w14:paraId="23B7541B">
            <w:pPr>
              <w:widowControl/>
              <w:spacing w:line="360" w:lineRule="auto"/>
              <w:jc w:val="center"/>
              <w:rPr>
                <w:rFonts w:ascii="宋体" w:hAnsi="宋体"/>
                <w:color w:val="auto"/>
                <w:kern w:val="0"/>
                <w:highlight w:val="none"/>
              </w:rPr>
            </w:pPr>
            <w:r>
              <w:rPr>
                <w:rFonts w:hint="eastAsia" w:ascii="宋体" w:hAnsi="宋体" w:eastAsia="宋体" w:cs="宋体"/>
                <w:b/>
                <w:bCs/>
                <w:color w:val="auto"/>
                <w:kern w:val="0"/>
                <w:sz w:val="21"/>
                <w:szCs w:val="21"/>
                <w:highlight w:val="none"/>
                <w:lang w:val="en-US" w:eastAsia="zh-CN"/>
              </w:rPr>
              <w:t>计算式（1项+2项+…+4项）</w:t>
            </w:r>
          </w:p>
        </w:tc>
      </w:tr>
    </w:tbl>
    <w:p w14:paraId="0E7AD66B">
      <w:pPr>
        <w:pStyle w:val="9"/>
        <w:spacing w:beforeAutospacing="0" w:afterAutospacing="0"/>
        <w:jc w:val="both"/>
        <w:rPr>
          <w:color w:val="auto"/>
          <w:highlight w:val="none"/>
        </w:rPr>
      </w:pPr>
      <w:r>
        <w:rPr>
          <w:color w:val="auto"/>
          <w:highlight w:val="none"/>
        </w:rPr>
        <w:t> </w:t>
      </w:r>
    </w:p>
    <w:p w14:paraId="04EA8461">
      <w:pPr>
        <w:spacing w:line="360" w:lineRule="auto"/>
        <w:ind w:firstLine="470" w:firstLineChars="195"/>
        <w:rPr>
          <w:rFonts w:ascii="宋体" w:hAnsi="宋体"/>
          <w:b w:val="0"/>
          <w:bCs/>
          <w:color w:val="auto"/>
          <w:sz w:val="24"/>
          <w:highlight w:val="none"/>
        </w:rPr>
      </w:pPr>
      <w:r>
        <w:rPr>
          <w:rFonts w:hint="eastAsia" w:ascii="宋体" w:hAnsi="宋体"/>
          <w:b/>
          <w:color w:val="auto"/>
          <w:sz w:val="24"/>
          <w:highlight w:val="none"/>
          <w:lang w:val="en-US" w:eastAsia="zh-CN"/>
        </w:rPr>
        <w:t>注：</w:t>
      </w:r>
      <w:r>
        <w:rPr>
          <w:rFonts w:hint="eastAsia" w:ascii="宋体" w:hAnsi="宋体"/>
          <w:b/>
          <w:color w:val="auto"/>
          <w:sz w:val="24"/>
          <w:highlight w:val="none"/>
        </w:rPr>
        <w:t>投标人</w:t>
      </w:r>
      <w:r>
        <w:rPr>
          <w:rFonts w:hint="eastAsia" w:ascii="宋体" w:hAnsi="Arial" w:cs="宋体"/>
          <w:b/>
          <w:bCs/>
          <w:color w:val="auto"/>
          <w:sz w:val="24"/>
          <w:highlight w:val="none"/>
          <w:lang w:val="zh-CN"/>
        </w:rPr>
        <w:t>所提供人员的费用不得低于上述标准进行测算，</w:t>
      </w:r>
      <w:r>
        <w:rPr>
          <w:rFonts w:hint="eastAsia" w:ascii="宋体" w:hAnsi="宋体"/>
          <w:b/>
          <w:color w:val="auto"/>
          <w:sz w:val="24"/>
          <w:highlight w:val="none"/>
        </w:rPr>
        <w:t>否则</w:t>
      </w:r>
      <w:r>
        <w:rPr>
          <w:rFonts w:hint="eastAsia" w:ascii="宋体" w:hAnsi="Arial" w:cs="宋体"/>
          <w:b/>
          <w:bCs/>
          <w:color w:val="auto"/>
          <w:sz w:val="24"/>
          <w:highlight w:val="none"/>
          <w:lang w:val="zh-CN"/>
        </w:rPr>
        <w:t>视为未实质性响应招标文件要求</w:t>
      </w:r>
      <w:r>
        <w:rPr>
          <w:rFonts w:hint="eastAsia" w:ascii="宋体" w:hAnsi="宋体"/>
          <w:b/>
          <w:color w:val="auto"/>
          <w:sz w:val="24"/>
          <w:highlight w:val="none"/>
        </w:rPr>
        <w:t>。如果招标公告发布之后</w:t>
      </w:r>
      <w:r>
        <w:rPr>
          <w:rFonts w:hint="eastAsia" w:ascii="宋体" w:hAnsi="宋体"/>
          <w:b/>
          <w:color w:val="auto"/>
          <w:sz w:val="24"/>
          <w:highlight w:val="none"/>
          <w:lang w:val="en-US" w:eastAsia="zh-CN"/>
        </w:rPr>
        <w:t>开标前</w:t>
      </w:r>
      <w:r>
        <w:rPr>
          <w:rFonts w:hint="eastAsia" w:ascii="宋体" w:hAnsi="宋体"/>
          <w:b/>
          <w:color w:val="auto"/>
          <w:sz w:val="24"/>
          <w:highlight w:val="none"/>
        </w:rPr>
        <w:t>遇政府调整职工最低工资标准或社会保险缴纳基数，</w:t>
      </w:r>
      <w:r>
        <w:rPr>
          <w:rFonts w:hint="eastAsia" w:ascii="宋体" w:hAnsi="宋体"/>
          <w:b/>
          <w:color w:val="auto"/>
          <w:sz w:val="24"/>
          <w:highlight w:val="none"/>
          <w:lang w:val="en-US" w:eastAsia="zh-CN"/>
        </w:rPr>
        <w:t>评标委员会进行符合性审查时</w:t>
      </w:r>
      <w:r>
        <w:rPr>
          <w:rFonts w:hint="eastAsia" w:ascii="宋体" w:hAnsi="宋体"/>
          <w:b/>
          <w:color w:val="auto"/>
          <w:sz w:val="24"/>
          <w:highlight w:val="none"/>
        </w:rPr>
        <w:t>可仍按上述标准</w:t>
      </w:r>
      <w:r>
        <w:rPr>
          <w:rFonts w:hint="eastAsia" w:ascii="宋体" w:hAnsi="宋体"/>
          <w:b/>
          <w:color w:val="auto"/>
          <w:sz w:val="24"/>
          <w:highlight w:val="none"/>
          <w:lang w:val="en-US" w:eastAsia="zh-CN"/>
        </w:rPr>
        <w:t>审查</w:t>
      </w:r>
      <w:r>
        <w:rPr>
          <w:rFonts w:hint="eastAsia" w:ascii="宋体" w:hAnsi="宋体"/>
          <w:b/>
          <w:color w:val="auto"/>
          <w:sz w:val="24"/>
          <w:highlight w:val="none"/>
        </w:rPr>
        <w:t>，中标后，</w:t>
      </w:r>
      <w:r>
        <w:rPr>
          <w:rFonts w:hint="eastAsia" w:ascii="宋体" w:hAnsi="宋体"/>
          <w:b/>
          <w:color w:val="auto"/>
          <w:sz w:val="24"/>
          <w:highlight w:val="none"/>
          <w:lang w:val="en-US" w:eastAsia="zh-CN"/>
        </w:rPr>
        <w:t>中标人应按照最新政策文件规定执行</w:t>
      </w:r>
      <w:r>
        <w:rPr>
          <w:rFonts w:hint="eastAsia" w:ascii="宋体" w:hAnsi="宋体"/>
          <w:b/>
          <w:color w:val="auto"/>
          <w:sz w:val="24"/>
          <w:highlight w:val="none"/>
        </w:rPr>
        <w:t>。</w:t>
      </w:r>
    </w:p>
    <w:p w14:paraId="1FCB9D19">
      <w:pPr>
        <w:spacing w:line="360" w:lineRule="auto"/>
        <w:ind w:firstLine="470" w:firstLineChars="195"/>
        <w:rPr>
          <w:rFonts w:ascii="宋体" w:hAnsi="宋体"/>
          <w:b/>
          <w:color w:val="auto"/>
          <w:sz w:val="24"/>
          <w:highlight w:val="none"/>
        </w:rPr>
      </w:pPr>
    </w:p>
    <w:p w14:paraId="613F77F5">
      <w:pPr>
        <w:spacing w:line="360" w:lineRule="auto"/>
        <w:ind w:firstLine="470" w:firstLineChars="195"/>
        <w:rPr>
          <w:rFonts w:ascii="宋体" w:hAnsi="宋体"/>
          <w:b/>
          <w:color w:val="auto"/>
          <w:sz w:val="24"/>
          <w:highlight w:val="none"/>
        </w:rPr>
      </w:pPr>
    </w:p>
    <w:p w14:paraId="3C031A12">
      <w:pPr>
        <w:pStyle w:val="9"/>
        <w:spacing w:beforeAutospacing="0" w:afterAutospacing="0"/>
        <w:jc w:val="center"/>
        <w:rPr>
          <w:color w:val="FF0000"/>
          <w:highlight w:val="none"/>
        </w:rPr>
      </w:pPr>
      <w:r>
        <w:rPr>
          <w:color w:val="FF0000"/>
          <w:highlight w:val="none"/>
        </w:rPr>
        <w:t> </w:t>
      </w:r>
    </w:p>
    <w:p w14:paraId="7967A49F">
      <w:pPr>
        <w:pStyle w:val="9"/>
        <w:spacing w:beforeAutospacing="0" w:afterAutospacing="0"/>
        <w:jc w:val="center"/>
        <w:rPr>
          <w:color w:val="auto"/>
          <w:highlight w:val="none"/>
        </w:rPr>
      </w:pPr>
      <w:r>
        <w:rPr>
          <w:rFonts w:hint="eastAsia"/>
          <w:color w:val="auto"/>
          <w:highlight w:val="none"/>
          <w:lang w:val="en-US" w:eastAsia="zh-CN"/>
        </w:rPr>
        <w:t xml:space="preserve">                              </w:t>
      </w:r>
      <w:r>
        <w:rPr>
          <w:color w:val="auto"/>
          <w:highlight w:val="none"/>
        </w:rPr>
        <w:t> </w:t>
      </w:r>
      <w:r>
        <w:rPr>
          <w:rFonts w:hint="eastAsia"/>
          <w:lang w:bidi="ar"/>
        </w:rPr>
        <w:t xml:space="preserve"> 日期： 年 </w:t>
      </w:r>
      <w:r>
        <w:rPr>
          <w:rFonts w:hint="eastAsia"/>
          <w:lang w:val="en-US" w:eastAsia="zh-CN" w:bidi="ar"/>
        </w:rPr>
        <w:t xml:space="preserve">  </w:t>
      </w:r>
      <w:r>
        <w:rPr>
          <w:rFonts w:hint="eastAsia"/>
          <w:lang w:bidi="ar"/>
        </w:rPr>
        <w:t xml:space="preserve"> 月 </w:t>
      </w:r>
      <w:r>
        <w:rPr>
          <w:rFonts w:hint="eastAsia"/>
          <w:lang w:val="en-US" w:eastAsia="zh-CN" w:bidi="ar"/>
        </w:rPr>
        <w:t xml:space="preserve">  </w:t>
      </w:r>
      <w:r>
        <w:rPr>
          <w:rFonts w:hint="eastAsia"/>
          <w:lang w:bidi="ar"/>
        </w:rPr>
        <w:t xml:space="preserve"> 日</w:t>
      </w:r>
    </w:p>
    <w:p w14:paraId="75A6FDE3">
      <w:pPr>
        <w:pStyle w:val="9"/>
        <w:spacing w:beforeAutospacing="0" w:afterAutospacing="0"/>
        <w:jc w:val="center"/>
        <w:rPr>
          <w:color w:val="auto"/>
          <w:highlight w:val="none"/>
        </w:rPr>
      </w:pPr>
    </w:p>
    <w:p w14:paraId="2926C7C6">
      <w:pPr>
        <w:pStyle w:val="9"/>
        <w:spacing w:beforeAutospacing="0" w:afterAutospacing="0"/>
        <w:jc w:val="center"/>
        <w:rPr>
          <w:color w:val="auto"/>
          <w:highlight w:val="none"/>
        </w:rPr>
      </w:pPr>
    </w:p>
    <w:p w14:paraId="289839E5">
      <w:pPr>
        <w:pStyle w:val="9"/>
        <w:spacing w:beforeAutospacing="0" w:afterAutospacing="0"/>
        <w:jc w:val="center"/>
        <w:rPr>
          <w:color w:val="auto"/>
          <w:highlight w:val="none"/>
        </w:rPr>
      </w:pPr>
    </w:p>
    <w:p w14:paraId="5EF7DFFE">
      <w:pPr>
        <w:pStyle w:val="9"/>
        <w:spacing w:beforeAutospacing="0" w:afterAutospacing="0"/>
        <w:jc w:val="center"/>
        <w:rPr>
          <w:color w:val="auto"/>
          <w:highlight w:val="none"/>
        </w:rPr>
      </w:pPr>
    </w:p>
    <w:p w14:paraId="193C59CA">
      <w:pPr>
        <w:pStyle w:val="9"/>
        <w:spacing w:beforeAutospacing="0" w:afterAutospacing="0"/>
        <w:jc w:val="center"/>
        <w:rPr>
          <w:color w:val="auto"/>
          <w:highlight w:val="none"/>
        </w:rPr>
      </w:pPr>
    </w:p>
    <w:p w14:paraId="3EF81993">
      <w:pPr>
        <w:pStyle w:val="9"/>
        <w:spacing w:beforeAutospacing="0" w:afterAutospacing="0"/>
        <w:jc w:val="center"/>
        <w:rPr>
          <w:color w:val="auto"/>
          <w:highlight w:val="none"/>
        </w:rPr>
      </w:pPr>
      <w:r>
        <w:rPr>
          <w:color w:val="auto"/>
          <w:highlight w:val="none"/>
        </w:rPr>
        <w:t> </w:t>
      </w:r>
    </w:p>
    <w:p w14:paraId="2BBBB31C">
      <w:pPr>
        <w:rPr>
          <w:color w:val="auto"/>
          <w:highlight w:val="none"/>
        </w:rPr>
      </w:pPr>
      <w:r>
        <w:rPr>
          <w:color w:val="auto"/>
          <w:highlight w:val="none"/>
        </w:rPr>
        <w:br w:type="page"/>
      </w:r>
    </w:p>
    <w:p w14:paraId="271BCD7D">
      <w:pPr>
        <w:pStyle w:val="9"/>
        <w:spacing w:beforeAutospacing="0" w:afterAutospacing="0"/>
        <w:jc w:val="center"/>
        <w:rPr>
          <w:color w:val="auto"/>
          <w:highlight w:val="none"/>
        </w:rPr>
      </w:pPr>
    </w:p>
    <w:p w14:paraId="447F9745">
      <w:pPr>
        <w:pStyle w:val="9"/>
        <w:spacing w:beforeAutospacing="0" w:afterAutospacing="0"/>
        <w:jc w:val="center"/>
        <w:rPr>
          <w:i/>
          <w:iCs/>
          <w:color w:val="auto"/>
          <w:highlight w:val="none"/>
          <w:u w:val="single"/>
        </w:rPr>
      </w:pPr>
      <w:r>
        <w:rPr>
          <w:rFonts w:hint="eastAsia" w:ascii="黑体" w:hAnsi="宋体" w:eastAsia="黑体" w:cs="黑体"/>
          <w:b/>
          <w:i/>
          <w:iCs/>
          <w:color w:val="auto"/>
          <w:sz w:val="32"/>
          <w:szCs w:val="32"/>
          <w:highlight w:val="none"/>
          <w:u w:val="single"/>
        </w:rPr>
        <w:t>十</w:t>
      </w:r>
      <w:r>
        <w:rPr>
          <w:rFonts w:hint="eastAsia" w:ascii="黑体" w:hAnsi="宋体" w:eastAsia="黑体" w:cs="黑体"/>
          <w:b/>
          <w:i/>
          <w:iCs/>
          <w:color w:val="auto"/>
          <w:sz w:val="32"/>
          <w:szCs w:val="32"/>
          <w:highlight w:val="none"/>
          <w:u w:val="single"/>
          <w:lang w:val="en-US" w:eastAsia="zh-CN"/>
        </w:rPr>
        <w:t>二</w:t>
      </w:r>
      <w:r>
        <w:rPr>
          <w:rFonts w:hint="eastAsia" w:ascii="黑体" w:hAnsi="宋体" w:eastAsia="黑体" w:cs="黑体"/>
          <w:b/>
          <w:i/>
          <w:iCs/>
          <w:color w:val="auto"/>
          <w:sz w:val="32"/>
          <w:szCs w:val="32"/>
          <w:highlight w:val="none"/>
          <w:u w:val="single"/>
        </w:rPr>
        <w:t>、技术要求响应及偏离表</w:t>
      </w:r>
    </w:p>
    <w:tbl>
      <w:tblPr>
        <w:tblStyle w:val="11"/>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61E89918">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26438">
            <w:pPr>
              <w:pStyle w:val="9"/>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287F7">
            <w:pPr>
              <w:pStyle w:val="9"/>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1247D">
            <w:pPr>
              <w:pStyle w:val="9"/>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C11BE">
            <w:pPr>
              <w:pStyle w:val="9"/>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A6EC8">
            <w:pPr>
              <w:pStyle w:val="9"/>
              <w:spacing w:beforeAutospacing="0" w:afterAutospacing="0"/>
              <w:jc w:val="center"/>
              <w:rPr>
                <w:color w:val="auto"/>
                <w:highlight w:val="none"/>
              </w:rPr>
            </w:pPr>
            <w:r>
              <w:rPr>
                <w:rFonts w:hint="eastAsia" w:ascii="宋体" w:hAnsi="宋体" w:eastAsia="宋体" w:cs="宋体"/>
                <w:color w:val="auto"/>
                <w:highlight w:val="none"/>
              </w:rPr>
              <w:t>证明</w:t>
            </w:r>
          </w:p>
          <w:p w14:paraId="2ABF72C0">
            <w:pPr>
              <w:pStyle w:val="9"/>
              <w:spacing w:beforeAutospacing="0" w:afterAutospacing="0"/>
              <w:jc w:val="center"/>
              <w:rPr>
                <w:color w:val="auto"/>
                <w:highlight w:val="none"/>
              </w:rPr>
            </w:pPr>
            <w:r>
              <w:rPr>
                <w:rFonts w:hint="eastAsia" w:ascii="宋体" w:hAnsi="宋体" w:eastAsia="宋体" w:cs="宋体"/>
                <w:color w:val="auto"/>
                <w:highlight w:val="none"/>
              </w:rPr>
              <w:t>材料</w:t>
            </w:r>
          </w:p>
        </w:tc>
      </w:tr>
      <w:tr w14:paraId="0DA877A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6E409">
            <w:pPr>
              <w:pStyle w:val="9"/>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FC8B9">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1364E">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65747">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6C1F4">
            <w:pPr>
              <w:pStyle w:val="9"/>
              <w:spacing w:beforeAutospacing="0" w:afterAutospacing="0"/>
              <w:jc w:val="center"/>
              <w:rPr>
                <w:color w:val="auto"/>
                <w:highlight w:val="none"/>
              </w:rPr>
            </w:pPr>
            <w:r>
              <w:rPr>
                <w:color w:val="auto"/>
                <w:highlight w:val="none"/>
              </w:rPr>
              <w:t> </w:t>
            </w:r>
          </w:p>
        </w:tc>
      </w:tr>
      <w:tr w14:paraId="078E13B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5829D">
            <w:pPr>
              <w:pStyle w:val="9"/>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DDE9C">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22FAC">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01781">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8B7F7">
            <w:pPr>
              <w:pStyle w:val="9"/>
              <w:spacing w:beforeAutospacing="0" w:afterAutospacing="0"/>
              <w:jc w:val="center"/>
              <w:rPr>
                <w:color w:val="auto"/>
                <w:highlight w:val="none"/>
              </w:rPr>
            </w:pPr>
            <w:r>
              <w:rPr>
                <w:color w:val="auto"/>
                <w:highlight w:val="none"/>
              </w:rPr>
              <w:t> </w:t>
            </w:r>
          </w:p>
        </w:tc>
      </w:tr>
      <w:tr w14:paraId="296EA86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6BECE">
            <w:pPr>
              <w:pStyle w:val="9"/>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75F91">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EE98B">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9DFCC">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72367">
            <w:pPr>
              <w:pStyle w:val="9"/>
              <w:spacing w:beforeAutospacing="0" w:afterAutospacing="0"/>
              <w:jc w:val="center"/>
              <w:rPr>
                <w:color w:val="auto"/>
                <w:highlight w:val="none"/>
              </w:rPr>
            </w:pPr>
            <w:r>
              <w:rPr>
                <w:color w:val="auto"/>
                <w:highlight w:val="none"/>
              </w:rPr>
              <w:t> </w:t>
            </w:r>
          </w:p>
        </w:tc>
      </w:tr>
      <w:tr w14:paraId="536FEA7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7CE8A">
            <w:pPr>
              <w:pStyle w:val="9"/>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92B92">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BD753">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105A2">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793C7">
            <w:pPr>
              <w:pStyle w:val="9"/>
              <w:spacing w:beforeAutospacing="0" w:afterAutospacing="0"/>
              <w:jc w:val="center"/>
              <w:rPr>
                <w:color w:val="auto"/>
                <w:highlight w:val="none"/>
              </w:rPr>
            </w:pPr>
            <w:r>
              <w:rPr>
                <w:color w:val="auto"/>
                <w:highlight w:val="none"/>
              </w:rPr>
              <w:t> </w:t>
            </w:r>
          </w:p>
        </w:tc>
      </w:tr>
      <w:tr w14:paraId="1BAFCE6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CE94B">
            <w:pPr>
              <w:pStyle w:val="9"/>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26C70">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B3743">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FEE2C">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28A7B">
            <w:pPr>
              <w:pStyle w:val="9"/>
              <w:spacing w:beforeAutospacing="0" w:afterAutospacing="0"/>
              <w:jc w:val="center"/>
              <w:rPr>
                <w:color w:val="auto"/>
                <w:highlight w:val="none"/>
              </w:rPr>
            </w:pPr>
            <w:r>
              <w:rPr>
                <w:color w:val="auto"/>
                <w:highlight w:val="none"/>
              </w:rPr>
              <w:t> </w:t>
            </w:r>
          </w:p>
        </w:tc>
      </w:tr>
      <w:tr w14:paraId="6FB23E1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9EB6C">
            <w:pPr>
              <w:pStyle w:val="9"/>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987F1">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48330">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5110C">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EF0DC">
            <w:pPr>
              <w:pStyle w:val="9"/>
              <w:spacing w:beforeAutospacing="0" w:afterAutospacing="0"/>
              <w:jc w:val="center"/>
              <w:rPr>
                <w:color w:val="auto"/>
                <w:highlight w:val="none"/>
              </w:rPr>
            </w:pPr>
            <w:r>
              <w:rPr>
                <w:color w:val="auto"/>
                <w:highlight w:val="none"/>
              </w:rPr>
              <w:t> </w:t>
            </w:r>
          </w:p>
        </w:tc>
      </w:tr>
      <w:tr w14:paraId="17ECDDF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4B4AA">
            <w:pPr>
              <w:pStyle w:val="9"/>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39C93">
            <w:pPr>
              <w:pStyle w:val="9"/>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C1DF1">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8155A">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C8DBC">
            <w:pPr>
              <w:pStyle w:val="9"/>
              <w:spacing w:beforeAutospacing="0" w:afterAutospacing="0"/>
              <w:jc w:val="center"/>
              <w:rPr>
                <w:color w:val="auto"/>
                <w:highlight w:val="none"/>
              </w:rPr>
            </w:pPr>
            <w:r>
              <w:rPr>
                <w:color w:val="auto"/>
                <w:highlight w:val="none"/>
              </w:rPr>
              <w:t> </w:t>
            </w:r>
          </w:p>
        </w:tc>
      </w:tr>
      <w:tr w14:paraId="2251A88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FAAC4">
            <w:pPr>
              <w:pStyle w:val="9"/>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2F45A">
            <w:pPr>
              <w:pStyle w:val="9"/>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D9EA5">
            <w:pPr>
              <w:pStyle w:val="9"/>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5FC83">
            <w:pPr>
              <w:pStyle w:val="9"/>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8F20E">
            <w:pPr>
              <w:pStyle w:val="9"/>
              <w:spacing w:beforeAutospacing="0" w:afterAutospacing="0"/>
              <w:jc w:val="center"/>
              <w:rPr>
                <w:color w:val="auto"/>
                <w:highlight w:val="none"/>
              </w:rPr>
            </w:pPr>
            <w:r>
              <w:rPr>
                <w:color w:val="auto"/>
                <w:highlight w:val="none"/>
              </w:rPr>
              <w:t> </w:t>
            </w:r>
          </w:p>
        </w:tc>
      </w:tr>
    </w:tbl>
    <w:p w14:paraId="1B7CD750">
      <w:pPr>
        <w:pStyle w:val="9"/>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0483CFE6">
      <w:pPr>
        <w:pStyle w:val="9"/>
        <w:spacing w:beforeAutospacing="0" w:afterAutospacing="0"/>
        <w:jc w:val="center"/>
        <w:rPr>
          <w:color w:val="auto"/>
          <w:highlight w:val="none"/>
        </w:rPr>
      </w:pPr>
      <w:r>
        <w:rPr>
          <w:color w:val="auto"/>
          <w:highlight w:val="none"/>
        </w:rPr>
        <w:t> </w:t>
      </w:r>
    </w:p>
    <w:p w14:paraId="3B4B50F1">
      <w:pPr>
        <w:pStyle w:val="9"/>
        <w:spacing w:beforeAutospacing="0" w:afterAutospacing="0"/>
        <w:jc w:val="center"/>
        <w:rPr>
          <w:color w:val="auto"/>
          <w:highlight w:val="none"/>
        </w:rPr>
      </w:pPr>
      <w:r>
        <w:rPr>
          <w:color w:val="auto"/>
          <w:highlight w:val="none"/>
        </w:rPr>
        <w:t> </w:t>
      </w:r>
    </w:p>
    <w:p w14:paraId="23ECE98E">
      <w:pPr>
        <w:pStyle w:val="9"/>
        <w:spacing w:beforeAutospacing="0" w:afterAutospacing="0"/>
        <w:jc w:val="center"/>
        <w:rPr>
          <w:color w:val="auto"/>
          <w:highlight w:val="none"/>
        </w:rPr>
      </w:pPr>
      <w:r>
        <w:rPr>
          <w:color w:val="auto"/>
          <w:highlight w:val="none"/>
        </w:rPr>
        <w:t> </w:t>
      </w:r>
    </w:p>
    <w:p w14:paraId="22AA8BD3">
      <w:pPr>
        <w:pStyle w:val="9"/>
        <w:spacing w:beforeAutospacing="0" w:afterAutospacing="0"/>
        <w:jc w:val="center"/>
        <w:rPr>
          <w:color w:val="auto"/>
          <w:highlight w:val="none"/>
        </w:rPr>
      </w:pPr>
      <w:r>
        <w:rPr>
          <w:color w:val="auto"/>
          <w:highlight w:val="none"/>
        </w:rPr>
        <w:t> </w:t>
      </w:r>
    </w:p>
    <w:p w14:paraId="5D4B564D">
      <w:pPr>
        <w:pStyle w:val="9"/>
        <w:spacing w:beforeAutospacing="0" w:afterAutospacing="0"/>
        <w:jc w:val="both"/>
        <w:rPr>
          <w:color w:val="auto"/>
          <w:highlight w:val="none"/>
        </w:rPr>
      </w:pPr>
      <w:r>
        <w:rPr>
          <w:color w:val="auto"/>
          <w:highlight w:val="none"/>
        </w:rPr>
        <w:t> </w:t>
      </w:r>
    </w:p>
    <w:p w14:paraId="40023A8E">
      <w:pPr>
        <w:pStyle w:val="9"/>
        <w:spacing w:beforeAutospacing="0" w:afterAutospacing="0"/>
        <w:jc w:val="both"/>
        <w:rPr>
          <w:color w:val="auto"/>
          <w:highlight w:val="none"/>
        </w:rPr>
      </w:pPr>
      <w:r>
        <w:rPr>
          <w:color w:val="auto"/>
          <w:highlight w:val="none"/>
        </w:rPr>
        <w:t> </w:t>
      </w:r>
    </w:p>
    <w:p w14:paraId="730CD8C1">
      <w:pPr>
        <w:pStyle w:val="9"/>
        <w:spacing w:beforeAutospacing="0" w:afterAutospacing="0"/>
        <w:jc w:val="both"/>
        <w:rPr>
          <w:color w:val="auto"/>
          <w:highlight w:val="none"/>
        </w:rPr>
      </w:pPr>
      <w:r>
        <w:rPr>
          <w:color w:val="auto"/>
          <w:highlight w:val="none"/>
        </w:rPr>
        <w:t> </w:t>
      </w:r>
    </w:p>
    <w:p w14:paraId="373F086F">
      <w:pPr>
        <w:pStyle w:val="9"/>
        <w:spacing w:beforeAutospacing="0" w:afterAutospacing="0"/>
        <w:jc w:val="both"/>
        <w:rPr>
          <w:color w:val="auto"/>
          <w:highlight w:val="none"/>
        </w:rPr>
      </w:pPr>
      <w:r>
        <w:rPr>
          <w:color w:val="auto"/>
          <w:highlight w:val="none"/>
        </w:rPr>
        <w:t> </w:t>
      </w:r>
    </w:p>
    <w:p w14:paraId="6C6153DF">
      <w:pPr>
        <w:pStyle w:val="9"/>
        <w:spacing w:beforeAutospacing="0" w:afterAutospacing="0"/>
        <w:jc w:val="both"/>
        <w:rPr>
          <w:color w:val="auto"/>
          <w:highlight w:val="none"/>
        </w:rPr>
      </w:pPr>
    </w:p>
    <w:p w14:paraId="2F69F169">
      <w:pPr>
        <w:pStyle w:val="9"/>
        <w:spacing w:beforeAutospacing="0" w:afterAutospacing="0"/>
        <w:jc w:val="both"/>
        <w:rPr>
          <w:color w:val="auto"/>
          <w:highlight w:val="none"/>
        </w:rPr>
      </w:pPr>
    </w:p>
    <w:p w14:paraId="4A67F34D">
      <w:pPr>
        <w:pStyle w:val="9"/>
        <w:spacing w:beforeAutospacing="0" w:afterAutospacing="0"/>
        <w:jc w:val="both"/>
        <w:rPr>
          <w:color w:val="auto"/>
          <w:highlight w:val="none"/>
        </w:rPr>
      </w:pPr>
    </w:p>
    <w:p w14:paraId="2BDD0C12">
      <w:pPr>
        <w:pStyle w:val="9"/>
        <w:spacing w:beforeAutospacing="0" w:afterAutospacing="0"/>
        <w:jc w:val="both"/>
        <w:rPr>
          <w:color w:val="auto"/>
          <w:highlight w:val="none"/>
        </w:rPr>
      </w:pPr>
    </w:p>
    <w:p w14:paraId="4F730C61">
      <w:pPr>
        <w:pStyle w:val="9"/>
        <w:spacing w:beforeAutospacing="0" w:afterAutospacing="0"/>
        <w:jc w:val="both"/>
        <w:rPr>
          <w:color w:val="auto"/>
          <w:highlight w:val="none"/>
        </w:rPr>
      </w:pPr>
    </w:p>
    <w:p w14:paraId="671F71D6">
      <w:pPr>
        <w:pStyle w:val="9"/>
        <w:spacing w:beforeAutospacing="0" w:afterAutospacing="0"/>
        <w:jc w:val="both"/>
        <w:rPr>
          <w:color w:val="auto"/>
          <w:highlight w:val="none"/>
        </w:rPr>
      </w:pPr>
    </w:p>
    <w:p w14:paraId="5F9CF8F1">
      <w:pPr>
        <w:pStyle w:val="9"/>
        <w:spacing w:beforeAutospacing="0" w:afterAutospacing="0"/>
        <w:jc w:val="both"/>
        <w:rPr>
          <w:color w:val="auto"/>
          <w:highlight w:val="none"/>
        </w:rPr>
      </w:pPr>
    </w:p>
    <w:p w14:paraId="5930D355">
      <w:pPr>
        <w:pStyle w:val="9"/>
        <w:spacing w:beforeAutospacing="0" w:afterAutospacing="0"/>
        <w:jc w:val="both"/>
        <w:rPr>
          <w:color w:val="auto"/>
          <w:highlight w:val="none"/>
        </w:rPr>
      </w:pPr>
      <w:r>
        <w:rPr>
          <w:color w:val="auto"/>
          <w:highlight w:val="none"/>
        </w:rPr>
        <w:t> </w:t>
      </w:r>
    </w:p>
    <w:p w14:paraId="3FA99D24">
      <w:pPr>
        <w:pStyle w:val="9"/>
        <w:spacing w:beforeAutospacing="0" w:afterAutospacing="0"/>
        <w:jc w:val="both"/>
        <w:rPr>
          <w:color w:val="auto"/>
          <w:highlight w:val="none"/>
        </w:rPr>
      </w:pPr>
      <w:r>
        <w:rPr>
          <w:color w:val="auto"/>
          <w:highlight w:val="none"/>
        </w:rPr>
        <w:t> </w:t>
      </w:r>
    </w:p>
    <w:p w14:paraId="02920771">
      <w:pPr>
        <w:pStyle w:val="9"/>
        <w:spacing w:beforeAutospacing="0" w:afterAutospacing="0"/>
        <w:jc w:val="both"/>
        <w:rPr>
          <w:color w:val="auto"/>
          <w:highlight w:val="none"/>
        </w:rPr>
      </w:pPr>
    </w:p>
    <w:p w14:paraId="5A6707B9">
      <w:pPr>
        <w:pStyle w:val="9"/>
        <w:spacing w:beforeAutospacing="0" w:afterAutospacing="0"/>
        <w:jc w:val="both"/>
        <w:rPr>
          <w:color w:val="auto"/>
          <w:highlight w:val="none"/>
        </w:rPr>
      </w:pPr>
    </w:p>
    <w:p w14:paraId="03FD6D0B">
      <w:pPr>
        <w:pStyle w:val="9"/>
        <w:spacing w:beforeAutospacing="0" w:afterAutospacing="0"/>
        <w:jc w:val="both"/>
        <w:rPr>
          <w:color w:val="auto"/>
          <w:highlight w:val="none"/>
        </w:rPr>
      </w:pPr>
      <w:r>
        <w:rPr>
          <w:color w:val="auto"/>
          <w:highlight w:val="none"/>
        </w:rPr>
        <w:t> </w:t>
      </w:r>
    </w:p>
    <w:p w14:paraId="1E0BF4D9">
      <w:pPr>
        <w:rPr>
          <w:color w:val="auto"/>
          <w:highlight w:val="none"/>
        </w:rPr>
      </w:pPr>
      <w:r>
        <w:rPr>
          <w:color w:val="auto"/>
          <w:highlight w:val="none"/>
        </w:rPr>
        <w:br w:type="page"/>
      </w:r>
    </w:p>
    <w:p w14:paraId="4EC82EE7">
      <w:pPr>
        <w:pStyle w:val="9"/>
        <w:spacing w:beforeAutospacing="0" w:afterAutospacing="0"/>
        <w:jc w:val="both"/>
        <w:rPr>
          <w:color w:val="auto"/>
          <w:highlight w:val="none"/>
        </w:rPr>
      </w:pPr>
    </w:p>
    <w:p w14:paraId="15F20605">
      <w:pPr>
        <w:pStyle w:val="9"/>
        <w:spacing w:beforeAutospacing="0" w:afterAutospacing="0"/>
        <w:jc w:val="center"/>
        <w:rPr>
          <w:i/>
          <w:iCs/>
          <w:color w:val="auto"/>
          <w:highlight w:val="none"/>
          <w:u w:val="single"/>
        </w:rPr>
      </w:pPr>
      <w:bookmarkStart w:id="192" w:name="_Hlt26955054"/>
      <w:r>
        <w:rPr>
          <w:rFonts w:hint="eastAsia" w:ascii="黑体" w:hAnsi="宋体" w:eastAsia="黑体" w:cs="黑体"/>
          <w:b/>
          <w:i/>
          <w:iCs/>
          <w:color w:val="auto"/>
          <w:sz w:val="32"/>
          <w:szCs w:val="32"/>
          <w:highlight w:val="none"/>
          <w:u w:val="single"/>
        </w:rPr>
        <w:t>十</w:t>
      </w:r>
      <w:r>
        <w:rPr>
          <w:rFonts w:hint="eastAsia" w:ascii="黑体" w:hAnsi="宋体" w:eastAsia="黑体" w:cs="黑体"/>
          <w:b/>
          <w:i/>
          <w:iCs/>
          <w:color w:val="auto"/>
          <w:sz w:val="32"/>
          <w:szCs w:val="32"/>
          <w:highlight w:val="none"/>
          <w:u w:val="single"/>
          <w:lang w:val="en-US" w:eastAsia="zh-CN"/>
        </w:rPr>
        <w:t>三</w:t>
      </w:r>
      <w:r>
        <w:rPr>
          <w:rFonts w:hint="eastAsia" w:ascii="黑体" w:hAnsi="宋体" w:eastAsia="黑体" w:cs="黑体"/>
          <w:b/>
          <w:i/>
          <w:iCs/>
          <w:color w:val="auto"/>
          <w:sz w:val="32"/>
          <w:szCs w:val="32"/>
          <w:highlight w:val="none"/>
          <w:u w:val="single"/>
        </w:rPr>
        <w:t>、商务要求响应及偏离表</w:t>
      </w:r>
    </w:p>
    <w:tbl>
      <w:tblPr>
        <w:tblStyle w:val="11"/>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250F5BE">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7DCA2">
            <w:pPr>
              <w:pStyle w:val="9"/>
              <w:spacing w:beforeAutospacing="0" w:afterAutospacing="0"/>
              <w:jc w:val="center"/>
              <w:rPr>
                <w:color w:val="auto"/>
                <w:highlight w:val="none"/>
              </w:rPr>
            </w:pPr>
            <w:bookmarkStart w:id="193" w:name="_Hlt26955064"/>
            <w:bookmarkStart w:id="194" w:name="_Hlt26580838"/>
            <w:bookmarkStart w:id="195" w:name="_Hlt26671343"/>
            <w:bookmarkStart w:id="196" w:name="_Hlt26955056"/>
            <w:bookmarkStart w:id="197" w:name="_Hlt26782999"/>
            <w:bookmarkStart w:id="198" w:name="_Hlt26671372"/>
            <w:bookmarkStart w:id="199" w:name="_Hlt26609391"/>
            <w:bookmarkStart w:id="200" w:name="_Hlt24879081"/>
            <w:r>
              <w:rPr>
                <w:rFonts w:hint="eastAsia" w:ascii="宋体" w:hAnsi="宋体" w:eastAsia="宋体" w:cs="宋体"/>
                <w:color w:val="auto"/>
                <w:highlight w:val="none"/>
              </w:rPr>
              <w:t>序号</w:t>
            </w:r>
          </w:p>
          <w:bookmarkEnd w:id="193"/>
          <w:bookmarkEnd w:id="194"/>
          <w:bookmarkEnd w:id="195"/>
          <w:bookmarkEnd w:id="196"/>
          <w:bookmarkEnd w:id="197"/>
          <w:bookmarkEnd w:id="198"/>
          <w:bookmarkEnd w:id="199"/>
          <w:bookmarkEnd w:id="200"/>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AFF94">
            <w:pPr>
              <w:pStyle w:val="9"/>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B4D53">
            <w:pPr>
              <w:pStyle w:val="9"/>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00CDD">
            <w:pPr>
              <w:pStyle w:val="9"/>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92D2A">
            <w:pPr>
              <w:pStyle w:val="9"/>
              <w:spacing w:beforeAutospacing="0" w:afterAutospacing="0"/>
              <w:jc w:val="center"/>
              <w:rPr>
                <w:color w:val="auto"/>
                <w:highlight w:val="none"/>
              </w:rPr>
            </w:pPr>
            <w:r>
              <w:rPr>
                <w:rFonts w:hint="eastAsia" w:ascii="宋体" w:hAnsi="宋体" w:eastAsia="宋体" w:cs="宋体"/>
                <w:color w:val="auto"/>
                <w:highlight w:val="none"/>
              </w:rPr>
              <w:t>证明</w:t>
            </w:r>
          </w:p>
          <w:p w14:paraId="5887D48D">
            <w:pPr>
              <w:pStyle w:val="9"/>
              <w:spacing w:beforeAutospacing="0" w:afterAutospacing="0"/>
              <w:jc w:val="center"/>
              <w:rPr>
                <w:color w:val="auto"/>
                <w:highlight w:val="none"/>
              </w:rPr>
            </w:pPr>
            <w:r>
              <w:rPr>
                <w:rFonts w:hint="eastAsia" w:ascii="宋体" w:hAnsi="宋体" w:eastAsia="宋体" w:cs="宋体"/>
                <w:color w:val="auto"/>
                <w:highlight w:val="none"/>
              </w:rPr>
              <w:t>材料</w:t>
            </w:r>
          </w:p>
        </w:tc>
      </w:tr>
      <w:tr w14:paraId="109F18E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18FD5">
            <w:pPr>
              <w:pStyle w:val="9"/>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DBA5D">
            <w:pPr>
              <w:pStyle w:val="9"/>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4A06F">
            <w:pPr>
              <w:pStyle w:val="9"/>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AC0E6">
            <w:pPr>
              <w:pStyle w:val="9"/>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D778C">
            <w:pPr>
              <w:pStyle w:val="9"/>
              <w:spacing w:beforeAutospacing="0" w:afterAutospacing="0"/>
              <w:jc w:val="center"/>
              <w:rPr>
                <w:color w:val="auto"/>
                <w:highlight w:val="none"/>
              </w:rPr>
            </w:pPr>
            <w:r>
              <w:rPr>
                <w:color w:val="auto"/>
                <w:highlight w:val="none"/>
              </w:rPr>
              <w:t> </w:t>
            </w:r>
          </w:p>
        </w:tc>
      </w:tr>
      <w:tr w14:paraId="74B7A16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EB925">
            <w:pPr>
              <w:pStyle w:val="9"/>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DEB9A">
            <w:pPr>
              <w:pStyle w:val="9"/>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9032C">
            <w:pPr>
              <w:pStyle w:val="9"/>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7DF47">
            <w:pPr>
              <w:pStyle w:val="9"/>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6E8BA">
            <w:pPr>
              <w:pStyle w:val="9"/>
              <w:spacing w:beforeAutospacing="0" w:afterAutospacing="0"/>
              <w:jc w:val="center"/>
              <w:rPr>
                <w:color w:val="auto"/>
                <w:highlight w:val="none"/>
              </w:rPr>
            </w:pPr>
            <w:r>
              <w:rPr>
                <w:color w:val="auto"/>
                <w:highlight w:val="none"/>
              </w:rPr>
              <w:t> </w:t>
            </w:r>
          </w:p>
        </w:tc>
      </w:tr>
      <w:tr w14:paraId="163A773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05AD7">
            <w:pPr>
              <w:pStyle w:val="9"/>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63725">
            <w:pPr>
              <w:pStyle w:val="9"/>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217D9">
            <w:pPr>
              <w:pStyle w:val="9"/>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B4BC2">
            <w:pPr>
              <w:pStyle w:val="9"/>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2D6A9">
            <w:pPr>
              <w:pStyle w:val="9"/>
              <w:spacing w:beforeAutospacing="0" w:afterAutospacing="0"/>
              <w:jc w:val="center"/>
              <w:rPr>
                <w:color w:val="auto"/>
                <w:highlight w:val="none"/>
              </w:rPr>
            </w:pPr>
            <w:r>
              <w:rPr>
                <w:color w:val="auto"/>
                <w:highlight w:val="none"/>
              </w:rPr>
              <w:t> </w:t>
            </w:r>
          </w:p>
        </w:tc>
      </w:tr>
      <w:tr w14:paraId="052D859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6B21E">
            <w:pPr>
              <w:pStyle w:val="9"/>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655E9">
            <w:pPr>
              <w:pStyle w:val="9"/>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7B3A7">
            <w:pPr>
              <w:pStyle w:val="9"/>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16DCC">
            <w:pPr>
              <w:pStyle w:val="9"/>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F64B4">
            <w:pPr>
              <w:pStyle w:val="9"/>
              <w:spacing w:beforeAutospacing="0" w:afterAutospacing="0"/>
              <w:jc w:val="center"/>
              <w:rPr>
                <w:color w:val="auto"/>
                <w:highlight w:val="none"/>
              </w:rPr>
            </w:pPr>
            <w:r>
              <w:rPr>
                <w:color w:val="auto"/>
                <w:highlight w:val="none"/>
              </w:rPr>
              <w:t> </w:t>
            </w:r>
          </w:p>
        </w:tc>
      </w:tr>
      <w:tr w14:paraId="0909687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E03EE">
            <w:pPr>
              <w:pStyle w:val="9"/>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7D7AA">
            <w:pPr>
              <w:pStyle w:val="9"/>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657EE">
            <w:pPr>
              <w:pStyle w:val="9"/>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3449B">
            <w:pPr>
              <w:pStyle w:val="9"/>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1FD24">
            <w:pPr>
              <w:pStyle w:val="9"/>
              <w:spacing w:beforeAutospacing="0" w:afterAutospacing="0"/>
              <w:jc w:val="center"/>
              <w:rPr>
                <w:color w:val="auto"/>
                <w:highlight w:val="none"/>
              </w:rPr>
            </w:pPr>
            <w:r>
              <w:rPr>
                <w:color w:val="auto"/>
                <w:highlight w:val="none"/>
              </w:rPr>
              <w:t> </w:t>
            </w:r>
          </w:p>
        </w:tc>
      </w:tr>
      <w:tr w14:paraId="7B57EC0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13BC2">
            <w:pPr>
              <w:pStyle w:val="9"/>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1CCB6">
            <w:pPr>
              <w:pStyle w:val="9"/>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1B5B7">
            <w:pPr>
              <w:pStyle w:val="9"/>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B12D4">
            <w:pPr>
              <w:pStyle w:val="9"/>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F3E31">
            <w:pPr>
              <w:pStyle w:val="9"/>
              <w:spacing w:beforeAutospacing="0" w:afterAutospacing="0"/>
              <w:jc w:val="center"/>
              <w:rPr>
                <w:color w:val="auto"/>
                <w:highlight w:val="none"/>
              </w:rPr>
            </w:pPr>
            <w:r>
              <w:rPr>
                <w:color w:val="auto"/>
                <w:highlight w:val="none"/>
              </w:rPr>
              <w:t> </w:t>
            </w:r>
          </w:p>
        </w:tc>
      </w:tr>
      <w:tr w14:paraId="1C8CBBF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4E301">
            <w:pPr>
              <w:pStyle w:val="9"/>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5935A">
            <w:pPr>
              <w:pStyle w:val="9"/>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1D0D4">
            <w:pPr>
              <w:pStyle w:val="9"/>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08D9F">
            <w:pPr>
              <w:pStyle w:val="9"/>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218A8">
            <w:pPr>
              <w:pStyle w:val="9"/>
              <w:spacing w:beforeAutospacing="0" w:afterAutospacing="0"/>
              <w:jc w:val="center"/>
              <w:rPr>
                <w:color w:val="auto"/>
                <w:highlight w:val="none"/>
              </w:rPr>
            </w:pPr>
            <w:r>
              <w:rPr>
                <w:color w:val="auto"/>
                <w:highlight w:val="none"/>
              </w:rPr>
              <w:t> </w:t>
            </w:r>
          </w:p>
        </w:tc>
      </w:tr>
      <w:tr w14:paraId="0285888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9C376">
            <w:pPr>
              <w:pStyle w:val="9"/>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4007C">
            <w:pPr>
              <w:pStyle w:val="9"/>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F530C">
            <w:pPr>
              <w:pStyle w:val="9"/>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E8D78">
            <w:pPr>
              <w:pStyle w:val="9"/>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89807">
            <w:pPr>
              <w:pStyle w:val="9"/>
              <w:spacing w:beforeAutospacing="0" w:afterAutospacing="0"/>
              <w:jc w:val="center"/>
              <w:rPr>
                <w:color w:val="auto"/>
                <w:highlight w:val="none"/>
              </w:rPr>
            </w:pPr>
            <w:r>
              <w:rPr>
                <w:color w:val="auto"/>
                <w:highlight w:val="none"/>
              </w:rPr>
              <w:t> </w:t>
            </w:r>
          </w:p>
        </w:tc>
      </w:tr>
    </w:tbl>
    <w:p w14:paraId="171CDD5F">
      <w:pPr>
        <w:pStyle w:val="9"/>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14484BE7">
      <w:pPr>
        <w:pStyle w:val="9"/>
        <w:spacing w:beforeAutospacing="0" w:afterAutospacing="0" w:line="480" w:lineRule="auto"/>
        <w:jc w:val="both"/>
        <w:rPr>
          <w:color w:val="auto"/>
          <w:highlight w:val="none"/>
        </w:rPr>
      </w:pPr>
      <w:r>
        <w:rPr>
          <w:color w:val="auto"/>
          <w:highlight w:val="none"/>
        </w:rPr>
        <w:t> </w:t>
      </w:r>
    </w:p>
    <w:p w14:paraId="5EC060A8">
      <w:pPr>
        <w:pStyle w:val="9"/>
        <w:spacing w:beforeAutospacing="0" w:afterAutospacing="0" w:line="480" w:lineRule="auto"/>
        <w:jc w:val="both"/>
        <w:rPr>
          <w:color w:val="auto"/>
          <w:highlight w:val="none"/>
        </w:rPr>
      </w:pPr>
      <w:r>
        <w:rPr>
          <w:color w:val="auto"/>
          <w:highlight w:val="none"/>
        </w:rPr>
        <w:t> </w:t>
      </w:r>
    </w:p>
    <w:p w14:paraId="755F4ECC">
      <w:pPr>
        <w:pStyle w:val="9"/>
        <w:spacing w:beforeAutospacing="0" w:afterAutospacing="0"/>
        <w:jc w:val="center"/>
        <w:rPr>
          <w:color w:val="auto"/>
          <w:highlight w:val="none"/>
        </w:rPr>
      </w:pPr>
      <w:bookmarkStart w:id="201" w:name="_Hlt26671374"/>
      <w:bookmarkStart w:id="202" w:name="_Hlt26609389"/>
      <w:bookmarkStart w:id="203" w:name="_Toc462564146"/>
      <w:bookmarkStart w:id="204" w:name="_Hlt26955066"/>
      <w:bookmarkStart w:id="205" w:name="_格式2__法定代表人授权书"/>
      <w:r>
        <w:rPr>
          <w:color w:val="auto"/>
          <w:highlight w:val="none"/>
        </w:rPr>
        <w:t> </w:t>
      </w:r>
    </w:p>
    <w:p w14:paraId="52DB9AED">
      <w:pPr>
        <w:pStyle w:val="9"/>
        <w:spacing w:beforeAutospacing="0" w:afterAutospacing="0"/>
        <w:jc w:val="both"/>
        <w:rPr>
          <w:color w:val="auto"/>
          <w:highlight w:val="none"/>
        </w:rPr>
      </w:pPr>
      <w:r>
        <w:rPr>
          <w:color w:val="auto"/>
          <w:highlight w:val="none"/>
        </w:rPr>
        <w:t> </w:t>
      </w:r>
    </w:p>
    <w:p w14:paraId="7B8DC488">
      <w:pPr>
        <w:pStyle w:val="9"/>
        <w:spacing w:beforeAutospacing="0" w:afterAutospacing="0"/>
        <w:jc w:val="both"/>
        <w:rPr>
          <w:color w:val="auto"/>
          <w:highlight w:val="none"/>
        </w:rPr>
      </w:pPr>
      <w:r>
        <w:rPr>
          <w:color w:val="auto"/>
          <w:highlight w:val="none"/>
        </w:rPr>
        <w:t> </w:t>
      </w:r>
    </w:p>
    <w:p w14:paraId="3D493FA7">
      <w:pPr>
        <w:pStyle w:val="9"/>
        <w:spacing w:beforeAutospacing="0" w:afterAutospacing="0"/>
        <w:jc w:val="both"/>
        <w:rPr>
          <w:color w:val="auto"/>
          <w:highlight w:val="none"/>
        </w:rPr>
      </w:pPr>
    </w:p>
    <w:p w14:paraId="546E3AAD">
      <w:pPr>
        <w:pStyle w:val="9"/>
        <w:spacing w:beforeAutospacing="0" w:afterAutospacing="0"/>
        <w:jc w:val="both"/>
        <w:rPr>
          <w:color w:val="auto"/>
          <w:highlight w:val="none"/>
        </w:rPr>
      </w:pPr>
    </w:p>
    <w:p w14:paraId="005342F8">
      <w:pPr>
        <w:pStyle w:val="9"/>
        <w:spacing w:beforeAutospacing="0" w:afterAutospacing="0"/>
        <w:jc w:val="both"/>
        <w:rPr>
          <w:color w:val="auto"/>
          <w:highlight w:val="none"/>
        </w:rPr>
      </w:pPr>
    </w:p>
    <w:p w14:paraId="1902A6BE">
      <w:pPr>
        <w:pStyle w:val="9"/>
        <w:spacing w:beforeAutospacing="0" w:afterAutospacing="0"/>
        <w:jc w:val="both"/>
        <w:rPr>
          <w:color w:val="auto"/>
          <w:highlight w:val="none"/>
        </w:rPr>
      </w:pPr>
    </w:p>
    <w:p w14:paraId="0B8A040C">
      <w:pPr>
        <w:pStyle w:val="9"/>
        <w:spacing w:beforeAutospacing="0" w:afterAutospacing="0"/>
        <w:jc w:val="both"/>
        <w:rPr>
          <w:color w:val="auto"/>
          <w:highlight w:val="none"/>
        </w:rPr>
      </w:pPr>
    </w:p>
    <w:p w14:paraId="42DAD19A">
      <w:pPr>
        <w:pStyle w:val="9"/>
        <w:spacing w:beforeAutospacing="0" w:afterAutospacing="0"/>
        <w:jc w:val="both"/>
        <w:rPr>
          <w:color w:val="auto"/>
          <w:highlight w:val="none"/>
        </w:rPr>
      </w:pPr>
    </w:p>
    <w:p w14:paraId="3F3D5B50">
      <w:pPr>
        <w:pStyle w:val="9"/>
        <w:spacing w:beforeAutospacing="0" w:afterAutospacing="0"/>
        <w:jc w:val="both"/>
        <w:rPr>
          <w:color w:val="auto"/>
          <w:highlight w:val="none"/>
        </w:rPr>
      </w:pPr>
    </w:p>
    <w:p w14:paraId="144861E9">
      <w:pPr>
        <w:pStyle w:val="9"/>
        <w:spacing w:beforeAutospacing="0" w:afterAutospacing="0"/>
        <w:jc w:val="both"/>
        <w:rPr>
          <w:color w:val="auto"/>
          <w:highlight w:val="none"/>
        </w:rPr>
      </w:pPr>
    </w:p>
    <w:p w14:paraId="5748D87A">
      <w:pPr>
        <w:pStyle w:val="9"/>
        <w:spacing w:beforeAutospacing="0" w:afterAutospacing="0"/>
        <w:jc w:val="both"/>
        <w:rPr>
          <w:color w:val="auto"/>
          <w:highlight w:val="none"/>
        </w:rPr>
      </w:pPr>
    </w:p>
    <w:p w14:paraId="586A48CF">
      <w:pPr>
        <w:pStyle w:val="9"/>
        <w:spacing w:beforeAutospacing="0" w:afterAutospacing="0"/>
        <w:jc w:val="both"/>
        <w:rPr>
          <w:color w:val="auto"/>
          <w:highlight w:val="none"/>
        </w:rPr>
      </w:pPr>
    </w:p>
    <w:p w14:paraId="5576A0C0">
      <w:pPr>
        <w:pStyle w:val="9"/>
        <w:spacing w:beforeAutospacing="0" w:afterAutospacing="0"/>
        <w:jc w:val="both"/>
        <w:rPr>
          <w:color w:val="auto"/>
          <w:highlight w:val="none"/>
        </w:rPr>
      </w:pPr>
    </w:p>
    <w:p w14:paraId="3B881BCF">
      <w:pPr>
        <w:pStyle w:val="9"/>
        <w:spacing w:beforeAutospacing="0" w:afterAutospacing="0"/>
        <w:jc w:val="both"/>
        <w:rPr>
          <w:color w:val="auto"/>
          <w:highlight w:val="none"/>
        </w:rPr>
      </w:pPr>
    </w:p>
    <w:p w14:paraId="1138C1C8">
      <w:pPr>
        <w:pStyle w:val="9"/>
        <w:spacing w:beforeAutospacing="0" w:afterAutospacing="0"/>
        <w:jc w:val="both"/>
        <w:rPr>
          <w:color w:val="auto"/>
          <w:highlight w:val="none"/>
        </w:rPr>
      </w:pPr>
    </w:p>
    <w:p w14:paraId="4397A714">
      <w:pPr>
        <w:pStyle w:val="9"/>
        <w:spacing w:beforeAutospacing="0" w:afterAutospacing="0"/>
        <w:jc w:val="both"/>
        <w:rPr>
          <w:color w:val="auto"/>
          <w:highlight w:val="none"/>
        </w:rPr>
      </w:pPr>
    </w:p>
    <w:p w14:paraId="5F9DDD80">
      <w:pPr>
        <w:pStyle w:val="9"/>
        <w:spacing w:beforeAutospacing="0" w:afterAutospacing="0"/>
        <w:jc w:val="both"/>
        <w:rPr>
          <w:color w:val="auto"/>
          <w:highlight w:val="none"/>
        </w:rPr>
      </w:pPr>
    </w:p>
    <w:p w14:paraId="72CA5A2B">
      <w:pPr>
        <w:pStyle w:val="9"/>
        <w:spacing w:beforeAutospacing="0" w:afterAutospacing="0"/>
        <w:jc w:val="center"/>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四</w:t>
      </w:r>
      <w:r>
        <w:rPr>
          <w:rFonts w:hint="eastAsia" w:ascii="黑体" w:hAnsi="宋体" w:eastAsia="黑体" w:cs="黑体"/>
          <w:b/>
          <w:i/>
          <w:color w:val="auto"/>
          <w:sz w:val="32"/>
          <w:szCs w:val="32"/>
          <w:highlight w:val="none"/>
          <w:u w:val="single"/>
        </w:rPr>
        <w:t>、开标一览表</w:t>
      </w:r>
    </w:p>
    <w:p w14:paraId="70B14AA4">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color w:val="auto"/>
          <w:highlight w:val="none"/>
        </w:rPr>
      </w:pPr>
      <w:r>
        <w:rPr>
          <w:rFonts w:hint="eastAsia" w:ascii="宋体" w:hAnsi="宋体" w:eastAsia="宋体" w:cs="宋体"/>
          <w:color w:val="auto"/>
          <w:highlight w:val="none"/>
        </w:rPr>
        <w:t>投标人全称（CA电子签章）：</w:t>
      </w:r>
    </w:p>
    <w:p w14:paraId="4361FD6A">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color w:val="auto"/>
          <w:highlight w:val="none"/>
        </w:rPr>
      </w:pPr>
      <w:r>
        <w:rPr>
          <w:rFonts w:hint="eastAsia" w:ascii="宋体" w:hAnsi="宋体" w:eastAsia="宋体" w:cs="宋体"/>
          <w:color w:val="auto"/>
          <w:highlight w:val="none"/>
        </w:rPr>
        <w:t>项目名称：</w:t>
      </w:r>
    </w:p>
    <w:p w14:paraId="3003A85B">
      <w:pPr>
        <w:pStyle w:val="9"/>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tbl>
      <w:tblPr>
        <w:tblStyle w:val="11"/>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9"/>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9"/>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pStyle w:val="9"/>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083F367D">
      <w:pPr>
        <w:pStyle w:val="9"/>
        <w:spacing w:beforeAutospacing="0" w:afterAutospacing="0"/>
        <w:jc w:val="both"/>
        <w:rPr>
          <w:color w:val="auto"/>
          <w:highlight w:val="none"/>
        </w:rPr>
      </w:pPr>
      <w:r>
        <w:rPr>
          <w:color w:val="auto"/>
          <w:highlight w:val="none"/>
        </w:rPr>
        <w:t> </w:t>
      </w:r>
    </w:p>
    <w:p w14:paraId="15F53820">
      <w:pPr>
        <w:pStyle w:val="9"/>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25BBCDFB">
      <w:pPr>
        <w:pStyle w:val="9"/>
        <w:spacing w:beforeAutospacing="0" w:afterAutospacing="0"/>
        <w:ind w:firstLine="480"/>
        <w:jc w:val="both"/>
        <w:rPr>
          <w:color w:val="auto"/>
          <w:highlight w:val="none"/>
        </w:rPr>
      </w:pPr>
      <w:r>
        <w:rPr>
          <w:color w:val="auto"/>
          <w:highlight w:val="none"/>
        </w:rPr>
        <w:t> </w:t>
      </w:r>
    </w:p>
    <w:p w14:paraId="572B7906">
      <w:pPr>
        <w:widowControl/>
        <w:spacing w:before="50" w:after="50"/>
        <w:jc w:val="center"/>
        <w:rPr>
          <w:color w:val="auto"/>
          <w:highlight w:val="none"/>
        </w:rPr>
      </w:pPr>
      <w:r>
        <w:rPr>
          <w:color w:val="auto"/>
          <w:highlight w:val="none"/>
        </w:rPr>
        <w:tab/>
      </w:r>
    </w:p>
    <w:p w14:paraId="3EBE3B2E">
      <w:pPr>
        <w:widowControl/>
        <w:spacing w:before="50" w:after="50"/>
        <w:jc w:val="center"/>
        <w:rPr>
          <w:color w:val="auto"/>
          <w:highlight w:val="none"/>
        </w:rPr>
      </w:pPr>
    </w:p>
    <w:p w14:paraId="214BCD8A">
      <w:pPr>
        <w:widowControl/>
        <w:spacing w:before="50" w:after="50"/>
        <w:jc w:val="center"/>
        <w:rPr>
          <w:color w:val="auto"/>
          <w:highlight w:val="none"/>
        </w:rPr>
      </w:pPr>
    </w:p>
    <w:p w14:paraId="4798AD33">
      <w:pPr>
        <w:widowControl/>
        <w:spacing w:before="50" w:after="50"/>
        <w:jc w:val="center"/>
        <w:rPr>
          <w:color w:val="auto"/>
          <w:highlight w:val="none"/>
        </w:rPr>
      </w:pPr>
    </w:p>
    <w:p w14:paraId="4A536A51">
      <w:pPr>
        <w:widowControl/>
        <w:spacing w:before="50" w:after="50"/>
        <w:jc w:val="center"/>
        <w:rPr>
          <w:color w:val="auto"/>
          <w:highlight w:val="none"/>
        </w:rPr>
      </w:pPr>
    </w:p>
    <w:p w14:paraId="77090023">
      <w:pPr>
        <w:widowControl/>
        <w:spacing w:before="50" w:after="50"/>
        <w:jc w:val="center"/>
        <w:rPr>
          <w:color w:val="auto"/>
          <w:highlight w:val="none"/>
        </w:rPr>
      </w:pPr>
    </w:p>
    <w:p w14:paraId="533330B5">
      <w:pPr>
        <w:widowControl/>
        <w:spacing w:before="50" w:after="50"/>
        <w:jc w:val="center"/>
        <w:rPr>
          <w:color w:val="auto"/>
          <w:highlight w:val="none"/>
        </w:rPr>
      </w:pPr>
    </w:p>
    <w:p w14:paraId="3F2161CC">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33BB986F">
      <w:pPr>
        <w:widowControl/>
        <w:spacing w:before="50" w:after="50"/>
        <w:jc w:val="center"/>
        <w:rPr>
          <w:rFonts w:hint="default"/>
          <w:b/>
          <w:bCs/>
          <w:i/>
          <w:iCs/>
          <w:color w:val="auto"/>
          <w:highlight w:val="none"/>
          <w:u w:val="single"/>
          <w:lang w:val="en-US"/>
        </w:rPr>
      </w:pPr>
      <w:r>
        <w:rPr>
          <w:rFonts w:hint="eastAsia" w:ascii="宋体" w:hAnsi="宋体" w:eastAsia="宋体" w:cs="宋体"/>
          <w:b/>
          <w:bCs/>
          <w:i/>
          <w:iCs/>
          <w:color w:val="auto"/>
          <w:sz w:val="32"/>
          <w:szCs w:val="32"/>
          <w:highlight w:val="none"/>
          <w:u w:val="single"/>
        </w:rPr>
        <w:t>十</w:t>
      </w:r>
      <w:r>
        <w:rPr>
          <w:rFonts w:hint="eastAsia" w:ascii="宋体" w:hAnsi="宋体" w:eastAsia="宋体" w:cs="宋体"/>
          <w:b/>
          <w:bCs/>
          <w:i/>
          <w:iCs/>
          <w:color w:val="auto"/>
          <w:sz w:val="32"/>
          <w:szCs w:val="32"/>
          <w:highlight w:val="none"/>
          <w:u w:val="single"/>
          <w:lang w:val="en-US" w:eastAsia="zh-CN"/>
        </w:rPr>
        <w:t>五</w:t>
      </w:r>
      <w:r>
        <w:rPr>
          <w:rFonts w:hint="eastAsia" w:ascii="宋体" w:hAnsi="宋体" w:eastAsia="宋体" w:cs="宋体"/>
          <w:b/>
          <w:bCs/>
          <w:i/>
          <w:iCs/>
          <w:color w:val="auto"/>
          <w:sz w:val="32"/>
          <w:szCs w:val="32"/>
          <w:highlight w:val="none"/>
          <w:u w:val="single"/>
        </w:rPr>
        <w:t>、</w:t>
      </w:r>
      <w:r>
        <w:rPr>
          <w:rFonts w:hint="eastAsia" w:ascii="宋体" w:hAnsi="宋体" w:eastAsia="宋体" w:cs="宋体"/>
          <w:b/>
          <w:bCs/>
          <w:i/>
          <w:iCs/>
          <w:color w:val="auto"/>
          <w:sz w:val="32"/>
          <w:szCs w:val="32"/>
          <w:highlight w:val="none"/>
          <w:u w:val="single"/>
          <w:lang w:val="en-US" w:eastAsia="zh-CN"/>
        </w:rPr>
        <w:t>整体设想及策划、制度的建立等方案</w:t>
      </w:r>
    </w:p>
    <w:p w14:paraId="410F1200">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i/>
          <w:iCs/>
          <w:color w:val="FF0000"/>
          <w:sz w:val="24"/>
          <w:szCs w:val="20"/>
          <w:highlight w:val="none"/>
          <w:u w:val="single"/>
          <w:lang w:val="en-US" w:eastAsia="zh-CN"/>
        </w:rPr>
      </w:pPr>
      <w:r>
        <w:rPr>
          <w:rFonts w:hint="eastAsia" w:ascii="宋体" w:hAnsi="宋体" w:eastAsia="宋体" w:cs="宋体"/>
          <w:b/>
          <w:bCs/>
          <w:i/>
          <w:iCs/>
          <w:color w:val="FF0000"/>
          <w:sz w:val="24"/>
          <w:szCs w:val="20"/>
          <w:highlight w:val="none"/>
          <w:u w:val="single"/>
        </w:rPr>
        <w:t>注：本项目服务方案部分为“暗标”，不得编制页眉以及目录，方案及页码字体大小均采用四号宋体</w:t>
      </w:r>
      <w:r>
        <w:rPr>
          <w:rFonts w:hint="eastAsia" w:ascii="宋体" w:hAnsi="宋体" w:eastAsia="宋体" w:cs="宋体"/>
          <w:b/>
          <w:bCs/>
          <w:i/>
          <w:iCs/>
          <w:color w:val="FF0000"/>
          <w:sz w:val="24"/>
          <w:szCs w:val="24"/>
          <w:highlight w:val="none"/>
          <w:u w:val="single"/>
          <w:shd w:val="clear" w:color="auto" w:fill="auto"/>
          <w:lang w:eastAsia="zh-CN"/>
        </w:rPr>
        <w:t>（</w:t>
      </w:r>
      <w:r>
        <w:rPr>
          <w:rFonts w:hint="eastAsia" w:ascii="宋体" w:hAnsi="宋体" w:eastAsia="宋体" w:cs="宋体"/>
          <w:b/>
          <w:bCs/>
          <w:i/>
          <w:iCs/>
          <w:color w:val="FF0000"/>
          <w:sz w:val="24"/>
          <w:szCs w:val="24"/>
          <w:highlight w:val="none"/>
          <w:u w:val="single"/>
          <w:shd w:val="clear" w:color="auto" w:fill="auto"/>
          <w:lang w:val="en-US" w:eastAsia="zh-CN"/>
        </w:rPr>
        <w:t>不得出现加粗、下划线、斜体格式）</w:t>
      </w:r>
      <w:r>
        <w:rPr>
          <w:rFonts w:hint="eastAsia" w:ascii="宋体" w:hAnsi="宋体" w:eastAsia="宋体" w:cs="宋体"/>
          <w:b/>
          <w:bCs/>
          <w:i/>
          <w:iCs/>
          <w:color w:val="FF0000"/>
          <w:sz w:val="24"/>
          <w:szCs w:val="20"/>
          <w:highlight w:val="none"/>
          <w:u w:val="single"/>
        </w:rPr>
        <w:t>；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FF0000"/>
          <w:sz w:val="24"/>
          <w:szCs w:val="20"/>
          <w:highlight w:val="none"/>
          <w:u w:val="single"/>
          <w:lang w:val="en-US" w:eastAsia="zh-CN"/>
        </w:rPr>
        <w:t>方案总页数不得超过120页，违反上述规定得0分。</w:t>
      </w:r>
    </w:p>
    <w:p w14:paraId="1E361E7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2" w:firstLineChars="200"/>
        <w:textAlignment w:val="auto"/>
        <w:rPr>
          <w:rFonts w:ascii="宋体" w:hAnsi="宋体"/>
          <w:b/>
          <w:bCs/>
          <w:color w:val="FF0000"/>
          <w:sz w:val="24"/>
          <w:highlight w:val="none"/>
        </w:rPr>
      </w:pPr>
      <w:r>
        <w:rPr>
          <w:rFonts w:hint="eastAsia" w:ascii="宋体" w:hAnsi="宋体" w:eastAsia="宋体" w:cs="宋体"/>
          <w:b/>
          <w:bCs/>
          <w:i/>
          <w:iCs/>
          <w:color w:val="FF0000"/>
          <w:sz w:val="24"/>
          <w:szCs w:val="20"/>
          <w:highlight w:val="none"/>
          <w:u w:val="single"/>
          <w:lang w:val="en-US" w:eastAsia="zh-CN"/>
        </w:rPr>
        <w:t>上传的“明标”材料中不得出现与服务方案相关的内容，否则</w:t>
      </w:r>
      <w:r>
        <w:rPr>
          <w:rFonts w:hint="eastAsia" w:ascii="宋体" w:hAnsi="宋体" w:eastAsia="宋体" w:cs="宋体"/>
          <w:b/>
          <w:bCs/>
          <w:i/>
          <w:iCs/>
          <w:color w:val="FF0000"/>
          <w:sz w:val="24"/>
          <w:szCs w:val="20"/>
          <w:highlight w:val="none"/>
          <w:u w:val="single"/>
        </w:rPr>
        <w:t>作无效标书处理。</w:t>
      </w:r>
    </w:p>
    <w:p w14:paraId="4841E550">
      <w:pPr>
        <w:widowControl/>
        <w:spacing w:line="499" w:lineRule="atLeast"/>
        <w:ind w:firstLine="1600"/>
        <w:rPr>
          <w:rFonts w:ascii="宋体" w:hAnsi="宋体" w:eastAsia="宋体" w:cs="宋体"/>
          <w:color w:val="auto"/>
          <w:sz w:val="32"/>
          <w:szCs w:val="32"/>
          <w:highlight w:val="none"/>
        </w:rPr>
      </w:pPr>
    </w:p>
    <w:p w14:paraId="38D68FAC">
      <w:pPr>
        <w:widowControl/>
        <w:spacing w:line="499" w:lineRule="atLeast"/>
        <w:ind w:firstLine="1600"/>
        <w:rPr>
          <w:rFonts w:ascii="宋体" w:hAnsi="宋体" w:eastAsia="宋体" w:cs="宋体"/>
          <w:color w:val="auto"/>
          <w:sz w:val="32"/>
          <w:szCs w:val="32"/>
          <w:highlight w:val="none"/>
        </w:rPr>
      </w:pPr>
    </w:p>
    <w:p w14:paraId="221CBEAD">
      <w:pPr>
        <w:widowControl/>
        <w:spacing w:line="499" w:lineRule="atLeast"/>
        <w:ind w:firstLine="1600"/>
        <w:rPr>
          <w:rFonts w:ascii="宋体" w:hAnsi="宋体" w:eastAsia="宋体" w:cs="宋体"/>
          <w:color w:val="auto"/>
          <w:sz w:val="32"/>
          <w:szCs w:val="32"/>
          <w:highlight w:val="none"/>
        </w:rPr>
      </w:pPr>
    </w:p>
    <w:p w14:paraId="31A98E97">
      <w:pPr>
        <w:widowControl/>
        <w:spacing w:line="499" w:lineRule="atLeast"/>
        <w:ind w:firstLine="1600"/>
        <w:rPr>
          <w:rFonts w:ascii="宋体" w:hAnsi="宋体" w:eastAsia="宋体" w:cs="宋体"/>
          <w:color w:val="auto"/>
          <w:sz w:val="32"/>
          <w:szCs w:val="32"/>
          <w:highlight w:val="none"/>
        </w:rPr>
      </w:pPr>
    </w:p>
    <w:p w14:paraId="478B3CB1">
      <w:pPr>
        <w:widowControl/>
        <w:spacing w:line="499" w:lineRule="atLeast"/>
        <w:ind w:firstLine="1600"/>
        <w:rPr>
          <w:rFonts w:ascii="宋体" w:hAnsi="宋体" w:eastAsia="宋体" w:cs="宋体"/>
          <w:color w:val="auto"/>
          <w:sz w:val="32"/>
          <w:szCs w:val="32"/>
          <w:highlight w:val="none"/>
        </w:rPr>
      </w:pPr>
    </w:p>
    <w:p w14:paraId="161EFAAD">
      <w:pPr>
        <w:widowControl/>
        <w:spacing w:line="499" w:lineRule="atLeast"/>
        <w:ind w:firstLine="1600"/>
        <w:rPr>
          <w:rFonts w:ascii="宋体" w:hAnsi="宋体" w:eastAsia="宋体" w:cs="宋体"/>
          <w:color w:val="auto"/>
          <w:sz w:val="32"/>
          <w:szCs w:val="32"/>
          <w:highlight w:val="none"/>
        </w:rPr>
      </w:pPr>
    </w:p>
    <w:p w14:paraId="1BA9FF11">
      <w:pPr>
        <w:widowControl/>
        <w:spacing w:line="499" w:lineRule="atLeast"/>
        <w:ind w:firstLine="1600"/>
        <w:rPr>
          <w:rFonts w:ascii="宋体" w:hAnsi="宋体" w:eastAsia="宋体" w:cs="宋体"/>
          <w:color w:val="auto"/>
          <w:sz w:val="32"/>
          <w:szCs w:val="32"/>
          <w:highlight w:val="none"/>
        </w:rPr>
      </w:pPr>
    </w:p>
    <w:p w14:paraId="794629A1">
      <w:pPr>
        <w:widowControl/>
        <w:spacing w:line="499" w:lineRule="atLeast"/>
        <w:ind w:firstLine="1600"/>
        <w:rPr>
          <w:rFonts w:ascii="宋体" w:hAnsi="宋体" w:eastAsia="宋体" w:cs="宋体"/>
          <w:color w:val="auto"/>
          <w:sz w:val="32"/>
          <w:szCs w:val="32"/>
          <w:highlight w:val="none"/>
        </w:rPr>
      </w:pPr>
    </w:p>
    <w:p w14:paraId="651ACEB8">
      <w:pPr>
        <w:widowControl/>
        <w:spacing w:line="499" w:lineRule="atLeast"/>
        <w:ind w:firstLine="1600"/>
        <w:rPr>
          <w:rFonts w:ascii="宋体" w:hAnsi="宋体" w:eastAsia="宋体" w:cs="宋体"/>
          <w:color w:val="auto"/>
          <w:sz w:val="32"/>
          <w:szCs w:val="32"/>
          <w:highlight w:val="none"/>
        </w:rPr>
      </w:pPr>
    </w:p>
    <w:p w14:paraId="7A2C98EE">
      <w:pPr>
        <w:widowControl/>
        <w:spacing w:line="499" w:lineRule="atLeast"/>
        <w:ind w:firstLine="1600"/>
        <w:rPr>
          <w:rFonts w:ascii="宋体" w:hAnsi="宋体" w:eastAsia="宋体" w:cs="宋体"/>
          <w:color w:val="auto"/>
          <w:sz w:val="32"/>
          <w:szCs w:val="32"/>
          <w:highlight w:val="none"/>
        </w:rPr>
      </w:pPr>
    </w:p>
    <w:p w14:paraId="6181D476">
      <w:pPr>
        <w:widowControl/>
        <w:spacing w:line="499" w:lineRule="atLeast"/>
        <w:ind w:firstLine="1600"/>
        <w:rPr>
          <w:rFonts w:ascii="宋体" w:hAnsi="宋体" w:eastAsia="宋体" w:cs="宋体"/>
          <w:color w:val="auto"/>
          <w:sz w:val="32"/>
          <w:szCs w:val="32"/>
          <w:highlight w:val="none"/>
        </w:rPr>
      </w:pPr>
    </w:p>
    <w:p w14:paraId="501C0733">
      <w:pPr>
        <w:widowControl/>
        <w:spacing w:line="499" w:lineRule="atLeast"/>
        <w:ind w:firstLine="1600"/>
        <w:rPr>
          <w:rFonts w:ascii="宋体" w:hAnsi="宋体" w:eastAsia="宋体" w:cs="宋体"/>
          <w:color w:val="auto"/>
          <w:sz w:val="32"/>
          <w:szCs w:val="32"/>
          <w:highlight w:val="none"/>
        </w:rPr>
      </w:pPr>
    </w:p>
    <w:p w14:paraId="06031B7B">
      <w:pPr>
        <w:widowControl/>
        <w:spacing w:line="499" w:lineRule="atLeast"/>
        <w:ind w:firstLine="1600"/>
        <w:rPr>
          <w:rFonts w:ascii="宋体" w:hAnsi="宋体" w:eastAsia="宋体" w:cs="宋体"/>
          <w:color w:val="auto"/>
          <w:sz w:val="32"/>
          <w:szCs w:val="32"/>
          <w:highlight w:val="none"/>
        </w:rPr>
      </w:pPr>
    </w:p>
    <w:p w14:paraId="539C0ABD">
      <w:pPr>
        <w:widowControl/>
        <w:spacing w:line="499" w:lineRule="atLeast"/>
        <w:ind w:firstLine="1600"/>
        <w:rPr>
          <w:rFonts w:ascii="宋体" w:hAnsi="宋体" w:eastAsia="宋体" w:cs="宋体"/>
          <w:color w:val="auto"/>
          <w:sz w:val="32"/>
          <w:szCs w:val="32"/>
          <w:highlight w:val="none"/>
        </w:rPr>
      </w:pPr>
    </w:p>
    <w:p w14:paraId="716FD96E">
      <w:pPr>
        <w:widowControl/>
        <w:spacing w:line="499" w:lineRule="atLeast"/>
        <w:rPr>
          <w:rFonts w:ascii="宋体" w:hAnsi="宋体" w:eastAsia="宋体" w:cs="宋体"/>
          <w:color w:val="auto"/>
          <w:sz w:val="32"/>
          <w:szCs w:val="32"/>
          <w:highlight w:val="none"/>
        </w:rPr>
      </w:pPr>
    </w:p>
    <w:p w14:paraId="76209696">
      <w:pPr>
        <w:widowControl/>
        <w:spacing w:line="499" w:lineRule="atLeast"/>
        <w:ind w:firstLine="1600"/>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六</w:t>
      </w:r>
      <w:r>
        <w:rPr>
          <w:rFonts w:hint="eastAsia" w:ascii="宋体" w:hAnsi="宋体" w:eastAsia="宋体" w:cs="宋体"/>
          <w:b/>
          <w:bCs/>
          <w:color w:val="auto"/>
          <w:sz w:val="32"/>
          <w:szCs w:val="32"/>
          <w:highlight w:val="none"/>
        </w:rPr>
        <w:t>、盐城市政府采购事前信用承诺书</w:t>
      </w:r>
    </w:p>
    <w:p w14:paraId="1A715C79">
      <w:pPr>
        <w:widowControl/>
        <w:spacing w:line="499" w:lineRule="atLeast"/>
        <w:jc w:val="left"/>
        <w:rPr>
          <w:rFonts w:ascii="宋体" w:hAnsi="宋体" w:eastAsia="宋体" w:cs="宋体"/>
          <w:color w:val="auto"/>
          <w:sz w:val="24"/>
          <w:highlight w:val="none"/>
        </w:rPr>
      </w:pPr>
    </w:p>
    <w:p w14:paraId="56C9F1A9">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4B7437EE">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17739DEB">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E9409BD">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572112CC">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w:t>
      </w:r>
      <w:r>
        <w:rPr>
          <w:rFonts w:hint="eastAsia" w:ascii="宋体" w:hAnsi="宋体" w:eastAsia="宋体" w:cs="宋体"/>
          <w:color w:val="auto"/>
          <w:sz w:val="24"/>
          <w:highlight w:val="none"/>
          <w:lang w:eastAsia="zh-CN"/>
        </w:rPr>
        <w:t>维护和更新</w:t>
      </w:r>
      <w:r>
        <w:rPr>
          <w:rFonts w:hint="eastAsia" w:ascii="宋体" w:hAnsi="宋体" w:eastAsia="宋体" w:cs="宋体"/>
          <w:color w:val="auto"/>
          <w:sz w:val="24"/>
          <w:highlight w:val="none"/>
        </w:rPr>
        <w:t>盐城市政府采购网中与本单位相关的信息；</w:t>
      </w:r>
    </w:p>
    <w:p w14:paraId="48380558">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8A72F83">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7FC6D76D">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3ECA9D2">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50C986FF">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36F5DC29">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79A75B4C">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p w14:paraId="0AB97A56">
      <w:pPr>
        <w:pStyle w:val="9"/>
        <w:spacing w:beforeAutospacing="0" w:afterAutospacing="0"/>
        <w:jc w:val="center"/>
        <w:rPr>
          <w:color w:val="auto"/>
          <w:highlight w:val="none"/>
        </w:rPr>
      </w:pPr>
    </w:p>
    <w:bookmarkEnd w:id="6"/>
    <w:bookmarkEnd w:id="49"/>
    <w:bookmarkEnd w:id="94"/>
    <w:bookmarkEnd w:id="95"/>
    <w:bookmarkEnd w:id="96"/>
    <w:bookmarkEnd w:id="99"/>
    <w:bookmarkEnd w:id="100"/>
    <w:bookmarkEnd w:id="101"/>
    <w:bookmarkEnd w:id="102"/>
    <w:bookmarkEnd w:id="103"/>
    <w:bookmarkEnd w:id="104"/>
    <w:bookmarkEnd w:id="105"/>
    <w:bookmarkEnd w:id="106"/>
    <w:bookmarkEnd w:id="107"/>
    <w:bookmarkEnd w:id="108"/>
    <w:bookmarkEnd w:id="109"/>
    <w:bookmarkEnd w:id="110"/>
    <w:bookmarkEnd w:id="111"/>
    <w:bookmarkEnd w:id="116"/>
    <w:bookmarkEnd w:id="117"/>
    <w:bookmarkEnd w:id="118"/>
    <w:bookmarkEnd w:id="123"/>
    <w:bookmarkEnd w:id="124"/>
    <w:bookmarkEnd w:id="131"/>
    <w:bookmarkEnd w:id="178"/>
    <w:bookmarkEnd w:id="182"/>
    <w:bookmarkEnd w:id="186"/>
    <w:bookmarkEnd w:id="187"/>
    <w:bookmarkEnd w:id="189"/>
    <w:bookmarkEnd w:id="190"/>
    <w:bookmarkEnd w:id="191"/>
    <w:bookmarkEnd w:id="192"/>
    <w:bookmarkEnd w:id="201"/>
    <w:bookmarkEnd w:id="202"/>
    <w:bookmarkEnd w:id="203"/>
    <w:bookmarkEnd w:id="204"/>
    <w:bookmarkEnd w:id="205"/>
    <w:p w14:paraId="16890244">
      <w:pPr>
        <w:rPr>
          <w:color w:val="auto"/>
          <w:highlight w:val="none"/>
        </w:rPr>
      </w:pPr>
    </w:p>
    <w:p w14:paraId="7DEB2E32">
      <w:pPr>
        <w:pStyle w:val="9"/>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28D6E625">
      <w:pPr>
        <w:pStyle w:val="9"/>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5D8ED610">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A3EE1E9">
      <w:pPr>
        <w:pStyle w:val="9"/>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4321F789">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E5C04B4">
      <w:pPr>
        <w:pStyle w:val="9"/>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BAFCCB4">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41FC86FC">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F4725B3">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AFF7CE9">
      <w:pPr>
        <w:pStyle w:val="9"/>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FF3BE19">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452EA4AC">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6C35D616">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48A70BCA">
      <w:pPr>
        <w:pStyle w:val="9"/>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4942A167">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B2F6448">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105E41ED">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3486A488">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1EBE6C3B">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31A64404">
      <w:pPr>
        <w:pStyle w:val="9"/>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6AEF0A7F">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54A54C98">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2DA9B8AE">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0796BACB">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2DB90211">
      <w:pPr>
        <w:pStyle w:val="9"/>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213AF34E">
      <w:pPr>
        <w:pStyle w:val="9"/>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6322F654">
      <w:pPr>
        <w:pStyle w:val="9"/>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263484E1">
      <w:pPr>
        <w:pStyle w:val="9"/>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604605AD">
      <w:pPr>
        <w:pStyle w:val="9"/>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4008916">
      <w:pPr>
        <w:pStyle w:val="9"/>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3C51A430">
      <w:pPr>
        <w:pStyle w:val="9"/>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25F74475">
      <w:pPr>
        <w:pStyle w:val="9"/>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57113646">
      <w:pPr>
        <w:pStyle w:val="9"/>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28B9E3B5">
      <w:pPr>
        <w:pStyle w:val="9"/>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35B47158">
      <w:pPr>
        <w:rPr>
          <w:color w:val="auto"/>
          <w:highlight w:val="none"/>
        </w:rPr>
      </w:pPr>
    </w:p>
    <w:p w14:paraId="026F0645">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魏碑_GBK">
    <w:altName w:val="宋体"/>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Segoe UI Emoji">
    <w:panose1 w:val="020B0502040204020203"/>
    <w:charset w:val="00"/>
    <w:family w:val="auto"/>
    <w:pitch w:val="default"/>
    <w:sig w:usb0="00000001" w:usb1="02000000" w:usb2="00000000" w:usb3="00000000" w:csb0="00000001" w:csb1="00000000"/>
  </w:font>
  <w:font w:name="KSOFE44F9426">
    <w:panose1 w:val="020106090601010101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8F981">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60BF9A">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D60BF9A">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D9391">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6A3A6E">
                          <w:pPr>
                            <w:pStyle w:val="6"/>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76A3A6E">
                    <w:pPr>
                      <w:pStyle w:val="6"/>
                    </w:pPr>
                    <w:r>
                      <w:fldChar w:fldCharType="begin"/>
                    </w:r>
                    <w:r>
                      <w:instrText xml:space="preserve"> PAGE  \* MERGEFORMAT </w:instrText>
                    </w:r>
                    <w:r>
                      <w:fldChar w:fldCharType="separate"/>
                    </w:r>
                    <w:r>
                      <w:t>43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6EBBEA5"/>
    <w:multiLevelType w:val="singleLevel"/>
    <w:tmpl w:val="C6EBBEA5"/>
    <w:lvl w:ilvl="0" w:tentative="0">
      <w:start w:val="1"/>
      <w:numFmt w:val="decimal"/>
      <w:suff w:val="space"/>
      <w:lvlText w:val="%1."/>
      <w:lvlJc w:val="left"/>
    </w:lvl>
  </w:abstractNum>
  <w:abstractNum w:abstractNumId="2">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3D62ECE"/>
    <w:multiLevelType w:val="multilevel"/>
    <w:tmpl w:val="03D62ECE"/>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5B654F3"/>
    <w:multiLevelType w:val="multilevel"/>
    <w:tmpl w:val="25B654F3"/>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0"/>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4C5600"/>
    <w:rsid w:val="000755F2"/>
    <w:rsid w:val="000D274C"/>
    <w:rsid w:val="001C5EE0"/>
    <w:rsid w:val="002E27F7"/>
    <w:rsid w:val="004C5600"/>
    <w:rsid w:val="004D5BCE"/>
    <w:rsid w:val="005919D3"/>
    <w:rsid w:val="00733E26"/>
    <w:rsid w:val="007D0A5A"/>
    <w:rsid w:val="007F6465"/>
    <w:rsid w:val="00884654"/>
    <w:rsid w:val="009A13B3"/>
    <w:rsid w:val="00A80FAB"/>
    <w:rsid w:val="00D40D69"/>
    <w:rsid w:val="00DC54F3"/>
    <w:rsid w:val="00EB60B2"/>
    <w:rsid w:val="00F3774C"/>
    <w:rsid w:val="0103164E"/>
    <w:rsid w:val="011B0EA7"/>
    <w:rsid w:val="01261978"/>
    <w:rsid w:val="014B08FF"/>
    <w:rsid w:val="016A5229"/>
    <w:rsid w:val="016D6AC7"/>
    <w:rsid w:val="01826A17"/>
    <w:rsid w:val="01B91D0C"/>
    <w:rsid w:val="01C04E49"/>
    <w:rsid w:val="01C43576"/>
    <w:rsid w:val="01D34B7C"/>
    <w:rsid w:val="01E937C2"/>
    <w:rsid w:val="01EC5C3E"/>
    <w:rsid w:val="02385327"/>
    <w:rsid w:val="027015D5"/>
    <w:rsid w:val="0270686F"/>
    <w:rsid w:val="028440C8"/>
    <w:rsid w:val="02866093"/>
    <w:rsid w:val="02986DD2"/>
    <w:rsid w:val="02AD2E42"/>
    <w:rsid w:val="02D3557A"/>
    <w:rsid w:val="02D7069C"/>
    <w:rsid w:val="034B52EB"/>
    <w:rsid w:val="035B20F9"/>
    <w:rsid w:val="037C7496"/>
    <w:rsid w:val="038720C2"/>
    <w:rsid w:val="03962064"/>
    <w:rsid w:val="03962305"/>
    <w:rsid w:val="03BD5AE4"/>
    <w:rsid w:val="03BE7B6F"/>
    <w:rsid w:val="03EA6552"/>
    <w:rsid w:val="03EC12DF"/>
    <w:rsid w:val="03EF1A15"/>
    <w:rsid w:val="040A684F"/>
    <w:rsid w:val="042F4E2A"/>
    <w:rsid w:val="04463D2B"/>
    <w:rsid w:val="045126D0"/>
    <w:rsid w:val="04700DA8"/>
    <w:rsid w:val="04714B20"/>
    <w:rsid w:val="04811EF5"/>
    <w:rsid w:val="04917752"/>
    <w:rsid w:val="04B1068B"/>
    <w:rsid w:val="04D94B9F"/>
    <w:rsid w:val="04EE6A09"/>
    <w:rsid w:val="04F82B4C"/>
    <w:rsid w:val="051756C8"/>
    <w:rsid w:val="05235E1B"/>
    <w:rsid w:val="052B4D57"/>
    <w:rsid w:val="05335E16"/>
    <w:rsid w:val="057A17B3"/>
    <w:rsid w:val="057C377D"/>
    <w:rsid w:val="05991F64"/>
    <w:rsid w:val="05A73653"/>
    <w:rsid w:val="06190FCC"/>
    <w:rsid w:val="062D2841"/>
    <w:rsid w:val="063D464A"/>
    <w:rsid w:val="06624D7A"/>
    <w:rsid w:val="06652463"/>
    <w:rsid w:val="06954AF6"/>
    <w:rsid w:val="06C70A28"/>
    <w:rsid w:val="06E4782C"/>
    <w:rsid w:val="0708351A"/>
    <w:rsid w:val="070F49A2"/>
    <w:rsid w:val="07436011"/>
    <w:rsid w:val="07610E7C"/>
    <w:rsid w:val="0768045D"/>
    <w:rsid w:val="07685D0C"/>
    <w:rsid w:val="0787291B"/>
    <w:rsid w:val="078D1C71"/>
    <w:rsid w:val="07B92A66"/>
    <w:rsid w:val="07C57CC7"/>
    <w:rsid w:val="07CC3861"/>
    <w:rsid w:val="081163FE"/>
    <w:rsid w:val="08136986"/>
    <w:rsid w:val="08183C31"/>
    <w:rsid w:val="081C385C"/>
    <w:rsid w:val="081E6D6D"/>
    <w:rsid w:val="08297BEC"/>
    <w:rsid w:val="083E4D1A"/>
    <w:rsid w:val="084A62A2"/>
    <w:rsid w:val="08564CB9"/>
    <w:rsid w:val="085B1D6F"/>
    <w:rsid w:val="0869448C"/>
    <w:rsid w:val="08732C15"/>
    <w:rsid w:val="087627CB"/>
    <w:rsid w:val="088F37C7"/>
    <w:rsid w:val="08B60D54"/>
    <w:rsid w:val="08E60E2C"/>
    <w:rsid w:val="08F41C35"/>
    <w:rsid w:val="08F85810"/>
    <w:rsid w:val="09533261"/>
    <w:rsid w:val="096B7D90"/>
    <w:rsid w:val="099A0675"/>
    <w:rsid w:val="09B515FF"/>
    <w:rsid w:val="09FC6C3A"/>
    <w:rsid w:val="0A0106F5"/>
    <w:rsid w:val="0A4A086A"/>
    <w:rsid w:val="0AB63231"/>
    <w:rsid w:val="0AF73FD1"/>
    <w:rsid w:val="0B1A713D"/>
    <w:rsid w:val="0B352404"/>
    <w:rsid w:val="0B3D750A"/>
    <w:rsid w:val="0B446D99"/>
    <w:rsid w:val="0B4611F7"/>
    <w:rsid w:val="0B600282"/>
    <w:rsid w:val="0B64718D"/>
    <w:rsid w:val="0B6679B3"/>
    <w:rsid w:val="0B725406"/>
    <w:rsid w:val="0B7D7388"/>
    <w:rsid w:val="0B9365E2"/>
    <w:rsid w:val="0BB43C70"/>
    <w:rsid w:val="0C3E178C"/>
    <w:rsid w:val="0C4D19CF"/>
    <w:rsid w:val="0C6316D6"/>
    <w:rsid w:val="0C7A56D7"/>
    <w:rsid w:val="0CEA3438"/>
    <w:rsid w:val="0D044784"/>
    <w:rsid w:val="0D0C188A"/>
    <w:rsid w:val="0D6E42F3"/>
    <w:rsid w:val="0D6E7E4F"/>
    <w:rsid w:val="0D8B3E92"/>
    <w:rsid w:val="0DAD4E1B"/>
    <w:rsid w:val="0DB5782C"/>
    <w:rsid w:val="0DDA54E4"/>
    <w:rsid w:val="0DE435D1"/>
    <w:rsid w:val="0DFD2208"/>
    <w:rsid w:val="0DFE11D3"/>
    <w:rsid w:val="0E3217A3"/>
    <w:rsid w:val="0E412116"/>
    <w:rsid w:val="0E470A1E"/>
    <w:rsid w:val="0E796AAB"/>
    <w:rsid w:val="0EB43F87"/>
    <w:rsid w:val="0EBC5CED"/>
    <w:rsid w:val="0ED62150"/>
    <w:rsid w:val="0EF10D38"/>
    <w:rsid w:val="0F0071CD"/>
    <w:rsid w:val="0F0C3DC3"/>
    <w:rsid w:val="0F476BAA"/>
    <w:rsid w:val="0F7756E1"/>
    <w:rsid w:val="0F953DB9"/>
    <w:rsid w:val="0FA45DAA"/>
    <w:rsid w:val="0FC9576B"/>
    <w:rsid w:val="0FCB77DB"/>
    <w:rsid w:val="0FD0094D"/>
    <w:rsid w:val="100E2A9F"/>
    <w:rsid w:val="101C1DE4"/>
    <w:rsid w:val="106519DD"/>
    <w:rsid w:val="10961B97"/>
    <w:rsid w:val="10980187"/>
    <w:rsid w:val="10A961B1"/>
    <w:rsid w:val="10CB6CFC"/>
    <w:rsid w:val="10FE773C"/>
    <w:rsid w:val="111D7BC2"/>
    <w:rsid w:val="11553800"/>
    <w:rsid w:val="115A0E16"/>
    <w:rsid w:val="11850FF5"/>
    <w:rsid w:val="118714DF"/>
    <w:rsid w:val="11C75D80"/>
    <w:rsid w:val="11C92D4A"/>
    <w:rsid w:val="11CC5D32"/>
    <w:rsid w:val="11D64215"/>
    <w:rsid w:val="12021AC7"/>
    <w:rsid w:val="121706A1"/>
    <w:rsid w:val="121A2353"/>
    <w:rsid w:val="12411FD6"/>
    <w:rsid w:val="124D3DE1"/>
    <w:rsid w:val="12633CFA"/>
    <w:rsid w:val="12771554"/>
    <w:rsid w:val="129739A4"/>
    <w:rsid w:val="12B0471F"/>
    <w:rsid w:val="12D066D7"/>
    <w:rsid w:val="12E0531B"/>
    <w:rsid w:val="12F17558"/>
    <w:rsid w:val="12FB03D7"/>
    <w:rsid w:val="12FC2ECD"/>
    <w:rsid w:val="130367E4"/>
    <w:rsid w:val="133E02C4"/>
    <w:rsid w:val="134639A2"/>
    <w:rsid w:val="13510CB2"/>
    <w:rsid w:val="13573CF4"/>
    <w:rsid w:val="13577907"/>
    <w:rsid w:val="13AF2F6F"/>
    <w:rsid w:val="13BD38DE"/>
    <w:rsid w:val="13C403B4"/>
    <w:rsid w:val="13CE33F5"/>
    <w:rsid w:val="13E250F3"/>
    <w:rsid w:val="13E76BAD"/>
    <w:rsid w:val="13F32E07"/>
    <w:rsid w:val="13FF2FDC"/>
    <w:rsid w:val="141554C8"/>
    <w:rsid w:val="144F140C"/>
    <w:rsid w:val="1481490C"/>
    <w:rsid w:val="148368D6"/>
    <w:rsid w:val="148E0471"/>
    <w:rsid w:val="14926B19"/>
    <w:rsid w:val="15115C90"/>
    <w:rsid w:val="1537146E"/>
    <w:rsid w:val="15420A13"/>
    <w:rsid w:val="15650CEA"/>
    <w:rsid w:val="15830577"/>
    <w:rsid w:val="15BF393E"/>
    <w:rsid w:val="15C40F54"/>
    <w:rsid w:val="15C41EC5"/>
    <w:rsid w:val="15F108DE"/>
    <w:rsid w:val="16491459"/>
    <w:rsid w:val="16565924"/>
    <w:rsid w:val="166F6F59"/>
    <w:rsid w:val="167D1103"/>
    <w:rsid w:val="16921052"/>
    <w:rsid w:val="16985257"/>
    <w:rsid w:val="16BF34C9"/>
    <w:rsid w:val="16D00899"/>
    <w:rsid w:val="16D36F75"/>
    <w:rsid w:val="16D76A65"/>
    <w:rsid w:val="17256AFC"/>
    <w:rsid w:val="17465999"/>
    <w:rsid w:val="177C3E67"/>
    <w:rsid w:val="177D585E"/>
    <w:rsid w:val="17B44FF8"/>
    <w:rsid w:val="17D00992"/>
    <w:rsid w:val="17F245A3"/>
    <w:rsid w:val="17FC6585"/>
    <w:rsid w:val="18117A21"/>
    <w:rsid w:val="18167A61"/>
    <w:rsid w:val="18180411"/>
    <w:rsid w:val="18202ECE"/>
    <w:rsid w:val="18424003"/>
    <w:rsid w:val="18504D21"/>
    <w:rsid w:val="185145F5"/>
    <w:rsid w:val="185365BF"/>
    <w:rsid w:val="189015C1"/>
    <w:rsid w:val="18910E95"/>
    <w:rsid w:val="18C272B0"/>
    <w:rsid w:val="18C5372C"/>
    <w:rsid w:val="18CE28C0"/>
    <w:rsid w:val="18E83914"/>
    <w:rsid w:val="197E766C"/>
    <w:rsid w:val="199C5B01"/>
    <w:rsid w:val="1A187AC0"/>
    <w:rsid w:val="1A200723"/>
    <w:rsid w:val="1A367F46"/>
    <w:rsid w:val="1A38665C"/>
    <w:rsid w:val="1A6B5E42"/>
    <w:rsid w:val="1A7171D0"/>
    <w:rsid w:val="1A872550"/>
    <w:rsid w:val="1AA14654"/>
    <w:rsid w:val="1AD70716"/>
    <w:rsid w:val="1AF35E37"/>
    <w:rsid w:val="1AF726B9"/>
    <w:rsid w:val="1AFA5418"/>
    <w:rsid w:val="1B50328A"/>
    <w:rsid w:val="1BA01A42"/>
    <w:rsid w:val="1BFD0D1C"/>
    <w:rsid w:val="1C177904"/>
    <w:rsid w:val="1C252021"/>
    <w:rsid w:val="1C2C1048"/>
    <w:rsid w:val="1C30719E"/>
    <w:rsid w:val="1C3F69E4"/>
    <w:rsid w:val="1C6963B1"/>
    <w:rsid w:val="1C7217BC"/>
    <w:rsid w:val="1C7F3826"/>
    <w:rsid w:val="1C962F1E"/>
    <w:rsid w:val="1CB05D8E"/>
    <w:rsid w:val="1CB17D58"/>
    <w:rsid w:val="1CC528B8"/>
    <w:rsid w:val="1CED6FE2"/>
    <w:rsid w:val="1D4E55EC"/>
    <w:rsid w:val="1D7768AC"/>
    <w:rsid w:val="1D905BC0"/>
    <w:rsid w:val="1D9A07EC"/>
    <w:rsid w:val="1DC67833"/>
    <w:rsid w:val="1DCD471E"/>
    <w:rsid w:val="1DDE4B7D"/>
    <w:rsid w:val="1DE92563"/>
    <w:rsid w:val="1DEC54EC"/>
    <w:rsid w:val="1E2307E2"/>
    <w:rsid w:val="1E2E4621"/>
    <w:rsid w:val="1E396257"/>
    <w:rsid w:val="1E4C1AE7"/>
    <w:rsid w:val="1E827BFE"/>
    <w:rsid w:val="1EB61656"/>
    <w:rsid w:val="1ECD1D9F"/>
    <w:rsid w:val="1EDA2DC5"/>
    <w:rsid w:val="1EF44211"/>
    <w:rsid w:val="1F073C5F"/>
    <w:rsid w:val="1F0B09FE"/>
    <w:rsid w:val="1F0B426A"/>
    <w:rsid w:val="1F1D16D5"/>
    <w:rsid w:val="1F31791E"/>
    <w:rsid w:val="1F8F25D3"/>
    <w:rsid w:val="1F9336CE"/>
    <w:rsid w:val="1FA35CFB"/>
    <w:rsid w:val="1FA92F69"/>
    <w:rsid w:val="1FB43F71"/>
    <w:rsid w:val="1FBD1721"/>
    <w:rsid w:val="2000527E"/>
    <w:rsid w:val="200C3C23"/>
    <w:rsid w:val="201C7BDE"/>
    <w:rsid w:val="202A22FB"/>
    <w:rsid w:val="20481FEB"/>
    <w:rsid w:val="206C2914"/>
    <w:rsid w:val="2096173F"/>
    <w:rsid w:val="20967767"/>
    <w:rsid w:val="209E23A2"/>
    <w:rsid w:val="20FA7F20"/>
    <w:rsid w:val="20FD17BE"/>
    <w:rsid w:val="210963B5"/>
    <w:rsid w:val="210E6C71"/>
    <w:rsid w:val="211D3C0E"/>
    <w:rsid w:val="21274C73"/>
    <w:rsid w:val="213A656E"/>
    <w:rsid w:val="21556F04"/>
    <w:rsid w:val="215D225D"/>
    <w:rsid w:val="21E64000"/>
    <w:rsid w:val="21F3172C"/>
    <w:rsid w:val="21F91F85"/>
    <w:rsid w:val="22001566"/>
    <w:rsid w:val="22244B28"/>
    <w:rsid w:val="223B07F0"/>
    <w:rsid w:val="22482F0D"/>
    <w:rsid w:val="227E2231"/>
    <w:rsid w:val="228C38C5"/>
    <w:rsid w:val="22FE5379"/>
    <w:rsid w:val="230C7A96"/>
    <w:rsid w:val="2355768F"/>
    <w:rsid w:val="23571659"/>
    <w:rsid w:val="235C0A1E"/>
    <w:rsid w:val="239D1036"/>
    <w:rsid w:val="23CD5478"/>
    <w:rsid w:val="23DE5B73"/>
    <w:rsid w:val="23F724F4"/>
    <w:rsid w:val="23FE46B0"/>
    <w:rsid w:val="240748BC"/>
    <w:rsid w:val="247840E5"/>
    <w:rsid w:val="24A8691F"/>
    <w:rsid w:val="24AB37BD"/>
    <w:rsid w:val="24C83E91"/>
    <w:rsid w:val="24D740D4"/>
    <w:rsid w:val="25092A83"/>
    <w:rsid w:val="255E6975"/>
    <w:rsid w:val="255F47F5"/>
    <w:rsid w:val="25607E9E"/>
    <w:rsid w:val="25B83F05"/>
    <w:rsid w:val="25BD151C"/>
    <w:rsid w:val="25CD5C03"/>
    <w:rsid w:val="25DC7BF4"/>
    <w:rsid w:val="25F25669"/>
    <w:rsid w:val="261674C4"/>
    <w:rsid w:val="261C26E6"/>
    <w:rsid w:val="262D5F2A"/>
    <w:rsid w:val="262E5F76"/>
    <w:rsid w:val="26461511"/>
    <w:rsid w:val="26467763"/>
    <w:rsid w:val="26AA1AA0"/>
    <w:rsid w:val="26AE1196"/>
    <w:rsid w:val="26BC06EA"/>
    <w:rsid w:val="26C863B6"/>
    <w:rsid w:val="26DE174A"/>
    <w:rsid w:val="26EA27E4"/>
    <w:rsid w:val="27117D71"/>
    <w:rsid w:val="279050AE"/>
    <w:rsid w:val="279462AC"/>
    <w:rsid w:val="27A209C9"/>
    <w:rsid w:val="27A40BE5"/>
    <w:rsid w:val="27AC2ADC"/>
    <w:rsid w:val="27BA1B55"/>
    <w:rsid w:val="280451E0"/>
    <w:rsid w:val="28201DDD"/>
    <w:rsid w:val="28367630"/>
    <w:rsid w:val="283F090E"/>
    <w:rsid w:val="285D32D9"/>
    <w:rsid w:val="286435B5"/>
    <w:rsid w:val="288822B5"/>
    <w:rsid w:val="28981947"/>
    <w:rsid w:val="28AC5FA3"/>
    <w:rsid w:val="28C11323"/>
    <w:rsid w:val="28D41056"/>
    <w:rsid w:val="28F5500F"/>
    <w:rsid w:val="292C2C40"/>
    <w:rsid w:val="293B7327"/>
    <w:rsid w:val="294246C9"/>
    <w:rsid w:val="294F2FF6"/>
    <w:rsid w:val="295D71B6"/>
    <w:rsid w:val="298E2656"/>
    <w:rsid w:val="29BD7D3C"/>
    <w:rsid w:val="29F85218"/>
    <w:rsid w:val="2A036570"/>
    <w:rsid w:val="2A2E29E8"/>
    <w:rsid w:val="2A353D77"/>
    <w:rsid w:val="2A4B17EC"/>
    <w:rsid w:val="2A500BB0"/>
    <w:rsid w:val="2A61691A"/>
    <w:rsid w:val="2AB47820"/>
    <w:rsid w:val="2ABF60CD"/>
    <w:rsid w:val="2AE8703B"/>
    <w:rsid w:val="2B2160A9"/>
    <w:rsid w:val="2B2A1401"/>
    <w:rsid w:val="2B2D7144"/>
    <w:rsid w:val="2B4A1AA4"/>
    <w:rsid w:val="2B830B12"/>
    <w:rsid w:val="2B920D55"/>
    <w:rsid w:val="2B9D103D"/>
    <w:rsid w:val="2B9D3E9D"/>
    <w:rsid w:val="2C51329A"/>
    <w:rsid w:val="2C7E6A0F"/>
    <w:rsid w:val="2CB740B2"/>
    <w:rsid w:val="2CC413E2"/>
    <w:rsid w:val="2CD0158E"/>
    <w:rsid w:val="2CD21D51"/>
    <w:rsid w:val="2CEA52EC"/>
    <w:rsid w:val="2CF66EF2"/>
    <w:rsid w:val="2CFC0B7C"/>
    <w:rsid w:val="2D1214C4"/>
    <w:rsid w:val="2D1759B5"/>
    <w:rsid w:val="2D39592C"/>
    <w:rsid w:val="2D3B5B48"/>
    <w:rsid w:val="2D5D1400"/>
    <w:rsid w:val="2D7C05A7"/>
    <w:rsid w:val="2DAE4BCF"/>
    <w:rsid w:val="2E060EE2"/>
    <w:rsid w:val="2E1D6FFC"/>
    <w:rsid w:val="2E61338C"/>
    <w:rsid w:val="2EB664FB"/>
    <w:rsid w:val="2EBB2B6B"/>
    <w:rsid w:val="2EE93382"/>
    <w:rsid w:val="2F2E538B"/>
    <w:rsid w:val="2F5C3B54"/>
    <w:rsid w:val="2FA33530"/>
    <w:rsid w:val="2FAB0637"/>
    <w:rsid w:val="2FCB0411"/>
    <w:rsid w:val="2FD13401"/>
    <w:rsid w:val="2FD858D0"/>
    <w:rsid w:val="2FEA73B1"/>
    <w:rsid w:val="2FF96D68"/>
    <w:rsid w:val="30420F9B"/>
    <w:rsid w:val="30894E1C"/>
    <w:rsid w:val="308C0468"/>
    <w:rsid w:val="30B26121"/>
    <w:rsid w:val="30C95219"/>
    <w:rsid w:val="30D065A7"/>
    <w:rsid w:val="3112096E"/>
    <w:rsid w:val="311C1421"/>
    <w:rsid w:val="31230DCD"/>
    <w:rsid w:val="313C1E8F"/>
    <w:rsid w:val="31456F95"/>
    <w:rsid w:val="31495A3F"/>
    <w:rsid w:val="319121DA"/>
    <w:rsid w:val="31AD7DF1"/>
    <w:rsid w:val="31C3435E"/>
    <w:rsid w:val="31E92CB2"/>
    <w:rsid w:val="32342B66"/>
    <w:rsid w:val="32395F48"/>
    <w:rsid w:val="323B5CA2"/>
    <w:rsid w:val="323E5792"/>
    <w:rsid w:val="3244724D"/>
    <w:rsid w:val="324A4137"/>
    <w:rsid w:val="324E1E79"/>
    <w:rsid w:val="32597D28"/>
    <w:rsid w:val="32785148"/>
    <w:rsid w:val="327D62BB"/>
    <w:rsid w:val="32826233"/>
    <w:rsid w:val="32BB5035"/>
    <w:rsid w:val="32CC0FF0"/>
    <w:rsid w:val="335C4122"/>
    <w:rsid w:val="337F6063"/>
    <w:rsid w:val="33C238FA"/>
    <w:rsid w:val="33DE547F"/>
    <w:rsid w:val="34B0363E"/>
    <w:rsid w:val="34B53AD6"/>
    <w:rsid w:val="34C341A3"/>
    <w:rsid w:val="34DD5737"/>
    <w:rsid w:val="34FA5213"/>
    <w:rsid w:val="350363D8"/>
    <w:rsid w:val="353535E0"/>
    <w:rsid w:val="354D6418"/>
    <w:rsid w:val="357065AB"/>
    <w:rsid w:val="357240D1"/>
    <w:rsid w:val="35C7367D"/>
    <w:rsid w:val="35D06064"/>
    <w:rsid w:val="35D97CAC"/>
    <w:rsid w:val="35EB79DF"/>
    <w:rsid w:val="35F9034E"/>
    <w:rsid w:val="362F2562"/>
    <w:rsid w:val="36366780"/>
    <w:rsid w:val="36405F7D"/>
    <w:rsid w:val="365D5F63"/>
    <w:rsid w:val="365F5046"/>
    <w:rsid w:val="366003CD"/>
    <w:rsid w:val="36633A19"/>
    <w:rsid w:val="367B0D63"/>
    <w:rsid w:val="368A71F8"/>
    <w:rsid w:val="368D390B"/>
    <w:rsid w:val="369E0EF6"/>
    <w:rsid w:val="36D861B6"/>
    <w:rsid w:val="36E83702"/>
    <w:rsid w:val="36F154C9"/>
    <w:rsid w:val="36F86858"/>
    <w:rsid w:val="36FB00F6"/>
    <w:rsid w:val="373515A2"/>
    <w:rsid w:val="373F6235"/>
    <w:rsid w:val="37403D5B"/>
    <w:rsid w:val="377C319D"/>
    <w:rsid w:val="37865C12"/>
    <w:rsid w:val="37906A90"/>
    <w:rsid w:val="37D90437"/>
    <w:rsid w:val="37E413EE"/>
    <w:rsid w:val="380D63FD"/>
    <w:rsid w:val="38392C84"/>
    <w:rsid w:val="38A24A47"/>
    <w:rsid w:val="38A5454A"/>
    <w:rsid w:val="38BA4E2B"/>
    <w:rsid w:val="38D86941"/>
    <w:rsid w:val="38E26E61"/>
    <w:rsid w:val="38FB618B"/>
    <w:rsid w:val="391C6F31"/>
    <w:rsid w:val="39447B32"/>
    <w:rsid w:val="396B1563"/>
    <w:rsid w:val="396E05C2"/>
    <w:rsid w:val="397553D2"/>
    <w:rsid w:val="39902D77"/>
    <w:rsid w:val="39CE641A"/>
    <w:rsid w:val="39D013C6"/>
    <w:rsid w:val="39E817C8"/>
    <w:rsid w:val="39F34E1A"/>
    <w:rsid w:val="3A085004"/>
    <w:rsid w:val="3A173499"/>
    <w:rsid w:val="3A1B2C93"/>
    <w:rsid w:val="3A47240E"/>
    <w:rsid w:val="3A804B9A"/>
    <w:rsid w:val="3A9E6883"/>
    <w:rsid w:val="3A9E7716"/>
    <w:rsid w:val="3AD46C94"/>
    <w:rsid w:val="3ADB44C6"/>
    <w:rsid w:val="3ADD023E"/>
    <w:rsid w:val="3AE03A6E"/>
    <w:rsid w:val="3AE07D71"/>
    <w:rsid w:val="3B0563EB"/>
    <w:rsid w:val="3B1C0246"/>
    <w:rsid w:val="3B4C7172"/>
    <w:rsid w:val="3B6E0E96"/>
    <w:rsid w:val="3BC60CD2"/>
    <w:rsid w:val="3BD57167"/>
    <w:rsid w:val="3BED44B1"/>
    <w:rsid w:val="3C08753D"/>
    <w:rsid w:val="3C155AD8"/>
    <w:rsid w:val="3C263DBE"/>
    <w:rsid w:val="3C37397E"/>
    <w:rsid w:val="3C381058"/>
    <w:rsid w:val="3C432323"/>
    <w:rsid w:val="3C4C05F8"/>
    <w:rsid w:val="3C5A141B"/>
    <w:rsid w:val="3C601127"/>
    <w:rsid w:val="3C7F70D3"/>
    <w:rsid w:val="3C942B7F"/>
    <w:rsid w:val="3CB23005"/>
    <w:rsid w:val="3CB4494B"/>
    <w:rsid w:val="3CE05DC4"/>
    <w:rsid w:val="3D306C1D"/>
    <w:rsid w:val="3D515C28"/>
    <w:rsid w:val="3D5440BC"/>
    <w:rsid w:val="3D6F0F0D"/>
    <w:rsid w:val="3D6F750E"/>
    <w:rsid w:val="3D7A6218"/>
    <w:rsid w:val="3D9820BE"/>
    <w:rsid w:val="3DE944E7"/>
    <w:rsid w:val="3E295637"/>
    <w:rsid w:val="3E5822D3"/>
    <w:rsid w:val="3E6D3687"/>
    <w:rsid w:val="3E7F4A22"/>
    <w:rsid w:val="3EA1684F"/>
    <w:rsid w:val="3EDE27D7"/>
    <w:rsid w:val="3EE651E8"/>
    <w:rsid w:val="3F5900B0"/>
    <w:rsid w:val="3F5D36FC"/>
    <w:rsid w:val="3F7647BE"/>
    <w:rsid w:val="3F7E18C4"/>
    <w:rsid w:val="3F870779"/>
    <w:rsid w:val="3FA0699A"/>
    <w:rsid w:val="3FB066E7"/>
    <w:rsid w:val="3FB46C12"/>
    <w:rsid w:val="3FFB1573"/>
    <w:rsid w:val="4004626D"/>
    <w:rsid w:val="40095632"/>
    <w:rsid w:val="40224945"/>
    <w:rsid w:val="403B1563"/>
    <w:rsid w:val="404813CC"/>
    <w:rsid w:val="40610FCA"/>
    <w:rsid w:val="406E1939"/>
    <w:rsid w:val="40830F63"/>
    <w:rsid w:val="40AF61D9"/>
    <w:rsid w:val="40B437EF"/>
    <w:rsid w:val="40CB01D5"/>
    <w:rsid w:val="40E65945"/>
    <w:rsid w:val="410A1661"/>
    <w:rsid w:val="410D73A4"/>
    <w:rsid w:val="411B561D"/>
    <w:rsid w:val="41202C33"/>
    <w:rsid w:val="414F5A3F"/>
    <w:rsid w:val="416C5E78"/>
    <w:rsid w:val="416D1BF0"/>
    <w:rsid w:val="417B60BB"/>
    <w:rsid w:val="419B52B3"/>
    <w:rsid w:val="41F63994"/>
    <w:rsid w:val="421D3616"/>
    <w:rsid w:val="42334364"/>
    <w:rsid w:val="42336996"/>
    <w:rsid w:val="42B75819"/>
    <w:rsid w:val="42C43A92"/>
    <w:rsid w:val="43284021"/>
    <w:rsid w:val="432D7889"/>
    <w:rsid w:val="43574906"/>
    <w:rsid w:val="436D27D1"/>
    <w:rsid w:val="43972F54"/>
    <w:rsid w:val="43F34B30"/>
    <w:rsid w:val="441B5933"/>
    <w:rsid w:val="442944F4"/>
    <w:rsid w:val="44846754"/>
    <w:rsid w:val="44AB6CB7"/>
    <w:rsid w:val="44C304A5"/>
    <w:rsid w:val="44C75B55"/>
    <w:rsid w:val="44CD4C98"/>
    <w:rsid w:val="44D77AAC"/>
    <w:rsid w:val="450B3BFA"/>
    <w:rsid w:val="45264590"/>
    <w:rsid w:val="453223E1"/>
    <w:rsid w:val="453749EF"/>
    <w:rsid w:val="45412623"/>
    <w:rsid w:val="45967968"/>
    <w:rsid w:val="45A35BE1"/>
    <w:rsid w:val="45BA2F7D"/>
    <w:rsid w:val="45C1250B"/>
    <w:rsid w:val="46005335"/>
    <w:rsid w:val="46020B59"/>
    <w:rsid w:val="461C4066"/>
    <w:rsid w:val="462D5F0B"/>
    <w:rsid w:val="4646138E"/>
    <w:rsid w:val="46584C1D"/>
    <w:rsid w:val="4670795C"/>
    <w:rsid w:val="46997BE7"/>
    <w:rsid w:val="46AB11C4"/>
    <w:rsid w:val="46B04006"/>
    <w:rsid w:val="46B65365"/>
    <w:rsid w:val="46BC2587"/>
    <w:rsid w:val="46FF778E"/>
    <w:rsid w:val="47866373"/>
    <w:rsid w:val="479E6C53"/>
    <w:rsid w:val="47AA3864"/>
    <w:rsid w:val="47B663A4"/>
    <w:rsid w:val="47CD163B"/>
    <w:rsid w:val="47ED3A8B"/>
    <w:rsid w:val="47ED502D"/>
    <w:rsid w:val="47F36533"/>
    <w:rsid w:val="48045558"/>
    <w:rsid w:val="48276F9D"/>
    <w:rsid w:val="48357040"/>
    <w:rsid w:val="484C312A"/>
    <w:rsid w:val="48CC7AF9"/>
    <w:rsid w:val="48E46C3C"/>
    <w:rsid w:val="490B74B0"/>
    <w:rsid w:val="49357497"/>
    <w:rsid w:val="495A617C"/>
    <w:rsid w:val="495C08EA"/>
    <w:rsid w:val="4993054F"/>
    <w:rsid w:val="49C00C61"/>
    <w:rsid w:val="49CD147E"/>
    <w:rsid w:val="4A1A700B"/>
    <w:rsid w:val="4A315EB1"/>
    <w:rsid w:val="4A3D3551"/>
    <w:rsid w:val="4A3D494A"/>
    <w:rsid w:val="4A5B1180"/>
    <w:rsid w:val="4A706FB0"/>
    <w:rsid w:val="4A8B6CE7"/>
    <w:rsid w:val="4A9C238C"/>
    <w:rsid w:val="4AAC3789"/>
    <w:rsid w:val="4AAF5028"/>
    <w:rsid w:val="4AB4263E"/>
    <w:rsid w:val="4AC5484B"/>
    <w:rsid w:val="4ACA1E61"/>
    <w:rsid w:val="4AD12E5A"/>
    <w:rsid w:val="4B1112E1"/>
    <w:rsid w:val="4B3612A5"/>
    <w:rsid w:val="4B412124"/>
    <w:rsid w:val="4B557DB4"/>
    <w:rsid w:val="4B606CD6"/>
    <w:rsid w:val="4BC44B03"/>
    <w:rsid w:val="4BE60F1D"/>
    <w:rsid w:val="4BF25D04"/>
    <w:rsid w:val="4C252918"/>
    <w:rsid w:val="4C3B4DC5"/>
    <w:rsid w:val="4C3C24FF"/>
    <w:rsid w:val="4CFD651E"/>
    <w:rsid w:val="4D325D28"/>
    <w:rsid w:val="4D52234C"/>
    <w:rsid w:val="4D896004"/>
    <w:rsid w:val="4DAC584E"/>
    <w:rsid w:val="4DC808DA"/>
    <w:rsid w:val="4DE26C1E"/>
    <w:rsid w:val="4E2B70BB"/>
    <w:rsid w:val="4E650709"/>
    <w:rsid w:val="4E6C2EC0"/>
    <w:rsid w:val="4E916F1E"/>
    <w:rsid w:val="4EA50C1B"/>
    <w:rsid w:val="4EC015B1"/>
    <w:rsid w:val="4ECC43FA"/>
    <w:rsid w:val="4F0E67C1"/>
    <w:rsid w:val="4F2953A8"/>
    <w:rsid w:val="4F512B51"/>
    <w:rsid w:val="4F9111A0"/>
    <w:rsid w:val="4FD52EEB"/>
    <w:rsid w:val="50106568"/>
    <w:rsid w:val="504B180D"/>
    <w:rsid w:val="50632B3C"/>
    <w:rsid w:val="5079410E"/>
    <w:rsid w:val="50DE0415"/>
    <w:rsid w:val="50E1178F"/>
    <w:rsid w:val="50E27978"/>
    <w:rsid w:val="51295EAD"/>
    <w:rsid w:val="51532BB1"/>
    <w:rsid w:val="51574F11"/>
    <w:rsid w:val="516A751D"/>
    <w:rsid w:val="516E1798"/>
    <w:rsid w:val="5187285A"/>
    <w:rsid w:val="519876DA"/>
    <w:rsid w:val="51BF3DA2"/>
    <w:rsid w:val="51CF4532"/>
    <w:rsid w:val="51ED6537"/>
    <w:rsid w:val="5218468F"/>
    <w:rsid w:val="52257E48"/>
    <w:rsid w:val="522E78CE"/>
    <w:rsid w:val="52325D80"/>
    <w:rsid w:val="52350508"/>
    <w:rsid w:val="523636A7"/>
    <w:rsid w:val="524E67E9"/>
    <w:rsid w:val="52911BE2"/>
    <w:rsid w:val="529C11E0"/>
    <w:rsid w:val="52AD52BF"/>
    <w:rsid w:val="52AD7369"/>
    <w:rsid w:val="52B40BC7"/>
    <w:rsid w:val="52B7716F"/>
    <w:rsid w:val="52BD2F71"/>
    <w:rsid w:val="52D35249"/>
    <w:rsid w:val="52DE46FC"/>
    <w:rsid w:val="52E33AC0"/>
    <w:rsid w:val="52EF6909"/>
    <w:rsid w:val="5302044E"/>
    <w:rsid w:val="530D6D8F"/>
    <w:rsid w:val="532F0CCB"/>
    <w:rsid w:val="535B7AFB"/>
    <w:rsid w:val="537E1A3B"/>
    <w:rsid w:val="53BD4D55"/>
    <w:rsid w:val="53EC2E48"/>
    <w:rsid w:val="54063F0A"/>
    <w:rsid w:val="54077C82"/>
    <w:rsid w:val="54141EFF"/>
    <w:rsid w:val="5416276B"/>
    <w:rsid w:val="541D74A6"/>
    <w:rsid w:val="54273E81"/>
    <w:rsid w:val="542E16B3"/>
    <w:rsid w:val="54463F45"/>
    <w:rsid w:val="544669FD"/>
    <w:rsid w:val="544F13B1"/>
    <w:rsid w:val="54A23687"/>
    <w:rsid w:val="54B820ED"/>
    <w:rsid w:val="54EA382C"/>
    <w:rsid w:val="54F9581D"/>
    <w:rsid w:val="554051FA"/>
    <w:rsid w:val="554129F0"/>
    <w:rsid w:val="554A6079"/>
    <w:rsid w:val="555B2034"/>
    <w:rsid w:val="55683F6A"/>
    <w:rsid w:val="5569697D"/>
    <w:rsid w:val="55704ABA"/>
    <w:rsid w:val="557E5D22"/>
    <w:rsid w:val="55AC5A54"/>
    <w:rsid w:val="55BB0D24"/>
    <w:rsid w:val="55C432D5"/>
    <w:rsid w:val="55CE40CE"/>
    <w:rsid w:val="55ED2E48"/>
    <w:rsid w:val="55F66200"/>
    <w:rsid w:val="56013831"/>
    <w:rsid w:val="56244169"/>
    <w:rsid w:val="5643645D"/>
    <w:rsid w:val="56504234"/>
    <w:rsid w:val="56623148"/>
    <w:rsid w:val="566D1D18"/>
    <w:rsid w:val="56837A94"/>
    <w:rsid w:val="56925F29"/>
    <w:rsid w:val="56AB0D99"/>
    <w:rsid w:val="572C012C"/>
    <w:rsid w:val="57315742"/>
    <w:rsid w:val="57346FE0"/>
    <w:rsid w:val="575118D0"/>
    <w:rsid w:val="5755782B"/>
    <w:rsid w:val="576F4CEF"/>
    <w:rsid w:val="57925AB5"/>
    <w:rsid w:val="57B91294"/>
    <w:rsid w:val="57D22EC0"/>
    <w:rsid w:val="57ED06D1"/>
    <w:rsid w:val="58240E03"/>
    <w:rsid w:val="58607961"/>
    <w:rsid w:val="58975A79"/>
    <w:rsid w:val="589F0F46"/>
    <w:rsid w:val="59030FC0"/>
    <w:rsid w:val="59085D97"/>
    <w:rsid w:val="5915699E"/>
    <w:rsid w:val="592310BA"/>
    <w:rsid w:val="59303DDA"/>
    <w:rsid w:val="59407EBE"/>
    <w:rsid w:val="59492D46"/>
    <w:rsid w:val="598729A5"/>
    <w:rsid w:val="59A55F73"/>
    <w:rsid w:val="59AA5338"/>
    <w:rsid w:val="59D16D68"/>
    <w:rsid w:val="5A031394"/>
    <w:rsid w:val="5A292701"/>
    <w:rsid w:val="5A607DC9"/>
    <w:rsid w:val="5A623E64"/>
    <w:rsid w:val="5A79327D"/>
    <w:rsid w:val="5A7C4F26"/>
    <w:rsid w:val="5AA4447D"/>
    <w:rsid w:val="5AB83A84"/>
    <w:rsid w:val="5ACB1A0A"/>
    <w:rsid w:val="5ACE5056"/>
    <w:rsid w:val="5AD46CB4"/>
    <w:rsid w:val="5B296730"/>
    <w:rsid w:val="5B4B77BA"/>
    <w:rsid w:val="5B4F43E9"/>
    <w:rsid w:val="5B60598E"/>
    <w:rsid w:val="5B7E4CCE"/>
    <w:rsid w:val="5B9938B6"/>
    <w:rsid w:val="5BC95233"/>
    <w:rsid w:val="5BC964DD"/>
    <w:rsid w:val="5BCA1CC1"/>
    <w:rsid w:val="5BCD17B1"/>
    <w:rsid w:val="5BF9417C"/>
    <w:rsid w:val="5C0F3B78"/>
    <w:rsid w:val="5C1F4685"/>
    <w:rsid w:val="5C4C26D6"/>
    <w:rsid w:val="5C930305"/>
    <w:rsid w:val="5C9432FF"/>
    <w:rsid w:val="5C9826E9"/>
    <w:rsid w:val="5C9D1184"/>
    <w:rsid w:val="5C9F4420"/>
    <w:rsid w:val="5CB85FBE"/>
    <w:rsid w:val="5CC179D2"/>
    <w:rsid w:val="5CC606DB"/>
    <w:rsid w:val="5D1A034E"/>
    <w:rsid w:val="5D375134"/>
    <w:rsid w:val="5D431D2B"/>
    <w:rsid w:val="5D551A5E"/>
    <w:rsid w:val="5D592370"/>
    <w:rsid w:val="5D6E0CD9"/>
    <w:rsid w:val="5D7E3DBC"/>
    <w:rsid w:val="5DA55EFC"/>
    <w:rsid w:val="5DC43BD5"/>
    <w:rsid w:val="5DCA244C"/>
    <w:rsid w:val="5DD706C5"/>
    <w:rsid w:val="5DDB01B6"/>
    <w:rsid w:val="5DDF144F"/>
    <w:rsid w:val="5DE030A9"/>
    <w:rsid w:val="5DF31004"/>
    <w:rsid w:val="5E026DF1"/>
    <w:rsid w:val="5E2A4C99"/>
    <w:rsid w:val="5E4775F9"/>
    <w:rsid w:val="5E4C4C10"/>
    <w:rsid w:val="5E8A7865"/>
    <w:rsid w:val="5EBA3C5A"/>
    <w:rsid w:val="5EE85E53"/>
    <w:rsid w:val="5F1A6ABC"/>
    <w:rsid w:val="5F2B0CC9"/>
    <w:rsid w:val="5F36141C"/>
    <w:rsid w:val="5F513D7E"/>
    <w:rsid w:val="5F79375C"/>
    <w:rsid w:val="5F8C5FA1"/>
    <w:rsid w:val="5F920D48"/>
    <w:rsid w:val="5F954394"/>
    <w:rsid w:val="5FA10F8B"/>
    <w:rsid w:val="5FA42829"/>
    <w:rsid w:val="5FBC7B73"/>
    <w:rsid w:val="5FC133DB"/>
    <w:rsid w:val="5FC97DEC"/>
    <w:rsid w:val="5FF437B1"/>
    <w:rsid w:val="5FFD52FD"/>
    <w:rsid w:val="602A0F80"/>
    <w:rsid w:val="602F47E9"/>
    <w:rsid w:val="60323E8A"/>
    <w:rsid w:val="606F4B42"/>
    <w:rsid w:val="609F2776"/>
    <w:rsid w:val="60CB2763"/>
    <w:rsid w:val="60D31618"/>
    <w:rsid w:val="610C4B2A"/>
    <w:rsid w:val="61453B98"/>
    <w:rsid w:val="616E7593"/>
    <w:rsid w:val="61787D9A"/>
    <w:rsid w:val="617A1A94"/>
    <w:rsid w:val="61816D9D"/>
    <w:rsid w:val="61841DA9"/>
    <w:rsid w:val="61972646"/>
    <w:rsid w:val="619D39D4"/>
    <w:rsid w:val="61BA6334"/>
    <w:rsid w:val="61BC6A40"/>
    <w:rsid w:val="621D4682"/>
    <w:rsid w:val="622E433B"/>
    <w:rsid w:val="62562501"/>
    <w:rsid w:val="62570027"/>
    <w:rsid w:val="6280757E"/>
    <w:rsid w:val="62AF39BF"/>
    <w:rsid w:val="632707C0"/>
    <w:rsid w:val="632E356D"/>
    <w:rsid w:val="63316ACA"/>
    <w:rsid w:val="63352116"/>
    <w:rsid w:val="63367DB4"/>
    <w:rsid w:val="63422A85"/>
    <w:rsid w:val="635F2C96"/>
    <w:rsid w:val="63666773"/>
    <w:rsid w:val="637E1A50"/>
    <w:rsid w:val="63A454EE"/>
    <w:rsid w:val="63AE682A"/>
    <w:rsid w:val="63D113E6"/>
    <w:rsid w:val="63E31B72"/>
    <w:rsid w:val="63E85DF0"/>
    <w:rsid w:val="64095351"/>
    <w:rsid w:val="64114B2F"/>
    <w:rsid w:val="64137F7D"/>
    <w:rsid w:val="64300B2F"/>
    <w:rsid w:val="6468651B"/>
    <w:rsid w:val="648B5B8F"/>
    <w:rsid w:val="649D3FE5"/>
    <w:rsid w:val="64C14F41"/>
    <w:rsid w:val="64E02555"/>
    <w:rsid w:val="64F16511"/>
    <w:rsid w:val="650A1380"/>
    <w:rsid w:val="65385EEE"/>
    <w:rsid w:val="65404DA2"/>
    <w:rsid w:val="655C49A6"/>
    <w:rsid w:val="656C3DE9"/>
    <w:rsid w:val="65826E09"/>
    <w:rsid w:val="65A118AE"/>
    <w:rsid w:val="66467401"/>
    <w:rsid w:val="66480E7E"/>
    <w:rsid w:val="66754F1F"/>
    <w:rsid w:val="66794A10"/>
    <w:rsid w:val="669272D6"/>
    <w:rsid w:val="66931C34"/>
    <w:rsid w:val="66CC5C63"/>
    <w:rsid w:val="670C13E0"/>
    <w:rsid w:val="67182A34"/>
    <w:rsid w:val="676C00D0"/>
    <w:rsid w:val="678B1417"/>
    <w:rsid w:val="679715F1"/>
    <w:rsid w:val="679E3E90"/>
    <w:rsid w:val="67C223E6"/>
    <w:rsid w:val="67DC5256"/>
    <w:rsid w:val="67F81964"/>
    <w:rsid w:val="683F3225"/>
    <w:rsid w:val="68541290"/>
    <w:rsid w:val="68D42D08"/>
    <w:rsid w:val="68E5013A"/>
    <w:rsid w:val="68F216FE"/>
    <w:rsid w:val="692C3FBB"/>
    <w:rsid w:val="694035C3"/>
    <w:rsid w:val="69413EED"/>
    <w:rsid w:val="697B0A9F"/>
    <w:rsid w:val="69825667"/>
    <w:rsid w:val="698F62F8"/>
    <w:rsid w:val="69B71EBC"/>
    <w:rsid w:val="69C97A5C"/>
    <w:rsid w:val="6A064B43"/>
    <w:rsid w:val="6A3C6480"/>
    <w:rsid w:val="6A570BC4"/>
    <w:rsid w:val="6A765E95"/>
    <w:rsid w:val="6A885221"/>
    <w:rsid w:val="6AA47B81"/>
    <w:rsid w:val="6AA95198"/>
    <w:rsid w:val="6AAA4E8C"/>
    <w:rsid w:val="6AB5030B"/>
    <w:rsid w:val="6ACD67BC"/>
    <w:rsid w:val="6ADE442F"/>
    <w:rsid w:val="6AE461D0"/>
    <w:rsid w:val="6AFE3735"/>
    <w:rsid w:val="6B006F4B"/>
    <w:rsid w:val="6B08757A"/>
    <w:rsid w:val="6B0D1BCA"/>
    <w:rsid w:val="6B340F05"/>
    <w:rsid w:val="6B4A77F3"/>
    <w:rsid w:val="6B87372B"/>
    <w:rsid w:val="6B916257"/>
    <w:rsid w:val="6B9675F1"/>
    <w:rsid w:val="6BCC55E2"/>
    <w:rsid w:val="6C007039"/>
    <w:rsid w:val="6C0E1756"/>
    <w:rsid w:val="6C557385"/>
    <w:rsid w:val="6C5850C7"/>
    <w:rsid w:val="6C5E2EE5"/>
    <w:rsid w:val="6C911353"/>
    <w:rsid w:val="6C9F50EE"/>
    <w:rsid w:val="6CA8683F"/>
    <w:rsid w:val="6CC22541"/>
    <w:rsid w:val="6CCE7137"/>
    <w:rsid w:val="6CCF0B9B"/>
    <w:rsid w:val="6CF7668E"/>
    <w:rsid w:val="6D02669A"/>
    <w:rsid w:val="6D284A9A"/>
    <w:rsid w:val="6D323B6A"/>
    <w:rsid w:val="6D3A2EB9"/>
    <w:rsid w:val="6D3C0545"/>
    <w:rsid w:val="6D7B106D"/>
    <w:rsid w:val="6D806684"/>
    <w:rsid w:val="6DBC4531"/>
    <w:rsid w:val="6DE25D6E"/>
    <w:rsid w:val="6DE94229"/>
    <w:rsid w:val="6DF64B98"/>
    <w:rsid w:val="6DFF3A4C"/>
    <w:rsid w:val="6E290AC9"/>
    <w:rsid w:val="6E2C2368"/>
    <w:rsid w:val="6E405E13"/>
    <w:rsid w:val="6ED742C8"/>
    <w:rsid w:val="6F1218C9"/>
    <w:rsid w:val="6F2879F2"/>
    <w:rsid w:val="6F3239AE"/>
    <w:rsid w:val="6F6D70DC"/>
    <w:rsid w:val="6FAD572A"/>
    <w:rsid w:val="6FC87D07"/>
    <w:rsid w:val="6FEC09E2"/>
    <w:rsid w:val="6FF46EB5"/>
    <w:rsid w:val="700D7F77"/>
    <w:rsid w:val="703B5596"/>
    <w:rsid w:val="703F0766"/>
    <w:rsid w:val="708C17E3"/>
    <w:rsid w:val="70980188"/>
    <w:rsid w:val="70B86135"/>
    <w:rsid w:val="70BF62C0"/>
    <w:rsid w:val="70D72A5F"/>
    <w:rsid w:val="70DA13D8"/>
    <w:rsid w:val="70E64666"/>
    <w:rsid w:val="70E707C8"/>
    <w:rsid w:val="710649C2"/>
    <w:rsid w:val="71333A0D"/>
    <w:rsid w:val="71453E6C"/>
    <w:rsid w:val="71CC633B"/>
    <w:rsid w:val="71D945B4"/>
    <w:rsid w:val="71DB20DB"/>
    <w:rsid w:val="71DF62EC"/>
    <w:rsid w:val="71EA67C2"/>
    <w:rsid w:val="723637B5"/>
    <w:rsid w:val="72414F83"/>
    <w:rsid w:val="72442376"/>
    <w:rsid w:val="72536115"/>
    <w:rsid w:val="725A3947"/>
    <w:rsid w:val="72750781"/>
    <w:rsid w:val="727D3AE3"/>
    <w:rsid w:val="72C65029"/>
    <w:rsid w:val="72CB2628"/>
    <w:rsid w:val="72F01BB6"/>
    <w:rsid w:val="73090EC9"/>
    <w:rsid w:val="731004AA"/>
    <w:rsid w:val="734168B5"/>
    <w:rsid w:val="735C36EF"/>
    <w:rsid w:val="7366631C"/>
    <w:rsid w:val="73674D66"/>
    <w:rsid w:val="737177C6"/>
    <w:rsid w:val="738A200A"/>
    <w:rsid w:val="738C13E9"/>
    <w:rsid w:val="73905147"/>
    <w:rsid w:val="73C179F6"/>
    <w:rsid w:val="73CC742B"/>
    <w:rsid w:val="741B3FD0"/>
    <w:rsid w:val="74312486"/>
    <w:rsid w:val="7435061E"/>
    <w:rsid w:val="743F3744"/>
    <w:rsid w:val="746D7236"/>
    <w:rsid w:val="746F1200"/>
    <w:rsid w:val="747B3629"/>
    <w:rsid w:val="74864AE5"/>
    <w:rsid w:val="74B84955"/>
    <w:rsid w:val="74D07EF1"/>
    <w:rsid w:val="74D13C69"/>
    <w:rsid w:val="74DB70E8"/>
    <w:rsid w:val="74EE6765"/>
    <w:rsid w:val="74F17E67"/>
    <w:rsid w:val="751F3575"/>
    <w:rsid w:val="758F74DF"/>
    <w:rsid w:val="75AB270C"/>
    <w:rsid w:val="75BA46FD"/>
    <w:rsid w:val="75DA08FB"/>
    <w:rsid w:val="760D0CD1"/>
    <w:rsid w:val="760D6F22"/>
    <w:rsid w:val="76285B0A"/>
    <w:rsid w:val="763811DA"/>
    <w:rsid w:val="765353AD"/>
    <w:rsid w:val="7657019E"/>
    <w:rsid w:val="76593502"/>
    <w:rsid w:val="76793047"/>
    <w:rsid w:val="76FF686B"/>
    <w:rsid w:val="77057BFA"/>
    <w:rsid w:val="770A4F84"/>
    <w:rsid w:val="771E077E"/>
    <w:rsid w:val="77400C32"/>
    <w:rsid w:val="779C055E"/>
    <w:rsid w:val="77CC4551"/>
    <w:rsid w:val="77E12415"/>
    <w:rsid w:val="77F24622"/>
    <w:rsid w:val="782567A5"/>
    <w:rsid w:val="782A5B6A"/>
    <w:rsid w:val="783B7D77"/>
    <w:rsid w:val="7843265A"/>
    <w:rsid w:val="7892370F"/>
    <w:rsid w:val="78A84CE1"/>
    <w:rsid w:val="78B6564F"/>
    <w:rsid w:val="78C6353E"/>
    <w:rsid w:val="78D178AE"/>
    <w:rsid w:val="78DB50B6"/>
    <w:rsid w:val="78E26444"/>
    <w:rsid w:val="78EB6D4A"/>
    <w:rsid w:val="78FD327E"/>
    <w:rsid w:val="79050385"/>
    <w:rsid w:val="791505C8"/>
    <w:rsid w:val="79196BEE"/>
    <w:rsid w:val="791E48CE"/>
    <w:rsid w:val="7949064A"/>
    <w:rsid w:val="7980669E"/>
    <w:rsid w:val="79884EF0"/>
    <w:rsid w:val="79905EA0"/>
    <w:rsid w:val="799F4335"/>
    <w:rsid w:val="79DC7338"/>
    <w:rsid w:val="79F851D5"/>
    <w:rsid w:val="7A1E16FE"/>
    <w:rsid w:val="7A462A03"/>
    <w:rsid w:val="7A477AC9"/>
    <w:rsid w:val="7A4D1FE3"/>
    <w:rsid w:val="7A794B87"/>
    <w:rsid w:val="7A9256AA"/>
    <w:rsid w:val="7AA32378"/>
    <w:rsid w:val="7AB83901"/>
    <w:rsid w:val="7ABE6A3D"/>
    <w:rsid w:val="7B284B90"/>
    <w:rsid w:val="7B4E6013"/>
    <w:rsid w:val="7B5570D7"/>
    <w:rsid w:val="7BB10920"/>
    <w:rsid w:val="7BD36518"/>
    <w:rsid w:val="7BDC22F5"/>
    <w:rsid w:val="7BE6624C"/>
    <w:rsid w:val="7C10151B"/>
    <w:rsid w:val="7C136FD3"/>
    <w:rsid w:val="7C29438A"/>
    <w:rsid w:val="7C43544C"/>
    <w:rsid w:val="7C683105"/>
    <w:rsid w:val="7C8809C0"/>
    <w:rsid w:val="7C9C2DAE"/>
    <w:rsid w:val="7CCF0A8E"/>
    <w:rsid w:val="7CD9190C"/>
    <w:rsid w:val="7CEE3908"/>
    <w:rsid w:val="7CF84488"/>
    <w:rsid w:val="7D0A74F5"/>
    <w:rsid w:val="7D157953"/>
    <w:rsid w:val="7D221505"/>
    <w:rsid w:val="7D254B52"/>
    <w:rsid w:val="7D2A660C"/>
    <w:rsid w:val="7D2C5EE0"/>
    <w:rsid w:val="7D522C6B"/>
    <w:rsid w:val="7D9C12B8"/>
    <w:rsid w:val="7DA52E3B"/>
    <w:rsid w:val="7DC10D1E"/>
    <w:rsid w:val="7DCB56F9"/>
    <w:rsid w:val="7DCE51E9"/>
    <w:rsid w:val="7DD943F1"/>
    <w:rsid w:val="7DDF73F6"/>
    <w:rsid w:val="7DFF35F5"/>
    <w:rsid w:val="7DFF53A3"/>
    <w:rsid w:val="7E040C0B"/>
    <w:rsid w:val="7E304F39"/>
    <w:rsid w:val="7E635932"/>
    <w:rsid w:val="7E867872"/>
    <w:rsid w:val="7E9006F1"/>
    <w:rsid w:val="7E99790A"/>
    <w:rsid w:val="7EAB40C2"/>
    <w:rsid w:val="7EDE145C"/>
    <w:rsid w:val="7F1C1C1B"/>
    <w:rsid w:val="7F2962F5"/>
    <w:rsid w:val="7F3B254A"/>
    <w:rsid w:val="7F4C021D"/>
    <w:rsid w:val="7F710522"/>
    <w:rsid w:val="7F7734B7"/>
    <w:rsid w:val="7F7F576B"/>
    <w:rsid w:val="7FAD7948"/>
    <w:rsid w:val="7FCE58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4"/>
    <w:qFormat/>
    <w:uiPriority w:val="99"/>
    <w:pPr>
      <w:keepNext/>
      <w:keepLines/>
      <w:spacing w:line="415" w:lineRule="auto"/>
      <w:ind w:firstLine="137"/>
      <w:outlineLvl w:val="2"/>
    </w:pPr>
    <w:rPr>
      <w:rFonts w:hAnsi="黑体" w:eastAsia="黑体"/>
      <w:sz w:val="24"/>
      <w:szCs w:val="20"/>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5">
    <w:name w:val="Body Text Indent"/>
    <w:basedOn w:val="1"/>
    <w:autoRedefine/>
    <w:qFormat/>
    <w:uiPriority w:val="0"/>
    <w:pPr>
      <w:ind w:firstLine="645"/>
    </w:pPr>
    <w:rPr>
      <w:rFonts w:ascii="楷体_GB2312" w:eastAsia="楷体_GB2312"/>
      <w:sz w:val="32"/>
      <w:szCs w:val="32"/>
    </w:rPr>
  </w:style>
  <w:style w:type="paragraph" w:styleId="6">
    <w:name w:val="footer"/>
    <w:basedOn w:val="1"/>
    <w:link w:val="20"/>
    <w:autoRedefine/>
    <w:qFormat/>
    <w:uiPriority w:val="0"/>
    <w:pPr>
      <w:tabs>
        <w:tab w:val="center" w:pos="4153"/>
        <w:tab w:val="right" w:pos="8306"/>
      </w:tabs>
      <w:snapToGrid w:val="0"/>
      <w:jc w:val="left"/>
    </w:pPr>
    <w:rPr>
      <w:sz w:val="18"/>
      <w:szCs w:val="18"/>
    </w:rPr>
  </w:style>
  <w:style w:type="paragraph" w:styleId="7">
    <w:name w:val="header"/>
    <w:basedOn w:val="1"/>
    <w:link w:val="19"/>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Body Text Indent 3"/>
    <w:basedOn w:val="1"/>
    <w:autoRedefine/>
    <w:qFormat/>
    <w:uiPriority w:val="0"/>
    <w:pPr>
      <w:ind w:left="645" w:firstLine="645"/>
    </w:pPr>
    <w:rPr>
      <w:rFonts w:ascii="Arial" w:hAnsi="Arial" w:eastAsia="仿宋_GB2312" w:cs="Arial"/>
      <w:color w:val="FFFF00"/>
      <w:sz w:val="32"/>
      <w:szCs w:val="32"/>
    </w:rPr>
  </w:style>
  <w:style w:type="paragraph" w:styleId="9">
    <w:name w:val="Normal (Web)"/>
    <w:basedOn w:val="1"/>
    <w:autoRedefine/>
    <w:qFormat/>
    <w:uiPriority w:val="0"/>
    <w:pPr>
      <w:spacing w:beforeAutospacing="1" w:afterAutospacing="1"/>
      <w:jc w:val="left"/>
    </w:pPr>
    <w:rPr>
      <w:rFonts w:cs="Times New Roman"/>
      <w:kern w:val="0"/>
      <w:sz w:val="24"/>
    </w:rPr>
  </w:style>
  <w:style w:type="paragraph" w:styleId="10">
    <w:name w:val="Body Text First Indent"/>
    <w:basedOn w:val="1"/>
    <w:next w:val="1"/>
    <w:autoRedefine/>
    <w:unhideWhenUsed/>
    <w:qFormat/>
    <w:uiPriority w:val="99"/>
    <w:pPr>
      <w:ind w:firstLine="420"/>
    </w:pPr>
    <w:rPr>
      <w:rFonts w:ascii="Times New Roman" w:hAnsi="Times New Roman" w:eastAsia="宋体" w:cs="Times New Roman"/>
    </w:rPr>
  </w:style>
  <w:style w:type="table" w:styleId="1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0"/>
    <w:rPr>
      <w:b/>
    </w:rPr>
  </w:style>
  <w:style w:type="character" w:styleId="15">
    <w:name w:val="Emphasis"/>
    <w:qFormat/>
    <w:uiPriority w:val="0"/>
    <w:rPr>
      <w:i/>
    </w:rPr>
  </w:style>
  <w:style w:type="paragraph" w:customStyle="1" w:styleId="16">
    <w:name w:val="Default"/>
    <w:basedOn w:val="1"/>
    <w:semiHidden/>
    <w:qFormat/>
    <w:uiPriority w:val="0"/>
    <w:pPr>
      <w:autoSpaceDE w:val="0"/>
      <w:autoSpaceDN w:val="0"/>
      <w:adjustRightInd w:val="0"/>
      <w:jc w:val="left"/>
    </w:pPr>
    <w:rPr>
      <w:rFonts w:ascii="宋体" w:hAnsi="Calibri" w:cs="宋体"/>
      <w:color w:val="000000"/>
      <w:kern w:val="0"/>
      <w:sz w:val="24"/>
    </w:rPr>
  </w:style>
  <w:style w:type="paragraph" w:customStyle="1" w:styleId="17">
    <w:name w:val="4"/>
    <w:basedOn w:val="1"/>
    <w:next w:val="8"/>
    <w:autoRedefine/>
    <w:qFormat/>
    <w:uiPriority w:val="0"/>
    <w:pPr>
      <w:spacing w:line="360" w:lineRule="auto"/>
      <w:ind w:firstLine="420"/>
    </w:pPr>
    <w:rPr>
      <w:color w:val="FF0000"/>
      <w:sz w:val="24"/>
    </w:rPr>
  </w:style>
  <w:style w:type="paragraph" w:customStyle="1" w:styleId="18">
    <w:name w:val="纯文本1"/>
    <w:basedOn w:val="1"/>
    <w:autoRedefine/>
    <w:qFormat/>
    <w:uiPriority w:val="0"/>
    <w:pPr>
      <w:adjustRightInd w:val="0"/>
    </w:pPr>
    <w:rPr>
      <w:rFonts w:ascii="宋体" w:hAnsi="Courier New" w:eastAsia="楷体_GB2312"/>
      <w:sz w:val="28"/>
      <w:szCs w:val="20"/>
    </w:rPr>
  </w:style>
  <w:style w:type="character" w:customStyle="1" w:styleId="19">
    <w:name w:val="页眉 Char"/>
    <w:basedOn w:val="13"/>
    <w:link w:val="7"/>
    <w:autoRedefine/>
    <w:qFormat/>
    <w:uiPriority w:val="0"/>
    <w:rPr>
      <w:kern w:val="2"/>
      <w:sz w:val="18"/>
      <w:szCs w:val="18"/>
    </w:rPr>
  </w:style>
  <w:style w:type="character" w:customStyle="1" w:styleId="20">
    <w:name w:val="页脚 Char"/>
    <w:basedOn w:val="13"/>
    <w:link w:val="6"/>
    <w:autoRedefine/>
    <w:qFormat/>
    <w:uiPriority w:val="0"/>
    <w:rPr>
      <w:kern w:val="2"/>
      <w:sz w:val="18"/>
      <w:szCs w:val="18"/>
    </w:rPr>
  </w:style>
  <w:style w:type="paragraph" w:customStyle="1" w:styleId="21">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2">
    <w:name w:val="正文首行缩进 21"/>
    <w:basedOn w:val="23"/>
    <w:qFormat/>
    <w:uiPriority w:val="0"/>
    <w:pPr>
      <w:ind w:firstLine="420"/>
    </w:pPr>
  </w:style>
  <w:style w:type="paragraph" w:customStyle="1" w:styleId="23">
    <w:name w:val="正文文本缩进1"/>
    <w:basedOn w:val="1"/>
    <w:qFormat/>
    <w:uiPriority w:val="0"/>
    <w:pPr>
      <w:spacing w:after="120"/>
      <w:ind w:left="420"/>
    </w:pPr>
  </w:style>
  <w:style w:type="paragraph" w:customStyle="1" w:styleId="24">
    <w:name w:val="文本块1"/>
    <w:basedOn w:val="1"/>
    <w:qFormat/>
    <w:uiPriority w:val="99"/>
    <w:pPr>
      <w:tabs>
        <w:tab w:val="left" w:pos="9000"/>
      </w:tabs>
      <w:spacing w:after="120"/>
      <w:ind w:left="1440" w:right="1440"/>
    </w:pPr>
  </w:style>
  <w:style w:type="character" w:customStyle="1" w:styleId="25">
    <w:name w:val="font31"/>
    <w:basedOn w:val="13"/>
    <w:qFormat/>
    <w:uiPriority w:val="0"/>
    <w:rPr>
      <w:rFonts w:hint="eastAsia" w:ascii="宋体" w:hAnsi="宋体" w:eastAsia="宋体" w:cs="宋体"/>
      <w:color w:val="000000"/>
      <w:sz w:val="19"/>
      <w:szCs w:val="19"/>
      <w:u w:val="none"/>
    </w:rPr>
  </w:style>
  <w:style w:type="character" w:customStyle="1" w:styleId="26">
    <w:name w:val="NormalCharacter"/>
    <w:link w:val="1"/>
    <w:qFormat/>
    <w:uiPriority w:val="0"/>
    <w:rPr>
      <w:rFonts w:asciiTheme="minorHAnsi" w:hAnsiTheme="minorHAnsi" w:eastAsiaTheme="minorEastAsia" w:cstheme="minorBidi"/>
      <w:kern w:val="2"/>
      <w:sz w:val="21"/>
      <w:szCs w:val="24"/>
      <w:lang w:val="en-US" w:eastAsia="zh-CN" w:bidi="ar-SA"/>
    </w:rPr>
  </w:style>
  <w:style w:type="table" w:customStyle="1" w:styleId="2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76</Pages>
  <Words>19168</Words>
  <Characters>20370</Characters>
  <Lines>168</Lines>
  <Paragraphs>47</Paragraphs>
  <TotalTime>0</TotalTime>
  <ScaleCrop>false</ScaleCrop>
  <LinksUpToDate>false</LinksUpToDate>
  <CharactersWithSpaces>20670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2024-01-18T02:05:00Z</dcterms:created>
  <dc:creator>Administrator</dc:creator>
  <cp:lastModifiedBy>郑晨生</cp:lastModifiedBy>
  <cp:lastPrinted>2026-06-18T09:30:52Z</cp:lastPrinted>
  <dcterms:modified xsi:type="dcterms:W3CDTF">2026-06-18T10:05:02Z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EEFDFCACBEE44EECB931F20525FAD764_13</vt:lpwstr>
  </property>
  <property fmtid="{D5CDD505-2E9C-101B-9397-08002B2CF9AE}" pid="4" name="KSOTemplateDocerSaveRecord">
    <vt:lpwstr>eyJoZGlkIjoiZjAyMTljNmE1ZDZkYTFlMTE0YjA5NjlmNGRkZDMyODMiLCJ1c2VySWQiOiIxMjIxMDI1Nzk4In0=</vt:lpwstr>
  </property>
</Properties>
</file>