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CA571">
      <w:pPr>
        <w:tabs>
          <w:tab w:val="left" w:pos="2730"/>
        </w:tabs>
        <w:rPr>
          <w:rFonts w:hint="eastAsia" w:ascii="宋体" w:hAnsi="宋体" w:eastAsia="宋体" w:cs="宋体"/>
          <w:sz w:val="36"/>
          <w:lang w:eastAsia="zh-CN"/>
        </w:rPr>
      </w:pPr>
      <w:bookmarkStart w:id="0" w:name="_Toc120614210"/>
      <w:bookmarkStart w:id="1" w:name="_Toc523127445"/>
      <w:bookmarkStart w:id="2" w:name="_Toc513029200"/>
      <w:bookmarkStart w:id="3" w:name="_Toc479757206"/>
      <w:bookmarkStart w:id="4" w:name="_Toc16938516"/>
      <w:bookmarkStart w:id="5" w:name="_Toc20823272"/>
    </w:p>
    <w:p w14:paraId="44C5C6B2">
      <w:pPr>
        <w:pStyle w:val="23"/>
        <w:ind w:left="1260"/>
        <w:rPr>
          <w:rFonts w:ascii="仿宋_GB2312" w:hAnsi="仿宋_GB2312" w:eastAsia="仿宋_GB2312" w:cs="仿宋_GB2312"/>
          <w:sz w:val="36"/>
        </w:rPr>
      </w:pPr>
    </w:p>
    <w:p w14:paraId="6964DFFB">
      <w:pPr>
        <w:pStyle w:val="23"/>
        <w:ind w:left="1260"/>
        <w:rPr>
          <w:rFonts w:ascii="仿宋_GB2312" w:hAnsi="仿宋_GB2312" w:eastAsia="仿宋_GB2312" w:cs="仿宋_GB2312"/>
        </w:rPr>
      </w:pPr>
    </w:p>
    <w:p w14:paraId="15761008">
      <w:pPr>
        <w:jc w:val="center"/>
        <w:rPr>
          <w:rFonts w:ascii="仿宋_GB2312" w:hAnsi="仿宋_GB2312" w:eastAsia="仿宋_GB2312" w:cs="仿宋_GB2312"/>
          <w:b/>
          <w:sz w:val="84"/>
        </w:rPr>
      </w:pPr>
      <w:r>
        <w:rPr>
          <w:rFonts w:hint="eastAsia" w:ascii="仿宋_GB2312" w:hAnsi="仿宋_GB2312" w:eastAsia="仿宋_GB2312" w:cs="仿宋_GB2312"/>
          <w:bCs/>
          <w:sz w:val="84"/>
        </w:rPr>
        <w:t>招 标 文 件</w:t>
      </w:r>
    </w:p>
    <w:p w14:paraId="678463F8">
      <w:pPr>
        <w:rPr>
          <w:rFonts w:ascii="仿宋_GB2312" w:hAnsi="仿宋_GB2312" w:eastAsia="仿宋_GB2312" w:cs="仿宋_GB2312"/>
          <w:b/>
          <w:sz w:val="32"/>
        </w:rPr>
      </w:pPr>
    </w:p>
    <w:p w14:paraId="723CD6C6">
      <w:pPr>
        <w:jc w:val="center"/>
        <w:rPr>
          <w:rFonts w:ascii="仿宋_GB2312" w:hAnsi="仿宋_GB2312" w:eastAsia="仿宋_GB2312" w:cs="仿宋_GB2312"/>
          <w:b/>
          <w:sz w:val="32"/>
        </w:rPr>
      </w:pPr>
    </w:p>
    <w:p w14:paraId="712EC063">
      <w:pPr>
        <w:tabs>
          <w:tab w:val="left" w:pos="7081"/>
        </w:tabs>
        <w:jc w:val="left"/>
        <w:rPr>
          <w:rFonts w:hint="eastAsia" w:ascii="仿宋_GB2312" w:hAnsi="仿宋_GB2312" w:eastAsia="仿宋_GB2312" w:cs="仿宋_GB2312"/>
          <w:b/>
          <w:sz w:val="32"/>
          <w:lang w:eastAsia="zh-CN"/>
        </w:rPr>
      </w:pPr>
      <w:r>
        <w:rPr>
          <w:rFonts w:hint="eastAsia" w:ascii="仿宋_GB2312" w:hAnsi="仿宋_GB2312" w:eastAsia="仿宋_GB2312" w:cs="仿宋_GB2312"/>
          <w:b/>
          <w:sz w:val="32"/>
          <w:lang w:eastAsia="zh-CN"/>
        </w:rPr>
        <w:tab/>
      </w:r>
    </w:p>
    <w:p w14:paraId="253846C1">
      <w:pPr>
        <w:rPr>
          <w:rFonts w:hint="eastAsia" w:ascii="仿宋_GB2312" w:hAnsi="仿宋_GB2312" w:eastAsia="仿宋_GB2312" w:cs="仿宋_GB2312"/>
          <w:b/>
          <w:color w:val="FF0000"/>
          <w:sz w:val="36"/>
          <w:lang w:val="en-US" w:eastAsia="zh-CN"/>
        </w:rPr>
      </w:pPr>
      <w:r>
        <w:rPr>
          <w:rFonts w:hint="eastAsia" w:ascii="仿宋_GB2312" w:hAnsi="仿宋_GB2312" w:eastAsia="仿宋_GB2312" w:cs="仿宋_GB2312"/>
          <w:b/>
          <w:sz w:val="36"/>
        </w:rPr>
        <w:t>项目编号：</w:t>
      </w:r>
      <w:r>
        <w:rPr>
          <w:rFonts w:hint="eastAsia" w:ascii="仿宋_GB2312" w:hAnsi="仿宋_GB2312" w:eastAsia="仿宋_GB2312" w:cs="仿宋_GB2312"/>
          <w:b/>
          <w:sz w:val="36"/>
          <w:lang w:eastAsia="zh-CN"/>
        </w:rPr>
        <w:t>JSZC-320904-YCXD-G2026-0001</w:t>
      </w:r>
    </w:p>
    <w:p w14:paraId="68E0B7BD">
      <w:pPr>
        <w:pStyle w:val="63"/>
      </w:pPr>
    </w:p>
    <w:p w14:paraId="5E22E77C">
      <w:pPr>
        <w:rPr>
          <w:rFonts w:ascii="仿宋_GB2312" w:hAnsi="仿宋_GB2312" w:eastAsia="仿宋_GB2312" w:cs="仿宋_GB2312"/>
          <w:b/>
          <w:sz w:val="36"/>
          <w:szCs w:val="36"/>
        </w:rPr>
      </w:pPr>
    </w:p>
    <w:p w14:paraId="701DD10D">
      <w:pPr>
        <w:ind w:left="1807" w:hanging="1807" w:hangingChars="500"/>
        <w:rPr>
          <w:rFonts w:hint="default" w:ascii="仿宋_GB2312" w:hAnsi="仿宋_GB2312" w:eastAsia="仿宋_GB2312" w:cs="仿宋_GB2312"/>
          <w:b/>
          <w:sz w:val="36"/>
          <w:szCs w:val="36"/>
          <w:lang w:val="en-US"/>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eastAsia="zh-CN"/>
        </w:rPr>
        <w:t>盐城市大丰区生态安全缓冲区（</w:t>
      </w:r>
      <w:r>
        <w:rPr>
          <w:rFonts w:hint="eastAsia" w:ascii="仿宋_GB2312" w:hAnsi="仿宋_GB2312" w:eastAsia="仿宋_GB2312" w:cs="仿宋_GB2312"/>
          <w:b/>
          <w:sz w:val="36"/>
          <w:szCs w:val="36"/>
          <w:lang w:val="en-US" w:eastAsia="zh-CN"/>
        </w:rPr>
        <w:t>大丰区城北污水处理厂尾水湿地净化）</w:t>
      </w:r>
      <w:r>
        <w:rPr>
          <w:rFonts w:hint="eastAsia" w:ascii="仿宋_GB2312" w:hAnsi="仿宋_GB2312" w:eastAsia="仿宋_GB2312" w:cs="仿宋_GB2312"/>
          <w:b/>
          <w:sz w:val="36"/>
          <w:szCs w:val="36"/>
          <w:lang w:eastAsia="zh-CN"/>
        </w:rPr>
        <w:t>运维</w:t>
      </w:r>
      <w:r>
        <w:rPr>
          <w:rFonts w:hint="eastAsia" w:ascii="仿宋_GB2312" w:hAnsi="仿宋_GB2312" w:eastAsia="仿宋_GB2312" w:cs="仿宋_GB2312"/>
          <w:b/>
          <w:sz w:val="36"/>
          <w:szCs w:val="36"/>
          <w:lang w:val="en-US" w:eastAsia="zh-CN"/>
        </w:rPr>
        <w:t xml:space="preserve">项目 </w:t>
      </w:r>
    </w:p>
    <w:p w14:paraId="1CCA7F0D">
      <w:pPr>
        <w:rPr>
          <w:rFonts w:ascii="仿宋_GB2312" w:hAnsi="仿宋_GB2312" w:eastAsia="仿宋_GB2312" w:cs="仿宋_GB2312"/>
          <w:b/>
          <w:sz w:val="36"/>
          <w:szCs w:val="36"/>
        </w:rPr>
      </w:pPr>
    </w:p>
    <w:p w14:paraId="18B83CAF">
      <w:pPr>
        <w:pStyle w:val="6"/>
        <w:rPr>
          <w:rFonts w:ascii="仿宋_GB2312" w:hAnsi="仿宋_GB2312" w:eastAsia="仿宋_GB2312" w:cs="仿宋_GB2312"/>
        </w:rPr>
      </w:pPr>
    </w:p>
    <w:p w14:paraId="0829A1CD">
      <w:pPr>
        <w:rPr>
          <w:rFonts w:ascii="仿宋_GB2312" w:hAnsi="仿宋_GB2312" w:eastAsia="仿宋_GB2312" w:cs="仿宋_GB2312"/>
          <w:b/>
          <w:sz w:val="32"/>
        </w:rPr>
      </w:pPr>
    </w:p>
    <w:p w14:paraId="41CC4CA4">
      <w:pPr>
        <w:pStyle w:val="63"/>
        <w:rPr>
          <w:rFonts w:ascii="仿宋_GB2312" w:hAnsi="仿宋_GB2312" w:eastAsia="仿宋_GB2312" w:cs="仿宋_GB2312"/>
          <w:b/>
          <w:sz w:val="32"/>
        </w:rPr>
      </w:pPr>
    </w:p>
    <w:p w14:paraId="70FB6711">
      <w:pPr>
        <w:pStyle w:val="63"/>
        <w:rPr>
          <w:rFonts w:ascii="仿宋_GB2312" w:hAnsi="仿宋_GB2312" w:eastAsia="仿宋_GB2312" w:cs="仿宋_GB2312"/>
          <w:b/>
          <w:sz w:val="32"/>
        </w:rPr>
      </w:pPr>
    </w:p>
    <w:p w14:paraId="1626B0DF">
      <w:pPr>
        <w:pStyle w:val="63"/>
        <w:rPr>
          <w:rFonts w:ascii="仿宋_GB2312" w:hAnsi="仿宋_GB2312" w:eastAsia="仿宋_GB2312" w:cs="仿宋_GB2312"/>
          <w:b/>
          <w:sz w:val="32"/>
        </w:rPr>
      </w:pPr>
    </w:p>
    <w:p w14:paraId="54673866">
      <w:pPr>
        <w:pStyle w:val="63"/>
        <w:rPr>
          <w:rFonts w:ascii="仿宋_GB2312" w:hAnsi="仿宋_GB2312" w:eastAsia="仿宋_GB2312" w:cs="仿宋_GB2312"/>
          <w:b/>
          <w:sz w:val="32"/>
        </w:rPr>
      </w:pPr>
    </w:p>
    <w:p w14:paraId="3EDCBE1C">
      <w:pPr>
        <w:spacing w:before="120" w:after="120" w:line="360" w:lineRule="auto"/>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盐城市大丰区住房和城乡建设局</w:t>
      </w:r>
    </w:p>
    <w:p w14:paraId="5BC2A8E5">
      <w:pPr>
        <w:pStyle w:val="63"/>
        <w:rPr>
          <w:rFonts w:hint="eastAsia"/>
          <w:lang w:eastAsia="zh-CN"/>
        </w:rPr>
      </w:pPr>
    </w:p>
    <w:p w14:paraId="36B2F9DF">
      <w:pPr>
        <w:spacing w:before="120" w:after="120" w:line="360" w:lineRule="auto"/>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盐城现代建设工程项目管理有限公司</w:t>
      </w:r>
    </w:p>
    <w:p w14:paraId="6D2E3BD2">
      <w:pPr>
        <w:tabs>
          <w:tab w:val="left" w:pos="7560"/>
        </w:tabs>
        <w:spacing w:line="360" w:lineRule="auto"/>
        <w:jc w:val="center"/>
        <w:rPr>
          <w:rFonts w:hint="eastAsia" w:ascii="仿宋_GB2312" w:hAnsi="仿宋_GB2312" w:eastAsia="仿宋_GB2312" w:cs="仿宋_GB2312"/>
          <w:b/>
          <w:sz w:val="36"/>
          <w:szCs w:val="36"/>
        </w:rPr>
      </w:pPr>
    </w:p>
    <w:p w14:paraId="387AB681">
      <w:pPr>
        <w:tabs>
          <w:tab w:val="left" w:pos="7560"/>
        </w:tabs>
        <w:spacing w:line="360" w:lineRule="auto"/>
        <w:jc w:val="center"/>
        <w:rPr>
          <w:rFonts w:ascii="仿宋_GB2312" w:hAnsi="仿宋_GB2312" w:eastAsia="仿宋_GB2312" w:cs="仿宋_GB2312"/>
          <w:b/>
          <w:sz w:val="36"/>
          <w:szCs w:val="36"/>
        </w:rPr>
      </w:pPr>
      <w:r>
        <w:rPr>
          <w:rFonts w:hint="eastAsia" w:ascii="仿宋_GB2312" w:hAnsi="仿宋_GB2312" w:eastAsia="仿宋_GB2312" w:cs="仿宋_GB2312"/>
          <w:b/>
          <w:sz w:val="36"/>
          <w:szCs w:val="36"/>
        </w:rPr>
        <w:t>202</w:t>
      </w:r>
      <w:r>
        <w:rPr>
          <w:rFonts w:hint="eastAsia" w:ascii="仿宋_GB2312" w:hAnsi="仿宋_GB2312" w:eastAsia="仿宋_GB2312" w:cs="仿宋_GB2312"/>
          <w:b/>
          <w:sz w:val="36"/>
          <w:szCs w:val="36"/>
          <w:lang w:val="en-US" w:eastAsia="zh-CN"/>
        </w:rPr>
        <w:t>6</w:t>
      </w:r>
      <w:r>
        <w:rPr>
          <w:rFonts w:hint="eastAsia" w:ascii="仿宋_GB2312" w:hAnsi="仿宋_GB2312" w:eastAsia="仿宋_GB2312" w:cs="仿宋_GB2312"/>
          <w:b/>
          <w:sz w:val="36"/>
          <w:szCs w:val="36"/>
        </w:rPr>
        <w:t>年</w:t>
      </w:r>
      <w:r>
        <w:rPr>
          <w:rFonts w:hint="eastAsia" w:ascii="仿宋_GB2312" w:hAnsi="仿宋_GB2312" w:eastAsia="仿宋_GB2312" w:cs="仿宋_GB2312"/>
          <w:b/>
          <w:sz w:val="36"/>
          <w:szCs w:val="36"/>
          <w:lang w:val="en-US" w:eastAsia="zh-CN"/>
        </w:rPr>
        <w:t>4</w:t>
      </w:r>
      <w:r>
        <w:rPr>
          <w:rFonts w:hint="eastAsia" w:ascii="仿宋_GB2312" w:hAnsi="仿宋_GB2312" w:eastAsia="仿宋_GB2312" w:cs="仿宋_GB2312"/>
          <w:b/>
          <w:sz w:val="36"/>
          <w:szCs w:val="36"/>
        </w:rPr>
        <w:t>月</w:t>
      </w:r>
    </w:p>
    <w:p w14:paraId="52BC22E3">
      <w:pPr>
        <w:spacing w:line="480" w:lineRule="auto"/>
        <w:jc w:val="center"/>
        <w:outlineLvl w:val="0"/>
        <w:rPr>
          <w:rFonts w:hint="eastAsia" w:ascii="宋体" w:hAnsi="宋体" w:cs="宋体"/>
          <w:b/>
          <w:sz w:val="36"/>
          <w:szCs w:val="36"/>
        </w:rPr>
      </w:pPr>
    </w:p>
    <w:p w14:paraId="40D74196">
      <w:pPr>
        <w:jc w:val="center"/>
        <w:outlineLvl w:val="0"/>
        <w:rPr>
          <w:rFonts w:hint="eastAsia" w:ascii="宋体" w:hAnsi="宋体" w:cs="宋体"/>
          <w:b/>
          <w:bCs/>
          <w:sz w:val="36"/>
          <w:szCs w:val="36"/>
          <w:highlight w:val="none"/>
        </w:rPr>
      </w:pPr>
      <w:r>
        <w:rPr>
          <w:rFonts w:hint="eastAsia" w:ascii="宋体" w:hAnsi="宋体" w:cs="宋体"/>
          <w:b/>
          <w:sz w:val="36"/>
          <w:szCs w:val="36"/>
        </w:rPr>
        <w:t>总  目  录</w:t>
      </w:r>
    </w:p>
    <w:p w14:paraId="045B6902">
      <w:pPr>
        <w:pStyle w:val="50"/>
        <w:ind w:firstLine="0"/>
      </w:pPr>
    </w:p>
    <w:p w14:paraId="22DE19A2">
      <w:pPr>
        <w:pStyle w:val="34"/>
        <w:tabs>
          <w:tab w:val="right" w:leader="dot" w:pos="9746"/>
          <w:tab w:val="clear" w:pos="8720"/>
        </w:tabs>
        <w:spacing w:line="360" w:lineRule="auto"/>
        <w:rPr>
          <w:rFonts w:hint="eastAsia"/>
        </w:rPr>
      </w:pPr>
      <w:r>
        <w:fldChar w:fldCharType="begin"/>
      </w:r>
      <w:r>
        <w:instrText xml:space="preserve">TOC \o "1-2" \h \u </w:instrText>
      </w:r>
      <w:r>
        <w:fldChar w:fldCharType="separate"/>
      </w:r>
      <w:r>
        <w:fldChar w:fldCharType="begin"/>
      </w:r>
      <w:r>
        <w:instrText xml:space="preserve"> HYPERLINK \l "_Toc18509" \o "#_Toc18509" </w:instrText>
      </w:r>
      <w:r>
        <w:fldChar w:fldCharType="separate"/>
      </w:r>
      <w:r>
        <w:rPr>
          <w:rFonts w:hint="eastAsia"/>
        </w:rPr>
        <w:t>第一章 招标公告</w:t>
      </w:r>
      <w:r>
        <w:tab/>
      </w:r>
      <w:r>
        <w:fldChar w:fldCharType="end"/>
      </w:r>
      <w:r>
        <w:rPr>
          <w:rFonts w:hint="eastAsia"/>
        </w:rPr>
        <w:t>2</w:t>
      </w:r>
    </w:p>
    <w:p w14:paraId="083BD3C4">
      <w:pPr>
        <w:pStyle w:val="34"/>
        <w:tabs>
          <w:tab w:val="right" w:leader="dot" w:pos="9746"/>
          <w:tab w:val="clear" w:pos="8720"/>
        </w:tabs>
        <w:spacing w:line="360" w:lineRule="auto"/>
        <w:rPr>
          <w:rFonts w:hint="eastAsia"/>
        </w:rPr>
      </w:pPr>
      <w:r>
        <w:fldChar w:fldCharType="begin"/>
      </w:r>
      <w:r>
        <w:instrText xml:space="preserve"> HYPERLINK \l "_Toc10015" \o "#_Toc10015" </w:instrText>
      </w:r>
      <w:r>
        <w:fldChar w:fldCharType="separate"/>
      </w:r>
      <w:r>
        <w:rPr>
          <w:rFonts w:hint="eastAsia" w:cs="宋体"/>
        </w:rPr>
        <w:t>第二章 投标须知</w:t>
      </w:r>
      <w:r>
        <w:tab/>
      </w:r>
      <w:r>
        <w:fldChar w:fldCharType="end"/>
      </w:r>
      <w:r>
        <w:rPr>
          <w:rFonts w:hint="eastAsia"/>
        </w:rPr>
        <w:t>5</w:t>
      </w:r>
    </w:p>
    <w:p w14:paraId="2A452997">
      <w:pPr>
        <w:pStyle w:val="34"/>
        <w:tabs>
          <w:tab w:val="right" w:leader="dot" w:pos="9746"/>
          <w:tab w:val="clear" w:pos="8720"/>
        </w:tabs>
        <w:spacing w:line="360" w:lineRule="auto"/>
        <w:rPr>
          <w:rFonts w:hint="eastAsia"/>
        </w:rPr>
      </w:pPr>
      <w:r>
        <w:fldChar w:fldCharType="begin"/>
      </w:r>
      <w:r>
        <w:instrText xml:space="preserve"> HYPERLINK \l "_Toc2866" \o "#_Toc2866" </w:instrText>
      </w:r>
      <w:r>
        <w:fldChar w:fldCharType="separate"/>
      </w:r>
      <w:r>
        <w:rPr>
          <w:rFonts w:hint="eastAsia" w:cs="宋体"/>
        </w:rPr>
        <w:t xml:space="preserve">第三章 </w:t>
      </w:r>
      <w:r>
        <w:rPr>
          <w:rFonts w:hint="eastAsia" w:cs="宋体"/>
          <w:lang w:val="en-US" w:eastAsia="zh-CN"/>
        </w:rPr>
        <w:t>服务</w:t>
      </w:r>
      <w:r>
        <w:rPr>
          <w:rFonts w:hint="eastAsia" w:cs="宋体"/>
        </w:rPr>
        <w:t>需求</w:t>
      </w:r>
      <w:r>
        <w:tab/>
      </w:r>
      <w:r>
        <w:rPr>
          <w:rFonts w:hint="eastAsia"/>
        </w:rPr>
        <w:t>1</w:t>
      </w:r>
      <w:r>
        <w:rPr>
          <w:rFonts w:hint="eastAsia"/>
          <w:lang w:val="en-US" w:eastAsia="zh-CN"/>
        </w:rPr>
        <w:t>9</w:t>
      </w:r>
      <w:r>
        <w:rPr>
          <w:rFonts w:hint="eastAsia"/>
        </w:rPr>
        <w:fldChar w:fldCharType="end"/>
      </w:r>
    </w:p>
    <w:p w14:paraId="50E481DD">
      <w:pPr>
        <w:pStyle w:val="34"/>
        <w:tabs>
          <w:tab w:val="right" w:leader="dot" w:pos="9746"/>
          <w:tab w:val="clear" w:pos="8720"/>
        </w:tabs>
        <w:spacing w:line="360" w:lineRule="auto"/>
        <w:rPr>
          <w:rFonts w:hint="default" w:eastAsia="宋体"/>
          <w:lang w:val="en-US" w:eastAsia="zh-CN"/>
        </w:rPr>
      </w:pPr>
      <w:r>
        <w:fldChar w:fldCharType="begin"/>
      </w:r>
      <w:r>
        <w:instrText xml:space="preserve"> HYPERLINK \l "_Toc25848" \o "#_Toc25848" </w:instrText>
      </w:r>
      <w:r>
        <w:fldChar w:fldCharType="separate"/>
      </w:r>
      <w:r>
        <w:rPr>
          <w:rFonts w:hint="eastAsia" w:cs="宋体"/>
        </w:rPr>
        <w:t>第四章 评标办法及评分标准</w:t>
      </w:r>
      <w:r>
        <w:tab/>
      </w:r>
      <w:r>
        <w:rPr>
          <w:rFonts w:hint="eastAsia"/>
        </w:rPr>
        <w:fldChar w:fldCharType="end"/>
      </w:r>
      <w:r>
        <w:rPr>
          <w:rFonts w:hint="eastAsia"/>
          <w:lang w:val="en-US" w:eastAsia="zh-CN"/>
        </w:rPr>
        <w:t>26</w:t>
      </w:r>
    </w:p>
    <w:p w14:paraId="0AF68685">
      <w:pPr>
        <w:pStyle w:val="34"/>
        <w:tabs>
          <w:tab w:val="right" w:leader="dot" w:pos="9746"/>
          <w:tab w:val="clear" w:pos="8720"/>
        </w:tabs>
        <w:spacing w:line="360" w:lineRule="auto"/>
        <w:rPr>
          <w:rFonts w:hint="default" w:eastAsia="宋体"/>
          <w:lang w:val="en-US" w:eastAsia="zh-CN"/>
        </w:rPr>
      </w:pPr>
      <w:r>
        <w:fldChar w:fldCharType="begin"/>
      </w:r>
      <w:r>
        <w:instrText xml:space="preserve"> HYPERLINK \l "_Toc15858" \o "#_Toc15858" </w:instrText>
      </w:r>
      <w:r>
        <w:fldChar w:fldCharType="separate"/>
      </w:r>
      <w:r>
        <w:rPr>
          <w:rFonts w:hint="eastAsia"/>
        </w:rPr>
        <w:t>第五章 合同主要条款</w:t>
      </w:r>
      <w:r>
        <w:tab/>
      </w:r>
      <w:r>
        <w:fldChar w:fldCharType="end"/>
      </w:r>
      <w:r>
        <w:rPr>
          <w:rFonts w:hint="eastAsia"/>
          <w:lang w:val="en-US" w:eastAsia="zh-CN"/>
        </w:rPr>
        <w:t>32</w:t>
      </w:r>
    </w:p>
    <w:p w14:paraId="4429F0E0">
      <w:pPr>
        <w:pStyle w:val="34"/>
        <w:tabs>
          <w:tab w:val="right" w:leader="dot" w:pos="9746"/>
          <w:tab w:val="clear" w:pos="8720"/>
        </w:tabs>
        <w:spacing w:line="360" w:lineRule="auto"/>
        <w:rPr>
          <w:rFonts w:hint="default" w:eastAsia="宋体"/>
          <w:lang w:val="en-US" w:eastAsia="zh-CN"/>
        </w:rPr>
      </w:pPr>
      <w:r>
        <w:fldChar w:fldCharType="begin"/>
      </w:r>
      <w:r>
        <w:instrText xml:space="preserve"> HYPERLINK \l "_Toc25681" \o "#_Toc25681" </w:instrText>
      </w:r>
      <w:r>
        <w:fldChar w:fldCharType="separate"/>
      </w:r>
      <w:r>
        <w:rPr>
          <w:rFonts w:hint="eastAsia"/>
        </w:rPr>
        <w:t>第六章 投标文件及格式</w:t>
      </w:r>
      <w:r>
        <w:tab/>
      </w:r>
      <w:r>
        <w:rPr>
          <w:rFonts w:hint="eastAsia"/>
        </w:rPr>
        <w:fldChar w:fldCharType="end"/>
      </w:r>
      <w:r>
        <w:rPr>
          <w:rFonts w:hint="eastAsia"/>
          <w:lang w:val="en-US" w:eastAsia="zh-CN"/>
        </w:rPr>
        <w:t>40</w:t>
      </w:r>
    </w:p>
    <w:p w14:paraId="40444D96">
      <w:pPr>
        <w:pStyle w:val="2"/>
        <w:jc w:val="both"/>
        <w:rPr>
          <w:rFonts w:ascii="黑体" w:eastAsia="黑体"/>
          <w:sz w:val="44"/>
          <w:szCs w:val="44"/>
        </w:rPr>
        <w:sectPr>
          <w:headerReference r:id="rId3" w:type="default"/>
          <w:footerReference r:id="rId4" w:type="default"/>
          <w:footerReference r:id="rId5" w:type="even"/>
          <w:pgSz w:w="11906" w:h="16838"/>
          <w:pgMar w:top="1474" w:right="1474" w:bottom="1474" w:left="1474" w:header="851" w:footer="907" w:gutter="0"/>
          <w:pgNumType w:start="0"/>
          <w:cols w:space="720" w:num="1"/>
          <w:titlePg/>
          <w:docGrid w:linePitch="360" w:charSpace="0"/>
        </w:sectPr>
      </w:pPr>
      <w:r>
        <w:rPr>
          <w:sz w:val="24"/>
          <w:szCs w:val="24"/>
        </w:rPr>
        <w:fldChar w:fldCharType="end"/>
      </w:r>
    </w:p>
    <w:p w14:paraId="3FACFE53">
      <w:pPr>
        <w:pStyle w:val="2"/>
        <w:jc w:val="center"/>
        <w:rPr>
          <w:b/>
          <w:sz w:val="44"/>
          <w:szCs w:val="44"/>
        </w:rPr>
      </w:pPr>
      <w:r>
        <w:rPr>
          <w:rFonts w:hint="eastAsia"/>
          <w:b/>
          <w:sz w:val="44"/>
          <w:szCs w:val="44"/>
        </w:rPr>
        <w:t xml:space="preserve">第一章  </w:t>
      </w:r>
      <w:bookmarkEnd w:id="0"/>
      <w:r>
        <w:rPr>
          <w:rFonts w:hint="eastAsia"/>
          <w:b/>
          <w:sz w:val="44"/>
          <w:szCs w:val="44"/>
        </w:rPr>
        <w:t>招标公告</w:t>
      </w:r>
    </w:p>
    <w:p w14:paraId="022D645A">
      <w:pPr>
        <w:keepLines w:val="0"/>
        <w:pageBreakBefore w:val="0"/>
        <w:kinsoku/>
        <w:wordWrap/>
        <w:topLinePunct w:val="0"/>
        <w:autoSpaceDE/>
        <w:autoSpaceDN/>
        <w:bidi w:val="0"/>
        <w:adjustRightInd/>
        <w:snapToGrid/>
        <w:spacing w:line="360" w:lineRule="auto"/>
        <w:ind w:firstLine="482"/>
        <w:textAlignment w:val="auto"/>
        <w:rPr>
          <w:rFonts w:hint="eastAsia" w:ascii="宋体" w:hAnsi="宋体" w:cs="宋体"/>
          <w:b/>
          <w:bCs/>
          <w:color w:val="000000" w:themeColor="text1"/>
          <w:sz w:val="24"/>
          <w:szCs w:val="24"/>
          <w14:textFill>
            <w14:solidFill>
              <w14:schemeClr w14:val="tx1"/>
            </w14:solidFill>
          </w14:textFill>
        </w:rPr>
      </w:pPr>
      <w:bookmarkStart w:id="6" w:name="_Toc35393621"/>
      <w:bookmarkStart w:id="7" w:name="_Toc28359002"/>
      <w:bookmarkStart w:id="8" w:name="_Toc28359079"/>
      <w:bookmarkStart w:id="9" w:name="_Toc35393790"/>
      <w:bookmarkStart w:id="10" w:name="_Hlk24379207"/>
      <w:r>
        <w:rPr>
          <w:rFonts w:hint="eastAsia" w:ascii="宋体" w:hAnsi="宋体" w:cs="宋体"/>
          <w:b/>
          <w:bCs/>
          <w:sz w:val="24"/>
          <w:szCs w:val="24"/>
        </w:rPr>
        <w:t>项目概况：</w:t>
      </w:r>
      <w:r>
        <w:rPr>
          <w:rFonts w:hint="eastAsia" w:ascii="宋体" w:hAnsi="宋体" w:cs="宋体"/>
          <w:sz w:val="24"/>
          <w:szCs w:val="24"/>
          <w:lang w:eastAsia="zh-CN"/>
        </w:rPr>
        <w:t>盐城市大丰区生态安全缓冲区（</w:t>
      </w:r>
      <w:r>
        <w:rPr>
          <w:rFonts w:hint="eastAsia" w:ascii="宋体" w:hAnsi="宋体" w:cs="宋体"/>
          <w:sz w:val="24"/>
          <w:szCs w:val="24"/>
          <w:lang w:val="en-US" w:eastAsia="zh-CN"/>
        </w:rPr>
        <w:t>大丰区城北污水处理厂尾水湿地净化）</w:t>
      </w:r>
      <w:r>
        <w:rPr>
          <w:rFonts w:hint="eastAsia" w:ascii="宋体" w:hAnsi="宋体" w:cs="宋体"/>
          <w:sz w:val="24"/>
          <w:szCs w:val="24"/>
          <w:lang w:eastAsia="zh-CN"/>
        </w:rPr>
        <w:t>运维</w:t>
      </w:r>
      <w:r>
        <w:rPr>
          <w:rFonts w:hint="eastAsia" w:ascii="宋体" w:hAnsi="宋体" w:cs="宋体"/>
          <w:sz w:val="24"/>
          <w:szCs w:val="24"/>
          <w:lang w:val="en-US" w:eastAsia="zh-CN"/>
        </w:rPr>
        <w:t>项目</w:t>
      </w:r>
      <w:r>
        <w:rPr>
          <w:rFonts w:hint="eastAsia" w:ascii="宋体" w:hAnsi="宋体" w:cs="宋体"/>
          <w:sz w:val="24"/>
          <w:szCs w:val="24"/>
        </w:rPr>
        <w:t>的潜在投标人应在“苏采云”系统内</w:t>
      </w:r>
      <w:r>
        <w:rPr>
          <w:rFonts w:hint="eastAsia" w:ascii="宋体" w:hAnsi="宋体" w:cs="宋体"/>
          <w:color w:val="000000" w:themeColor="text1"/>
          <w:sz w:val="24"/>
          <w:szCs w:val="24"/>
          <w14:textFill>
            <w14:solidFill>
              <w14:schemeClr w14:val="tx1"/>
            </w14:solidFill>
          </w14:textFill>
        </w:rPr>
        <w:t>免费下载（投标人必须在苏采云系统中获取采购文件，方能参与政府采购项目） 获取招标文件，并</w:t>
      </w:r>
      <w:r>
        <w:rPr>
          <w:rFonts w:hint="eastAsia" w:ascii="宋体" w:hAnsi="宋体" w:cs="宋体"/>
          <w:color w:val="auto"/>
          <w:sz w:val="24"/>
          <w:szCs w:val="24"/>
          <w:highlight w:val="none"/>
        </w:rPr>
        <w:t>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05</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15 </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lang w:val="en-US" w:eastAsia="zh-CN"/>
        </w:rPr>
        <w:t>00</w:t>
      </w:r>
      <w:r>
        <w:rPr>
          <w:rFonts w:hint="eastAsia" w:ascii="宋体" w:hAnsi="宋体" w:cs="宋体"/>
          <w:color w:val="auto"/>
          <w:sz w:val="24"/>
          <w:szCs w:val="24"/>
          <w:highlight w:val="none"/>
        </w:rPr>
        <w:t>分</w:t>
      </w:r>
      <w:r>
        <w:rPr>
          <w:rFonts w:hint="eastAsia" w:ascii="宋体" w:hAnsi="宋体" w:cs="宋体"/>
          <w:color w:val="000000" w:themeColor="text1"/>
          <w:sz w:val="24"/>
          <w:szCs w:val="24"/>
          <w14:textFill>
            <w14:solidFill>
              <w14:schemeClr w14:val="tx1"/>
            </w14:solidFill>
          </w14:textFill>
        </w:rPr>
        <w:t>（北京时间）前递交投标文件。</w:t>
      </w:r>
    </w:p>
    <w:p w14:paraId="62CE7A30">
      <w:pPr>
        <w:keepLines w:val="0"/>
        <w:pageBreakBefore w:val="0"/>
        <w:kinsoku/>
        <w:wordWrap/>
        <w:topLinePunct w:val="0"/>
        <w:autoSpaceDE/>
        <w:autoSpaceDN/>
        <w:bidi w:val="0"/>
        <w:adjustRightInd/>
        <w:snapToGrid/>
        <w:spacing w:line="360" w:lineRule="auto"/>
        <w:ind w:firstLine="482"/>
        <w:textAlignment w:val="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一、项目基本情况</w:t>
      </w:r>
      <w:bookmarkEnd w:id="6"/>
      <w:bookmarkEnd w:id="7"/>
      <w:bookmarkEnd w:id="8"/>
      <w:bookmarkEnd w:id="9"/>
    </w:p>
    <w:p w14:paraId="1883880B">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eastAsia="宋体" w:cs="宋体"/>
          <w:color w:val="FF0000"/>
          <w:sz w:val="24"/>
          <w:szCs w:val="24"/>
          <w:lang w:eastAsia="zh-CN"/>
        </w:rPr>
      </w:pPr>
      <w:r>
        <w:rPr>
          <w:rFonts w:hint="eastAsia" w:ascii="宋体" w:hAnsi="宋体" w:cs="宋体"/>
          <w:color w:val="000000" w:themeColor="text1"/>
          <w:sz w:val="24"/>
          <w:szCs w:val="24"/>
          <w14:textFill>
            <w14:solidFill>
              <w14:schemeClr w14:val="tx1"/>
            </w14:solidFill>
          </w14:textFill>
        </w:rPr>
        <w:t>项目编号：</w:t>
      </w:r>
      <w:r>
        <w:rPr>
          <w:rFonts w:hint="eastAsia" w:ascii="宋体" w:hAnsi="宋体" w:cs="宋体"/>
          <w:color w:val="000000" w:themeColor="text1"/>
          <w:sz w:val="24"/>
          <w:szCs w:val="24"/>
          <w:lang w:eastAsia="zh-CN"/>
          <w14:textFill>
            <w14:solidFill>
              <w14:schemeClr w14:val="tx1"/>
            </w14:solidFill>
          </w14:textFill>
        </w:rPr>
        <w:t>JSZC-320904-YCXD-G2026-0001</w:t>
      </w:r>
    </w:p>
    <w:p w14:paraId="4EB49116">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盐城市大丰区生态安全缓冲区（大丰区城北污水处理厂尾水湿地净化）运维项目</w:t>
      </w:r>
      <w:bookmarkEnd w:id="10"/>
    </w:p>
    <w:p w14:paraId="6348167E">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250万元</w:t>
      </w:r>
    </w:p>
    <w:p w14:paraId="1E4D6247">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最高限价：</w:t>
      </w:r>
      <w:r>
        <w:rPr>
          <w:rFonts w:hint="eastAsia" w:ascii="宋体" w:hAnsi="宋体" w:cs="宋体"/>
          <w:color w:val="000000" w:themeColor="text1"/>
          <w:sz w:val="24"/>
          <w:szCs w:val="24"/>
          <w:lang w:val="en-US" w:eastAsia="zh-CN"/>
          <w14:textFill>
            <w14:solidFill>
              <w14:schemeClr w14:val="tx1"/>
            </w14:solidFill>
          </w14:textFill>
        </w:rPr>
        <w:t>250万元</w:t>
      </w:r>
      <w:r>
        <w:rPr>
          <w:rFonts w:hint="eastAsia" w:ascii="宋体" w:hAnsi="宋体" w:cs="宋体"/>
          <w:color w:val="000000" w:themeColor="text1"/>
          <w:sz w:val="24"/>
          <w:szCs w:val="24"/>
          <w14:textFill>
            <w14:solidFill>
              <w14:schemeClr w14:val="tx1"/>
            </w14:solidFill>
          </w14:textFill>
        </w:rPr>
        <w:t>，投标报价高于最高限价的作无效标处理</w:t>
      </w:r>
      <w:r>
        <w:rPr>
          <w:rFonts w:hint="eastAsia" w:ascii="宋体" w:hAnsi="宋体" w:cs="宋体"/>
          <w:color w:val="000000" w:themeColor="text1"/>
          <w:sz w:val="24"/>
          <w:szCs w:val="24"/>
          <w:lang w:eastAsia="zh-CN"/>
          <w14:textFill>
            <w14:solidFill>
              <w14:schemeClr w14:val="tx1"/>
            </w14:solidFill>
          </w14:textFill>
        </w:rPr>
        <w:t>。</w:t>
      </w:r>
    </w:p>
    <w:p w14:paraId="655E72DF">
      <w:pPr>
        <w:keepLines w:val="0"/>
        <w:pageBreakBefore w:val="0"/>
        <w:kinsoku/>
        <w:wordWrap/>
        <w:topLinePunct w:val="0"/>
        <w:autoSpaceDE/>
        <w:autoSpaceDN/>
        <w:bidi w:val="0"/>
        <w:adjustRightInd/>
        <w:snapToGrid/>
        <w:spacing w:line="360" w:lineRule="auto"/>
        <w:ind w:firstLine="480"/>
        <w:textAlignment w:val="auto"/>
        <w:rPr>
          <w:rFonts w:hint="default" w:ascii="宋体" w:hAnsi="宋体" w:eastAsia="宋体" w:cs="宋体"/>
          <w:color w:val="000000" w:themeColor="text1"/>
          <w:sz w:val="24"/>
          <w:szCs w:val="24"/>
          <w:highlight w:val="red"/>
          <w:lang w:val="en-US" w:eastAsia="zh-CN"/>
          <w14:textFill>
            <w14:solidFill>
              <w14:schemeClr w14:val="tx1"/>
            </w14:solidFill>
          </w14:textFill>
        </w:rPr>
      </w:pPr>
      <w:bookmarkStart w:id="11" w:name="_Toc35393793"/>
      <w:bookmarkStart w:id="12" w:name="_Toc35393624"/>
      <w:bookmarkStart w:id="13" w:name="_Toc28359082"/>
      <w:bookmarkStart w:id="14" w:name="_Toc28359005"/>
      <w:r>
        <w:rPr>
          <w:rFonts w:hint="eastAsia" w:ascii="宋体" w:hAnsi="宋体" w:cs="宋体"/>
          <w:color w:val="000000" w:themeColor="text1"/>
          <w:sz w:val="24"/>
          <w:szCs w:val="24"/>
          <w14:textFill>
            <w14:solidFill>
              <w14:schemeClr w14:val="tx1"/>
            </w14:solidFill>
          </w14:textFill>
        </w:rPr>
        <w:t>项目</w:t>
      </w:r>
      <w:r>
        <w:rPr>
          <w:rFonts w:hint="eastAsia" w:ascii="宋体" w:hAnsi="宋体" w:cs="宋体"/>
          <w:color w:val="000000" w:themeColor="text1"/>
          <w:sz w:val="24"/>
          <w:szCs w:val="24"/>
          <w:lang w:val="en-US" w:eastAsia="zh-CN"/>
          <w14:textFill>
            <w14:solidFill>
              <w14:schemeClr w14:val="tx1"/>
            </w14:solidFill>
          </w14:textFill>
        </w:rPr>
        <w:t>概</w:t>
      </w:r>
      <w:r>
        <w:rPr>
          <w:rFonts w:hint="eastAsia" w:ascii="宋体" w:hAnsi="宋体" w:cs="宋体"/>
          <w:color w:val="000000" w:themeColor="text1"/>
          <w:sz w:val="24"/>
          <w:szCs w:val="24"/>
          <w:highlight w:val="none"/>
          <w:lang w:val="en-US" w:eastAsia="zh-CN"/>
          <w14:textFill>
            <w14:solidFill>
              <w14:schemeClr w14:val="tx1"/>
            </w14:solidFill>
          </w14:textFill>
        </w:rPr>
        <w:t>况</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盐城市大丰区生态安全缓冲区（大丰区城北污水处理厂尾水湿地净化）运维项目，</w:t>
      </w:r>
      <w:r>
        <w:rPr>
          <w:rFonts w:hint="eastAsia" w:ascii="宋体" w:hAnsi="宋体" w:cs="宋体"/>
          <w:color w:val="000000" w:themeColor="text1"/>
          <w:sz w:val="24"/>
          <w:szCs w:val="24"/>
          <w:highlight w:val="none"/>
          <w14:textFill>
            <w14:solidFill>
              <w14:schemeClr w14:val="tx1"/>
            </w14:solidFill>
          </w14:textFill>
        </w:rPr>
        <w:t>湿地公园南园水系、北园水系、红星河（大丰高新区管委会——226省道）</w:t>
      </w:r>
      <w:r>
        <w:rPr>
          <w:rFonts w:hint="eastAsia" w:ascii="宋体" w:hAnsi="宋体" w:cs="宋体"/>
          <w:color w:val="000000" w:themeColor="text1"/>
          <w:sz w:val="24"/>
          <w:szCs w:val="24"/>
          <w:highlight w:val="none"/>
          <w:lang w:eastAsia="zh-CN"/>
          <w14:textFill>
            <w14:solidFill>
              <w14:schemeClr w14:val="tx1"/>
            </w14:solidFill>
          </w14:textFill>
        </w:rPr>
        <w:t>，面积约174439m2，</w:t>
      </w:r>
      <w:r>
        <w:rPr>
          <w:rFonts w:hint="eastAsia" w:ascii="宋体" w:hAnsi="宋体" w:cs="宋体"/>
          <w:color w:val="000000" w:themeColor="text1"/>
          <w:sz w:val="24"/>
          <w:szCs w:val="24"/>
          <w:highlight w:val="none"/>
          <w:lang w:val="en-US" w:eastAsia="zh-CN"/>
          <w14:textFill>
            <w14:solidFill>
              <w14:schemeClr w14:val="tx1"/>
            </w14:solidFill>
          </w14:textFill>
        </w:rPr>
        <w:t>具体内容详见服务需求。</w:t>
      </w:r>
    </w:p>
    <w:p w14:paraId="08AF3D3C">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bookmarkStart w:id="15" w:name="_Toc35393622"/>
      <w:bookmarkStart w:id="16" w:name="_Toc28359080"/>
      <w:bookmarkStart w:id="17" w:name="_Toc28359003"/>
      <w:bookmarkStart w:id="18" w:name="_Toc35393791"/>
      <w:r>
        <w:rPr>
          <w:rFonts w:hint="eastAsia" w:ascii="宋体" w:hAnsi="宋体" w:cs="宋体"/>
          <w:color w:val="000000" w:themeColor="text1"/>
          <w:sz w:val="24"/>
          <w:szCs w:val="24"/>
          <w:highlight w:val="none"/>
          <w14:textFill>
            <w14:solidFill>
              <w14:schemeClr w14:val="tx1"/>
            </w14:solidFill>
          </w14:textFill>
        </w:rPr>
        <w:t>合同履行期限</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u w:val="none"/>
          <w:lang w:val="en-US" w:eastAsia="zh-CN"/>
        </w:rPr>
        <w:t>2年</w:t>
      </w:r>
    </w:p>
    <w:p w14:paraId="535EC4BC">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质量要求：符合</w:t>
      </w:r>
      <w:r>
        <w:rPr>
          <w:rFonts w:hint="eastAsia" w:ascii="宋体" w:hAnsi="宋体" w:cs="宋体"/>
          <w:bCs/>
          <w:sz w:val="24"/>
          <w:szCs w:val="24"/>
        </w:rPr>
        <w:t>相关质量验收规范合格标准</w:t>
      </w:r>
    </w:p>
    <w:p w14:paraId="7F14EFE8">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rPr>
        <w:t>本项目不接受联合体投标。</w:t>
      </w:r>
    </w:p>
    <w:p w14:paraId="7E09FE7F">
      <w:pPr>
        <w:pStyle w:val="2"/>
        <w:keepLines w:val="0"/>
        <w:pageBreakBefore w:val="0"/>
        <w:tabs>
          <w:tab w:val="left" w:pos="0"/>
          <w:tab w:val="left" w:pos="3165"/>
          <w:tab w:val="center" w:pos="4153"/>
        </w:tabs>
        <w:kinsoku/>
        <w:wordWrap/>
        <w:topLinePunct w:val="0"/>
        <w:autoSpaceDE/>
        <w:autoSpaceDN/>
        <w:bidi w:val="0"/>
        <w:adjustRightInd/>
        <w:snapToGrid/>
        <w:spacing w:line="360" w:lineRule="auto"/>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bookmarkEnd w:id="15"/>
      <w:bookmarkEnd w:id="16"/>
      <w:bookmarkEnd w:id="17"/>
      <w:bookmarkEnd w:id="18"/>
    </w:p>
    <w:p w14:paraId="09B2DB6C">
      <w:pPr>
        <w:spacing w:line="500" w:lineRule="exact"/>
        <w:ind w:firstLine="480"/>
        <w:rPr>
          <w:rFonts w:hint="eastAsia" w:ascii="宋体" w:hAnsi="宋体" w:cs="宋体"/>
          <w:color w:val="auto"/>
          <w:sz w:val="24"/>
          <w:szCs w:val="24"/>
          <w:highlight w:val="none"/>
        </w:rPr>
      </w:pPr>
      <w:bookmarkStart w:id="19" w:name="_Toc35393623"/>
      <w:bookmarkStart w:id="20" w:name="_Toc35393792"/>
      <w:r>
        <w:rPr>
          <w:rFonts w:hint="eastAsia" w:ascii="宋体" w:hAnsi="宋体" w:cs="宋体"/>
          <w:color w:val="auto"/>
          <w:sz w:val="24"/>
          <w:szCs w:val="24"/>
          <w:highlight w:val="none"/>
        </w:rPr>
        <w:t>1.满足《中华人民共和国政府采购法》第二十二条规定，并提供下列材料；</w:t>
      </w:r>
    </w:p>
    <w:p w14:paraId="796BBB3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(1)法人或者其他组织的营业执照等证明文件，自然人的身份证明；</w:t>
      </w:r>
    </w:p>
    <w:p w14:paraId="5F2D29F3">
      <w:pPr>
        <w:spacing w:line="500" w:lineRule="exact"/>
        <w:ind w:firstLine="480"/>
        <w:rPr>
          <w:rFonts w:hint="default" w:ascii="宋体" w:hAnsi="宋体" w:cs="宋体"/>
          <w:b w:val="0"/>
          <w:bCs w:val="0"/>
          <w:sz w:val="24"/>
          <w:szCs w:val="24"/>
          <w:highlight w:val="none"/>
          <w:lang w:val="en-US" w:eastAsia="zh-CN"/>
        </w:rPr>
      </w:pPr>
      <w:r>
        <w:rPr>
          <w:rFonts w:hint="eastAsia" w:ascii="宋体" w:hAnsi="宋体" w:cs="宋体"/>
          <w:b w:val="0"/>
          <w:bCs w:val="0"/>
          <w:color w:val="auto"/>
          <w:sz w:val="24"/>
          <w:szCs w:val="24"/>
          <w:highlight w:val="none"/>
        </w:rPr>
        <w:t>(2)</w:t>
      </w:r>
      <w:r>
        <w:rPr>
          <w:rFonts w:hint="eastAsia" w:ascii="宋体" w:hAnsi="宋体" w:cs="宋体"/>
          <w:color w:val="auto"/>
          <w:sz w:val="24"/>
          <w:szCs w:val="24"/>
          <w:highlight w:val="none"/>
        </w:rPr>
        <w:t>上一年度的财务报表（至少提供资产负债表、利润表、现金流量表，投标人成立不满一年无需提供）；</w:t>
      </w:r>
    </w:p>
    <w:p w14:paraId="4327123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3D4932B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(4)具备履行合同所必需的设备和专业技术能力的书面声明；</w:t>
      </w:r>
    </w:p>
    <w:p w14:paraId="16998D03">
      <w:pPr>
        <w:spacing w:line="5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(5)参加政府采购活动前3年内在经营活动中没有重大违法记录的书面声明；</w:t>
      </w:r>
    </w:p>
    <w:p w14:paraId="219F5840">
      <w:pPr>
        <w:spacing w:line="5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eastAsia="宋体" w:cs="宋体"/>
          <w:color w:val="000000"/>
          <w:sz w:val="24"/>
          <w:szCs w:val="24"/>
        </w:rPr>
        <w:t>法律、行政法规规定的其他条件。</w:t>
      </w:r>
    </w:p>
    <w:p w14:paraId="5D47D6E4">
      <w:pPr>
        <w:spacing w:line="500" w:lineRule="exact"/>
        <w:ind w:firstLine="480"/>
        <w:rPr>
          <w:rFonts w:hint="eastAsia" w:ascii="宋体" w:hAnsi="宋体" w:cs="宋体"/>
          <w:color w:val="auto"/>
          <w:sz w:val="24"/>
          <w:szCs w:val="24"/>
          <w:highlight w:val="none"/>
        </w:rPr>
      </w:pPr>
      <w:bookmarkStart w:id="21" w:name="_Toc28359004"/>
      <w:bookmarkStart w:id="22" w:name="_Toc28359081"/>
      <w:r>
        <w:rPr>
          <w:rFonts w:hint="eastAsia" w:ascii="宋体" w:hAnsi="宋体" w:cs="宋体"/>
          <w:color w:val="auto"/>
          <w:sz w:val="24"/>
          <w:szCs w:val="24"/>
          <w:highlight w:val="none"/>
        </w:rPr>
        <w:t>2.落实政府采购政策需满足的资格要求：</w:t>
      </w:r>
      <w:r>
        <w:rPr>
          <w:rFonts w:hint="eastAsia" w:ascii="宋体" w:hAnsi="宋体" w:cs="宋体"/>
          <w:color w:val="auto"/>
          <w:sz w:val="24"/>
          <w:szCs w:val="24"/>
          <w:highlight w:val="none"/>
          <w:lang w:val="en-US" w:eastAsia="zh-CN"/>
        </w:rPr>
        <w:t>见招标文件</w:t>
      </w:r>
      <w:r>
        <w:rPr>
          <w:rFonts w:hint="eastAsia" w:ascii="宋体" w:hAnsi="宋体" w:cs="宋体"/>
          <w:color w:val="auto"/>
          <w:sz w:val="24"/>
          <w:szCs w:val="24"/>
          <w:highlight w:val="none"/>
        </w:rPr>
        <w:t>。</w:t>
      </w:r>
    </w:p>
    <w:p w14:paraId="689E277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bookmarkEnd w:id="21"/>
      <w:bookmarkEnd w:id="22"/>
    </w:p>
    <w:p w14:paraId="126B9EA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）投标人未被“信用中国”网站（www.creditchina.gov.cn）列入失信被执行人、重大税收违法案件当事人名单、政府采购严重违法失信名单。</w:t>
      </w:r>
    </w:p>
    <w:p w14:paraId="732C80CE">
      <w:pPr>
        <w:keepLines w:val="0"/>
        <w:pageBreakBefore w:val="0"/>
        <w:kinsoku/>
        <w:wordWrap/>
        <w:overflowPunct/>
        <w:topLinePunct w:val="0"/>
        <w:autoSpaceDE/>
        <w:autoSpaceDN/>
        <w:bidi w:val="0"/>
        <w:adjustRightInd/>
        <w:snapToGrid/>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）单位负责人为同一人或者存在直接控股、管理关系的不同供应商，不得参加同一合同项下的政府采购活动。</w:t>
      </w:r>
    </w:p>
    <w:p w14:paraId="0AFC9704">
      <w:pPr>
        <w:pStyle w:val="2"/>
        <w:keepLines w:val="0"/>
        <w:pageBreakBefore w:val="0"/>
        <w:tabs>
          <w:tab w:val="left" w:pos="0"/>
          <w:tab w:val="left" w:pos="3165"/>
          <w:tab w:val="center" w:pos="4153"/>
        </w:tabs>
        <w:kinsoku/>
        <w:wordWrap/>
        <w:overflowPunct/>
        <w:topLinePunct w:val="0"/>
        <w:autoSpaceDE/>
        <w:autoSpaceDN/>
        <w:bidi w:val="0"/>
        <w:spacing w:line="360" w:lineRule="auto"/>
        <w:ind w:firstLine="482"/>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三、获取招标文件</w:t>
      </w:r>
      <w:bookmarkEnd w:id="19"/>
      <w:bookmarkEnd w:id="20"/>
    </w:p>
    <w:p w14:paraId="5A4C6D6A">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时间：自招标文件公告发布之日起5个工作</w:t>
      </w:r>
      <w:r>
        <w:rPr>
          <w:rFonts w:hint="eastAsia" w:cs="宋体"/>
          <w:color w:val="000000" w:themeColor="text1"/>
          <w:sz w:val="24"/>
          <w:szCs w:val="24"/>
          <w:shd w:val="clear" w:color="auto" w:fill="FFFFFF"/>
          <w:lang w:eastAsia="zh-CN"/>
          <w14:textFill>
            <w14:solidFill>
              <w14:schemeClr w14:val="tx1"/>
            </w14:solidFill>
          </w14:textFill>
        </w:rPr>
        <w:t>日内</w:t>
      </w:r>
      <w:r>
        <w:rPr>
          <w:rFonts w:hint="eastAsia" w:ascii="宋体" w:hAnsi="宋体" w:eastAsia="宋体" w:cs="宋体"/>
          <w:color w:val="000000" w:themeColor="text1"/>
          <w:sz w:val="24"/>
          <w:szCs w:val="24"/>
          <w:shd w:val="clear" w:color="auto" w:fill="FFFFFF"/>
          <w14:textFill>
            <w14:solidFill>
              <w14:schemeClr w14:val="tx1"/>
            </w14:solidFill>
          </w14:textFill>
        </w:rPr>
        <w:t>。 </w:t>
      </w:r>
    </w:p>
    <w:p w14:paraId="1231F1C8">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地点：“苏采云”系统内免费下载（投标人必须在苏采云系统中获取采购文件，方能参与政府采购项目）；  </w:t>
      </w:r>
    </w:p>
    <w:p w14:paraId="1702FF95">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方式：</w:t>
      </w:r>
      <w:r>
        <w:rPr>
          <w:rFonts w:hint="eastAsia" w:ascii="宋体" w:hAnsi="宋体" w:eastAsia="宋体" w:cs="宋体"/>
          <w:color w:val="000000" w:themeColor="text1"/>
          <w:sz w:val="24"/>
          <w:szCs w:val="24"/>
          <w14:textFill>
            <w14:solidFill>
              <w14:schemeClr w14:val="tx1"/>
            </w14:solidFill>
          </w14:textFill>
        </w:rPr>
        <w:t>网上注册登记成功</w:t>
      </w:r>
      <w:r>
        <w:rPr>
          <w:rFonts w:hint="eastAsia" w:cs="宋体"/>
          <w:color w:val="000000" w:themeColor="text1"/>
          <w:sz w:val="24"/>
          <w:szCs w:val="24"/>
          <w:lang w:eastAsia="zh-CN"/>
          <w14:textFill>
            <w14:solidFill>
              <w14:schemeClr w14:val="tx1"/>
            </w14:solidFill>
          </w14:textFill>
        </w:rPr>
        <w:t>后在</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苏采云”系统内免费下载。 </w:t>
      </w:r>
    </w:p>
    <w:p w14:paraId="4E14357F">
      <w:pPr>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售价：0元</w:t>
      </w:r>
    </w:p>
    <w:p w14:paraId="62CE7BB7">
      <w:pPr>
        <w:pStyle w:val="3"/>
        <w:keepNext w:val="0"/>
        <w:keepLines w:val="0"/>
        <w:pageBreakBefore w:val="0"/>
        <w:widowControl/>
        <w:kinsoku/>
        <w:wordWrap/>
        <w:overflowPunct/>
        <w:topLinePunct w:val="0"/>
        <w:autoSpaceDE/>
        <w:autoSpaceDN/>
        <w:bidi w:val="0"/>
        <w:spacing w:before="0" w:after="0" w:line="360" w:lineRule="auto"/>
        <w:ind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55"/>
          <w:rFonts w:hint="eastAsia" w:ascii="宋体" w:hAnsi="宋体" w:eastAsia="宋体" w:cs="宋体"/>
          <w:b/>
          <w:bCs/>
          <w:color w:val="000000" w:themeColor="text1"/>
          <w:sz w:val="24"/>
          <w:szCs w:val="24"/>
          <w:shd w:val="clear" w:color="auto" w:fill="FFFFFF"/>
          <w14:textFill>
            <w14:solidFill>
              <w14:schemeClr w14:val="tx1"/>
            </w14:solidFill>
          </w14:textFill>
        </w:rPr>
        <w:t>四、提交投标文件截止时间、开标时间和地点</w:t>
      </w:r>
    </w:p>
    <w:p w14:paraId="7DF414B9">
      <w:pPr>
        <w:pStyle w:val="46"/>
        <w:keepLines w:val="0"/>
        <w:pageBreakBefore w:val="0"/>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w:t>
      </w:r>
      <w:r>
        <w:rPr>
          <w:rFonts w:hint="eastAsia" w:ascii="宋体" w:hAnsi="宋体" w:eastAsia="宋体" w:cs="宋体"/>
          <w:b/>
          <w:bCs/>
          <w:color w:val="auto"/>
          <w:sz w:val="24"/>
          <w:szCs w:val="24"/>
          <w:highlight w:val="none"/>
          <w:u w:val="single"/>
          <w:shd w:val="clear" w:color="auto" w:fill="FFFFFF"/>
        </w:rPr>
        <w:t>202</w:t>
      </w:r>
      <w:r>
        <w:rPr>
          <w:rFonts w:hint="eastAsia" w:cs="宋体"/>
          <w:b/>
          <w:bCs/>
          <w:color w:val="auto"/>
          <w:sz w:val="24"/>
          <w:szCs w:val="24"/>
          <w:highlight w:val="none"/>
          <w:u w:val="single"/>
          <w:shd w:val="clear" w:color="auto" w:fill="FFFFFF"/>
          <w:lang w:val="en-US" w:eastAsia="zh-CN"/>
        </w:rPr>
        <w:t>6</w:t>
      </w:r>
      <w:r>
        <w:rPr>
          <w:rFonts w:hint="eastAsia" w:ascii="宋体" w:hAnsi="宋体" w:eastAsia="宋体" w:cs="宋体"/>
          <w:b/>
          <w:bCs/>
          <w:color w:val="auto"/>
          <w:sz w:val="24"/>
          <w:szCs w:val="24"/>
          <w:highlight w:val="none"/>
          <w:shd w:val="clear" w:color="auto" w:fill="FFFFFF"/>
        </w:rPr>
        <w:t>年</w:t>
      </w:r>
      <w:r>
        <w:rPr>
          <w:rFonts w:hint="eastAsia" w:ascii="宋体" w:hAnsi="宋体" w:eastAsia="宋体" w:cs="宋体"/>
          <w:b/>
          <w:bCs/>
          <w:color w:val="auto"/>
          <w:sz w:val="24"/>
          <w:szCs w:val="24"/>
          <w:highlight w:val="none"/>
          <w:u w:val="single"/>
          <w:shd w:val="clear" w:color="auto" w:fill="FFFFFF"/>
        </w:rPr>
        <w:t xml:space="preserve"> </w:t>
      </w:r>
      <w:r>
        <w:rPr>
          <w:rFonts w:hint="eastAsia" w:cs="宋体"/>
          <w:b/>
          <w:bCs/>
          <w:color w:val="auto"/>
          <w:sz w:val="24"/>
          <w:szCs w:val="24"/>
          <w:highlight w:val="none"/>
          <w:u w:val="single"/>
          <w:shd w:val="clear" w:color="auto" w:fill="FFFFFF"/>
          <w:lang w:val="en-US" w:eastAsia="zh-CN"/>
        </w:rPr>
        <w:t>05</w:t>
      </w:r>
      <w:r>
        <w:rPr>
          <w:rFonts w:hint="eastAsia" w:ascii="宋体" w:hAnsi="宋体" w:eastAsia="宋体" w:cs="宋体"/>
          <w:b/>
          <w:bCs/>
          <w:color w:val="auto"/>
          <w:sz w:val="24"/>
          <w:szCs w:val="24"/>
          <w:highlight w:val="none"/>
          <w:u w:val="single"/>
          <w:shd w:val="clear" w:color="auto" w:fill="FFFFFF"/>
          <w:lang w:val="en-US" w:eastAsia="zh-CN"/>
        </w:rPr>
        <w:t xml:space="preserve"> </w:t>
      </w:r>
      <w:r>
        <w:rPr>
          <w:rFonts w:hint="eastAsia" w:ascii="宋体" w:hAnsi="宋体" w:eastAsia="宋体" w:cs="宋体"/>
          <w:b/>
          <w:bCs/>
          <w:color w:val="auto"/>
          <w:sz w:val="24"/>
          <w:szCs w:val="24"/>
          <w:highlight w:val="none"/>
          <w:shd w:val="clear" w:color="auto" w:fill="FFFFFF"/>
        </w:rPr>
        <w:t>月</w:t>
      </w:r>
      <w:r>
        <w:rPr>
          <w:rFonts w:hint="default" w:cs="宋体"/>
          <w:b/>
          <w:bCs/>
          <w:color w:val="auto"/>
          <w:sz w:val="24"/>
          <w:szCs w:val="24"/>
          <w:highlight w:val="none"/>
          <w:u w:val="single"/>
          <w:shd w:val="clear" w:color="auto" w:fill="FFFFFF"/>
          <w:lang w:val="en-US"/>
        </w:rPr>
        <w:t xml:space="preserve"> </w:t>
      </w:r>
      <w:r>
        <w:rPr>
          <w:rFonts w:hint="eastAsia" w:cs="宋体"/>
          <w:b/>
          <w:bCs/>
          <w:color w:val="auto"/>
          <w:sz w:val="24"/>
          <w:szCs w:val="24"/>
          <w:highlight w:val="none"/>
          <w:u w:val="single"/>
          <w:shd w:val="clear" w:color="auto" w:fill="FFFFFF"/>
          <w:lang w:val="en-US" w:eastAsia="zh-CN"/>
        </w:rPr>
        <w:t>15</w:t>
      </w:r>
      <w:r>
        <w:rPr>
          <w:rFonts w:hint="default" w:cs="宋体"/>
          <w:b/>
          <w:bCs/>
          <w:color w:val="auto"/>
          <w:sz w:val="24"/>
          <w:szCs w:val="24"/>
          <w:highlight w:val="none"/>
          <w:u w:val="single"/>
          <w:shd w:val="clear" w:color="auto" w:fill="FFFFFF"/>
          <w:lang w:val="en-US"/>
        </w:rPr>
        <w:t xml:space="preserve"> </w:t>
      </w:r>
      <w:r>
        <w:rPr>
          <w:rFonts w:hint="eastAsia" w:cs="宋体"/>
          <w:b/>
          <w:bCs/>
          <w:color w:val="auto"/>
          <w:sz w:val="24"/>
          <w:szCs w:val="24"/>
          <w:highlight w:val="none"/>
          <w:u w:val="single"/>
          <w:shd w:val="clear" w:color="auto" w:fill="FFFFFF"/>
          <w:lang w:val="en-US" w:eastAsia="zh-CN"/>
        </w:rPr>
        <w:t xml:space="preserve"> </w:t>
      </w:r>
      <w:r>
        <w:rPr>
          <w:rFonts w:hint="eastAsia" w:ascii="宋体" w:hAnsi="宋体" w:eastAsia="宋体" w:cs="宋体"/>
          <w:b/>
          <w:bCs/>
          <w:color w:val="auto"/>
          <w:sz w:val="24"/>
          <w:szCs w:val="24"/>
          <w:highlight w:val="none"/>
          <w:shd w:val="clear" w:color="auto" w:fill="FFFFFF"/>
        </w:rPr>
        <w:t>日</w:t>
      </w:r>
      <w:r>
        <w:rPr>
          <w:rFonts w:hint="default" w:cs="宋体"/>
          <w:b/>
          <w:bCs/>
          <w:color w:val="auto"/>
          <w:sz w:val="24"/>
          <w:szCs w:val="24"/>
          <w:highlight w:val="none"/>
          <w:u w:val="single"/>
          <w:shd w:val="clear" w:color="auto" w:fill="FFFFFF"/>
          <w:lang w:val="en-US" w:eastAsia="zh-CN"/>
        </w:rPr>
        <w:t xml:space="preserve"> </w:t>
      </w:r>
      <w:r>
        <w:rPr>
          <w:rFonts w:hint="eastAsia" w:cs="宋体"/>
          <w:b/>
          <w:bCs/>
          <w:color w:val="auto"/>
          <w:sz w:val="24"/>
          <w:szCs w:val="24"/>
          <w:highlight w:val="none"/>
          <w:u w:val="single"/>
          <w:shd w:val="clear" w:color="auto" w:fill="FFFFFF"/>
          <w:lang w:val="en-US" w:eastAsia="zh-CN"/>
        </w:rPr>
        <w:t>9</w:t>
      </w:r>
      <w:r>
        <w:rPr>
          <w:rFonts w:hint="default" w:cs="宋体"/>
          <w:b/>
          <w:bCs/>
          <w:color w:val="auto"/>
          <w:sz w:val="24"/>
          <w:szCs w:val="24"/>
          <w:highlight w:val="none"/>
          <w:u w:val="single"/>
          <w:shd w:val="clear" w:color="auto" w:fill="FFFFFF"/>
          <w:lang w:val="en-US" w:eastAsia="zh-CN"/>
        </w:rPr>
        <w:t xml:space="preserve"> </w:t>
      </w:r>
      <w:r>
        <w:rPr>
          <w:rFonts w:hint="eastAsia" w:ascii="宋体" w:hAnsi="宋体" w:eastAsia="宋体" w:cs="宋体"/>
          <w:b/>
          <w:bCs/>
          <w:color w:val="auto"/>
          <w:sz w:val="24"/>
          <w:szCs w:val="24"/>
          <w:highlight w:val="none"/>
          <w:shd w:val="clear" w:color="auto" w:fill="FFFFFF"/>
        </w:rPr>
        <w:t>时</w:t>
      </w:r>
      <w:r>
        <w:rPr>
          <w:rFonts w:hint="eastAsia" w:ascii="宋体" w:hAnsi="宋体" w:eastAsia="宋体" w:cs="宋体"/>
          <w:b/>
          <w:bCs/>
          <w:color w:val="auto"/>
          <w:sz w:val="24"/>
          <w:szCs w:val="24"/>
          <w:highlight w:val="none"/>
          <w:u w:val="single"/>
          <w:shd w:val="clear" w:color="auto" w:fill="FFFFFF"/>
        </w:rPr>
        <w:t xml:space="preserve"> </w:t>
      </w:r>
      <w:r>
        <w:rPr>
          <w:rFonts w:hint="eastAsia" w:cs="宋体"/>
          <w:b/>
          <w:bCs/>
          <w:color w:val="auto"/>
          <w:sz w:val="24"/>
          <w:szCs w:val="24"/>
          <w:highlight w:val="none"/>
          <w:u w:val="single"/>
          <w:shd w:val="clear" w:color="auto" w:fill="FFFFFF"/>
          <w:lang w:val="en-US" w:eastAsia="zh-CN"/>
        </w:rPr>
        <w:t>00</w:t>
      </w:r>
      <w:r>
        <w:rPr>
          <w:rFonts w:hint="default" w:cs="宋体"/>
          <w:b/>
          <w:bCs/>
          <w:color w:val="auto"/>
          <w:sz w:val="24"/>
          <w:szCs w:val="24"/>
          <w:highlight w:val="none"/>
          <w:u w:val="single"/>
          <w:shd w:val="clear" w:color="auto" w:fill="FFFFFF"/>
          <w:lang w:val="en-US"/>
        </w:rPr>
        <w:t xml:space="preserve"> </w:t>
      </w:r>
      <w:r>
        <w:rPr>
          <w:rFonts w:hint="eastAsia" w:ascii="宋体" w:hAnsi="宋体" w:eastAsia="宋体" w:cs="宋体"/>
          <w:b/>
          <w:bCs/>
          <w:color w:val="auto"/>
          <w:sz w:val="24"/>
          <w:szCs w:val="24"/>
          <w:highlight w:val="none"/>
          <w:shd w:val="clear" w:color="auto" w:fill="FFFFFF"/>
        </w:rPr>
        <w:t>分</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000000" w:themeColor="text1"/>
          <w:sz w:val="24"/>
          <w:szCs w:val="24"/>
          <w:shd w:val="clear" w:color="auto" w:fill="FFFFFF"/>
          <w14:textFill>
            <w14:solidFill>
              <w14:schemeClr w14:val="tx1"/>
            </w14:solidFill>
          </w14:textFill>
        </w:rPr>
        <w:t>北京时间）</w:t>
      </w:r>
    </w:p>
    <w:p w14:paraId="5F0DCD0D">
      <w:pPr>
        <w:pStyle w:val="46"/>
        <w:keepLines w:val="0"/>
        <w:pageBreakBefore w:val="0"/>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地点：</w:t>
      </w:r>
      <w:r>
        <w:rPr>
          <w:rFonts w:hint="eastAsia" w:ascii="宋体" w:hAnsi="宋体" w:eastAsia="宋体" w:cs="宋体"/>
          <w:bCs/>
          <w:color w:val="000000" w:themeColor="text1"/>
          <w:sz w:val="24"/>
          <w:szCs w:val="24"/>
          <w14:textFill>
            <w14:solidFill>
              <w14:schemeClr w14:val="tx1"/>
            </w14:solidFill>
          </w14:textFill>
        </w:rPr>
        <w:t>“苏采云”系统（网址：http://jszfcg.jsczt.cn/）“开标大厅”。</w:t>
      </w:r>
      <w:r>
        <w:rPr>
          <w:rFonts w:hint="eastAsia" w:ascii="宋体" w:hAnsi="宋体" w:eastAsia="宋体" w:cs="宋体"/>
          <w:color w:val="000000" w:themeColor="text1"/>
          <w:sz w:val="24"/>
          <w:szCs w:val="24"/>
          <w:shd w:val="clear" w:color="auto" w:fill="FFFFFF"/>
          <w14:textFill>
            <w14:solidFill>
              <w14:schemeClr w14:val="tx1"/>
            </w14:solidFill>
          </w14:textFill>
        </w:rPr>
        <w:t> </w:t>
      </w:r>
    </w:p>
    <w:p w14:paraId="2AB1139A">
      <w:pPr>
        <w:pStyle w:val="3"/>
        <w:keepNext w:val="0"/>
        <w:keepLines w:val="0"/>
        <w:pageBreakBefore w:val="0"/>
        <w:widowControl/>
        <w:shd w:val="clear" w:color="auto" w:fill="FFFFFF"/>
        <w:kinsoku/>
        <w:wordWrap/>
        <w:overflowPunct/>
        <w:topLinePunct w:val="0"/>
        <w:autoSpaceDE/>
        <w:autoSpaceDN/>
        <w:bidi w:val="0"/>
        <w:spacing w:before="0" w:after="0" w:line="360" w:lineRule="auto"/>
        <w:ind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55"/>
          <w:rFonts w:hint="eastAsia" w:ascii="宋体" w:hAnsi="宋体" w:eastAsia="宋体" w:cs="宋体"/>
          <w:b/>
          <w:bCs/>
          <w:color w:val="000000" w:themeColor="text1"/>
          <w:sz w:val="24"/>
          <w:szCs w:val="24"/>
          <w:shd w:val="clear" w:color="auto" w:fill="FFFFFF"/>
          <w14:textFill>
            <w14:solidFill>
              <w14:schemeClr w14:val="tx1"/>
            </w14:solidFill>
          </w14:textFill>
        </w:rPr>
        <w:t>五、公告期限</w:t>
      </w:r>
    </w:p>
    <w:p w14:paraId="6584293C">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自本公告发布之日起5个工作日。</w:t>
      </w:r>
    </w:p>
    <w:p w14:paraId="78735F93">
      <w:pPr>
        <w:pStyle w:val="19"/>
        <w:keepLines w:val="0"/>
        <w:pageBreakBefore w:val="0"/>
        <w:kinsoku/>
        <w:wordWrap/>
        <w:overflowPunct/>
        <w:topLinePunct w:val="0"/>
        <w:autoSpaceDE/>
        <w:autoSpaceDN/>
        <w:bidi w:val="0"/>
        <w:spacing w:line="360" w:lineRule="auto"/>
        <w:ind w:firstLine="482"/>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六、评标办法</w:t>
      </w:r>
    </w:p>
    <w:p w14:paraId="6C4DA417">
      <w:pPr>
        <w:pStyle w:val="19"/>
        <w:keepLines w:val="0"/>
        <w:pageBreakBefore w:val="0"/>
        <w:tabs>
          <w:tab w:val="left" w:pos="5458"/>
          <w:tab w:val="left" w:pos="8800"/>
        </w:tabs>
        <w:kinsoku/>
        <w:wordWrap/>
        <w:overflowPunct/>
        <w:topLinePunct w:val="0"/>
        <w:autoSpaceDE/>
        <w:autoSpaceDN/>
        <w:bidi w:val="0"/>
        <w:spacing w:line="360" w:lineRule="auto"/>
        <w:ind w:firstLine="592"/>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rPr>
        <w:t>本项目评标办法为综合评分法，详见本项目招标文件第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w:t>
      </w:r>
    </w:p>
    <w:p w14:paraId="56B592B7">
      <w:pPr>
        <w:pStyle w:val="3"/>
        <w:keepNext w:val="0"/>
        <w:keepLines w:val="0"/>
        <w:pageBreakBefore w:val="0"/>
        <w:widowControl/>
        <w:kinsoku/>
        <w:wordWrap/>
        <w:overflowPunct/>
        <w:topLinePunct w:val="0"/>
        <w:autoSpaceDE/>
        <w:autoSpaceDN/>
        <w:bidi w:val="0"/>
        <w:spacing w:before="0" w:after="0" w:line="360" w:lineRule="auto"/>
        <w:ind w:firstLine="482"/>
        <w:jc w:val="left"/>
        <w:textAlignment w:val="auto"/>
        <w:rPr>
          <w:rFonts w:hint="eastAsia" w:ascii="宋体" w:hAnsi="宋体" w:eastAsia="宋体" w:cs="宋体"/>
          <w:sz w:val="24"/>
          <w:szCs w:val="24"/>
        </w:rPr>
      </w:pPr>
      <w:r>
        <w:rPr>
          <w:rStyle w:val="55"/>
          <w:rFonts w:hint="eastAsia" w:ascii="宋体" w:hAnsi="宋体" w:eastAsia="宋体" w:cs="宋体"/>
          <w:b/>
          <w:bCs/>
          <w:sz w:val="24"/>
          <w:szCs w:val="24"/>
          <w:shd w:val="clear" w:color="auto" w:fill="FFFFFF"/>
        </w:rPr>
        <w:t>七、其他补充事宜</w:t>
      </w:r>
    </w:p>
    <w:p w14:paraId="72479B12">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1、电子投标文件一份(通过系统提交)；纸质投标文件正本一份，副本四份（评审结束后由中标候选人邮寄至采购人，未中标单位不需要提供）。</w:t>
      </w:r>
    </w:p>
    <w:p w14:paraId="22C4EFF6">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2D9ADBC3">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6A7AC177">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3、有关本次招标的事项若存在变动或修改，敬请及时关注采购人在“中国政府采购网”“江苏政府采购网”、“盐城市政府采购网”发布的更正公告。</w:t>
      </w:r>
    </w:p>
    <w:p w14:paraId="170A207D">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4、本项目不收取投标保证金，不收取质量保证金。</w:t>
      </w:r>
    </w:p>
    <w:p w14:paraId="322F6A00">
      <w:pPr>
        <w:keepLines w:val="0"/>
        <w:pageBreakBefore w:val="0"/>
        <w:kinsoku/>
        <w:wordWrap/>
        <w:overflowPunct/>
        <w:topLinePunct w:val="0"/>
        <w:autoSpaceDE/>
        <w:autoSpaceDN/>
        <w:bidi w:val="0"/>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八、对本次招标提出询问，请按以下方式联系。</w:t>
      </w:r>
    </w:p>
    <w:p w14:paraId="5B8E61DC">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1.采购人信息</w:t>
      </w:r>
    </w:p>
    <w:p w14:paraId="4060092F">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名    称：</w:t>
      </w:r>
      <w:r>
        <w:rPr>
          <w:rFonts w:hint="eastAsia" w:ascii="宋体" w:hAnsi="宋体" w:cs="宋体"/>
          <w:bCs/>
          <w:sz w:val="24"/>
          <w:szCs w:val="24"/>
          <w:lang w:eastAsia="zh-CN"/>
        </w:rPr>
        <w:t>盐城市大丰区住房和城乡建设局</w:t>
      </w:r>
    </w:p>
    <w:p w14:paraId="6FB6229E">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地    址：</w:t>
      </w:r>
      <w:r>
        <w:rPr>
          <w:rFonts w:hint="eastAsia" w:ascii="宋体" w:hAnsi="宋体" w:cs="宋体"/>
          <w:bCs/>
          <w:sz w:val="24"/>
          <w:szCs w:val="24"/>
          <w:lang w:eastAsia="zh-CN"/>
        </w:rPr>
        <w:t>大丰区健康东路82号</w:t>
      </w:r>
    </w:p>
    <w:p w14:paraId="298F8C9F">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rPr>
        <w:t>联 系 人</w:t>
      </w:r>
      <w:r>
        <w:rPr>
          <w:rFonts w:hint="eastAsia" w:ascii="宋体" w:hAnsi="宋体" w:eastAsia="宋体" w:cs="宋体"/>
          <w:bCs/>
          <w:sz w:val="24"/>
          <w:szCs w:val="24"/>
          <w:highlight w:val="none"/>
        </w:rPr>
        <w:t>：</w:t>
      </w:r>
      <w:r>
        <w:rPr>
          <w:rFonts w:hint="eastAsia" w:ascii="宋体" w:hAnsi="宋体" w:cs="宋体"/>
          <w:bCs/>
          <w:sz w:val="24"/>
          <w:szCs w:val="24"/>
          <w:highlight w:val="none"/>
          <w:lang w:val="en-US" w:eastAsia="zh-CN"/>
        </w:rPr>
        <w:t>张钧杰</w:t>
      </w:r>
      <w:r>
        <w:rPr>
          <w:rFonts w:hint="eastAsia" w:ascii="宋体" w:hAnsi="宋体" w:eastAsia="宋体" w:cs="宋体"/>
          <w:bCs/>
          <w:sz w:val="24"/>
          <w:szCs w:val="24"/>
          <w:highlight w:val="none"/>
        </w:rPr>
        <w:t xml:space="preserve"> </w:t>
      </w:r>
    </w:p>
    <w:p w14:paraId="7F578E4E">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联系电话：</w:t>
      </w:r>
      <w:r>
        <w:rPr>
          <w:rFonts w:hint="eastAsia" w:ascii="宋体" w:hAnsi="宋体" w:eastAsia="宋体" w:cs="宋体"/>
          <w:bCs/>
          <w:sz w:val="24"/>
          <w:szCs w:val="24"/>
          <w:lang w:val="en-US" w:eastAsia="zh-CN"/>
        </w:rPr>
        <w:t>13382609360</w:t>
      </w:r>
    </w:p>
    <w:p w14:paraId="75336779">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2.采购代理机构信息</w:t>
      </w:r>
    </w:p>
    <w:p w14:paraId="39B9307D">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名    称：</w:t>
      </w:r>
      <w:r>
        <w:rPr>
          <w:rFonts w:hint="eastAsia" w:ascii="宋体" w:hAnsi="宋体" w:cs="宋体"/>
          <w:bCs/>
          <w:sz w:val="24"/>
          <w:szCs w:val="24"/>
          <w:lang w:eastAsia="zh-CN"/>
        </w:rPr>
        <w:t>盐城现代建设工程项目管理有限公司</w:t>
      </w:r>
    </w:p>
    <w:p w14:paraId="34DBBC45">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地　　址：</w:t>
      </w:r>
      <w:r>
        <w:rPr>
          <w:rFonts w:hint="eastAsia" w:ascii="宋体" w:hAnsi="宋体" w:cs="宋体"/>
          <w:bCs/>
          <w:sz w:val="24"/>
          <w:szCs w:val="24"/>
          <w:lang w:val="zh-CN"/>
        </w:rPr>
        <w:t>兴隆装饰城一幢3007</w:t>
      </w:r>
    </w:p>
    <w:p w14:paraId="49BEEDE6">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联 系 人：</w:t>
      </w:r>
      <w:r>
        <w:rPr>
          <w:rFonts w:hint="eastAsia" w:ascii="宋体" w:hAnsi="宋体" w:cs="宋体"/>
          <w:bCs/>
          <w:sz w:val="24"/>
          <w:szCs w:val="24"/>
          <w:lang w:val="en-US" w:eastAsia="zh-CN"/>
        </w:rPr>
        <w:t xml:space="preserve"> 王艳茹</w:t>
      </w:r>
    </w:p>
    <w:p w14:paraId="77DF0AD6">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联系电话：</w:t>
      </w:r>
      <w:r>
        <w:rPr>
          <w:rFonts w:hint="eastAsia" w:ascii="宋体" w:hAnsi="宋体" w:cs="宋体"/>
          <w:bCs/>
          <w:sz w:val="24"/>
          <w:szCs w:val="24"/>
          <w:lang w:val="en-US" w:eastAsia="zh-CN"/>
        </w:rPr>
        <w:t>18962077781</w:t>
      </w:r>
    </w:p>
    <w:p w14:paraId="15D3A24A">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3.项目联系方式</w:t>
      </w:r>
      <w:bookmarkEnd w:id="11"/>
      <w:bookmarkEnd w:id="12"/>
      <w:bookmarkEnd w:id="13"/>
      <w:bookmarkEnd w:id="14"/>
    </w:p>
    <w:p w14:paraId="61CFCE51">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bookmarkStart w:id="23" w:name="_Toc120614211"/>
      <w:r>
        <w:rPr>
          <w:rFonts w:hint="eastAsia" w:ascii="宋体" w:hAnsi="宋体" w:eastAsia="宋体" w:cs="宋体"/>
          <w:bCs/>
          <w:sz w:val="24"/>
          <w:szCs w:val="24"/>
        </w:rPr>
        <w:t>项目联系人：</w:t>
      </w:r>
      <w:r>
        <w:rPr>
          <w:rFonts w:hint="eastAsia" w:ascii="宋体" w:hAnsi="宋体" w:cs="宋体"/>
          <w:bCs/>
          <w:sz w:val="24"/>
          <w:szCs w:val="24"/>
          <w:lang w:val="en-US" w:eastAsia="zh-CN"/>
        </w:rPr>
        <w:t xml:space="preserve"> 王艳茹</w:t>
      </w:r>
    </w:p>
    <w:p w14:paraId="60D5310C">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电话：</w:t>
      </w:r>
      <w:r>
        <w:rPr>
          <w:rFonts w:hint="eastAsia" w:ascii="宋体" w:hAnsi="宋体" w:cs="宋体"/>
          <w:bCs/>
          <w:sz w:val="24"/>
          <w:szCs w:val="24"/>
          <w:lang w:val="en-US" w:eastAsia="zh-CN"/>
        </w:rPr>
        <w:t>18962077781</w:t>
      </w:r>
    </w:p>
    <w:p w14:paraId="6684B309">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bCs/>
          <w:sz w:val="24"/>
          <w:szCs w:val="24"/>
        </w:rPr>
        <w:t>4.软件技术支持：0519-86722805</w:t>
      </w:r>
      <w:bookmarkEnd w:id="1"/>
      <w:bookmarkEnd w:id="2"/>
      <w:bookmarkEnd w:id="3"/>
      <w:bookmarkEnd w:id="4"/>
      <w:bookmarkEnd w:id="5"/>
      <w:bookmarkEnd w:id="23"/>
    </w:p>
    <w:p w14:paraId="4F20E307">
      <w:pPr>
        <w:pageBreakBefore/>
        <w:spacing w:line="520" w:lineRule="exact"/>
        <w:jc w:val="center"/>
        <w:outlineLvl w:val="0"/>
        <w:rPr>
          <w:b/>
          <w:sz w:val="44"/>
          <w:szCs w:val="44"/>
        </w:rPr>
      </w:pPr>
      <w:bookmarkStart w:id="24" w:name="_Toc16938558"/>
      <w:bookmarkStart w:id="25" w:name="_Toc513029242"/>
      <w:bookmarkStart w:id="26" w:name="_Toc479757207"/>
      <w:bookmarkStart w:id="27" w:name="_Toc20823314"/>
      <w:bookmarkStart w:id="28" w:name="_Toc120614221"/>
      <w:r>
        <w:rPr>
          <w:rFonts w:hint="eastAsia"/>
          <w:b/>
          <w:sz w:val="44"/>
          <w:szCs w:val="44"/>
        </w:rPr>
        <w:t xml:space="preserve">第二章  </w:t>
      </w:r>
      <w:bookmarkStart w:id="29" w:name="_Toc20823274"/>
      <w:bookmarkStart w:id="30" w:name="_Toc513029202"/>
      <w:bookmarkStart w:id="31" w:name="_Toc16938518"/>
      <w:bookmarkStart w:id="32" w:name="_Toc120614213"/>
      <w:r>
        <w:rPr>
          <w:rFonts w:hint="eastAsia"/>
          <w:b/>
          <w:sz w:val="44"/>
          <w:szCs w:val="44"/>
        </w:rPr>
        <w:t>投标人须知</w:t>
      </w:r>
      <w:bookmarkEnd w:id="29"/>
      <w:bookmarkEnd w:id="30"/>
      <w:bookmarkEnd w:id="31"/>
      <w:bookmarkEnd w:id="32"/>
    </w:p>
    <w:p w14:paraId="7FA0A254">
      <w:pPr>
        <w:pStyle w:val="295"/>
        <w:pageBreakBefore w:val="0"/>
        <w:widowControl w:val="0"/>
        <w:kinsoku/>
        <w:wordWrap/>
        <w:overflowPunct/>
        <w:topLinePunct w:val="0"/>
        <w:autoSpaceDE/>
        <w:autoSpaceDN/>
        <w:bidi w:val="0"/>
        <w:adjustRightInd/>
        <w:snapToGrid/>
        <w:spacing w:before="145" w:after="145" w:line="360" w:lineRule="auto"/>
        <w:ind w:firstLine="498"/>
        <w:textAlignment w:val="auto"/>
        <w:rPr>
          <w:rFonts w:hint="eastAsia" w:ascii="宋体" w:hAnsi="宋体" w:eastAsia="宋体" w:cs="宋体"/>
          <w:sz w:val="24"/>
          <w:szCs w:val="24"/>
        </w:rPr>
      </w:pPr>
      <w:bookmarkStart w:id="33" w:name="_Toc20823275"/>
      <w:bookmarkStart w:id="34" w:name="_Toc16938519"/>
      <w:bookmarkStart w:id="35" w:name="_Toc513029203"/>
      <w:bookmarkStart w:id="36" w:name="_Toc120614214"/>
      <w:r>
        <w:rPr>
          <w:rFonts w:hint="eastAsia" w:ascii="宋体" w:hAnsi="宋体" w:eastAsia="宋体" w:cs="宋体"/>
          <w:sz w:val="24"/>
          <w:szCs w:val="24"/>
        </w:rPr>
        <w:t>一、总则</w:t>
      </w:r>
      <w:bookmarkEnd w:id="33"/>
      <w:bookmarkEnd w:id="34"/>
      <w:bookmarkEnd w:id="35"/>
      <w:bookmarkEnd w:id="36"/>
    </w:p>
    <w:p w14:paraId="50033F1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37" w:name="_Hlt16619475"/>
      <w:bookmarkEnd w:id="37"/>
      <w:bookmarkStart w:id="38" w:name="_Toc458694821"/>
      <w:bookmarkStart w:id="39" w:name="_Toc20823276"/>
      <w:bookmarkStart w:id="40" w:name="_Toc513029204"/>
      <w:bookmarkStart w:id="41" w:name="_Toc16938520"/>
      <w:r>
        <w:rPr>
          <w:rFonts w:hint="eastAsia" w:ascii="宋体" w:hAnsi="宋体" w:eastAsia="宋体" w:cs="宋体"/>
          <w:b w:val="0"/>
          <w:bCs w:val="0"/>
          <w:sz w:val="24"/>
          <w:szCs w:val="24"/>
        </w:rPr>
        <w:t>1</w:t>
      </w:r>
      <w:bookmarkEnd w:id="38"/>
      <w:r>
        <w:rPr>
          <w:rFonts w:hint="eastAsia" w:ascii="宋体" w:hAnsi="宋体" w:eastAsia="宋体" w:cs="宋体"/>
          <w:b w:val="0"/>
          <w:bCs w:val="0"/>
          <w:sz w:val="24"/>
          <w:szCs w:val="24"/>
        </w:rPr>
        <w:t>、招标方式</w:t>
      </w:r>
      <w:bookmarkEnd w:id="39"/>
      <w:bookmarkEnd w:id="40"/>
      <w:bookmarkEnd w:id="41"/>
    </w:p>
    <w:p w14:paraId="0885EC0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696E398C">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2" w:name="_Toc513029205"/>
      <w:bookmarkStart w:id="43" w:name="_Toc16938521"/>
      <w:bookmarkStart w:id="44" w:name="_Toc20823277"/>
      <w:r>
        <w:rPr>
          <w:rFonts w:hint="eastAsia" w:ascii="宋体" w:hAnsi="宋体" w:eastAsia="宋体" w:cs="宋体"/>
          <w:b w:val="0"/>
          <w:bCs w:val="0"/>
          <w:sz w:val="24"/>
          <w:szCs w:val="24"/>
        </w:rPr>
        <w:t>2、合格的投标人</w:t>
      </w:r>
      <w:bookmarkEnd w:id="42"/>
      <w:bookmarkEnd w:id="43"/>
      <w:bookmarkEnd w:id="44"/>
    </w:p>
    <w:p w14:paraId="2906EB7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2.1满足招标公告中供应商的资格要求的规定。</w:t>
      </w:r>
    </w:p>
    <w:p w14:paraId="5043C53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2.2 满足本文件实质性要求和条件的规定。</w:t>
      </w:r>
    </w:p>
    <w:p w14:paraId="56017F7E">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5" w:name="_Toc16938522"/>
      <w:bookmarkStart w:id="46" w:name="_Toc20823278"/>
      <w:bookmarkStart w:id="47" w:name="_Toc513029206"/>
      <w:r>
        <w:rPr>
          <w:rFonts w:hint="eastAsia" w:ascii="宋体" w:hAnsi="宋体" w:eastAsia="宋体" w:cs="宋体"/>
          <w:b w:val="0"/>
          <w:bCs w:val="0"/>
          <w:sz w:val="24"/>
          <w:szCs w:val="24"/>
        </w:rPr>
        <w:t>3、适用法律</w:t>
      </w:r>
      <w:bookmarkEnd w:id="45"/>
      <w:bookmarkEnd w:id="46"/>
      <w:bookmarkEnd w:id="47"/>
    </w:p>
    <w:p w14:paraId="0E2B61C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7C61A1C7">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8" w:name="_Toc513029207"/>
      <w:bookmarkStart w:id="49" w:name="_Toc16938523"/>
      <w:bookmarkStart w:id="50" w:name="_Toc20823279"/>
      <w:bookmarkStart w:id="51" w:name="_Toc462564067"/>
      <w:r>
        <w:rPr>
          <w:rFonts w:hint="eastAsia" w:ascii="宋体" w:hAnsi="宋体" w:eastAsia="宋体" w:cs="宋体"/>
          <w:b w:val="0"/>
          <w:bCs w:val="0"/>
          <w:sz w:val="24"/>
          <w:szCs w:val="24"/>
        </w:rPr>
        <w:t>4、投标费用</w:t>
      </w:r>
      <w:bookmarkEnd w:id="48"/>
      <w:bookmarkEnd w:id="49"/>
      <w:bookmarkEnd w:id="50"/>
      <w:bookmarkEnd w:id="51"/>
    </w:p>
    <w:p w14:paraId="13BD98D4">
      <w:pPr>
        <w:pageBreakBefore w:val="0"/>
        <w:widowControl w:val="0"/>
        <w:kinsoku/>
        <w:wordWrap/>
        <w:overflowPunct/>
        <w:topLinePunct w:val="0"/>
        <w:autoSpaceDE/>
        <w:autoSpaceDN/>
        <w:bidi w:val="0"/>
        <w:adjustRightInd/>
        <w:snapToGrid/>
        <w:spacing w:line="360" w:lineRule="auto"/>
        <w:ind w:firstLine="460"/>
        <w:textAlignment w:val="auto"/>
        <w:rPr>
          <w:rFonts w:hint="eastAsia" w:ascii="宋体" w:hAnsi="宋体" w:eastAsia="宋体" w:cs="宋体"/>
          <w:sz w:val="24"/>
          <w:szCs w:val="24"/>
        </w:rPr>
      </w:pPr>
      <w:r>
        <w:rPr>
          <w:rFonts w:hint="eastAsia" w:ascii="宋体" w:hAnsi="宋体" w:eastAsia="宋体" w:cs="宋体"/>
          <w:bCs/>
          <w:sz w:val="24"/>
          <w:szCs w:val="24"/>
        </w:rPr>
        <w:t>4.1</w:t>
      </w:r>
      <w:r>
        <w:rPr>
          <w:rFonts w:hint="eastAsia" w:ascii="宋体" w:hAnsi="宋体" w:eastAsia="宋体" w:cs="宋体"/>
          <w:sz w:val="24"/>
          <w:szCs w:val="24"/>
        </w:rPr>
        <w:t xml:space="preserve"> 投标人应自行承担所有与参加投标有关（</w:t>
      </w:r>
      <w:r>
        <w:rPr>
          <w:rFonts w:hint="eastAsia" w:ascii="宋体" w:hAnsi="宋体" w:eastAsia="宋体" w:cs="宋体"/>
          <w:b/>
          <w:sz w:val="24"/>
          <w:szCs w:val="24"/>
        </w:rPr>
        <w:t>招标代理服务费</w:t>
      </w:r>
      <w:r>
        <w:rPr>
          <w:rFonts w:hint="eastAsia" w:ascii="宋体" w:hAnsi="宋体" w:eastAsia="宋体" w:cs="宋体"/>
          <w:b/>
          <w:sz w:val="24"/>
          <w:szCs w:val="24"/>
          <w:highlight w:val="none"/>
        </w:rPr>
        <w:t>：本项目招标代理费按苏招协【2022】002号文件标准</w:t>
      </w:r>
      <w:r>
        <w:rPr>
          <w:rFonts w:hint="eastAsia" w:ascii="宋体" w:hAnsi="宋体" w:cs="宋体"/>
          <w:b/>
          <w:sz w:val="24"/>
          <w:szCs w:val="24"/>
          <w:highlight w:val="none"/>
          <w:lang w:val="en-US" w:eastAsia="zh-CN"/>
        </w:rPr>
        <w:t>40%</w:t>
      </w:r>
      <w:r>
        <w:rPr>
          <w:rFonts w:hint="eastAsia" w:ascii="宋体" w:hAnsi="宋体" w:eastAsia="宋体" w:cs="宋体"/>
          <w:b/>
          <w:sz w:val="24"/>
          <w:szCs w:val="24"/>
          <w:highlight w:val="none"/>
        </w:rPr>
        <w:t>向中标单位收取，此项费</w:t>
      </w:r>
      <w:r>
        <w:rPr>
          <w:rFonts w:hint="eastAsia" w:ascii="宋体" w:hAnsi="宋体" w:eastAsia="宋体" w:cs="宋体"/>
          <w:b/>
          <w:sz w:val="24"/>
          <w:szCs w:val="24"/>
        </w:rPr>
        <w:t>用含在投标报价中，不单独列项，由投标单位在报价时综合考虑</w:t>
      </w:r>
      <w:r>
        <w:rPr>
          <w:rFonts w:hint="eastAsia" w:ascii="宋体" w:hAnsi="宋体" w:eastAsia="宋体" w:cs="宋体"/>
          <w:sz w:val="24"/>
          <w:szCs w:val="24"/>
        </w:rPr>
        <w:t>）的费用，报价应包含</w:t>
      </w:r>
      <w:r>
        <w:rPr>
          <w:rFonts w:hint="eastAsia" w:ascii="宋体" w:hAnsi="宋体" w:eastAsia="宋体" w:cs="宋体"/>
          <w:sz w:val="24"/>
          <w:szCs w:val="24"/>
          <w:lang w:val="en-US" w:eastAsia="zh-CN"/>
        </w:rPr>
        <w:t>但不限于</w:t>
      </w:r>
      <w:r>
        <w:rPr>
          <w:rFonts w:hint="eastAsia" w:ascii="宋体" w:hAnsi="宋体" w:eastAsia="宋体" w:cs="宋体"/>
          <w:sz w:val="24"/>
          <w:szCs w:val="24"/>
        </w:rPr>
        <w:t>以下内容：投标报价应包括投标人中标后为完成本项目服务可能发生的全部费用及利润和税金等（包括各种主材、辅材费、主辅材损耗费、税金、采购保管费、管理费、措施费、安全文明施工费、工程质量安全监督费、机械进出场、机械场内周转费、利润、风险、施工现场临边围挡费用、本项目招标代理费、服务期内政策调整风险费等本项目招标文件规定的全部费用投标人中标后投标报价不再调整。无论投标过程中的做法和结果如何，采购人在任何情况下均无义务和责任承担这些费用。</w:t>
      </w:r>
    </w:p>
    <w:p w14:paraId="32A002B8">
      <w:pPr>
        <w:pStyle w:val="292"/>
        <w:pageBreakBefore w:val="0"/>
        <w:widowControl w:val="0"/>
        <w:kinsoku/>
        <w:wordWrap/>
        <w:overflowPunct/>
        <w:topLinePunct w:val="0"/>
        <w:autoSpaceDE/>
        <w:autoSpaceDN/>
        <w:bidi w:val="0"/>
        <w:adjustRightInd/>
        <w:snapToGrid/>
        <w:spacing w:before="0" w:after="0" w:line="360" w:lineRule="auto"/>
        <w:ind w:firstLine="602"/>
        <w:textAlignment w:val="auto"/>
        <w:rPr>
          <w:rFonts w:hint="eastAsia" w:ascii="宋体" w:hAnsi="宋体" w:eastAsia="宋体" w:cs="宋体"/>
          <w:b w:val="0"/>
          <w:bCs w:val="0"/>
          <w:sz w:val="24"/>
          <w:szCs w:val="24"/>
        </w:rPr>
      </w:pPr>
      <w:r>
        <w:rPr>
          <w:rFonts w:hint="eastAsia" w:ascii="宋体" w:hAnsi="宋体" w:eastAsia="宋体" w:cs="宋体"/>
          <w:sz w:val="24"/>
          <w:szCs w:val="24"/>
        </w:rPr>
        <w:t>5、</w:t>
      </w:r>
      <w:r>
        <w:rPr>
          <w:rFonts w:hint="eastAsia" w:ascii="宋体" w:hAnsi="宋体" w:eastAsia="宋体" w:cs="宋体"/>
          <w:b w:val="0"/>
          <w:bCs w:val="0"/>
          <w:sz w:val="24"/>
          <w:szCs w:val="24"/>
        </w:rPr>
        <w:t>招标文件的约束力</w:t>
      </w:r>
    </w:p>
    <w:p w14:paraId="6E93F44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 xml:space="preserve"> 投标人一旦参加本项目采购活动，即被认为接受了本招标文件的规定和约束。</w:t>
      </w:r>
    </w:p>
    <w:p w14:paraId="2058F827">
      <w:pPr>
        <w:pStyle w:val="295"/>
        <w:pageBreakBefore w:val="0"/>
        <w:widowControl w:val="0"/>
        <w:kinsoku/>
        <w:wordWrap/>
        <w:overflowPunct/>
        <w:topLinePunct w:val="0"/>
        <w:autoSpaceDE/>
        <w:autoSpaceDN/>
        <w:bidi w:val="0"/>
        <w:adjustRightInd/>
        <w:snapToGrid/>
        <w:spacing w:before="145" w:after="145" w:line="360" w:lineRule="auto"/>
        <w:ind w:firstLine="321"/>
        <w:textAlignment w:val="auto"/>
        <w:rPr>
          <w:rFonts w:hint="eastAsia" w:ascii="宋体" w:hAnsi="宋体" w:eastAsia="宋体" w:cs="宋体"/>
          <w:sz w:val="24"/>
          <w:szCs w:val="24"/>
        </w:rPr>
      </w:pPr>
      <w:bookmarkStart w:id="52" w:name="_Toc16938525"/>
      <w:bookmarkStart w:id="53" w:name="_Toc20823281"/>
      <w:bookmarkStart w:id="54" w:name="_Toc513029209"/>
      <w:bookmarkStart w:id="55" w:name="_Toc120614215"/>
      <w:r>
        <w:rPr>
          <w:rFonts w:hint="eastAsia" w:ascii="宋体" w:hAnsi="宋体" w:eastAsia="宋体" w:cs="宋体"/>
          <w:sz w:val="24"/>
          <w:szCs w:val="24"/>
        </w:rPr>
        <w:t>二、招标文件</w:t>
      </w:r>
      <w:bookmarkEnd w:id="52"/>
      <w:bookmarkEnd w:id="53"/>
      <w:bookmarkEnd w:id="54"/>
      <w:bookmarkEnd w:id="55"/>
    </w:p>
    <w:p w14:paraId="7D737BE3">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56" w:name="_Toc513029210"/>
      <w:bookmarkStart w:id="57" w:name="_Toc16938526"/>
      <w:bookmarkStart w:id="58" w:name="_Toc20823282"/>
      <w:r>
        <w:rPr>
          <w:rFonts w:hint="eastAsia" w:ascii="宋体" w:hAnsi="宋体" w:eastAsia="宋体" w:cs="宋体"/>
          <w:b w:val="0"/>
          <w:bCs w:val="0"/>
          <w:sz w:val="24"/>
          <w:szCs w:val="24"/>
        </w:rPr>
        <w:t>6、招标文件构成</w:t>
      </w:r>
      <w:bookmarkEnd w:id="56"/>
      <w:bookmarkEnd w:id="57"/>
      <w:bookmarkEnd w:id="58"/>
    </w:p>
    <w:p w14:paraId="5F96FD5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6.1</w:t>
      </w:r>
      <w:r>
        <w:rPr>
          <w:rFonts w:hint="eastAsia" w:ascii="宋体" w:hAnsi="宋体" w:eastAsia="宋体" w:cs="宋体"/>
          <w:sz w:val="24"/>
          <w:szCs w:val="24"/>
        </w:rPr>
        <w:t xml:space="preserve"> 招标文件由以下部分组成：</w:t>
      </w:r>
    </w:p>
    <w:p w14:paraId="6970C5A3">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（1）招标公告</w:t>
      </w:r>
    </w:p>
    <w:p w14:paraId="166EE704">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（2）投标人须知</w:t>
      </w:r>
    </w:p>
    <w:p w14:paraId="4B693717">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（3）合同文本</w:t>
      </w:r>
    </w:p>
    <w:p w14:paraId="3DFBCFEC">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（4）项目需求</w:t>
      </w:r>
    </w:p>
    <w:p w14:paraId="67644F75">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（5）评标方法与评标标准</w:t>
      </w:r>
    </w:p>
    <w:p w14:paraId="32BDC890">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（6）投标文件格式</w:t>
      </w:r>
    </w:p>
    <w:p w14:paraId="2D9BC7E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请仔细检查招标文件是否齐全，如有缺漏请立即与采购人联系解决。</w:t>
      </w:r>
    </w:p>
    <w:p w14:paraId="777181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6.2</w:t>
      </w:r>
      <w:r>
        <w:rPr>
          <w:rFonts w:hint="eastAsia" w:ascii="宋体" w:hAnsi="宋体" w:eastAsia="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860CB8">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59" w:name="_Toc513029211"/>
      <w:bookmarkStart w:id="60" w:name="_Toc16938527"/>
      <w:bookmarkStart w:id="61" w:name="_Toc20823283"/>
      <w:bookmarkStart w:id="62" w:name="_Toc462564070"/>
      <w:r>
        <w:rPr>
          <w:rFonts w:hint="eastAsia" w:ascii="宋体" w:hAnsi="宋体" w:eastAsia="宋体" w:cs="宋体"/>
          <w:b w:val="0"/>
          <w:bCs w:val="0"/>
          <w:sz w:val="24"/>
          <w:szCs w:val="24"/>
        </w:rPr>
        <w:t>7、招标文件的澄清</w:t>
      </w:r>
      <w:bookmarkEnd w:id="59"/>
      <w:bookmarkEnd w:id="60"/>
      <w:bookmarkEnd w:id="61"/>
      <w:bookmarkEnd w:id="62"/>
    </w:p>
    <w:p w14:paraId="66995BA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7.1</w:t>
      </w:r>
      <w:r>
        <w:rPr>
          <w:rFonts w:hint="eastAsia" w:ascii="宋体" w:hAnsi="宋体" w:eastAsia="宋体" w:cs="宋体"/>
          <w:sz w:val="24"/>
          <w:szCs w:val="24"/>
        </w:rPr>
        <w:t xml:space="preserve"> 任何要求对招标文件进行澄清的投标人，应在投标截止期十日前按招标公告中的通讯地址，以书面形式通知采购人。</w:t>
      </w:r>
    </w:p>
    <w:p w14:paraId="3719EF8C">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63" w:name="_Toc20823284"/>
      <w:bookmarkStart w:id="64" w:name="_Toc16938528"/>
      <w:bookmarkStart w:id="65" w:name="_Toc462564071"/>
      <w:bookmarkStart w:id="66" w:name="_Toc513029212"/>
      <w:r>
        <w:rPr>
          <w:rFonts w:hint="eastAsia" w:ascii="宋体" w:hAnsi="宋体" w:eastAsia="宋体" w:cs="宋体"/>
          <w:b w:val="0"/>
          <w:bCs w:val="0"/>
          <w:sz w:val="24"/>
          <w:szCs w:val="24"/>
        </w:rPr>
        <w:t>8、招标文件的修改</w:t>
      </w:r>
      <w:bookmarkEnd w:id="63"/>
      <w:bookmarkEnd w:id="64"/>
      <w:bookmarkEnd w:id="65"/>
      <w:bookmarkEnd w:id="66"/>
    </w:p>
    <w:p w14:paraId="63AE003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8.1</w:t>
      </w:r>
      <w:r>
        <w:rPr>
          <w:rFonts w:hint="eastAsia" w:ascii="宋体" w:hAnsi="宋体" w:eastAsia="宋体" w:cs="宋体"/>
          <w:sz w:val="24"/>
          <w:szCs w:val="24"/>
        </w:rPr>
        <w:t xml:space="preserve"> 在投标截止时</w:t>
      </w:r>
      <w:r>
        <w:rPr>
          <w:rFonts w:hint="eastAsia" w:ascii="宋体" w:hAnsi="宋体" w:cs="宋体"/>
          <w:sz w:val="24"/>
          <w:szCs w:val="24"/>
          <w:lang w:eastAsia="zh-CN"/>
        </w:rPr>
        <w:t>间之</w:t>
      </w:r>
      <w:r>
        <w:rPr>
          <w:rFonts w:hint="eastAsia" w:ascii="宋体" w:hAnsi="宋体" w:eastAsia="宋体" w:cs="宋体"/>
          <w:sz w:val="24"/>
          <w:szCs w:val="24"/>
        </w:rPr>
        <w:t>前，采购人可以对招标文件进行修改。</w:t>
      </w:r>
    </w:p>
    <w:p w14:paraId="7F46E9C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8.2 </w:t>
      </w:r>
      <w:r>
        <w:rPr>
          <w:rFonts w:hint="eastAsia" w:ascii="宋体" w:hAnsi="宋体" w:eastAsia="宋体" w:cs="宋体"/>
          <w:sz w:val="24"/>
          <w:szCs w:val="24"/>
        </w:rPr>
        <w:t>采购人有权按照法定的要求推迟投标截止日期和开标日期。</w:t>
      </w:r>
    </w:p>
    <w:p w14:paraId="023F645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8.3 </w:t>
      </w:r>
      <w:r>
        <w:rPr>
          <w:rFonts w:hint="eastAsia" w:ascii="宋体" w:hAnsi="宋体" w:eastAsia="宋体" w:cs="宋体"/>
          <w:sz w:val="24"/>
          <w:szCs w:val="24"/>
        </w:rPr>
        <w:t>招标文件的修改将在江苏政府采购网公布，补充文件将作为招标文件的组成部分，并对投标人具有约束力。</w:t>
      </w:r>
    </w:p>
    <w:p w14:paraId="035F8ED5">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67" w:name="_Toc462564072"/>
      <w:bookmarkStart w:id="68" w:name="_Toc120614216"/>
      <w:bookmarkStart w:id="69" w:name="_Toc16938529"/>
      <w:bookmarkStart w:id="70" w:name="_Toc513029213"/>
      <w:bookmarkStart w:id="71" w:name="_Toc20823285"/>
      <w:r>
        <w:rPr>
          <w:rFonts w:hint="eastAsia" w:ascii="宋体" w:hAnsi="宋体" w:eastAsia="宋体" w:cs="宋体"/>
          <w:sz w:val="24"/>
          <w:szCs w:val="24"/>
        </w:rPr>
        <w:t>三、投标文件的编制</w:t>
      </w:r>
      <w:bookmarkEnd w:id="67"/>
      <w:bookmarkEnd w:id="68"/>
      <w:bookmarkEnd w:id="69"/>
      <w:bookmarkEnd w:id="70"/>
      <w:bookmarkEnd w:id="71"/>
    </w:p>
    <w:p w14:paraId="5675EB00">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Cs w:val="0"/>
          <w:sz w:val="24"/>
          <w:szCs w:val="24"/>
        </w:rPr>
      </w:pPr>
      <w:bookmarkStart w:id="72" w:name="_Toc16938530"/>
      <w:bookmarkStart w:id="73" w:name="_Toc513029214"/>
      <w:bookmarkStart w:id="74" w:name="_Toc462564073"/>
      <w:bookmarkStart w:id="75" w:name="_Toc20823286"/>
      <w:r>
        <w:rPr>
          <w:rFonts w:hint="eastAsia" w:ascii="宋体" w:hAnsi="宋体" w:eastAsia="宋体" w:cs="宋体"/>
          <w:b w:val="0"/>
          <w:bCs w:val="0"/>
          <w:sz w:val="24"/>
          <w:szCs w:val="24"/>
        </w:rPr>
        <w:t>9、投标文件的语言及度量衡单位</w:t>
      </w:r>
      <w:bookmarkEnd w:id="72"/>
      <w:bookmarkEnd w:id="73"/>
      <w:bookmarkEnd w:id="74"/>
      <w:bookmarkEnd w:id="75"/>
    </w:p>
    <w:p w14:paraId="1145133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9.1</w:t>
      </w:r>
      <w:r>
        <w:rPr>
          <w:rFonts w:hint="eastAsia" w:ascii="宋体" w:hAnsi="宋体" w:eastAsia="宋体" w:cs="宋体"/>
          <w:sz w:val="24"/>
          <w:szCs w:val="24"/>
        </w:rPr>
        <w:t xml:space="preserve"> 投标人提交的投标文件以及投标人与采购人就有关投标的所有来往通知、函件和文件均应使用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3AD13E3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9.2</w:t>
      </w:r>
      <w:r>
        <w:rPr>
          <w:rFonts w:hint="eastAsia" w:ascii="宋体" w:hAnsi="宋体" w:eastAsia="宋体" w:cs="宋体"/>
          <w:sz w:val="24"/>
          <w:szCs w:val="24"/>
        </w:rPr>
        <w:t xml:space="preserve"> 除技术性能另有规定外，投标文件所使用的度量衡单位，均须采用国家法定计量单位。</w:t>
      </w:r>
    </w:p>
    <w:p w14:paraId="66A46BDC">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76" w:name="_Toc462564074"/>
      <w:bookmarkStart w:id="77" w:name="_Toc513029215"/>
      <w:bookmarkStart w:id="78" w:name="_Toc16938531"/>
      <w:bookmarkStart w:id="79" w:name="_Toc20823287"/>
      <w:r>
        <w:rPr>
          <w:rFonts w:hint="eastAsia" w:ascii="宋体" w:hAnsi="宋体" w:eastAsia="宋体" w:cs="宋体"/>
          <w:b w:val="0"/>
          <w:bCs w:val="0"/>
          <w:sz w:val="24"/>
          <w:szCs w:val="24"/>
        </w:rPr>
        <w:t>10、投标文件构成</w:t>
      </w:r>
      <w:bookmarkEnd w:id="76"/>
      <w:bookmarkEnd w:id="77"/>
      <w:bookmarkEnd w:id="78"/>
      <w:bookmarkEnd w:id="79"/>
    </w:p>
    <w:p w14:paraId="6969B54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10.1</w:t>
      </w:r>
      <w:r>
        <w:rPr>
          <w:rFonts w:hint="eastAsia" w:ascii="宋体" w:hAnsi="宋体" w:eastAsia="宋体" w:cs="宋体"/>
          <w:sz w:val="24"/>
          <w:szCs w:val="24"/>
        </w:rPr>
        <w:t xml:space="preserve"> 投标人编写的投标文件应包括资格证明文件、符合性证明文件、投标分项报价表、技术要求响应及偏离表、商务要求响应及偏离表、其他证明文件、投标函、开标一览表等部分。</w:t>
      </w:r>
    </w:p>
    <w:p w14:paraId="1FDFCCD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10.2 如标书制作工具中格式和内容与“江苏政府采购网”发布的招标文件不一致，请以“江苏政府采购网”发布的招标文件为准。</w:t>
      </w:r>
    </w:p>
    <w:p w14:paraId="6D18A0F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80" w:name="_Hlt26954838"/>
      <w:bookmarkEnd w:id="80"/>
      <w:bookmarkStart w:id="81" w:name="_Hlt26668975"/>
      <w:bookmarkEnd w:id="81"/>
      <w:bookmarkStart w:id="82" w:name="_Hlt26670360"/>
      <w:bookmarkEnd w:id="82"/>
      <w:bookmarkStart w:id="83" w:name="_Toc513029216"/>
      <w:bookmarkStart w:id="84" w:name="_Toc513029219"/>
      <w:bookmarkStart w:id="85" w:name="_Toc14577354"/>
      <w:bookmarkStart w:id="86" w:name="_Toc49090509"/>
      <w:bookmarkStart w:id="87" w:name="_Toc49090507"/>
      <w:bookmarkStart w:id="88" w:name="_Toc14577357"/>
      <w:r>
        <w:rPr>
          <w:rFonts w:hint="eastAsia" w:ascii="宋体" w:hAnsi="宋体" w:eastAsia="宋体" w:cs="宋体"/>
          <w:b w:val="0"/>
          <w:bCs w:val="0"/>
          <w:sz w:val="24"/>
          <w:szCs w:val="24"/>
        </w:rPr>
        <w:t>11、证明投标人及投标标的符合招标文件规定的文件</w:t>
      </w:r>
      <w:bookmarkEnd w:id="83"/>
      <w:bookmarkEnd w:id="84"/>
      <w:bookmarkEnd w:id="85"/>
      <w:bookmarkEnd w:id="86"/>
      <w:bookmarkEnd w:id="87"/>
      <w:bookmarkEnd w:id="88"/>
    </w:p>
    <w:p w14:paraId="43173E4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89" w:name="_Toc14577355"/>
      <w:bookmarkStart w:id="90"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p>
    <w:p w14:paraId="7671D9F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11.2招标文件对证明文件无明确形式要求的，证明文件可以以文字资料、图纸和数据等形式提交。</w:t>
      </w:r>
    </w:p>
    <w:p w14:paraId="72359E59">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12、投标分项报价</w:t>
      </w:r>
      <w:bookmarkEnd w:id="89"/>
      <w:bookmarkStart w:id="91" w:name="_Hlt26670373"/>
      <w:bookmarkEnd w:id="91"/>
      <w:r>
        <w:rPr>
          <w:rFonts w:hint="eastAsia" w:ascii="宋体" w:hAnsi="宋体" w:eastAsia="宋体" w:cs="宋体"/>
          <w:b w:val="0"/>
          <w:bCs w:val="0"/>
          <w:sz w:val="24"/>
          <w:szCs w:val="24"/>
        </w:rPr>
        <w:t>表</w:t>
      </w:r>
      <w:bookmarkEnd w:id="90"/>
    </w:p>
    <w:p w14:paraId="12CF079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12.1</w:t>
      </w:r>
      <w:r>
        <w:rPr>
          <w:rFonts w:hint="eastAsia" w:ascii="宋体" w:hAnsi="宋体" w:eastAsia="宋体" w:cs="宋体"/>
          <w:sz w:val="24"/>
          <w:szCs w:val="24"/>
        </w:rPr>
        <w:t xml:space="preserve"> 投</w:t>
      </w:r>
      <w:bookmarkStart w:id="92" w:name="_Hlt26954840"/>
      <w:bookmarkEnd w:id="92"/>
      <w:r>
        <w:rPr>
          <w:rFonts w:hint="eastAsia" w:ascii="宋体" w:hAnsi="宋体" w:eastAsia="宋体" w:cs="宋体"/>
          <w:sz w:val="24"/>
          <w:szCs w:val="24"/>
        </w:rPr>
        <w:t>标人应按照招标文件规定格式填报投标分项报价表</w:t>
      </w:r>
      <w:bookmarkStart w:id="93" w:name="_Hlt26670399"/>
      <w:bookmarkEnd w:id="93"/>
      <w:r>
        <w:rPr>
          <w:rFonts w:hint="eastAsia" w:ascii="宋体" w:hAnsi="宋体" w:eastAsia="宋体" w:cs="宋体"/>
          <w:sz w:val="24"/>
          <w:szCs w:val="24"/>
        </w:rPr>
        <w:t>。</w:t>
      </w:r>
    </w:p>
    <w:p w14:paraId="65541B4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12.2</w:t>
      </w:r>
      <w:r>
        <w:rPr>
          <w:rFonts w:hint="eastAsia" w:ascii="宋体" w:hAnsi="宋体" w:eastAsia="宋体" w:cs="宋体"/>
          <w:bCs/>
          <w:sz w:val="24"/>
          <w:szCs w:val="24"/>
        </w:rPr>
        <w:t>投标货币。投标文件中的单价和总价无特殊规定的采用人民币报价，以元为单位标注。</w:t>
      </w:r>
      <w:r>
        <w:rPr>
          <w:rFonts w:hint="eastAsia" w:ascii="宋体" w:hAnsi="宋体" w:eastAsia="宋体" w:cs="宋体"/>
          <w:sz w:val="24"/>
          <w:szCs w:val="24"/>
        </w:rPr>
        <w:t>招标文件中另有规定的按规定执行。</w:t>
      </w:r>
    </w:p>
    <w:p w14:paraId="5DBD5832">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94" w:name="_Hlt26670482"/>
      <w:bookmarkEnd w:id="94"/>
      <w:bookmarkStart w:id="95" w:name="_Hlt26954842"/>
      <w:bookmarkEnd w:id="95"/>
      <w:bookmarkStart w:id="96" w:name="_Hlt26954846"/>
      <w:bookmarkEnd w:id="96"/>
      <w:bookmarkStart w:id="97" w:name="_Hlt26954848"/>
      <w:bookmarkEnd w:id="97"/>
      <w:bookmarkStart w:id="98" w:name="_Hlt26954731"/>
      <w:bookmarkEnd w:id="98"/>
      <w:bookmarkStart w:id="99" w:name="_Hlt26670403"/>
      <w:bookmarkEnd w:id="99"/>
      <w:bookmarkStart w:id="100" w:name="_Hlt26668983"/>
      <w:bookmarkEnd w:id="100"/>
      <w:bookmarkStart w:id="101" w:name="_Hlt26670486"/>
      <w:bookmarkEnd w:id="101"/>
      <w:bookmarkStart w:id="102" w:name="_Hlt26670425"/>
      <w:bookmarkEnd w:id="102"/>
      <w:bookmarkStart w:id="103" w:name="_Hlt26954844"/>
      <w:bookmarkEnd w:id="103"/>
      <w:r>
        <w:rPr>
          <w:rFonts w:hint="eastAsia" w:ascii="宋体" w:hAnsi="宋体" w:eastAsia="宋体" w:cs="宋体"/>
          <w:b w:val="0"/>
          <w:bCs w:val="0"/>
          <w:sz w:val="24"/>
          <w:szCs w:val="24"/>
        </w:rPr>
        <w:t>13、技术要求响应及偏离表、商务要求响应及偏离表</w:t>
      </w:r>
    </w:p>
    <w:p w14:paraId="390FA08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zh-CN"/>
        </w:rPr>
      </w:pPr>
      <w:r>
        <w:rPr>
          <w:rFonts w:hint="eastAsia" w:ascii="宋体" w:hAnsi="宋体" w:eastAsia="宋体" w:cs="宋体"/>
          <w:bCs/>
          <w:sz w:val="24"/>
          <w:szCs w:val="24"/>
          <w:lang w:val="zh-CN"/>
        </w:rPr>
        <w:t>13.1</w:t>
      </w:r>
      <w:r>
        <w:rPr>
          <w:rFonts w:hint="eastAsia" w:ascii="宋体" w:hAnsi="宋体" w:eastAsia="宋体" w:cs="宋体"/>
          <w:sz w:val="24"/>
          <w:szCs w:val="24"/>
          <w:lang w:val="zh-CN"/>
        </w:rPr>
        <w:t xml:space="preserve"> 投标人需对招标文件中的技术要求与商务要求逐项作出响应或偏离，并说明原因。</w:t>
      </w:r>
    </w:p>
    <w:p w14:paraId="63765C5C">
      <w:pPr>
        <w:pageBreakBefore w:val="0"/>
        <w:widowControl w:val="0"/>
        <w:tabs>
          <w:tab w:val="left" w:pos="103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13.2 投标人可在投标文件中提供认为需要的其他技术文件或说明。</w:t>
      </w:r>
    </w:p>
    <w:p w14:paraId="51E93402">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04" w:name="_Toc14577359"/>
      <w:bookmarkStart w:id="105" w:name="_Toc49090510"/>
      <w:r>
        <w:rPr>
          <w:rFonts w:hint="eastAsia" w:ascii="宋体" w:hAnsi="宋体" w:eastAsia="宋体" w:cs="宋体"/>
          <w:b w:val="0"/>
          <w:bCs w:val="0"/>
          <w:sz w:val="24"/>
          <w:szCs w:val="24"/>
        </w:rPr>
        <w:t>14、投标函和开标一览表</w:t>
      </w:r>
    </w:p>
    <w:p w14:paraId="680D4E8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14.1</w:t>
      </w:r>
      <w:r>
        <w:rPr>
          <w:rFonts w:hint="eastAsia" w:ascii="宋体" w:hAnsi="宋体" w:eastAsia="宋体" w:cs="宋体"/>
          <w:sz w:val="24"/>
          <w:szCs w:val="24"/>
        </w:rPr>
        <w:t xml:space="preserve"> 投标人应按照招标文件中提供的格式完整、正确填写投标函、开标一览表。</w:t>
      </w:r>
    </w:p>
    <w:p w14:paraId="4A3B7C0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14.2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开标一览表中的投标总报价应与投标分项报价表中的投标总报价一致，如不一致，</w:t>
      </w:r>
      <w:r>
        <w:rPr>
          <w:rFonts w:hint="eastAsia" w:ascii="宋体" w:hAnsi="宋体" w:eastAsia="宋体" w:cs="宋体"/>
          <w:sz w:val="24"/>
          <w:szCs w:val="24"/>
        </w:rPr>
        <w:t>不作为无效投标处理</w:t>
      </w:r>
      <w:r>
        <w:rPr>
          <w:rFonts w:hint="eastAsia" w:ascii="宋体" w:hAnsi="宋体" w:eastAsia="宋体" w:cs="宋体"/>
          <w:bCs/>
          <w:sz w:val="24"/>
          <w:szCs w:val="24"/>
        </w:rPr>
        <w:t>，但评标时按开标一览表中价格为准</w:t>
      </w:r>
      <w:r>
        <w:rPr>
          <w:rFonts w:hint="eastAsia" w:ascii="宋体" w:hAnsi="宋体" w:eastAsia="宋体" w:cs="宋体"/>
          <w:b/>
          <w:bCs/>
          <w:sz w:val="24"/>
          <w:szCs w:val="24"/>
        </w:rPr>
        <w:t>。</w:t>
      </w:r>
      <w:bookmarkEnd w:id="104"/>
      <w:bookmarkEnd w:id="105"/>
    </w:p>
    <w:p w14:paraId="6B1AAAC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06" w:name="_Hlt26670489"/>
      <w:bookmarkEnd w:id="106"/>
      <w:bookmarkStart w:id="107" w:name="_Hlt26954734"/>
      <w:bookmarkEnd w:id="107"/>
      <w:bookmarkStart w:id="108" w:name="_Hlt26954850"/>
      <w:bookmarkEnd w:id="108"/>
      <w:bookmarkStart w:id="109" w:name="_Toc49090511"/>
      <w:bookmarkStart w:id="110" w:name="_Toc14577360"/>
      <w:r>
        <w:rPr>
          <w:rFonts w:hint="eastAsia" w:ascii="宋体" w:hAnsi="宋体" w:eastAsia="宋体" w:cs="宋体"/>
          <w:b w:val="0"/>
          <w:bCs w:val="0"/>
          <w:sz w:val="24"/>
          <w:szCs w:val="24"/>
        </w:rPr>
        <w:t>15、投标有效期</w:t>
      </w:r>
      <w:bookmarkEnd w:id="109"/>
      <w:bookmarkEnd w:id="110"/>
    </w:p>
    <w:p w14:paraId="2B4762A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15.1</w:t>
      </w:r>
      <w:r>
        <w:rPr>
          <w:rFonts w:hint="eastAsia" w:ascii="宋体" w:hAnsi="宋体" w:eastAsia="宋体" w:cs="宋体"/>
          <w:bCs/>
          <w:sz w:val="24"/>
          <w:szCs w:val="24"/>
        </w:rPr>
        <w:t xml:space="preserve"> 投标有效期为采购人规定的开标之日后</w:t>
      </w:r>
      <w:r>
        <w:rPr>
          <w:rFonts w:hint="eastAsia" w:ascii="宋体" w:hAnsi="宋体" w:eastAsia="宋体" w:cs="宋体"/>
          <w:b/>
          <w:sz w:val="24"/>
          <w:szCs w:val="24"/>
          <w:u w:val="single"/>
        </w:rPr>
        <w:t>六十（60）天</w:t>
      </w:r>
      <w:r>
        <w:rPr>
          <w:rFonts w:hint="eastAsia" w:ascii="宋体" w:hAnsi="宋体" w:eastAsia="宋体" w:cs="宋体"/>
          <w:bCs/>
          <w:sz w:val="24"/>
          <w:szCs w:val="24"/>
        </w:rPr>
        <w:t>。投标有效期比规定短的将被视为未实质性响应招标文件而予以拒绝。</w:t>
      </w:r>
    </w:p>
    <w:p w14:paraId="4804DA86">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16、投标有效期的延长</w:t>
      </w:r>
    </w:p>
    <w:p w14:paraId="5700F19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16.1</w:t>
      </w:r>
      <w:r>
        <w:rPr>
          <w:rFonts w:hint="eastAsia" w:ascii="宋体" w:hAnsi="宋体" w:eastAsia="宋体" w:cs="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eastAsia="宋体" w:cs="宋体"/>
          <w:sz w:val="24"/>
          <w:szCs w:val="24"/>
        </w:rPr>
        <w:t>。</w:t>
      </w:r>
      <w:r>
        <w:rPr>
          <w:rFonts w:hint="eastAsia" w:ascii="宋体" w:hAnsi="宋体" w:eastAsia="宋体" w:cs="宋体"/>
          <w:bCs/>
          <w:sz w:val="24"/>
          <w:szCs w:val="24"/>
        </w:rPr>
        <w:t>同意延长投标有效期的投标人既不能要求也不允许修改其投标文件</w:t>
      </w:r>
      <w:r>
        <w:rPr>
          <w:rFonts w:hint="eastAsia" w:ascii="宋体" w:hAnsi="宋体" w:eastAsia="宋体" w:cs="宋体"/>
          <w:sz w:val="24"/>
          <w:szCs w:val="24"/>
        </w:rPr>
        <w:t>，同时受投标有效期约束的所有权利与义务均延长至新的有效期</w:t>
      </w:r>
      <w:r>
        <w:rPr>
          <w:rFonts w:hint="eastAsia" w:ascii="宋体" w:hAnsi="宋体" w:eastAsia="宋体" w:cs="宋体"/>
          <w:bCs/>
          <w:sz w:val="24"/>
          <w:szCs w:val="24"/>
        </w:rPr>
        <w:t>。</w:t>
      </w:r>
    </w:p>
    <w:p w14:paraId="4B125731">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11" w:name="_Hlt26954852"/>
      <w:bookmarkEnd w:id="111"/>
      <w:bookmarkStart w:id="112" w:name="_Hlt26954739"/>
      <w:bookmarkEnd w:id="112"/>
      <w:bookmarkStart w:id="113" w:name="_Toc20823296"/>
      <w:bookmarkStart w:id="114" w:name="_Toc513029224"/>
      <w:bookmarkStart w:id="115" w:name="_Toc120614217"/>
      <w:bookmarkStart w:id="116" w:name="_Toc16938540"/>
      <w:r>
        <w:rPr>
          <w:rFonts w:hint="eastAsia" w:ascii="宋体" w:hAnsi="宋体" w:eastAsia="宋体" w:cs="宋体"/>
          <w:sz w:val="24"/>
          <w:szCs w:val="24"/>
        </w:rPr>
        <w:t>四、投标文件的递交</w:t>
      </w:r>
      <w:bookmarkEnd w:id="113"/>
      <w:bookmarkEnd w:id="114"/>
      <w:bookmarkEnd w:id="115"/>
      <w:bookmarkEnd w:id="116"/>
    </w:p>
    <w:p w14:paraId="7BBA141B">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117" w:name="_Toc20823297"/>
      <w:bookmarkStart w:id="118" w:name="_Toc513029225"/>
      <w:bookmarkStart w:id="119" w:name="_Toc462564084"/>
      <w:bookmarkStart w:id="120" w:name="_Toc16938541"/>
      <w:r>
        <w:rPr>
          <w:rFonts w:hint="eastAsia" w:ascii="宋体" w:hAnsi="宋体" w:eastAsia="宋体" w:cs="宋体"/>
          <w:b w:val="0"/>
          <w:bCs w:val="0"/>
          <w:sz w:val="24"/>
          <w:szCs w:val="24"/>
        </w:rPr>
        <w:t>17、投标文件</w:t>
      </w:r>
      <w:bookmarkEnd w:id="117"/>
      <w:bookmarkEnd w:id="118"/>
      <w:bookmarkEnd w:id="119"/>
      <w:bookmarkEnd w:id="120"/>
      <w:r>
        <w:rPr>
          <w:rFonts w:hint="eastAsia" w:ascii="宋体" w:hAnsi="宋体" w:eastAsia="宋体" w:cs="宋体"/>
          <w:b w:val="0"/>
          <w:bCs w:val="0"/>
          <w:sz w:val="24"/>
          <w:szCs w:val="24"/>
        </w:rPr>
        <w:t>的递交</w:t>
      </w:r>
    </w:p>
    <w:p w14:paraId="5A6A79C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17.1</w:t>
      </w:r>
      <w:r>
        <w:rPr>
          <w:rFonts w:hint="eastAsia" w:ascii="宋体" w:hAnsi="宋体" w:eastAsia="宋体" w:cs="宋体"/>
          <w:bCs/>
          <w:sz w:val="24"/>
          <w:szCs w:val="24"/>
        </w:rPr>
        <w:t xml:space="preserve"> 电子投标文件的递交</w:t>
      </w:r>
    </w:p>
    <w:p w14:paraId="15480FF4">
      <w:pPr>
        <w:pStyle w:val="296"/>
        <w:pageBreakBefore w:val="0"/>
        <w:widowControl w:val="0"/>
        <w:kinsoku/>
        <w:wordWrap/>
        <w:overflowPunct/>
        <w:topLinePunct w:val="0"/>
        <w:autoSpaceDE/>
        <w:autoSpaceDN/>
        <w:bidi w:val="0"/>
        <w:adjustRightInd/>
        <w:snapToGrid/>
        <w:spacing w:line="360" w:lineRule="auto"/>
        <w:ind w:left="525"/>
        <w:textAlignment w:val="auto"/>
        <w:rPr>
          <w:rFonts w:hint="eastAsia" w:ascii="宋体" w:hAnsi="宋体" w:eastAsia="宋体" w:cs="宋体"/>
          <w:bCs/>
          <w:sz w:val="24"/>
          <w:szCs w:val="24"/>
        </w:rPr>
      </w:pPr>
      <w:r>
        <w:rPr>
          <w:rFonts w:hint="eastAsia" w:ascii="宋体" w:hAnsi="宋体" w:eastAsia="宋体" w:cs="宋体"/>
          <w:bCs/>
          <w:sz w:val="24"/>
          <w:szCs w:val="24"/>
        </w:rPr>
        <w:t>投标人应当按照《操作手册》规定，在投标截止时间前制作并上传电子投</w:t>
      </w:r>
    </w:p>
    <w:p w14:paraId="2A2EABB3">
      <w:pPr>
        <w:pStyle w:val="296"/>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标文件。</w:t>
      </w:r>
      <w:bookmarkStart w:id="121" w:name="_Toc513029226"/>
      <w:bookmarkStart w:id="122" w:name="_Toc20823298"/>
      <w:bookmarkStart w:id="123" w:name="_Toc16938542"/>
    </w:p>
    <w:p w14:paraId="7BDB6F8C">
      <w:pPr>
        <w:pStyle w:val="292"/>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sz w:val="24"/>
          <w:szCs w:val="24"/>
        </w:rPr>
      </w:pPr>
      <w:r>
        <w:rPr>
          <w:rFonts w:hint="eastAsia" w:ascii="宋体" w:hAnsi="宋体" w:eastAsia="宋体" w:cs="宋体"/>
          <w:b w:val="0"/>
          <w:sz w:val="24"/>
          <w:szCs w:val="24"/>
        </w:rPr>
        <w:t>18、投标截止</w:t>
      </w:r>
      <w:bookmarkEnd w:id="121"/>
      <w:bookmarkEnd w:id="122"/>
      <w:bookmarkEnd w:id="123"/>
      <w:r>
        <w:rPr>
          <w:rFonts w:hint="eastAsia" w:ascii="宋体" w:hAnsi="宋体" w:eastAsia="宋体" w:cs="宋体"/>
          <w:b w:val="0"/>
          <w:sz w:val="24"/>
          <w:szCs w:val="24"/>
        </w:rPr>
        <w:t>时间</w:t>
      </w:r>
    </w:p>
    <w:p w14:paraId="73D00AF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sz w:val="24"/>
          <w:szCs w:val="24"/>
          <w:u w:val="single"/>
        </w:rPr>
      </w:pPr>
      <w:r>
        <w:rPr>
          <w:rFonts w:hint="eastAsia" w:ascii="宋体" w:hAnsi="宋体" w:eastAsia="宋体" w:cs="宋体"/>
          <w:i/>
          <w:sz w:val="24"/>
          <w:szCs w:val="24"/>
          <w:u w:val="single"/>
        </w:rPr>
        <w:t>18.1</w:t>
      </w:r>
      <w:r>
        <w:rPr>
          <w:rFonts w:hint="eastAsia" w:ascii="宋体" w:hAnsi="宋体" w:eastAsia="宋体" w:cs="宋体"/>
          <w:bCs/>
          <w:i/>
          <w:sz w:val="24"/>
          <w:szCs w:val="24"/>
          <w:u w:val="single"/>
        </w:rPr>
        <w:t xml:space="preserve"> 投标人上传电子投标文件的时间不得迟于招标公告中规定的投标截止时间。</w:t>
      </w:r>
    </w:p>
    <w:p w14:paraId="2DD53B1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投标人应充分考虑到网络环境、网络带宽等风险因素，如因投标人自身原因造成的电子投标文件上传不成功的按照本招标文件第二章第26.1.2条 规定做无效投标处理。</w:t>
      </w:r>
    </w:p>
    <w:p w14:paraId="25D5500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18.2</w:t>
      </w:r>
      <w:r>
        <w:rPr>
          <w:rFonts w:hint="eastAsia" w:ascii="宋体" w:hAnsi="宋体" w:eastAsia="宋体" w:cs="宋体"/>
          <w:bCs/>
          <w:sz w:val="24"/>
          <w:szCs w:val="24"/>
        </w:rPr>
        <w:t xml:space="preserve"> 采购人可以按照规定，通过修改招标文件酌情延长投标截止时间，在此情况下，投标人的所有权利和义务以及投标人受制的截止时间均应以延长后新的截止时间为准。</w:t>
      </w:r>
    </w:p>
    <w:p w14:paraId="7B454AD8">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24" w:name="_Toc16938543"/>
      <w:bookmarkStart w:id="125" w:name="_Toc20823299"/>
      <w:bookmarkStart w:id="126" w:name="_Toc513029227"/>
      <w:r>
        <w:rPr>
          <w:rFonts w:hint="eastAsia" w:ascii="宋体" w:hAnsi="宋体" w:eastAsia="宋体" w:cs="宋体"/>
          <w:b w:val="0"/>
          <w:bCs w:val="0"/>
          <w:sz w:val="24"/>
          <w:szCs w:val="24"/>
        </w:rPr>
        <w:t>19、投标文件</w:t>
      </w:r>
      <w:bookmarkEnd w:id="124"/>
      <w:bookmarkEnd w:id="125"/>
      <w:bookmarkEnd w:id="126"/>
      <w:r>
        <w:rPr>
          <w:rFonts w:hint="eastAsia" w:ascii="宋体" w:hAnsi="宋体" w:eastAsia="宋体" w:cs="宋体"/>
          <w:b w:val="0"/>
          <w:bCs w:val="0"/>
          <w:sz w:val="24"/>
          <w:szCs w:val="24"/>
        </w:rPr>
        <w:t>的拒收</w:t>
      </w:r>
    </w:p>
    <w:p w14:paraId="3F9A00B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19.1</w:t>
      </w:r>
      <w:r>
        <w:rPr>
          <w:rFonts w:hint="eastAsia" w:ascii="宋体" w:hAnsi="宋体" w:eastAsia="宋体" w:cs="宋体"/>
          <w:bCs/>
          <w:sz w:val="24"/>
          <w:szCs w:val="24"/>
        </w:rPr>
        <w:t>采购人拒绝接收在其规定的投标截止时间后上传的任何投标文件。</w:t>
      </w:r>
    </w:p>
    <w:p w14:paraId="31C0D50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27" w:name="_Toc20823300"/>
      <w:bookmarkStart w:id="128" w:name="_Toc16938544"/>
      <w:bookmarkStart w:id="129" w:name="_Toc513029228"/>
      <w:r>
        <w:rPr>
          <w:rFonts w:hint="eastAsia" w:ascii="宋体" w:hAnsi="宋体" w:eastAsia="宋体" w:cs="宋体"/>
          <w:b w:val="0"/>
          <w:bCs w:val="0"/>
          <w:sz w:val="24"/>
          <w:szCs w:val="24"/>
        </w:rPr>
        <w:t>20、投标文件的撤回和修改</w:t>
      </w:r>
      <w:bookmarkEnd w:id="127"/>
      <w:bookmarkEnd w:id="128"/>
      <w:bookmarkEnd w:id="129"/>
    </w:p>
    <w:p w14:paraId="64648E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20.1 投标文件的撤回</w:t>
      </w:r>
    </w:p>
    <w:p w14:paraId="6F51A6E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21.1.1 电子投标文件的撤回</w:t>
      </w:r>
    </w:p>
    <w:p w14:paraId="3FF0C6B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投标人可在投标截止时间前，撤回其电子投标文件，具体操作方法见《操作手册》。</w:t>
      </w:r>
    </w:p>
    <w:p w14:paraId="62156D3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21.1.2 投标人撤回电子投标文件，则认为其不再参与本项目投标活动。</w:t>
      </w:r>
    </w:p>
    <w:p w14:paraId="1F063D5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20.2 投标文件的修改</w:t>
      </w:r>
    </w:p>
    <w:p w14:paraId="15E022E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20.2.1投标人可在投标截止时间前，对其电子投标文件进行修改，具体操作方法见《操作手册》。</w:t>
      </w:r>
    </w:p>
    <w:p w14:paraId="0C24F6E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20.2.2</w:t>
      </w:r>
      <w:r>
        <w:rPr>
          <w:rFonts w:hint="eastAsia" w:ascii="宋体" w:hAnsi="宋体" w:eastAsia="宋体" w:cs="宋体"/>
          <w:bCs/>
          <w:sz w:val="24"/>
          <w:szCs w:val="24"/>
        </w:rPr>
        <w:t xml:space="preserve"> 在投标截止时间之后，投标人不得对其电子投标文件作任何修改。</w:t>
      </w:r>
    </w:p>
    <w:p w14:paraId="06AA5D1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20.3</w:t>
      </w:r>
      <w:r>
        <w:rPr>
          <w:rFonts w:hint="eastAsia" w:ascii="宋体" w:hAnsi="宋体" w:eastAsia="宋体" w:cs="宋体"/>
          <w:bCs/>
          <w:sz w:val="24"/>
          <w:szCs w:val="24"/>
        </w:rPr>
        <w:t xml:space="preserve"> 在投标截止时间至招标文件中规定的投标有效期满之间的这段时间内，投标人不得撤回其投标。</w:t>
      </w:r>
    </w:p>
    <w:p w14:paraId="09E16848">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30" w:name="_Toc120614218"/>
      <w:bookmarkStart w:id="131" w:name="_Toc16938545"/>
      <w:bookmarkStart w:id="132" w:name="_Toc20823301"/>
      <w:bookmarkStart w:id="133" w:name="_Toc513029229"/>
      <w:r>
        <w:rPr>
          <w:rFonts w:hint="eastAsia" w:ascii="宋体" w:hAnsi="宋体" w:eastAsia="宋体" w:cs="宋体"/>
          <w:sz w:val="24"/>
          <w:szCs w:val="24"/>
        </w:rPr>
        <w:t>五、开标与评标</w:t>
      </w:r>
      <w:bookmarkEnd w:id="130"/>
      <w:bookmarkEnd w:id="131"/>
      <w:bookmarkEnd w:id="132"/>
      <w:bookmarkEnd w:id="133"/>
    </w:p>
    <w:p w14:paraId="184B4D88">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34" w:name="_Toc16938546"/>
      <w:bookmarkStart w:id="135" w:name="_Toc513029230"/>
      <w:bookmarkStart w:id="136" w:name="_Toc20823302"/>
      <w:r>
        <w:rPr>
          <w:rFonts w:hint="eastAsia" w:ascii="宋体" w:hAnsi="宋体" w:eastAsia="宋体" w:cs="宋体"/>
          <w:b w:val="0"/>
          <w:bCs w:val="0"/>
          <w:sz w:val="24"/>
          <w:szCs w:val="24"/>
        </w:rPr>
        <w:t>21、开标</w:t>
      </w:r>
      <w:bookmarkEnd w:id="134"/>
      <w:bookmarkEnd w:id="135"/>
      <w:bookmarkEnd w:id="136"/>
    </w:p>
    <w:p w14:paraId="4404212F">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21.1</w:t>
      </w:r>
      <w:r>
        <w:rPr>
          <w:rFonts w:hint="eastAsia" w:ascii="宋体" w:hAnsi="宋体" w:eastAsia="宋体" w:cs="宋体"/>
          <w:bCs/>
          <w:sz w:val="24"/>
          <w:szCs w:val="24"/>
        </w:rPr>
        <w:t xml:space="preserve"> 采购人将在招标公告中规定的时间和地点组织公开开标</w:t>
      </w:r>
      <w:r>
        <w:rPr>
          <w:rFonts w:hint="eastAsia" w:ascii="宋体" w:hAnsi="宋体" w:eastAsia="宋体" w:cs="宋体"/>
          <w:sz w:val="24"/>
          <w:szCs w:val="24"/>
        </w:rPr>
        <w:t>。投标人应当按照《操作手册》规定，参加开标活动和在苏采云系统规定的时间内对投标文件进行解密。</w:t>
      </w:r>
    </w:p>
    <w:p w14:paraId="2E193DD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21.2</w:t>
      </w:r>
      <w:r>
        <w:rPr>
          <w:rFonts w:hint="eastAsia" w:ascii="宋体" w:hAnsi="宋体" w:eastAsia="宋体" w:cs="宋体"/>
          <w:sz w:val="24"/>
          <w:szCs w:val="24"/>
        </w:rPr>
        <w:t>开标仪式由采购人组织。苏采云系统将自动对项目进行开标，并宣布各投标人名称和投标价格。</w:t>
      </w:r>
    </w:p>
    <w:p w14:paraId="248A526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21.3投标人在开标</w:t>
      </w:r>
      <w:r>
        <w:rPr>
          <w:rFonts w:hint="eastAsia" w:ascii="宋体" w:hAnsi="宋体" w:cs="宋体"/>
          <w:bCs/>
          <w:sz w:val="24"/>
          <w:szCs w:val="24"/>
          <w:lang w:eastAsia="zh-CN"/>
        </w:rPr>
        <w:t>过程中涉及</w:t>
      </w:r>
      <w:r>
        <w:rPr>
          <w:rFonts w:hint="eastAsia" w:ascii="宋体" w:hAnsi="宋体" w:eastAsia="宋体" w:cs="宋体"/>
          <w:bCs/>
          <w:sz w:val="24"/>
          <w:szCs w:val="24"/>
        </w:rPr>
        <w:t>的投标文件解密、开标结果确认等工作，应按照《操作手册》规定执行。</w:t>
      </w:r>
    </w:p>
    <w:p w14:paraId="4117D8A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21.4投标人如果对开标过程和开标记录有疑义，应当根据《操作手册》规定提出，如 苏采云系统中《开标记录表》宣布后5分钟内未提出的，视同认可开标结果。</w:t>
      </w:r>
    </w:p>
    <w:p w14:paraId="1C5E81F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37" w:name="_Toc513029231"/>
      <w:bookmarkStart w:id="138" w:name="_Toc20823303"/>
      <w:bookmarkStart w:id="139" w:name="_Toc16938547"/>
      <w:r>
        <w:rPr>
          <w:rFonts w:hint="eastAsia" w:ascii="宋体" w:hAnsi="宋体" w:eastAsia="宋体" w:cs="宋体"/>
          <w:b w:val="0"/>
          <w:bCs w:val="0"/>
          <w:sz w:val="24"/>
          <w:szCs w:val="24"/>
        </w:rPr>
        <w:t>22、评标委员会</w:t>
      </w:r>
    </w:p>
    <w:p w14:paraId="798C0DD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22.1</w:t>
      </w:r>
      <w:r>
        <w:rPr>
          <w:rFonts w:hint="eastAsia" w:ascii="宋体" w:hAnsi="宋体" w:eastAsia="宋体" w:cs="宋体"/>
          <w:b/>
          <w:sz w:val="24"/>
          <w:szCs w:val="24"/>
        </w:rPr>
        <w:t xml:space="preserve"> </w:t>
      </w:r>
      <w:r>
        <w:rPr>
          <w:rFonts w:hint="eastAsia" w:ascii="宋体" w:hAnsi="宋体" w:eastAsia="宋体" w:cs="宋体"/>
          <w:sz w:val="24"/>
          <w:szCs w:val="24"/>
        </w:rPr>
        <w:t>开标后，采购人将立即组织评标委员会（以下简称评委会）进行评标。</w:t>
      </w:r>
    </w:p>
    <w:p w14:paraId="58476CD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22.2 评委会由采购人代表和有关技术、经济等方面的专家组成，且人员构成符合政府采购有关规定。</w:t>
      </w:r>
    </w:p>
    <w:p w14:paraId="277A5A24">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22.3评委会独立工作，负责评审所有投标文件并确定中标候选人。</w:t>
      </w:r>
    </w:p>
    <w:p w14:paraId="559C4F2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23、评标过程的保密与公正</w:t>
      </w:r>
      <w:bookmarkEnd w:id="137"/>
      <w:bookmarkEnd w:id="138"/>
      <w:bookmarkEnd w:id="139"/>
    </w:p>
    <w:p w14:paraId="2BBFD81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23.1</w:t>
      </w:r>
      <w:r>
        <w:rPr>
          <w:rFonts w:hint="eastAsia" w:ascii="宋体" w:hAnsi="宋体" w:eastAsia="宋体" w:cs="宋体"/>
          <w:bCs/>
          <w:sz w:val="24"/>
          <w:szCs w:val="24"/>
        </w:rPr>
        <w:t>凡是与审查、澄清、评价和比较投标的有关资料以及授标建议等，采购人、评委、采购人均不得向投标人或与评标无关的其他人员透露。</w:t>
      </w:r>
    </w:p>
    <w:p w14:paraId="4D5851C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23.2在评标过程中，投标人不得以任何行为影响评标过程，否则其投标文件将被作为无效投标文件。</w:t>
      </w:r>
    </w:p>
    <w:p w14:paraId="2A76DF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23.3 采购人和评标委员会不向未中标的投标人解释未中标原因，也不公布评标过程中的相关细节。</w:t>
      </w:r>
    </w:p>
    <w:p w14:paraId="0724C8E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23.4 采用综合评分法的项目，未中标的投标人可于中标结果公告期限届满之日起通过苏采云系统查看自己的评审得分及排序情况。</w:t>
      </w:r>
    </w:p>
    <w:p w14:paraId="16CE183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40" w:name="_Toc20823304"/>
      <w:bookmarkStart w:id="141" w:name="_Toc16938548"/>
      <w:bookmarkStart w:id="142" w:name="_Toc513029232"/>
      <w:r>
        <w:rPr>
          <w:rFonts w:hint="eastAsia" w:ascii="宋体" w:hAnsi="宋体" w:eastAsia="宋体" w:cs="宋体"/>
          <w:b w:val="0"/>
          <w:bCs w:val="0"/>
          <w:sz w:val="24"/>
          <w:szCs w:val="24"/>
        </w:rPr>
        <w:t>24、投标文件的澄清</w:t>
      </w:r>
      <w:bookmarkEnd w:id="140"/>
      <w:bookmarkEnd w:id="141"/>
      <w:bookmarkEnd w:id="142"/>
    </w:p>
    <w:p w14:paraId="5DA78E4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24.1评标期间，评委会对投标文件中含义不明确、同类问题表述不一致或者有明显文字和计算错误的内容 ，有权要求投标人作出必要的澄清、说明或者补正。</w:t>
      </w:r>
    </w:p>
    <w:p w14:paraId="6746DFB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3A37F23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评标委员会并非对每个投标人都做澄清要求。</w:t>
      </w:r>
    </w:p>
    <w:p w14:paraId="226EB04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338117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w:t>
      </w:r>
      <w:r>
        <w:rPr>
          <w:rFonts w:hint="eastAsia" w:ascii="宋体" w:hAnsi="宋体" w:cs="宋体"/>
          <w:sz w:val="24"/>
          <w:szCs w:val="24"/>
          <w:lang w:eastAsia="zh-CN"/>
        </w:rPr>
        <w:t>作出</w:t>
      </w:r>
      <w:r>
        <w:rPr>
          <w:rFonts w:hint="eastAsia" w:ascii="宋体" w:hAnsi="宋体" w:eastAsia="宋体" w:cs="宋体"/>
          <w:sz w:val="24"/>
          <w:szCs w:val="24"/>
        </w:rPr>
        <w:t>澄清、说明和补正，其风险由投标人自行承担。</w:t>
      </w:r>
    </w:p>
    <w:p w14:paraId="0D2F6925">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43" w:name="_Toc16938549"/>
      <w:bookmarkStart w:id="144" w:name="_Toc513029233"/>
      <w:bookmarkStart w:id="145" w:name="_Toc20823305"/>
      <w:r>
        <w:rPr>
          <w:rFonts w:hint="eastAsia" w:ascii="宋体" w:hAnsi="宋体" w:eastAsia="宋体" w:cs="宋体"/>
          <w:b w:val="0"/>
          <w:bCs w:val="0"/>
          <w:sz w:val="24"/>
          <w:szCs w:val="24"/>
        </w:rPr>
        <w:t>25、对投标文件的初审</w:t>
      </w:r>
      <w:bookmarkEnd w:id="143"/>
      <w:bookmarkEnd w:id="144"/>
      <w:bookmarkEnd w:id="145"/>
    </w:p>
    <w:p w14:paraId="1ACC99F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25.1</w:t>
      </w:r>
      <w:r>
        <w:rPr>
          <w:rFonts w:hint="eastAsia" w:ascii="宋体" w:hAnsi="宋体" w:eastAsia="宋体" w:cs="宋体"/>
          <w:bCs/>
          <w:sz w:val="24"/>
          <w:szCs w:val="24"/>
        </w:rPr>
        <w:t>投标文件初审分为资格审查和符合性审查。</w:t>
      </w:r>
    </w:p>
    <w:p w14:paraId="1A13244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25.1.1 资格审查：依据法律法规和招标文件的规定，由采购人对投标文件中的资格证明文件进行审查。资格审查的结论，采购人以书面形式向评委会进行反馈。</w:t>
      </w:r>
    </w:p>
    <w:p w14:paraId="6B7DC8C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采购人在进行资格性审查的同时，将在“信用中国”网站（www.creditchina.gov.cn）查询投标人的信用记录，以确定投标人是否具备投标资格,查询结果留存并归档。</w:t>
      </w:r>
    </w:p>
    <w:p w14:paraId="0FB8ED2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3CDE45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25.1.2 符合性审查：依据招标文件的规定，由评委会从投标文件的有效性、完整性和对招标文件的响应程度进行审查，以确定是否对招标文件的实质性要求作出响应。</w:t>
      </w:r>
    </w:p>
    <w:p w14:paraId="7F9D8AD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25.1.3 未通过资格审查或符合性审查的投标人，采购人将在</w:t>
      </w:r>
      <w:r>
        <w:rPr>
          <w:rFonts w:hint="eastAsia" w:ascii="宋体" w:hAnsi="宋体" w:eastAsia="宋体" w:cs="宋体"/>
          <w:sz w:val="24"/>
          <w:szCs w:val="24"/>
        </w:rPr>
        <w:t>苏采云系统</w:t>
      </w:r>
      <w:r>
        <w:rPr>
          <w:rFonts w:hint="eastAsia" w:ascii="宋体" w:hAnsi="宋体" w:eastAsia="宋体" w:cs="宋体"/>
          <w:bCs/>
          <w:sz w:val="24"/>
          <w:szCs w:val="24"/>
        </w:rPr>
        <w:t>中告知未通过资格审查或符合性审查的原因，评标结束后，采购人将不再告知未通过资格审查和符合性审查的原因。</w:t>
      </w:r>
    </w:p>
    <w:p w14:paraId="019770B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2FDBAE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3DC2D6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25.3如果投标文件实质上没有响应招标文件的要求，评委会将予以拒绝，投标人不得通过修改或撤销</w:t>
      </w:r>
      <w:r>
        <w:rPr>
          <w:rFonts w:hint="eastAsia" w:ascii="宋体" w:hAnsi="宋体" w:cs="宋体"/>
          <w:sz w:val="24"/>
          <w:szCs w:val="24"/>
          <w:lang w:eastAsia="zh-CN"/>
        </w:rPr>
        <w:t>不符</w:t>
      </w:r>
      <w:r>
        <w:rPr>
          <w:rFonts w:hint="eastAsia" w:ascii="宋体" w:hAnsi="宋体" w:eastAsia="宋体" w:cs="宋体"/>
          <w:sz w:val="24"/>
          <w:szCs w:val="24"/>
        </w:rPr>
        <w:t>合要求的偏离或保留而使其投标成为实质性响应的投标。</w:t>
      </w:r>
    </w:p>
    <w:p w14:paraId="72A9B9B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25.4</w:t>
      </w:r>
      <w:r>
        <w:rPr>
          <w:rFonts w:hint="eastAsia" w:ascii="宋体" w:hAnsi="宋体" w:eastAsia="宋体" w:cs="宋体"/>
          <w:bCs/>
          <w:sz w:val="24"/>
          <w:szCs w:val="24"/>
        </w:rPr>
        <w:t>评委会将对确定为实质性响应的投标进行进一步审核，确定其是否有计算上或累加上的算术错误，修正错误的原则如下：</w:t>
      </w:r>
    </w:p>
    <w:p w14:paraId="2ED545D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（1）投标文件中开标一览表内容与投标文件中相应内容不一致的，以开标一览表为准。</w:t>
      </w:r>
    </w:p>
    <w:p w14:paraId="4290EA8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（2）大写金额和小写金额不一致的，以大写金额为准。</w:t>
      </w:r>
    </w:p>
    <w:p w14:paraId="0F63AEB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（3）单价金额小数点或者百分比有明显错位的，以开标一览表的总价为准，并修改单价。</w:t>
      </w:r>
    </w:p>
    <w:p w14:paraId="4E59A2C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（4）总价金额与按单价汇总金额不一致的，以单价金额计算结果为准。</w:t>
      </w:r>
    </w:p>
    <w:p w14:paraId="357FD4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同时出现两种以上错误的，按照前款规定的顺序修正。</w:t>
      </w:r>
    </w:p>
    <w:p w14:paraId="1D55C0B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 xml:space="preserve">25.5 </w:t>
      </w:r>
      <w:r>
        <w:rPr>
          <w:rFonts w:hint="eastAsia" w:ascii="宋体" w:hAnsi="宋体" w:eastAsia="宋体" w:cs="宋体"/>
          <w:bCs/>
          <w:sz w:val="24"/>
          <w:szCs w:val="24"/>
        </w:rPr>
        <w:t>评委会将按上述修正错误的方法调整投标文件中的投标报价，并通过</w:t>
      </w:r>
      <w:r>
        <w:rPr>
          <w:rFonts w:hint="eastAsia" w:ascii="宋体" w:hAnsi="宋体" w:eastAsia="宋体" w:cs="宋体"/>
          <w:sz w:val="24"/>
          <w:szCs w:val="24"/>
        </w:rPr>
        <w:t>苏采云系统</w:t>
      </w:r>
      <w:r>
        <w:rPr>
          <w:rFonts w:hint="eastAsia" w:ascii="宋体" w:hAnsi="宋体" w:eastAsia="宋体" w:cs="宋体"/>
          <w:bCs/>
          <w:sz w:val="24"/>
          <w:szCs w:val="24"/>
        </w:rPr>
        <w:t>告知投标人，调整后的价格应对投标人具有约束力。如果投标人不接受修正后的价格，则其投标将被拒绝。</w:t>
      </w:r>
    </w:p>
    <w:p w14:paraId="7499B064">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bookmarkStart w:id="146" w:name="_Toc20823306"/>
      <w:bookmarkStart w:id="147" w:name="_Toc16938550"/>
      <w:bookmarkStart w:id="148" w:name="_Toc513029234"/>
      <w:r>
        <w:rPr>
          <w:rFonts w:hint="eastAsia" w:ascii="宋体" w:hAnsi="宋体" w:eastAsia="宋体" w:cs="宋体"/>
          <w:sz w:val="24"/>
          <w:szCs w:val="24"/>
        </w:rPr>
        <w:t>25.6投标人在开、评标全过程中应</w:t>
      </w:r>
      <w:r>
        <w:rPr>
          <w:rFonts w:hint="eastAsia" w:ascii="宋体" w:hAnsi="宋体" w:cs="宋体"/>
          <w:sz w:val="24"/>
          <w:szCs w:val="24"/>
          <w:lang w:eastAsia="zh-CN"/>
        </w:rPr>
        <w:t>保持通信畅通</w:t>
      </w:r>
      <w:r>
        <w:rPr>
          <w:rFonts w:hint="eastAsia" w:ascii="宋体" w:hAnsi="宋体" w:eastAsia="宋体" w:cs="宋体"/>
          <w:sz w:val="24"/>
          <w:szCs w:val="24"/>
        </w:rPr>
        <w:t>，及时登录苏采云系统查阅、答复相关信息，并安排专人与采购人及评标委员会联系。</w:t>
      </w:r>
    </w:p>
    <w:p w14:paraId="49DF87CE">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w:t>
      </w:r>
      <w:bookmarkEnd w:id="146"/>
      <w:bookmarkEnd w:id="147"/>
      <w:bookmarkEnd w:id="148"/>
      <w:r>
        <w:rPr>
          <w:rFonts w:hint="eastAsia" w:ascii="宋体" w:hAnsi="宋体" w:eastAsia="宋体" w:cs="宋体"/>
          <w:b w:val="0"/>
          <w:bCs w:val="0"/>
          <w:sz w:val="24"/>
          <w:szCs w:val="24"/>
        </w:rPr>
        <w:t>无效投标条款和废标条款</w:t>
      </w:r>
    </w:p>
    <w:p w14:paraId="56E35112">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bookmarkStart w:id="149" w:name="_Toc16938551"/>
      <w:bookmarkStart w:id="150" w:name="_Toc20823307"/>
      <w:bookmarkStart w:id="151" w:name="_Toc513029235"/>
      <w:r>
        <w:rPr>
          <w:rFonts w:hint="eastAsia" w:ascii="宋体" w:hAnsi="宋体" w:eastAsia="宋体" w:cs="宋体"/>
          <w:bCs/>
          <w:sz w:val="24"/>
          <w:szCs w:val="24"/>
        </w:rPr>
        <w:t>26.1无效投标条款</w:t>
      </w:r>
    </w:p>
    <w:p w14:paraId="43CA510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 投标人在</w:t>
      </w:r>
      <w:r>
        <w:rPr>
          <w:rFonts w:hint="eastAsia" w:ascii="宋体" w:hAnsi="宋体" w:eastAsia="宋体" w:cs="宋体"/>
          <w:sz w:val="24"/>
          <w:szCs w:val="24"/>
        </w:rPr>
        <w:t>苏采云系统</w:t>
      </w:r>
      <w:r>
        <w:rPr>
          <w:rFonts w:hint="eastAsia" w:ascii="宋体" w:hAnsi="宋体" w:eastAsia="宋体" w:cs="宋体"/>
          <w:bCs/>
          <w:sz w:val="24"/>
          <w:szCs w:val="24"/>
        </w:rPr>
        <w:t>规定的时间内未成功解密电子投标文件的。</w:t>
      </w:r>
    </w:p>
    <w:p w14:paraId="231F9EE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26.1.2 投标人未按照招标文件要求上传电子投标文件的。</w:t>
      </w:r>
    </w:p>
    <w:p w14:paraId="229B75D1">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26.1.3同一投标人提交两个（含两个）以上不同的投标报价的。</w:t>
      </w:r>
    </w:p>
    <w:p w14:paraId="230AF97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26.1.4投标人不具备招标文件中规定资格要求的。</w:t>
      </w:r>
    </w:p>
    <w:p w14:paraId="37C5EF9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26.1.5投标人的报价超过了采购预算或最高限价的。</w:t>
      </w:r>
    </w:p>
    <w:p w14:paraId="43CC210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sz w:val="24"/>
          <w:szCs w:val="24"/>
          <w:u w:val="single"/>
        </w:rPr>
      </w:pPr>
      <w:r>
        <w:rPr>
          <w:rFonts w:hint="eastAsia" w:ascii="宋体" w:hAnsi="宋体" w:eastAsia="宋体" w:cs="宋体"/>
          <w:bCs/>
          <w:sz w:val="24"/>
          <w:szCs w:val="24"/>
        </w:rPr>
        <w:t>26.1.6未通过符合性审查的。</w:t>
      </w:r>
    </w:p>
    <w:p w14:paraId="1C9736A8">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bCs/>
          <w:i/>
          <w:sz w:val="24"/>
          <w:szCs w:val="24"/>
          <w:u w:val="single"/>
        </w:rPr>
      </w:pPr>
      <w:r>
        <w:rPr>
          <w:rFonts w:hint="eastAsia" w:ascii="宋体" w:hAnsi="宋体" w:eastAsia="宋体" w:cs="宋体"/>
          <w:bCs/>
          <w:sz w:val="24"/>
          <w:szCs w:val="24"/>
        </w:rPr>
        <w:t xml:space="preserve"> 26.1.7不符合招标文件中规定的实质性要求和条件的（</w:t>
      </w:r>
      <w:r>
        <w:rPr>
          <w:rFonts w:hint="eastAsia" w:ascii="宋体" w:hAnsi="宋体" w:eastAsia="宋体" w:cs="宋体"/>
          <w:bCs/>
          <w:i/>
          <w:sz w:val="24"/>
          <w:szCs w:val="24"/>
          <w:u w:val="single"/>
        </w:rPr>
        <w:t>本招标文件中斜体且有下划线部分为实质性要求和条件）。</w:t>
      </w:r>
    </w:p>
    <w:p w14:paraId="1F41E0D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2027CA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26.1.9 投标文件含有采购人不能接受的附加条件的。</w:t>
      </w:r>
    </w:p>
    <w:p w14:paraId="37E57C5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26.1.10评标委员会认为投标人的报价明显低于其他通过符合性审查投标人的报价，有可能影响产品质量或者不能诚信履约的，将通过</w:t>
      </w:r>
      <w:r>
        <w:rPr>
          <w:rFonts w:hint="eastAsia" w:ascii="宋体" w:hAnsi="宋体" w:eastAsia="宋体" w:cs="宋体"/>
          <w:sz w:val="24"/>
          <w:szCs w:val="24"/>
        </w:rPr>
        <w:t>苏采云系统</w:t>
      </w:r>
      <w:r>
        <w:rPr>
          <w:rFonts w:hint="eastAsia" w:ascii="宋体" w:hAnsi="宋体" w:eastAsia="宋体" w:cs="宋体"/>
          <w:bCs/>
          <w:sz w:val="24"/>
          <w:szCs w:val="24"/>
        </w:rPr>
        <w:t>要求其在合理的时间内提供说明，必要时提交相关证明材料；投标人不能证明其报价合理性的，评标委员会应当将其作为无效投标处理。</w:t>
      </w:r>
    </w:p>
    <w:p w14:paraId="43D473C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26.1.11 投标文件未按照招标文件要求加盖CA电子公章的。</w:t>
      </w:r>
    </w:p>
    <w:p w14:paraId="0689C1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26.1.12其他</w:t>
      </w:r>
      <w:r>
        <w:rPr>
          <w:rFonts w:hint="eastAsia" w:ascii="宋体" w:hAnsi="宋体" w:cs="宋体"/>
          <w:bCs/>
          <w:sz w:val="24"/>
          <w:szCs w:val="24"/>
          <w:lang w:eastAsia="zh-CN"/>
        </w:rPr>
        <w:t>法律法规</w:t>
      </w:r>
      <w:r>
        <w:rPr>
          <w:rFonts w:hint="eastAsia" w:ascii="宋体" w:hAnsi="宋体" w:eastAsia="宋体" w:cs="宋体"/>
          <w:bCs/>
          <w:sz w:val="24"/>
          <w:szCs w:val="24"/>
        </w:rPr>
        <w:t>及本招标文件规定的</w:t>
      </w:r>
      <w:r>
        <w:rPr>
          <w:rFonts w:hint="eastAsia" w:ascii="宋体" w:hAnsi="宋体" w:cs="宋体"/>
          <w:bCs/>
          <w:sz w:val="24"/>
          <w:szCs w:val="24"/>
          <w:lang w:eastAsia="zh-CN"/>
        </w:rPr>
        <w:t>属于</w:t>
      </w:r>
      <w:r>
        <w:rPr>
          <w:rFonts w:hint="eastAsia" w:ascii="宋体" w:hAnsi="宋体" w:eastAsia="宋体" w:cs="宋体"/>
          <w:bCs/>
          <w:sz w:val="24"/>
          <w:szCs w:val="24"/>
        </w:rPr>
        <w:t>无效投标的情形。</w:t>
      </w:r>
    </w:p>
    <w:p w14:paraId="6481FF7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26.2废标条款</w:t>
      </w:r>
    </w:p>
    <w:p w14:paraId="2BDA5834">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26.2.1符合专业条件的供应商或者对招标文件作实质响应的供应商不足三</w:t>
      </w:r>
      <w:r>
        <w:rPr>
          <w:rFonts w:hint="eastAsia" w:ascii="宋体" w:hAnsi="宋体" w:eastAsia="宋体" w:cs="宋体"/>
          <w:bCs/>
          <w:sz w:val="24"/>
          <w:szCs w:val="24"/>
          <w:lang w:val="en-US" w:eastAsia="zh-CN"/>
        </w:rPr>
        <w:t>家</w:t>
      </w:r>
    </w:p>
    <w:p w14:paraId="0802CC9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的。</w:t>
      </w:r>
    </w:p>
    <w:p w14:paraId="49DDAB7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26.2.2出现影响采购公正的违法、违规行为的。</w:t>
      </w:r>
    </w:p>
    <w:p w14:paraId="5D700B5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26.2.3因重大变故，采购任务取消的。</w:t>
      </w:r>
    </w:p>
    <w:p w14:paraId="788A3955">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26.2.4评标委员会认定招标文件存在歧义、重大缺陷导致评审工作无法进</w:t>
      </w:r>
    </w:p>
    <w:p w14:paraId="69490BA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行。</w:t>
      </w:r>
    </w:p>
    <w:p w14:paraId="70E8405B">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26.2.5 因</w:t>
      </w:r>
      <w:r>
        <w:rPr>
          <w:rFonts w:hint="eastAsia" w:ascii="宋体" w:hAnsi="宋体" w:eastAsia="宋体" w:cs="宋体"/>
          <w:sz w:val="24"/>
          <w:szCs w:val="24"/>
        </w:rPr>
        <w:t>苏采云</w:t>
      </w:r>
      <w:r>
        <w:rPr>
          <w:rFonts w:hint="eastAsia" w:ascii="宋体" w:hAnsi="宋体" w:cs="宋体"/>
          <w:sz w:val="24"/>
          <w:szCs w:val="24"/>
          <w:lang w:eastAsia="zh-CN"/>
        </w:rPr>
        <w:t>系统故障</w:t>
      </w:r>
      <w:r>
        <w:rPr>
          <w:rFonts w:hint="eastAsia" w:ascii="宋体" w:hAnsi="宋体" w:eastAsia="宋体" w:cs="宋体"/>
          <w:bCs/>
          <w:sz w:val="24"/>
          <w:szCs w:val="24"/>
        </w:rPr>
        <w:t>原因造成开标不成功的。</w:t>
      </w:r>
    </w:p>
    <w:p w14:paraId="72C95E22">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26.3 投标截止时间结束后参加投标的供应商不足三家的处理：</w:t>
      </w:r>
    </w:p>
    <w:p w14:paraId="268391A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26.3.1如出现投标截止时间结束后参加投标的供应商或者在评标期间对招标文件做出实质响应的供应商不足三家情况，按政府采购相关规定执行。</w:t>
      </w:r>
    </w:p>
    <w:p w14:paraId="486A2853">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52" w:name="_Toc120614219"/>
      <w:r>
        <w:rPr>
          <w:rFonts w:hint="eastAsia" w:ascii="宋体" w:hAnsi="宋体" w:eastAsia="宋体" w:cs="宋体"/>
          <w:sz w:val="24"/>
          <w:szCs w:val="24"/>
        </w:rPr>
        <w:t>六、</w:t>
      </w:r>
      <w:bookmarkEnd w:id="149"/>
      <w:bookmarkEnd w:id="150"/>
      <w:bookmarkEnd w:id="151"/>
      <w:r>
        <w:rPr>
          <w:rFonts w:hint="eastAsia" w:ascii="宋体" w:hAnsi="宋体" w:eastAsia="宋体" w:cs="宋体"/>
          <w:sz w:val="24"/>
          <w:szCs w:val="24"/>
        </w:rPr>
        <w:t>定标</w:t>
      </w:r>
      <w:bookmarkEnd w:id="152"/>
    </w:p>
    <w:p w14:paraId="7131139C">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sz w:val="24"/>
          <w:szCs w:val="24"/>
        </w:rPr>
      </w:pPr>
      <w:bookmarkStart w:id="153" w:name="_Toc513029238"/>
      <w:bookmarkStart w:id="154" w:name="_Toc16938554"/>
      <w:bookmarkStart w:id="155" w:name="_Toc20823310"/>
      <w:r>
        <w:rPr>
          <w:rFonts w:hint="eastAsia" w:ascii="宋体" w:hAnsi="宋体" w:eastAsia="宋体" w:cs="宋体"/>
          <w:b w:val="0"/>
          <w:sz w:val="24"/>
          <w:szCs w:val="24"/>
        </w:rPr>
        <w:t>27、</w:t>
      </w:r>
      <w:bookmarkEnd w:id="153"/>
      <w:r>
        <w:rPr>
          <w:rFonts w:hint="eastAsia" w:ascii="宋体" w:hAnsi="宋体" w:eastAsia="宋体" w:cs="宋体"/>
          <w:b w:val="0"/>
          <w:sz w:val="24"/>
          <w:szCs w:val="24"/>
        </w:rPr>
        <w:t>确定</w:t>
      </w:r>
      <w:bookmarkEnd w:id="154"/>
      <w:bookmarkEnd w:id="155"/>
      <w:r>
        <w:rPr>
          <w:rFonts w:hint="eastAsia" w:ascii="宋体" w:hAnsi="宋体" w:eastAsia="宋体" w:cs="宋体"/>
          <w:b w:val="0"/>
          <w:sz w:val="24"/>
          <w:szCs w:val="24"/>
        </w:rPr>
        <w:t>中标单位</w:t>
      </w:r>
    </w:p>
    <w:p w14:paraId="085C202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 xml:space="preserve">27.1中标候选人的选取原则和数量见招标文件第五章规定。 </w:t>
      </w:r>
    </w:p>
    <w:p w14:paraId="47B5F14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27.2 采购人应根据评委会推荐的中标候选人确定中标人。</w:t>
      </w:r>
    </w:p>
    <w:p w14:paraId="62F7AB8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rPr>
        <w:t>采购人将在“江苏政府采购网”发布中标公告，公告期限为1个工作日。</w:t>
      </w:r>
    </w:p>
    <w:p w14:paraId="4612EB1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  若有充分证据证明，中标人出现下列情况之一的，一经查实，将被取消中标资格：</w:t>
      </w:r>
    </w:p>
    <w:p w14:paraId="06B62AE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27.4.1提供虚假材料谋取中标的。</w:t>
      </w:r>
    </w:p>
    <w:p w14:paraId="376455C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27.4.2向采购人、采购人行贿或者提供其他不正当利益的。</w:t>
      </w:r>
    </w:p>
    <w:p w14:paraId="7AE7853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27.4.3属于本文件规定的无效条件，但在评标过程中又未被评委会发现的。</w:t>
      </w:r>
    </w:p>
    <w:p w14:paraId="73A6B30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27.4.4与采购人或者其他供应商恶意串通的。</w:t>
      </w:r>
    </w:p>
    <w:p w14:paraId="2CE08C8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27.4.5采取不正当手段诋毁、排挤其他供应商的。</w:t>
      </w:r>
    </w:p>
    <w:p w14:paraId="6CD0678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bookmarkStart w:id="156" w:name="_Toc200451960"/>
      <w:r>
        <w:rPr>
          <w:rFonts w:hint="eastAsia" w:ascii="宋体" w:hAnsi="宋体" w:eastAsia="宋体" w:cs="宋体"/>
          <w:sz w:val="24"/>
          <w:szCs w:val="24"/>
        </w:rPr>
        <w:t>27.5 有下列情形之一的，视为投标人串通投标，投标无效：</w:t>
      </w:r>
    </w:p>
    <w:p w14:paraId="5C784F2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27.5.1不同投标人的投标文件由同一单位或者个人编制。</w:t>
      </w:r>
    </w:p>
    <w:p w14:paraId="0BD6883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27.5.2不同投标人委托同一单位或者个人办理投标事宜。</w:t>
      </w:r>
    </w:p>
    <w:p w14:paraId="0A30EC4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27.5.3 不同投标人的投标文件载明的项目管理成员或者联系人员为同一人。</w:t>
      </w:r>
    </w:p>
    <w:p w14:paraId="57B6F8F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27.5.4不同投标人的投标文件异常一致或者投标报价呈规律性差异。</w:t>
      </w:r>
    </w:p>
    <w:p w14:paraId="3F19BA52">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sz w:val="24"/>
          <w:szCs w:val="24"/>
        </w:rPr>
      </w:pPr>
      <w:r>
        <w:rPr>
          <w:rFonts w:hint="eastAsia" w:ascii="宋体" w:hAnsi="宋体" w:eastAsia="宋体" w:cs="宋体"/>
          <w:b w:val="0"/>
          <w:sz w:val="24"/>
          <w:szCs w:val="24"/>
        </w:rPr>
        <w:t>28、质疑处理</w:t>
      </w:r>
      <w:bookmarkEnd w:id="156"/>
    </w:p>
    <w:p w14:paraId="6225EEF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28.1 提出质疑的供应商应当是参与所质疑项目采购活动的供应商。潜在供应商依法获取其可质疑的采购文件的，可以对采购文件提出质疑。</w:t>
      </w:r>
    </w:p>
    <w:p w14:paraId="1EBE97A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20515CC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28.2.1对可以质疑的采购文件提</w:t>
      </w:r>
      <w:r>
        <w:rPr>
          <w:rFonts w:hint="eastAsia" w:ascii="宋体" w:hAnsi="宋体" w:eastAsia="宋体" w:cs="宋体"/>
          <w:color w:val="000000" w:themeColor="text1"/>
          <w:sz w:val="24"/>
          <w:szCs w:val="24"/>
          <w14:textFill>
            <w14:solidFill>
              <w14:schemeClr w14:val="tx1"/>
            </w14:solidFill>
          </w14:textFill>
        </w:rPr>
        <w:t>出质疑的，为收到采购文件之日或者采购文件公告期限届满之日；</w:t>
      </w:r>
    </w:p>
    <w:p w14:paraId="2A1541B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28.2.2对采购过程提出质疑的，为各采购程序环节结束之日；</w:t>
      </w:r>
    </w:p>
    <w:p w14:paraId="6DD5D09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28.2.3对中标或者成交结果提出质疑的，为中标或者成交结果公告期限届满之日。</w:t>
      </w:r>
    </w:p>
    <w:p w14:paraId="75E5CF0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供应商应当在法定质疑期内一次性提出针对同一采购程序环节的质疑。供应商如在法定期限内对同一采购程序环节提出多次质疑的，采购人将只对供应商第一次质疑作出答复。</w:t>
      </w:r>
    </w:p>
    <w:p w14:paraId="1F95B0F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28.3质疑函必须按照本招标文件中《质疑函范本》要求的格式和内容进行填写。供应商如组成联合体参加投标，则《质疑函范本》中要求签字、盖章、加盖公章之处，联合体各方均须按要求签字、盖章、加盖公章。</w:t>
      </w:r>
    </w:p>
    <w:p w14:paraId="7F444D7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28.4供应商（含潜在供应商）对采购方式、项目需求、供应商资格条件及审查结果、评标方法和评标标准、合同文本的询问、质疑请向采购人提出，由采购人负责答复。</w:t>
      </w:r>
    </w:p>
    <w:p w14:paraId="7072EB75">
      <w:pPr>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供应商（含潜在供应商）对与本项目有关的所有询问、质疑均请向采购人提出，由采购人负责答复。</w:t>
      </w:r>
    </w:p>
    <w:p w14:paraId="6B1F02F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采购人质疑接收人及联系方式见招标文件第一章。</w:t>
      </w:r>
    </w:p>
    <w:p w14:paraId="538AA0B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 以下情形的质疑不予受理</w:t>
      </w:r>
    </w:p>
    <w:p w14:paraId="466267C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28.5.1 内容不符合《政府采购质疑和投诉办法》第十二条规定的质疑。</w:t>
      </w:r>
    </w:p>
    <w:p w14:paraId="7ADB5F4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28.5.2 超出政府采购法定期限的质疑。</w:t>
      </w:r>
    </w:p>
    <w:p w14:paraId="11CF299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28.5.3 以传真、电子邮件等方式递交的非原件形式的质疑。</w:t>
      </w:r>
    </w:p>
    <w:p w14:paraId="4B7207A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28.5.4 未参加投标活动的供应商或在投标活动中自身权益未受到损害的供应商所提出的质疑。</w:t>
      </w:r>
    </w:p>
    <w:p w14:paraId="1416C7E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28.5.5供应商组成联合体参加投标，联合体中任何一方或多方未按要求签字、盖章、加盖公章的质疑。</w:t>
      </w:r>
    </w:p>
    <w:p w14:paraId="59AD4C3B">
      <w:pPr>
        <w:pageBreakBefore w:val="0"/>
        <w:widowControl w:val="0"/>
        <w:kinsoku/>
        <w:wordWrap/>
        <w:overflowPunct/>
        <w:topLinePunct w:val="0"/>
        <w:autoSpaceDE/>
        <w:autoSpaceDN/>
        <w:bidi w:val="0"/>
        <w:adjustRightInd/>
        <w:snapToGrid/>
        <w:spacing w:line="360" w:lineRule="auto"/>
        <w:ind w:firstLine="46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09F94C6">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29、中标通知书</w:t>
      </w:r>
    </w:p>
    <w:p w14:paraId="709C22B6">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中标结果确定后，采购人将向中标人发出中标通知书。</w:t>
      </w:r>
    </w:p>
    <w:p w14:paraId="1A18EB17">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29.2中标通知书发出后，中标人</w:t>
      </w:r>
      <w:r>
        <w:rPr>
          <w:rFonts w:hint="eastAsia" w:ascii="宋体" w:hAnsi="宋体" w:eastAsia="宋体" w:cs="宋体"/>
          <w:color w:val="000000" w:themeColor="text1"/>
          <w:sz w:val="24"/>
          <w:szCs w:val="24"/>
          <w:lang w:val="en-US" w:eastAsia="zh-CN"/>
          <w14:textFill>
            <w14:solidFill>
              <w14:schemeClr w14:val="tx1"/>
            </w14:solidFill>
          </w14:textFill>
        </w:rPr>
        <w:t>无正当理由</w:t>
      </w:r>
      <w:r>
        <w:rPr>
          <w:rFonts w:hint="eastAsia" w:ascii="宋体" w:hAnsi="宋体" w:eastAsia="宋体" w:cs="宋体"/>
          <w:color w:val="000000" w:themeColor="text1"/>
          <w:sz w:val="24"/>
          <w:szCs w:val="24"/>
          <w14:textFill>
            <w14:solidFill>
              <w14:schemeClr w14:val="tx1"/>
            </w14:solidFill>
          </w14:textFill>
        </w:rPr>
        <w:t>放弃中标项目</w:t>
      </w:r>
      <w:r>
        <w:rPr>
          <w:rFonts w:hint="eastAsia" w:ascii="宋体" w:hAnsi="宋体" w:eastAsia="宋体" w:cs="宋体"/>
          <w:color w:val="000000" w:themeColor="text1"/>
          <w:sz w:val="24"/>
          <w:szCs w:val="24"/>
          <w:lang w:val="en-US" w:eastAsia="zh-CN"/>
          <w14:textFill>
            <w14:solidFill>
              <w14:schemeClr w14:val="tx1"/>
            </w14:solidFill>
          </w14:textFill>
        </w:rPr>
        <w:t>的</w:t>
      </w:r>
      <w:r>
        <w:rPr>
          <w:rFonts w:hint="eastAsia" w:ascii="宋体" w:hAnsi="宋体" w:eastAsia="宋体" w:cs="宋体"/>
          <w:color w:val="000000" w:themeColor="text1"/>
          <w:sz w:val="24"/>
          <w:szCs w:val="24"/>
          <w14:textFill>
            <w14:solidFill>
              <w14:schemeClr w14:val="tx1"/>
            </w14:solidFill>
          </w14:textFill>
        </w:rPr>
        <w:t>应当</w:t>
      </w:r>
      <w:r>
        <w:rPr>
          <w:rFonts w:hint="eastAsia" w:ascii="宋体" w:hAnsi="宋体" w:eastAsia="宋体" w:cs="宋体"/>
          <w:color w:val="000000" w:themeColor="text1"/>
          <w:sz w:val="24"/>
          <w:szCs w:val="24"/>
          <w:lang w:val="en-US" w:eastAsia="zh-CN"/>
          <w14:textFill>
            <w14:solidFill>
              <w14:schemeClr w14:val="tx1"/>
            </w14:solidFill>
          </w14:textFill>
        </w:rPr>
        <w:t>依法依规</w:t>
      </w:r>
      <w:r>
        <w:rPr>
          <w:rFonts w:hint="eastAsia" w:ascii="宋体" w:hAnsi="宋体" w:eastAsia="宋体" w:cs="宋体"/>
          <w:color w:val="000000" w:themeColor="text1"/>
          <w:sz w:val="24"/>
          <w:szCs w:val="24"/>
          <w14:textFill>
            <w14:solidFill>
              <w14:schemeClr w14:val="tx1"/>
            </w14:solidFill>
          </w14:textFill>
        </w:rPr>
        <w:t>承担</w:t>
      </w:r>
      <w:r>
        <w:rPr>
          <w:rFonts w:hint="eastAsia" w:ascii="宋体" w:hAnsi="宋体" w:eastAsia="宋体" w:cs="宋体"/>
          <w:color w:val="000000" w:themeColor="text1"/>
          <w:sz w:val="24"/>
          <w:szCs w:val="24"/>
          <w:lang w:val="en-US"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w:t>
      </w:r>
    </w:p>
    <w:p w14:paraId="5885ABE3">
      <w:pPr>
        <w:pStyle w:val="295"/>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color w:val="000000" w:themeColor="text1"/>
          <w:sz w:val="24"/>
          <w:szCs w:val="24"/>
          <w14:textFill>
            <w14:solidFill>
              <w14:schemeClr w14:val="tx1"/>
            </w14:solidFill>
          </w14:textFill>
        </w:rPr>
      </w:pPr>
      <w:bookmarkStart w:id="157" w:name="_Toc16938552"/>
      <w:bookmarkStart w:id="158" w:name="_Toc20823308"/>
      <w:bookmarkStart w:id="159" w:name="_Toc120614220"/>
      <w:bookmarkStart w:id="160" w:name="_Toc513029236"/>
      <w:r>
        <w:rPr>
          <w:rFonts w:hint="eastAsia" w:ascii="宋体" w:hAnsi="宋体" w:eastAsia="宋体" w:cs="宋体"/>
          <w:color w:val="000000" w:themeColor="text1"/>
          <w:sz w:val="24"/>
          <w:szCs w:val="24"/>
          <w14:textFill>
            <w14:solidFill>
              <w14:schemeClr w14:val="tx1"/>
            </w14:solidFill>
          </w14:textFill>
        </w:rPr>
        <w:t>七、授予合同</w:t>
      </w:r>
      <w:bookmarkEnd w:id="157"/>
      <w:bookmarkEnd w:id="158"/>
      <w:bookmarkEnd w:id="159"/>
      <w:bookmarkEnd w:id="160"/>
    </w:p>
    <w:p w14:paraId="2E4D2A2C">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color w:val="000000" w:themeColor="text1"/>
          <w:sz w:val="24"/>
          <w:szCs w:val="24"/>
          <w14:textFill>
            <w14:solidFill>
              <w14:schemeClr w14:val="tx1"/>
            </w14:solidFill>
          </w14:textFill>
        </w:rPr>
      </w:pPr>
      <w:bookmarkStart w:id="161" w:name="_Toc16938553"/>
      <w:bookmarkStart w:id="162" w:name="_Toc513029237"/>
      <w:bookmarkStart w:id="163" w:name="_Toc20823309"/>
      <w:r>
        <w:rPr>
          <w:rFonts w:hint="eastAsia" w:ascii="宋体" w:hAnsi="宋体" w:eastAsia="宋体" w:cs="宋体"/>
          <w:b w:val="0"/>
          <w:color w:val="000000" w:themeColor="text1"/>
          <w:sz w:val="24"/>
          <w:szCs w:val="24"/>
          <w14:textFill>
            <w14:solidFill>
              <w14:schemeClr w14:val="tx1"/>
            </w14:solidFill>
          </w14:textFill>
        </w:rPr>
        <w:t>30. 签订合同</w:t>
      </w:r>
    </w:p>
    <w:p w14:paraId="4CCDEDD0">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.l中标人应当在中标通知书发出之日起三十日内，按照招标文件确定的事项与采购人签订政府采购合同。</w:t>
      </w:r>
    </w:p>
    <w:p w14:paraId="7807F84A">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 xml:space="preserve"> 签订合同后，</w:t>
      </w:r>
      <w:r>
        <w:rPr>
          <w:rFonts w:hint="eastAsia" w:ascii="宋体" w:hAnsi="宋体" w:eastAsia="宋体" w:cs="宋体"/>
          <w:i/>
          <w:color w:val="000000" w:themeColor="text1"/>
          <w:sz w:val="24"/>
          <w:szCs w:val="24"/>
          <w:u w:val="single"/>
          <w14:textFill>
            <w14:solidFill>
              <w14:schemeClr w14:val="tx1"/>
            </w14:solidFill>
          </w14:textFill>
        </w:rPr>
        <w:t>中标人不得将合同标的进行转包</w:t>
      </w:r>
      <w:r>
        <w:rPr>
          <w:rFonts w:hint="eastAsia" w:ascii="宋体" w:hAnsi="宋体" w:eastAsia="宋体" w:cs="宋体"/>
          <w:color w:val="000000" w:themeColor="text1"/>
          <w:sz w:val="24"/>
          <w:szCs w:val="24"/>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3B81B6EF">
      <w:pPr>
        <w:pStyle w:val="292"/>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31、服务（包含与服务相关的货物）的追加</w:t>
      </w:r>
    </w:p>
    <w:p w14:paraId="5554DE2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61"/>
      <w:bookmarkEnd w:id="162"/>
      <w:bookmarkEnd w:id="163"/>
    </w:p>
    <w:p w14:paraId="68BA291A">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33.政府采购政策功能落实</w:t>
      </w:r>
    </w:p>
    <w:p w14:paraId="257760C5">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33.1政府采购线上合同信用融资政策</w:t>
      </w:r>
    </w:p>
    <w:p w14:paraId="44F05D14">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b w:val="0"/>
          <w:color w:val="000000" w:themeColor="text1"/>
          <w:sz w:val="24"/>
          <w:szCs w:val="24"/>
          <w:lang w:eastAsia="zh-CN"/>
          <w14:textFill>
            <w14:solidFill>
              <w14:schemeClr w14:val="tx1"/>
            </w14:solidFill>
          </w14:textFill>
        </w:rPr>
        <w:t>系统</w:t>
      </w:r>
      <w:r>
        <w:rPr>
          <w:rFonts w:hint="eastAsia" w:ascii="宋体" w:hAnsi="宋体" w:eastAsia="宋体" w:cs="宋体"/>
          <w:b w:val="0"/>
          <w:color w:val="000000" w:themeColor="text1"/>
          <w:sz w:val="24"/>
          <w:szCs w:val="24"/>
          <w14:textFill>
            <w14:solidFill>
              <w14:schemeClr w14:val="tx1"/>
            </w14:solidFill>
          </w14:textFill>
        </w:rPr>
        <w:t>操作手册。 </w:t>
      </w:r>
    </w:p>
    <w:p w14:paraId="1397C769">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33.2进口产品</w:t>
      </w:r>
    </w:p>
    <w:p w14:paraId="2CA51C5C">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6A259D">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33.3中小企业、监狱企业及残疾人福利性单位</w:t>
      </w:r>
    </w:p>
    <w:p w14:paraId="75E647E2">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33.3.1中小企业定义：</w:t>
      </w:r>
    </w:p>
    <w:p w14:paraId="1AF038D8">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C4CD94E">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33.3.2供应商提供的货物、工程或者服务符合下列情形的，享受中小企业扶持政策：</w:t>
      </w:r>
    </w:p>
    <w:p w14:paraId="082DE487">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33.3.2.1在货物采购项目中，货物由中小企业制造，即货物由中小企业生产且使用该中小企业商号或者注册商标；</w:t>
      </w:r>
    </w:p>
    <w:p w14:paraId="79E23D22">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33.3.2.2在工程采购项目中，工程由中小企业承建，即工程施工单位为中小企业；</w:t>
      </w:r>
    </w:p>
    <w:p w14:paraId="11261ACE">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33.3.2.3在服务采购项目中，服务由中小企业承接，即提供服务的人员为中小企业依照《中华人民共和国劳动合同法》订立劳动合同的从业人员。</w:t>
      </w:r>
    </w:p>
    <w:p w14:paraId="1258468F">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33.3.3在货物采购项目中，供应商提供的货物既有中小企业制造货物，也有大型企业制造货物的，不享受中小企业扶持政策。</w:t>
      </w:r>
    </w:p>
    <w:p w14:paraId="13B63937">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33.3.4以联合体形式参加政府采购活动，联合体各方均为中小企业的，联合体视同中小企业。其中，联合体各方均为小微企业的，联合体视同小微企业。</w:t>
      </w:r>
    </w:p>
    <w:p w14:paraId="4C674A6E">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BC04F5">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33.3.6残疾人福利单位定义：享受政府采购支持政策的残疾人福利性单位应当同时满足以下条件：</w:t>
      </w:r>
    </w:p>
    <w:p w14:paraId="7BD9330C">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33.3.6.1安置的残疾人占本单位在职职工人数的比例不低于25%（含25%），并且安置的残疾人人数不少于10 人（含10 人）；</w:t>
      </w:r>
    </w:p>
    <w:p w14:paraId="453BDABC">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33.3.6.2依法与安置的每位残疾人签订了一年以上（含一年）的劳动合同或服务协议；</w:t>
      </w:r>
    </w:p>
    <w:p w14:paraId="2238CBD1">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33.3.6.3为安置的每位残疾人按月足额缴纳了基本养老保险、基本医疗保险、失业保险、工伤保险和生育保险等社会保险费；</w:t>
      </w:r>
    </w:p>
    <w:p w14:paraId="1F196ED6">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33.3.6.4通过银行等金融机构向安置的每位残疾人，按月支付了不低于单位所在区县适用的经省级人民政府批准的月最低工资标准的工资；</w:t>
      </w:r>
    </w:p>
    <w:p w14:paraId="3140BA20">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33.3.6.5提供本单位制造的货物、承担的工程或者服务（以下简称产品），或者提供其他残疾人福利性单位制造的货物（不包括使用非残疾人福利性单位注册商标的货物）；</w:t>
      </w:r>
    </w:p>
    <w:p w14:paraId="03F2FF03">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4A4EFA1">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33.3.7本项目是否专门面向中小企业预留采购份额见第一章《招标公告》。</w:t>
      </w:r>
    </w:p>
    <w:p w14:paraId="35689A59">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33.3.8采购标的对应的中小企业划分标准所属行业见第</w:t>
      </w:r>
      <w:r>
        <w:rPr>
          <w:rFonts w:hint="eastAsia" w:ascii="宋体" w:hAnsi="宋体" w:cs="宋体"/>
          <w:b w:val="0"/>
          <w:color w:val="000000" w:themeColor="text1"/>
          <w:sz w:val="24"/>
          <w:szCs w:val="24"/>
          <w:lang w:val="en-US" w:eastAsia="zh-CN"/>
          <w14:textFill>
            <w14:solidFill>
              <w14:schemeClr w14:val="tx1"/>
            </w14:solidFill>
          </w14:textFill>
        </w:rPr>
        <w:t>三</w:t>
      </w:r>
      <w:r>
        <w:rPr>
          <w:rFonts w:hint="eastAsia" w:ascii="宋体" w:hAnsi="宋体" w:eastAsia="宋体" w:cs="宋体"/>
          <w:b w:val="0"/>
          <w:color w:val="000000" w:themeColor="text1"/>
          <w:sz w:val="24"/>
          <w:szCs w:val="24"/>
          <w14:textFill>
            <w14:solidFill>
              <w14:schemeClr w14:val="tx1"/>
            </w14:solidFill>
          </w14:textFill>
        </w:rPr>
        <w:t>章《采购需求》。</w:t>
      </w:r>
    </w:p>
    <w:p w14:paraId="2500EA3D">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33.3.9小微企业价格评审优惠的政策：见第五章《评标方法和评标标准》。</w:t>
      </w:r>
    </w:p>
    <w:p w14:paraId="7429F81F">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33.4政府采购节能产品、环境标志产品</w:t>
      </w:r>
    </w:p>
    <w:p w14:paraId="3511EBE9">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0346052">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7615A89">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33.5绿色包装</w:t>
      </w:r>
    </w:p>
    <w:p w14:paraId="66697398">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ECD4371">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33.6政府采购创新产品</w:t>
      </w:r>
    </w:p>
    <w:p w14:paraId="5FA309B2">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采购人优先采购各级政府部门公开发布的有效期内的创新产品、创新服务、首台套、首购首用等《目录》的创新产品。</w:t>
      </w:r>
    </w:p>
    <w:p w14:paraId="1F223F73">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33.7绿色数据中心政策 </w:t>
      </w:r>
    </w:p>
    <w:p w14:paraId="63F7D353">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本文件中若</w:t>
      </w:r>
      <w:r>
        <w:rPr>
          <w:rFonts w:hint="eastAsia" w:ascii="宋体" w:hAnsi="宋体" w:cs="宋体"/>
          <w:b w:val="0"/>
          <w:color w:val="000000" w:themeColor="text1"/>
          <w:sz w:val="24"/>
          <w:szCs w:val="24"/>
          <w:lang w:eastAsia="zh-CN"/>
          <w14:textFill>
            <w14:solidFill>
              <w14:schemeClr w14:val="tx1"/>
            </w14:solidFill>
          </w14:textFill>
        </w:rPr>
        <w:t>涉及</w:t>
      </w:r>
      <w:r>
        <w:rPr>
          <w:rFonts w:hint="eastAsia" w:ascii="宋体" w:hAnsi="宋体" w:eastAsia="宋体" w:cs="宋体"/>
          <w:b w:val="0"/>
          <w:color w:val="000000" w:themeColor="text1"/>
          <w:sz w:val="24"/>
          <w:szCs w:val="24"/>
          <w14:textFill>
            <w14:solidFill>
              <w14:schemeClr w14:val="tx1"/>
            </w14:solidFill>
          </w14:textFill>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DB6FC0E">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33.8履约保证金政策</w:t>
      </w:r>
    </w:p>
    <w:p w14:paraId="0CBA128D">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履约保证金的缴纳形式：</w:t>
      </w:r>
    </w:p>
    <w:p w14:paraId="2096BA36">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A527AA4">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 如以履约保函（保险）形式缴纳履约保证金，供应商可通过政府采购电子履约保函（保险）平台（www.jsdzbh.com）在线申请履约保函（保险）。</w:t>
      </w:r>
    </w:p>
    <w:p w14:paraId="292621E1">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p>
    <w:p w14:paraId="2329D051">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34. 预付款制度</w:t>
      </w:r>
    </w:p>
    <w:p w14:paraId="6FAE256E">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本项目落实预付款制度，预付款比例为30%，在签订合同时，中标、成交供应商明确书面表示无需预付款或者主动要求降低预付款比例的，采购人可就预付款比例作相应调整。</w:t>
      </w:r>
    </w:p>
    <w:p w14:paraId="71FCF376">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p>
    <w:p w14:paraId="5D67BB5F">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color w:val="000000" w:themeColor="text1"/>
          <w:sz w:val="24"/>
          <w:szCs w:val="24"/>
          <w14:textFill>
            <w14:solidFill>
              <w14:schemeClr w14:val="tx1"/>
            </w14:solidFill>
          </w14:textFill>
        </w:rPr>
        <w:t xml:space="preserve">  </w:t>
      </w:r>
      <w:bookmarkEnd w:id="24"/>
      <w:bookmarkEnd w:id="25"/>
      <w:bookmarkEnd w:id="26"/>
      <w:bookmarkEnd w:id="27"/>
      <w:bookmarkEnd w:id="28"/>
      <w:bookmarkStart w:id="164" w:name="_Toc26554093"/>
      <w:bookmarkStart w:id="165" w:name="_Toc120614281"/>
      <w:bookmarkStart w:id="166" w:name="_Toc49090575"/>
      <w:bookmarkStart w:id="167" w:name="_Toc479757211"/>
      <w:bookmarkStart w:id="168" w:name="_Toc462564139"/>
    </w:p>
    <w:p w14:paraId="099CEF43">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DF64871">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3B3EF0D">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8F41AF7">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333B6A1">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3B499C37">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055DC1A">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2B60589">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CF9A733">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6CA6462">
      <w:pPr>
        <w:pStyle w:val="51"/>
        <w:rPr>
          <w:rFonts w:ascii="宋体" w:hAnsi="宋体" w:cs="宋体"/>
        </w:rPr>
      </w:pPr>
    </w:p>
    <w:p w14:paraId="593B20C8">
      <w:pPr>
        <w:pStyle w:val="51"/>
        <w:rPr>
          <w:rFonts w:ascii="宋体" w:hAnsi="宋体" w:cs="宋体"/>
        </w:rPr>
      </w:pPr>
    </w:p>
    <w:p w14:paraId="3D54FAC0">
      <w:pPr>
        <w:pStyle w:val="51"/>
        <w:rPr>
          <w:rFonts w:ascii="宋体" w:hAnsi="宋体" w:cs="宋体"/>
        </w:rPr>
      </w:pPr>
    </w:p>
    <w:p w14:paraId="4ED2912A">
      <w:pPr>
        <w:pStyle w:val="51"/>
        <w:rPr>
          <w:rFonts w:ascii="宋体" w:hAnsi="宋体" w:cs="宋体"/>
        </w:rPr>
      </w:pPr>
    </w:p>
    <w:p w14:paraId="6E794C26">
      <w:pPr>
        <w:pStyle w:val="51"/>
        <w:rPr>
          <w:rFonts w:ascii="宋体" w:hAnsi="宋体" w:cs="宋体"/>
        </w:rPr>
      </w:pPr>
    </w:p>
    <w:p w14:paraId="1261E9EE">
      <w:pPr>
        <w:pageBreakBefore/>
        <w:spacing w:line="520" w:lineRule="exact"/>
        <w:ind w:left="0" w:leftChars="0" w:firstLine="0" w:firstLineChars="0"/>
        <w:jc w:val="center"/>
        <w:outlineLvl w:val="0"/>
        <w:rPr>
          <w:rFonts w:hint="eastAsia" w:eastAsia="宋体"/>
          <w:b/>
          <w:color w:val="000000" w:themeColor="text1"/>
          <w:sz w:val="44"/>
          <w:szCs w:val="44"/>
          <w:lang w:val="en-US" w:eastAsia="zh-CN"/>
          <w14:textFill>
            <w14:solidFill>
              <w14:schemeClr w14:val="tx1"/>
            </w14:solidFill>
          </w14:textFill>
        </w:rPr>
      </w:pPr>
      <w:r>
        <w:rPr>
          <w:rFonts w:hint="eastAsia"/>
          <w:b/>
          <w:color w:val="000000" w:themeColor="text1"/>
          <w:sz w:val="44"/>
          <w:szCs w:val="44"/>
          <w14:textFill>
            <w14:solidFill>
              <w14:schemeClr w14:val="tx1"/>
            </w14:solidFill>
          </w14:textFill>
        </w:rPr>
        <w:t>第三章</w:t>
      </w:r>
      <w:r>
        <w:rPr>
          <w:rFonts w:hint="eastAsia"/>
          <w:b/>
          <w:color w:val="000000" w:themeColor="text1"/>
          <w:sz w:val="44"/>
          <w:szCs w:val="44"/>
          <w:lang w:val="en-US" w:eastAsia="zh-CN"/>
          <w14:textFill>
            <w14:solidFill>
              <w14:schemeClr w14:val="tx1"/>
            </w14:solidFill>
          </w14:textFill>
        </w:rPr>
        <w:t xml:space="preserve"> 服务需求</w:t>
      </w:r>
    </w:p>
    <w:p w14:paraId="5C8827D6">
      <w:pPr>
        <w:keepNext w:val="0"/>
        <w:keepLines w:val="0"/>
        <w:pageBreakBefore w:val="0"/>
        <w:widowControl/>
        <w:spacing w:line="336" w:lineRule="auto"/>
        <w:ind w:firstLine="482"/>
        <w:jc w:val="left"/>
        <w:rPr>
          <w:rFonts w:hint="eastAsia"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一</w:t>
      </w:r>
      <w:r>
        <w:rPr>
          <w:rFonts w:hint="eastAsia" w:ascii="宋体" w:hAnsi="宋体" w:eastAsia="宋体" w:cs="宋体"/>
          <w:b/>
          <w:color w:val="000000"/>
          <w:sz w:val="24"/>
          <w:szCs w:val="24"/>
          <w:highlight w:val="none"/>
        </w:rPr>
        <w:t>、</w:t>
      </w:r>
      <w:r>
        <w:rPr>
          <w:rFonts w:hint="eastAsia" w:ascii="宋体" w:hAnsi="宋体" w:eastAsia="宋体" w:cs="宋体"/>
          <w:b/>
          <w:bCs/>
          <w:sz w:val="24"/>
          <w:szCs w:val="24"/>
          <w:highlight w:val="none"/>
        </w:rPr>
        <w:t>采购标的对应的中小企业划分标准所属行业一览表</w:t>
      </w:r>
    </w:p>
    <w:tbl>
      <w:tblPr>
        <w:tblStyle w:val="52"/>
        <w:tblW w:w="9326"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830"/>
        <w:gridCol w:w="4951"/>
        <w:gridCol w:w="3545"/>
      </w:tblGrid>
      <w:tr w14:paraId="3C5F3D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9" w:hRule="atLeast"/>
          <w:tblCellSpacing w:w="0" w:type="dxa"/>
          <w:jc w:val="center"/>
        </w:trPr>
        <w:tc>
          <w:tcPr>
            <w:tcW w:w="830" w:type="dxa"/>
            <w:shd w:val="clear" w:color="auto" w:fill="auto"/>
            <w:noWrap w:val="0"/>
            <w:vAlign w:val="center"/>
          </w:tcPr>
          <w:p w14:paraId="38331A35">
            <w:pPr>
              <w:pStyle w:val="46"/>
              <w:spacing w:beforeAutospacing="0" w:afterAutospacing="0"/>
              <w:jc w:val="center"/>
              <w:rPr>
                <w:rFonts w:ascii="宋体" w:hAnsi="宋体" w:cs="宋体"/>
                <w:sz w:val="21"/>
                <w:szCs w:val="20"/>
                <w:highlight w:val="none"/>
              </w:rPr>
            </w:pPr>
            <w:r>
              <w:rPr>
                <w:rFonts w:hint="eastAsia" w:ascii="宋体" w:hAnsi="宋体" w:cs="宋体"/>
                <w:sz w:val="21"/>
                <w:szCs w:val="20"/>
                <w:highlight w:val="none"/>
              </w:rPr>
              <w:t>序号</w:t>
            </w:r>
          </w:p>
        </w:tc>
        <w:tc>
          <w:tcPr>
            <w:tcW w:w="4951" w:type="dxa"/>
            <w:shd w:val="clear" w:color="auto" w:fill="auto"/>
            <w:noWrap w:val="0"/>
            <w:vAlign w:val="center"/>
          </w:tcPr>
          <w:p w14:paraId="4E98FC68">
            <w:pPr>
              <w:pStyle w:val="46"/>
              <w:spacing w:beforeAutospacing="0" w:afterAutospacing="0"/>
              <w:jc w:val="center"/>
              <w:rPr>
                <w:rFonts w:ascii="宋体" w:hAnsi="宋体" w:cs="宋体"/>
                <w:sz w:val="21"/>
                <w:szCs w:val="20"/>
                <w:highlight w:val="none"/>
              </w:rPr>
            </w:pPr>
            <w:r>
              <w:rPr>
                <w:rFonts w:hint="eastAsia" w:ascii="宋体" w:hAnsi="宋体" w:cs="宋体"/>
                <w:sz w:val="21"/>
                <w:szCs w:val="20"/>
                <w:highlight w:val="none"/>
              </w:rPr>
              <w:t>采购标的</w:t>
            </w:r>
          </w:p>
        </w:tc>
        <w:tc>
          <w:tcPr>
            <w:tcW w:w="3545" w:type="dxa"/>
            <w:shd w:val="clear" w:color="auto" w:fill="auto"/>
            <w:noWrap w:val="0"/>
            <w:vAlign w:val="center"/>
          </w:tcPr>
          <w:p w14:paraId="0244AA20">
            <w:pPr>
              <w:pStyle w:val="46"/>
              <w:spacing w:beforeAutospacing="0" w:afterAutospacing="0"/>
              <w:jc w:val="center"/>
              <w:rPr>
                <w:rFonts w:ascii="宋体" w:hAnsi="宋体" w:cs="宋体"/>
                <w:sz w:val="21"/>
                <w:szCs w:val="20"/>
                <w:highlight w:val="none"/>
              </w:rPr>
            </w:pPr>
            <w:r>
              <w:rPr>
                <w:rFonts w:hint="eastAsia" w:ascii="宋体" w:hAnsi="宋体" w:cs="宋体"/>
                <w:sz w:val="21"/>
                <w:szCs w:val="20"/>
                <w:highlight w:val="none"/>
              </w:rPr>
              <w:t>对应中小企业划分标准所属行业</w:t>
            </w:r>
          </w:p>
        </w:tc>
      </w:tr>
      <w:tr w14:paraId="438B4B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9" w:hRule="atLeast"/>
          <w:tblCellSpacing w:w="0" w:type="dxa"/>
          <w:jc w:val="center"/>
        </w:trPr>
        <w:tc>
          <w:tcPr>
            <w:tcW w:w="830" w:type="dxa"/>
            <w:shd w:val="clear" w:color="auto" w:fill="auto"/>
            <w:noWrap w:val="0"/>
            <w:vAlign w:val="center"/>
          </w:tcPr>
          <w:p w14:paraId="6C438081">
            <w:pPr>
              <w:pStyle w:val="46"/>
              <w:spacing w:beforeAutospacing="0" w:afterAutospacing="0"/>
              <w:jc w:val="center"/>
              <w:rPr>
                <w:rFonts w:hint="eastAsia" w:ascii="宋体" w:hAnsi="宋体" w:cs="宋体"/>
                <w:sz w:val="21"/>
                <w:szCs w:val="20"/>
                <w:highlight w:val="none"/>
              </w:rPr>
            </w:pPr>
            <w:r>
              <w:rPr>
                <w:rFonts w:hint="eastAsia" w:ascii="宋体" w:hAnsi="宋体" w:cs="宋体"/>
                <w:sz w:val="21"/>
                <w:szCs w:val="20"/>
                <w:highlight w:val="none"/>
              </w:rPr>
              <w:t>1</w:t>
            </w:r>
          </w:p>
        </w:tc>
        <w:tc>
          <w:tcPr>
            <w:tcW w:w="4951" w:type="dxa"/>
            <w:shd w:val="clear" w:color="auto" w:fill="auto"/>
            <w:noWrap w:val="0"/>
            <w:vAlign w:val="center"/>
          </w:tcPr>
          <w:p w14:paraId="694655C7">
            <w:pPr>
              <w:pStyle w:val="46"/>
              <w:keepNext w:val="0"/>
              <w:keepLines w:val="0"/>
              <w:widowControl/>
              <w:suppressLineNumbers w:val="0"/>
              <w:spacing w:before="0" w:beforeAutospacing="0" w:after="0" w:afterAutospacing="0"/>
              <w:ind w:left="0" w:right="0" w:firstLine="0"/>
              <w:rPr>
                <w:rFonts w:hint="eastAsia" w:ascii="宋体" w:hAnsi="宋体" w:eastAsia="宋体" w:cs="宋体"/>
                <w:sz w:val="21"/>
                <w:szCs w:val="20"/>
                <w:highlight w:val="none"/>
                <w:lang w:eastAsia="zh-CN"/>
              </w:rPr>
            </w:pPr>
            <w:r>
              <w:rPr>
                <w:rFonts w:hint="eastAsia"/>
                <w:lang w:eastAsia="zh-CN"/>
              </w:rPr>
              <w:t>盐城市大丰区生态安全缓冲区（大丰区城北污水处理厂尾水湿地净化）运维项目</w:t>
            </w:r>
          </w:p>
        </w:tc>
        <w:tc>
          <w:tcPr>
            <w:tcW w:w="3545" w:type="dxa"/>
            <w:shd w:val="clear" w:color="auto" w:fill="auto"/>
            <w:noWrap w:val="0"/>
            <w:vAlign w:val="center"/>
          </w:tcPr>
          <w:p w14:paraId="2B97B2D5">
            <w:pPr>
              <w:pStyle w:val="46"/>
              <w:spacing w:beforeAutospacing="0" w:afterAutospacing="0"/>
              <w:jc w:val="center"/>
              <w:rPr>
                <w:rFonts w:ascii="宋体" w:hAnsi="宋体" w:cs="宋体"/>
                <w:sz w:val="21"/>
                <w:szCs w:val="20"/>
                <w:highlight w:val="none"/>
              </w:rPr>
            </w:pPr>
            <w:r>
              <w:rPr>
                <w:rFonts w:hint="eastAsia" w:ascii="宋体" w:hAnsi="宋体" w:cs="宋体"/>
                <w:sz w:val="21"/>
                <w:szCs w:val="20"/>
                <w:highlight w:val="none"/>
              </w:rPr>
              <w:t>其他未列明行业</w:t>
            </w:r>
          </w:p>
        </w:tc>
      </w:tr>
    </w:tbl>
    <w:p w14:paraId="17953CE9">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45" w:beforeAutospacing="0" w:after="145" w:afterAutospacing="0" w:line="419" w:lineRule="atLeast"/>
        <w:ind w:left="0" w:right="0" w:firstLine="373"/>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二、项目基本情况</w:t>
      </w:r>
    </w:p>
    <w:p w14:paraId="38E59C88">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eastAsia="宋体" w:cs="宋体"/>
          <w:color w:val="FF0000"/>
          <w:sz w:val="24"/>
          <w:szCs w:val="24"/>
          <w:lang w:eastAsia="zh-CN"/>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项目编号：</w:t>
      </w:r>
      <w:r>
        <w:rPr>
          <w:rFonts w:hint="eastAsia" w:ascii="宋体" w:hAnsi="宋体" w:cs="宋体"/>
          <w:color w:val="000000" w:themeColor="text1"/>
          <w:sz w:val="24"/>
          <w:szCs w:val="24"/>
          <w:lang w:eastAsia="zh-CN"/>
          <w14:textFill>
            <w14:solidFill>
              <w14:schemeClr w14:val="tx1"/>
            </w14:solidFill>
          </w14:textFill>
        </w:rPr>
        <w:t>JSZC-320904-YCXD-G2026-0001</w:t>
      </w:r>
    </w:p>
    <w:p w14:paraId="6E82D192">
      <w:pPr>
        <w:keepLines w:val="0"/>
        <w:pageBreakBefore w:val="0"/>
        <w:kinsoku/>
        <w:wordWrap/>
        <w:topLinePunct w:val="0"/>
        <w:autoSpaceDE/>
        <w:autoSpaceDN/>
        <w:bidi w:val="0"/>
        <w:adjustRightInd/>
        <w:snapToGrid/>
        <w:spacing w:line="36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盐城市大丰区生态安全缓冲区（大丰区城北污水处理厂尾水湿地净化）运维项目</w:t>
      </w:r>
      <w:r>
        <w:rPr>
          <w:rFonts w:hint="eastAsia" w:ascii="宋体" w:hAnsi="宋体" w:cs="宋体"/>
          <w:color w:val="000000" w:themeColor="text1"/>
          <w:sz w:val="24"/>
          <w:szCs w:val="24"/>
          <w14:textFill>
            <w14:solidFill>
              <w14:schemeClr w14:val="tx1"/>
            </w14:solidFill>
          </w14:textFill>
        </w:rPr>
        <w:t>；</w:t>
      </w:r>
    </w:p>
    <w:p w14:paraId="3E78527A">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250万元</w:t>
      </w:r>
      <w:r>
        <w:rPr>
          <w:rFonts w:hint="eastAsia" w:ascii="宋体" w:hAnsi="宋体" w:cs="宋体"/>
          <w:color w:val="000000" w:themeColor="text1"/>
          <w:sz w:val="24"/>
          <w:szCs w:val="24"/>
          <w14:textFill>
            <w14:solidFill>
              <w14:schemeClr w14:val="tx1"/>
            </w14:solidFill>
          </w14:textFill>
        </w:rPr>
        <w:t>；</w:t>
      </w:r>
    </w:p>
    <w:p w14:paraId="7F9C81A2">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最高限价：</w:t>
      </w:r>
      <w:r>
        <w:rPr>
          <w:rFonts w:hint="eastAsia" w:ascii="宋体" w:hAnsi="宋体" w:cs="宋体"/>
          <w:color w:val="000000" w:themeColor="text1"/>
          <w:sz w:val="24"/>
          <w:szCs w:val="24"/>
          <w:lang w:val="en-US" w:eastAsia="zh-CN"/>
          <w14:textFill>
            <w14:solidFill>
              <w14:schemeClr w14:val="tx1"/>
            </w14:solidFill>
          </w14:textFill>
        </w:rPr>
        <w:t>250万元</w:t>
      </w:r>
      <w:r>
        <w:rPr>
          <w:rFonts w:hint="eastAsia" w:ascii="宋体" w:hAnsi="宋体" w:cs="宋体"/>
          <w:color w:val="000000" w:themeColor="text1"/>
          <w:sz w:val="24"/>
          <w:szCs w:val="24"/>
          <w14:textFill>
            <w14:solidFill>
              <w14:schemeClr w14:val="tx1"/>
            </w14:solidFill>
          </w14:textFill>
        </w:rPr>
        <w:t>，投标报价高于最高限价的作无效标处理；</w:t>
      </w:r>
    </w:p>
    <w:p w14:paraId="4967A7CB">
      <w:pPr>
        <w:keepLines w:val="0"/>
        <w:pageBreakBefore w:val="0"/>
        <w:kinsoku/>
        <w:wordWrap/>
        <w:topLinePunct w:val="0"/>
        <w:autoSpaceDE/>
        <w:autoSpaceDN/>
        <w:bidi w:val="0"/>
        <w:adjustRightInd/>
        <w:snapToGrid/>
        <w:spacing w:line="360" w:lineRule="auto"/>
        <w:ind w:firstLine="480"/>
        <w:textAlignment w:val="auto"/>
        <w:rPr>
          <w:rFonts w:hint="default" w:ascii="宋体" w:hAnsi="宋体" w:eastAsia="宋体" w:cs="宋体"/>
          <w:color w:val="000000" w:themeColor="text1"/>
          <w:sz w:val="24"/>
          <w:szCs w:val="24"/>
          <w:highlight w:val="red"/>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项目</w:t>
      </w:r>
      <w:r>
        <w:rPr>
          <w:rFonts w:hint="eastAsia" w:ascii="宋体" w:hAnsi="宋体" w:cs="宋体"/>
          <w:color w:val="000000" w:themeColor="text1"/>
          <w:sz w:val="24"/>
          <w:szCs w:val="24"/>
          <w:lang w:val="en-US" w:eastAsia="zh-CN"/>
          <w14:textFill>
            <w14:solidFill>
              <w14:schemeClr w14:val="tx1"/>
            </w14:solidFill>
          </w14:textFill>
        </w:rPr>
        <w:t>概</w:t>
      </w:r>
      <w:r>
        <w:rPr>
          <w:rFonts w:hint="eastAsia" w:ascii="宋体" w:hAnsi="宋体" w:cs="宋体"/>
          <w:color w:val="000000" w:themeColor="text1"/>
          <w:sz w:val="24"/>
          <w:szCs w:val="24"/>
          <w:highlight w:val="none"/>
          <w:lang w:val="en-US" w:eastAsia="zh-CN"/>
          <w14:textFill>
            <w14:solidFill>
              <w14:schemeClr w14:val="tx1"/>
            </w14:solidFill>
          </w14:textFill>
        </w:rPr>
        <w:t>况</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盐城市大丰区生态安全缓冲区（大丰区城北污水处理厂尾水湿地净化）运维项目，</w:t>
      </w:r>
      <w:r>
        <w:rPr>
          <w:rFonts w:hint="eastAsia" w:ascii="宋体" w:hAnsi="宋体" w:cs="宋体"/>
          <w:color w:val="000000" w:themeColor="text1"/>
          <w:sz w:val="24"/>
          <w:szCs w:val="24"/>
          <w:highlight w:val="none"/>
          <w14:textFill>
            <w14:solidFill>
              <w14:schemeClr w14:val="tx1"/>
            </w14:solidFill>
          </w14:textFill>
        </w:rPr>
        <w:t>湿地公园南园水系、北园水系、红星河（大丰高新区管委会——226省道）</w:t>
      </w:r>
      <w:r>
        <w:rPr>
          <w:rFonts w:hint="eastAsia" w:ascii="宋体" w:hAnsi="宋体" w:cs="宋体"/>
          <w:color w:val="000000" w:themeColor="text1"/>
          <w:sz w:val="24"/>
          <w:szCs w:val="24"/>
          <w:highlight w:val="none"/>
          <w:lang w:eastAsia="zh-CN"/>
          <w14:textFill>
            <w14:solidFill>
              <w14:schemeClr w14:val="tx1"/>
            </w14:solidFill>
          </w14:textFill>
        </w:rPr>
        <w:t>，面积约174439m2，</w:t>
      </w:r>
      <w:r>
        <w:rPr>
          <w:rFonts w:hint="eastAsia" w:ascii="宋体" w:hAnsi="宋体" w:cs="宋体"/>
          <w:color w:val="000000" w:themeColor="text1"/>
          <w:sz w:val="24"/>
          <w:szCs w:val="24"/>
          <w:highlight w:val="none"/>
          <w:lang w:val="en-US" w:eastAsia="zh-CN"/>
          <w14:textFill>
            <w14:solidFill>
              <w14:schemeClr w14:val="tx1"/>
            </w14:solidFill>
          </w14:textFill>
        </w:rPr>
        <w:t>具体内容详见服务需求。</w:t>
      </w:r>
    </w:p>
    <w:p w14:paraId="391B77A0">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合同履行期限</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u w:val="none"/>
          <w:lang w:val="en-US" w:eastAsia="zh-CN"/>
        </w:rPr>
        <w:t>2年</w:t>
      </w:r>
      <w:r>
        <w:rPr>
          <w:rFonts w:hint="eastAsia" w:ascii="宋体" w:hAnsi="宋体" w:cs="宋体"/>
          <w:color w:val="auto"/>
          <w:sz w:val="24"/>
          <w:szCs w:val="24"/>
          <w:highlight w:val="none"/>
        </w:rPr>
        <w:t>；</w:t>
      </w:r>
    </w:p>
    <w:p w14:paraId="080D9967">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质量要求：符合</w:t>
      </w:r>
      <w:r>
        <w:rPr>
          <w:rFonts w:hint="eastAsia" w:ascii="宋体" w:hAnsi="宋体" w:cs="宋体"/>
          <w:bCs/>
          <w:sz w:val="24"/>
          <w:szCs w:val="24"/>
          <w:highlight w:val="none"/>
        </w:rPr>
        <w:t>相关质量验收规范合格标准</w:t>
      </w:r>
      <w:r>
        <w:rPr>
          <w:rFonts w:hint="eastAsia" w:ascii="宋体" w:hAnsi="宋体" w:cs="宋体"/>
          <w:sz w:val="24"/>
          <w:szCs w:val="24"/>
          <w:highlight w:val="none"/>
        </w:rPr>
        <w:t>。</w:t>
      </w:r>
    </w:p>
    <w:p w14:paraId="53048281">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8、人员配备要求：运维团队总人数不少于6人，需全职投入本项目，不得兼职其他项目，确保运维工作响应及时。</w:t>
      </w:r>
    </w:p>
    <w:p w14:paraId="1228BEC7">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（1）必备岗位：1名电工，需持有有效电工特种作业操作证，具备3年以上水利或市政相关设备电气维修经验，能熟练处理曝气设备、闸阀等电气故障。</w:t>
      </w:r>
    </w:p>
    <w:p w14:paraId="140757FE">
      <w:pPr>
        <w:keepLines w:val="0"/>
        <w:pageBreakBefore w:val="0"/>
        <w:kinsoku/>
        <w:wordWrap/>
        <w:topLinePunct w:val="0"/>
        <w:autoSpaceDE/>
        <w:autoSpaceDN/>
        <w:bidi w:val="0"/>
        <w:adjustRightInd/>
        <w:snapToGrid/>
        <w:spacing w:line="360" w:lineRule="auto"/>
        <w:ind w:firstLine="480"/>
        <w:textAlignment w:val="auto"/>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 （2）其他岗位：至少包含</w:t>
      </w:r>
      <w:r>
        <w:rPr>
          <w:rFonts w:hint="default" w:ascii="宋体" w:hAnsi="宋体" w:cs="宋体"/>
          <w:b/>
          <w:bCs/>
          <w:sz w:val="24"/>
          <w:szCs w:val="24"/>
          <w:highlight w:val="none"/>
          <w:lang w:val="en-US" w:eastAsia="zh-CN"/>
        </w:rPr>
        <w:t>3</w:t>
      </w:r>
      <w:r>
        <w:rPr>
          <w:rFonts w:hint="eastAsia" w:ascii="宋体" w:hAnsi="宋体" w:cs="宋体"/>
          <w:b/>
          <w:bCs/>
          <w:sz w:val="24"/>
          <w:szCs w:val="24"/>
          <w:highlight w:val="none"/>
          <w:lang w:val="en-US" w:eastAsia="zh-CN"/>
        </w:rPr>
        <w:t>名生态养护专员（须具备水利类、生态类或环境类相关专业背景，或2年以上水生态养护实操经验）、1名水质监测专员（能规范操作水质检测设备，完成数据记录与初步分析）、1名现场项目负责人（现场项目负责人要求具有水利或市政类二级及以上建造师，负责统筹协调、考核对接及应急处置联络）</w:t>
      </w:r>
    </w:p>
    <w:p w14:paraId="50AEA29F">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9、危废处理要求：浓硫酸、二甲苯、重铬酸钾等化学危险品的废液处理，必须委托具备对应资质的专业单位回收处置，并签订废液处理合同。严禁私自填埋、排放废液废气等违法行为，否则将追究责任，相关费用纳入设备维护保养费。</w:t>
      </w:r>
    </w:p>
    <w:p w14:paraId="72F37ACC">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10、水生态调整优化中水生植物包含：5278㎡改良矮型苦草、1661㎡改良刺苦草、2762㎡龙须眼子菜、388㎡轮叶黑藻、133㎡粉绿狐尾藻、133㎡铜钱草、93㎡伊乐藻。</w:t>
      </w:r>
    </w:p>
    <w:p w14:paraId="0E5782F0">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景观植物调整优化中景观植物包含：138㎡常绿水生鸢尾、138㎡常绿水生美人蕉、138㎡常绿水生鸢尾、138㎡常绿水生美人蕉。</w:t>
      </w:r>
    </w:p>
    <w:p w14:paraId="7AD23853">
      <w:pPr>
        <w:keepNext/>
        <w:keepLines/>
        <w:widowControl w:val="0"/>
        <w:spacing w:before="0" w:beforeLines="0" w:after="0" w:afterLines="0" w:line="360" w:lineRule="auto"/>
        <w:ind w:firstLine="482" w:firstLineChars="200"/>
        <w:jc w:val="left"/>
        <w:outlineLvl w:val="3"/>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三、监督考核</w:t>
      </w:r>
    </w:p>
    <w:p w14:paraId="77E44DE4">
      <w:pPr>
        <w:spacing w:before="0" w:after="0" w:line="360" w:lineRule="auto"/>
        <w:ind w:firstLine="480" w:firstLineChars="200"/>
        <w:jc w:val="left"/>
        <w:rPr>
          <w:rFonts w:hint="default"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招标人对中标人考核方式采取不定期抽查+季度考核，最终结算按考核总次数取平均值计取考核得分进行综合考核，根据考核结果支付运维费用。</w:t>
      </w:r>
    </w:p>
    <w:p w14:paraId="0E7442C7">
      <w:pPr>
        <w:spacing w:before="0" w:after="0" w:line="360" w:lineRule="auto"/>
        <w:ind w:firstLine="480" w:firstLineChars="200"/>
        <w:jc w:val="left"/>
        <w:rPr>
          <w:rFonts w:hint="default" w:ascii="宋体" w:hAnsi="宋体" w:cs="宋体"/>
          <w:b/>
          <w:bCs/>
          <w:color w:val="0000FF"/>
          <w:sz w:val="24"/>
          <w:szCs w:val="24"/>
          <w:highlight w:val="yellow"/>
          <w:lang w:val="en-US" w:eastAsia="zh-CN"/>
        </w:rPr>
      </w:pPr>
      <w:r>
        <w:rPr>
          <w:rFonts w:hint="eastAsia" w:ascii="宋体" w:hAnsi="宋体" w:eastAsia="宋体" w:cs="宋体"/>
          <w:b w:val="0"/>
          <w:bCs w:val="0"/>
          <w:kern w:val="0"/>
          <w:sz w:val="24"/>
          <w:szCs w:val="24"/>
          <w:highlight w:val="none"/>
          <w:lang w:val="en-US" w:eastAsia="zh-CN" w:bidi="ar-SA"/>
        </w:rPr>
        <w:t>考核得分达到90分（含）的，应付费用全额付清；考核得分在80分（含）至90分（不含）的，付应付费用的99%；考核得分低于80分（不含）的，付应付费用的97%。</w:t>
      </w:r>
    </w:p>
    <w:p w14:paraId="336F1D8B">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eastAsia" w:ascii="宋体" w:hAnsi="宋体" w:eastAsia="宋体" w:cs="宋体"/>
          <w:b/>
          <w:sz w:val="24"/>
          <w:szCs w:val="24"/>
          <w:lang w:val="en-US" w:eastAsia="zh-CN"/>
        </w:rPr>
      </w:pPr>
      <w:r>
        <w:rPr>
          <w:rFonts w:hint="eastAsia" w:ascii="宋体" w:hAnsi="宋体" w:cs="宋体"/>
          <w:b/>
          <w:sz w:val="24"/>
          <w:szCs w:val="24"/>
          <w:lang w:val="en-US" w:eastAsia="zh-CN"/>
        </w:rPr>
        <w:t>四、项目清单</w:t>
      </w:r>
    </w:p>
    <w:tbl>
      <w:tblPr>
        <w:tblStyle w:val="52"/>
        <w:tblW w:w="1023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0"/>
        <w:gridCol w:w="1328"/>
        <w:gridCol w:w="3520"/>
        <w:gridCol w:w="780"/>
        <w:gridCol w:w="779"/>
        <w:gridCol w:w="1170"/>
        <w:gridCol w:w="1290"/>
        <w:gridCol w:w="855"/>
      </w:tblGrid>
      <w:tr w14:paraId="25523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9" w:hRule="atLeast"/>
        </w:trPr>
        <w:tc>
          <w:tcPr>
            <w:tcW w:w="10232" w:type="dxa"/>
            <w:gridSpan w:val="8"/>
            <w:tcBorders>
              <w:top w:val="single" w:color="000000" w:sz="8" w:space="0"/>
              <w:left w:val="single" w:color="000000" w:sz="8" w:space="0"/>
              <w:bottom w:val="single" w:color="000000" w:sz="4" w:space="0"/>
              <w:right w:val="single" w:color="000000" w:sz="8" w:space="0"/>
            </w:tcBorders>
            <w:shd w:val="clear" w:color="FFFFFF" w:fill="FFFFFF"/>
            <w:vAlign w:val="center"/>
          </w:tcPr>
          <w:p w14:paraId="43E0266D">
            <w:pPr>
              <w:keepNext w:val="0"/>
              <w:keepLines w:val="0"/>
              <w:widowControl/>
              <w:suppressLineNumbers w:val="0"/>
              <w:jc w:val="center"/>
              <w:textAlignment w:val="center"/>
              <w:rPr>
                <w:rFonts w:hint="default" w:ascii="黑体" w:hAnsi="宋体" w:eastAsia="宋体" w:cs="黑体"/>
                <w:i w:val="0"/>
                <w:iCs w:val="0"/>
                <w:color w:val="000000"/>
                <w:kern w:val="0"/>
                <w:sz w:val="21"/>
                <w:szCs w:val="21"/>
                <w:u w:val="none"/>
                <w:lang w:val="en-US" w:eastAsia="zh-CN" w:bidi="ar"/>
              </w:rPr>
            </w:pPr>
            <w:r>
              <w:rPr>
                <w:rFonts w:hint="eastAsia"/>
                <w:b/>
                <w:bCs/>
                <w:sz w:val="36"/>
                <w:szCs w:val="36"/>
                <w:lang w:eastAsia="zh-CN"/>
              </w:rPr>
              <w:t>盐城市大丰区生态安全缓冲区（大丰区城北污水处理厂尾水湿地净化）运维项目</w:t>
            </w:r>
            <w:r>
              <w:rPr>
                <w:rFonts w:hint="eastAsia"/>
                <w:b/>
                <w:bCs/>
                <w:sz w:val="36"/>
                <w:szCs w:val="36"/>
                <w:lang w:val="en-US" w:eastAsia="zh-CN"/>
              </w:rPr>
              <w:t>服务清单</w:t>
            </w:r>
          </w:p>
        </w:tc>
      </w:tr>
      <w:tr w14:paraId="1FFAE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51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EDF33B6">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132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1E8AAE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项目名称</w:t>
            </w:r>
          </w:p>
        </w:tc>
        <w:tc>
          <w:tcPr>
            <w:tcW w:w="35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888D381">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项目特征描述</w:t>
            </w:r>
          </w:p>
        </w:tc>
        <w:tc>
          <w:tcPr>
            <w:tcW w:w="78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F5C37C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计量</w:t>
            </w:r>
            <w:r>
              <w:rPr>
                <w:rFonts w:hint="eastAsia" w:ascii="黑体" w:hAnsi="宋体" w:eastAsia="黑体" w:cs="黑体"/>
                <w:i w:val="0"/>
                <w:iCs w:val="0"/>
                <w:color w:val="000000"/>
                <w:kern w:val="0"/>
                <w:sz w:val="21"/>
                <w:szCs w:val="21"/>
                <w:u w:val="none"/>
                <w:lang w:val="en-US" w:eastAsia="zh-CN" w:bidi="ar"/>
              </w:rPr>
              <w:br w:type="textWrapping"/>
            </w:r>
            <w:r>
              <w:rPr>
                <w:rFonts w:hint="eastAsia" w:ascii="黑体" w:hAnsi="宋体" w:eastAsia="黑体" w:cs="黑体"/>
                <w:i w:val="0"/>
                <w:iCs w:val="0"/>
                <w:color w:val="000000"/>
                <w:kern w:val="0"/>
                <w:sz w:val="21"/>
                <w:szCs w:val="21"/>
                <w:u w:val="none"/>
                <w:lang w:val="en-US" w:eastAsia="zh-CN" w:bidi="ar"/>
              </w:rPr>
              <w:t>单位</w:t>
            </w:r>
          </w:p>
        </w:tc>
        <w:tc>
          <w:tcPr>
            <w:tcW w:w="779"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9D2226D">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工程量</w:t>
            </w:r>
          </w:p>
        </w:tc>
        <w:tc>
          <w:tcPr>
            <w:tcW w:w="246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62AB7CF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金额（元）</w:t>
            </w:r>
          </w:p>
        </w:tc>
        <w:tc>
          <w:tcPr>
            <w:tcW w:w="855" w:type="dxa"/>
            <w:vMerge w:val="restart"/>
            <w:tcBorders>
              <w:top w:val="single" w:color="000000" w:sz="8" w:space="0"/>
              <w:left w:val="nil"/>
              <w:bottom w:val="single" w:color="000000" w:sz="4" w:space="0"/>
              <w:right w:val="single" w:color="000000" w:sz="8" w:space="0"/>
            </w:tcBorders>
            <w:shd w:val="clear" w:color="FFFFFF" w:fill="FFFFFF"/>
            <w:vAlign w:val="center"/>
          </w:tcPr>
          <w:p w14:paraId="5BE75B04">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备注</w:t>
            </w:r>
          </w:p>
        </w:tc>
      </w:tr>
      <w:tr w14:paraId="35561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1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EB590FA">
            <w:pPr>
              <w:jc w:val="center"/>
              <w:rPr>
                <w:rFonts w:hint="eastAsia" w:ascii="黑体" w:hAnsi="宋体" w:eastAsia="黑体" w:cs="黑体"/>
                <w:i w:val="0"/>
                <w:iCs w:val="0"/>
                <w:color w:val="000000"/>
                <w:sz w:val="21"/>
                <w:szCs w:val="21"/>
                <w:u w:val="none"/>
              </w:rPr>
            </w:pPr>
          </w:p>
        </w:tc>
        <w:tc>
          <w:tcPr>
            <w:tcW w:w="132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E0808A5">
            <w:pPr>
              <w:jc w:val="center"/>
              <w:rPr>
                <w:rFonts w:hint="eastAsia" w:ascii="黑体" w:hAnsi="宋体" w:eastAsia="黑体" w:cs="黑体"/>
                <w:i w:val="0"/>
                <w:iCs w:val="0"/>
                <w:color w:val="000000"/>
                <w:sz w:val="21"/>
                <w:szCs w:val="21"/>
                <w:u w:val="none"/>
              </w:rPr>
            </w:pPr>
          </w:p>
        </w:tc>
        <w:tc>
          <w:tcPr>
            <w:tcW w:w="35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800CD47">
            <w:pPr>
              <w:jc w:val="center"/>
              <w:rPr>
                <w:rFonts w:hint="eastAsia" w:ascii="黑体" w:hAnsi="宋体" w:eastAsia="黑体" w:cs="黑体"/>
                <w:i w:val="0"/>
                <w:iCs w:val="0"/>
                <w:color w:val="000000"/>
                <w:sz w:val="21"/>
                <w:szCs w:val="21"/>
                <w:u w:val="none"/>
              </w:rPr>
            </w:pPr>
          </w:p>
        </w:tc>
        <w:tc>
          <w:tcPr>
            <w:tcW w:w="78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37F05C">
            <w:pPr>
              <w:jc w:val="center"/>
              <w:rPr>
                <w:rFonts w:hint="eastAsia" w:ascii="黑体" w:hAnsi="宋体" w:eastAsia="黑体" w:cs="黑体"/>
                <w:i w:val="0"/>
                <w:iCs w:val="0"/>
                <w:color w:val="000000"/>
                <w:sz w:val="21"/>
                <w:szCs w:val="21"/>
                <w:u w:val="none"/>
              </w:rPr>
            </w:pPr>
          </w:p>
        </w:tc>
        <w:tc>
          <w:tcPr>
            <w:tcW w:w="779"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9FB9315">
            <w:pPr>
              <w:jc w:val="center"/>
              <w:rPr>
                <w:rFonts w:hint="eastAsia" w:ascii="黑体" w:hAnsi="宋体" w:eastAsia="黑体" w:cs="黑体"/>
                <w:i w:val="0"/>
                <w:iCs w:val="0"/>
                <w:color w:val="000000"/>
                <w:sz w:val="21"/>
                <w:szCs w:val="21"/>
                <w:u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E4FBA1">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综合单价</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84E0A5">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合价</w:t>
            </w:r>
          </w:p>
        </w:tc>
        <w:tc>
          <w:tcPr>
            <w:tcW w:w="855" w:type="dxa"/>
            <w:vMerge w:val="continue"/>
            <w:tcBorders>
              <w:top w:val="single" w:color="000000" w:sz="8" w:space="0"/>
              <w:left w:val="nil"/>
              <w:bottom w:val="single" w:color="000000" w:sz="4" w:space="0"/>
              <w:right w:val="single" w:color="000000" w:sz="8" w:space="0"/>
            </w:tcBorders>
            <w:shd w:val="clear" w:color="FFFFFF" w:fill="FFFFFF"/>
            <w:vAlign w:val="center"/>
          </w:tcPr>
          <w:p w14:paraId="59580B57">
            <w:pPr>
              <w:jc w:val="center"/>
              <w:rPr>
                <w:rFonts w:hint="eastAsia" w:ascii="黑体" w:hAnsi="宋体" w:eastAsia="黑体" w:cs="黑体"/>
                <w:i w:val="0"/>
                <w:iCs w:val="0"/>
                <w:color w:val="000000"/>
                <w:sz w:val="21"/>
                <w:szCs w:val="21"/>
                <w:u w:val="none"/>
              </w:rPr>
            </w:pPr>
          </w:p>
        </w:tc>
      </w:tr>
      <w:tr w14:paraId="07A91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541F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41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水面保洁</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7F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1、水面垃圾清理及外运                     2、垃圾清理要按相关规范执行，不得堆</w:t>
            </w:r>
            <w:r>
              <w:rPr>
                <w:rFonts w:hint="eastAsia" w:ascii="宋体" w:hAnsi="宋体" w:cs="宋体"/>
                <w:i w:val="0"/>
                <w:iCs w:val="0"/>
                <w:color w:val="000000"/>
                <w:kern w:val="0"/>
                <w:sz w:val="21"/>
                <w:szCs w:val="21"/>
                <w:u w:val="none"/>
                <w:lang w:val="en-US" w:eastAsia="zh-CN" w:bidi="ar"/>
              </w:rPr>
              <w:t>放</w:t>
            </w:r>
            <w:r>
              <w:rPr>
                <w:rFonts w:hint="eastAsia" w:ascii="宋体" w:hAnsi="宋体" w:eastAsia="宋体" w:cs="宋体"/>
                <w:i w:val="0"/>
                <w:iCs w:val="0"/>
                <w:color w:val="000000"/>
                <w:kern w:val="0"/>
                <w:sz w:val="21"/>
                <w:szCs w:val="21"/>
                <w:u w:val="none"/>
                <w:lang w:val="en-US" w:eastAsia="zh-CN" w:bidi="ar"/>
              </w:rPr>
              <w:t xml:space="preserve">作业范围内，不得二次污染环境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51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2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7F8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BBB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201D6C">
            <w:pPr>
              <w:jc w:val="center"/>
              <w:rPr>
                <w:rFonts w:hint="eastAsia" w:ascii="宋体" w:hAnsi="宋体" w:eastAsia="宋体" w:cs="宋体"/>
                <w:i w:val="0"/>
                <w:iCs w:val="0"/>
                <w:color w:val="000000"/>
                <w:sz w:val="21"/>
                <w:szCs w:val="21"/>
                <w:u w:val="none"/>
              </w:rPr>
            </w:pPr>
          </w:p>
        </w:tc>
      </w:tr>
      <w:tr w14:paraId="7E6CE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E96D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28" w:type="dxa"/>
            <w:tcBorders>
              <w:top w:val="single" w:color="000000" w:sz="4" w:space="0"/>
              <w:left w:val="single" w:color="000000" w:sz="4" w:space="0"/>
              <w:bottom w:val="single" w:color="000000" w:sz="4" w:space="0"/>
              <w:right w:val="nil"/>
            </w:tcBorders>
            <w:shd w:val="clear" w:color="auto" w:fill="auto"/>
            <w:vAlign w:val="center"/>
          </w:tcPr>
          <w:p w14:paraId="7E3CB8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水生态调整优化</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85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1、打捞收割水草清理及外运                2、对生长过密的水草进行修剪、收割                                         3、原沉水植物死亡、缺失进行补种                                  4、水草病虫害防治                         5、保根促根植物营养剂               6、补种不低于原品种种植面积的5%  (品种及数量详见服务需求） ，如未达到补种要求，按比例扣减补种费用                                7、打捞及收割的水草要及时清运不得堆致作业范围内，不得二次污染环境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1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27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AB2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E7C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9987D6">
            <w:pPr>
              <w:jc w:val="center"/>
              <w:rPr>
                <w:rFonts w:hint="eastAsia" w:ascii="宋体" w:hAnsi="宋体" w:eastAsia="宋体" w:cs="宋体"/>
                <w:i w:val="0"/>
                <w:iCs w:val="0"/>
                <w:color w:val="000000"/>
                <w:sz w:val="21"/>
                <w:szCs w:val="21"/>
                <w:u w:val="none"/>
              </w:rPr>
            </w:pPr>
          </w:p>
        </w:tc>
      </w:tr>
      <w:tr w14:paraId="3C083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EDF1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A8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景观植物调整优化</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61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1、作业范围：整个作业面范围内     2、挺水植物修剪、抽稀、补种          3、植物病虫害防治                      4、植物保根促根营养剂                                   5、补种不低于原品种种植面积的5%   (品种及数量详见服务需求） ，如未达到补种要求，按比例扣减补种费用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41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EAC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1F96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CF3A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2C7EEB">
            <w:pPr>
              <w:jc w:val="center"/>
              <w:rPr>
                <w:rFonts w:hint="eastAsia" w:ascii="宋体" w:hAnsi="宋体" w:eastAsia="宋体" w:cs="宋体"/>
                <w:i w:val="0"/>
                <w:iCs w:val="0"/>
                <w:color w:val="000000"/>
                <w:sz w:val="21"/>
                <w:szCs w:val="21"/>
                <w:u w:val="none"/>
              </w:rPr>
            </w:pPr>
          </w:p>
        </w:tc>
      </w:tr>
      <w:tr w14:paraId="09935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713F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B7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鱼类调控</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FA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1、监控鱼类种群分类                      2、鱼类品种：鲈鱼、鳡鱼 、杂虾、螺                              3、鱼类达不到标准时要及时进行补投，补投次数每年不少于一次 ，每次补投每个品种不低于500尾、个体不低于300g/尾，虾螺等每次每个品种不低于50斤，严格控制福寿螺等外来入侵品种的数量，及时发现第一时间无公害化处理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2F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3D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7D8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367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30AFA0">
            <w:pPr>
              <w:jc w:val="center"/>
              <w:rPr>
                <w:rFonts w:hint="eastAsia" w:ascii="宋体" w:hAnsi="宋体" w:eastAsia="宋体" w:cs="宋体"/>
                <w:i w:val="0"/>
                <w:iCs w:val="0"/>
                <w:color w:val="000000"/>
                <w:sz w:val="21"/>
                <w:szCs w:val="21"/>
                <w:u w:val="none"/>
              </w:rPr>
            </w:pPr>
          </w:p>
        </w:tc>
      </w:tr>
      <w:tr w14:paraId="25DC6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AD03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E91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设</w:t>
            </w:r>
            <w:r>
              <w:rPr>
                <w:rFonts w:hint="eastAsia" w:ascii="宋体" w:hAnsi="宋体" w:eastAsia="宋体" w:cs="宋体"/>
                <w:i w:val="0"/>
                <w:iCs w:val="0"/>
                <w:color w:val="000000"/>
                <w:kern w:val="0"/>
                <w:sz w:val="21"/>
                <w:szCs w:val="21"/>
                <w:u w:val="none"/>
                <w:lang w:val="en-US" w:eastAsia="zh-CN" w:bidi="ar"/>
              </w:rPr>
              <w:t>备定期检测、维护保养费</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76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1、太阳能板、蓄电池、曝气设备、水厂送水设备、流量计、进出水口闸阀、自动监测仪、药剂更换、等所有与本项目有关的设备的定期检测、保养、更换及维修                          2、维护要求：在运维期内按相关规范要求对设备等定期保养，每年不少于一次，保证设备的完好性及使用功能，运维结束提交时要保证设备完好能正常运行                          3、含特检费及校准费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EE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FA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28B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E4F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74E9BA">
            <w:pPr>
              <w:jc w:val="center"/>
              <w:rPr>
                <w:rFonts w:hint="eastAsia" w:ascii="宋体" w:hAnsi="宋体" w:eastAsia="宋体" w:cs="宋体"/>
                <w:i w:val="0"/>
                <w:iCs w:val="0"/>
                <w:color w:val="000000"/>
                <w:sz w:val="21"/>
                <w:szCs w:val="21"/>
                <w:u w:val="none"/>
              </w:rPr>
            </w:pPr>
          </w:p>
        </w:tc>
      </w:tr>
      <w:tr w14:paraId="038B3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157B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24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公益宣传内容更换</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D3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1、规格：以现场现有公益牌相匹配              2、数量：5块                            3、内容：公益宣传，内容按业主要求                                         4、质量要求：防水不褪色，如公益牌损坏要进行维修或更换                       5、更换频率：公益宣传内容每季度一次，每年四次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8B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9A9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82C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437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27E625">
            <w:pPr>
              <w:jc w:val="center"/>
              <w:rPr>
                <w:rFonts w:hint="eastAsia" w:ascii="宋体" w:hAnsi="宋体" w:eastAsia="宋体" w:cs="宋体"/>
                <w:i w:val="0"/>
                <w:iCs w:val="0"/>
                <w:color w:val="000000"/>
                <w:sz w:val="21"/>
                <w:szCs w:val="21"/>
                <w:u w:val="none"/>
              </w:rPr>
            </w:pPr>
          </w:p>
        </w:tc>
      </w:tr>
      <w:tr w14:paraId="7591D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DA5A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65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亲水平台维修</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9B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1、维修范围：亲水平台地面、栏杆  2、维修具体要求：栏杆上铁链松动或掉出来的重新安装固定，固定方式与现场未损坏的相同，如铁链损坏的需进行更换，材质规格同原材质规格；如栏杆或地面损坏的进行维修更换，材质同原材质                3、服务期限：两年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E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4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700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8A5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9D5196">
            <w:pPr>
              <w:jc w:val="center"/>
              <w:rPr>
                <w:rFonts w:hint="eastAsia" w:ascii="宋体" w:hAnsi="宋体" w:eastAsia="宋体" w:cs="宋体"/>
                <w:i w:val="0"/>
                <w:iCs w:val="0"/>
                <w:color w:val="000000"/>
                <w:sz w:val="21"/>
                <w:szCs w:val="21"/>
                <w:u w:val="none"/>
              </w:rPr>
            </w:pPr>
          </w:p>
        </w:tc>
      </w:tr>
      <w:tr w14:paraId="23C8F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3A29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CB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电费</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82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1、曝气设备、水厂送水设备、流量计、出水口闸阀等设备日常运行电费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2、本费用850000.00元（含税及水厂电费损耗1000元/月）为不可竞争费用，项目运维结束按时结算，投标时不得下浮或上浮，否则</w:t>
            </w:r>
            <w:r>
              <w:rPr>
                <w:rFonts w:hint="eastAsia" w:ascii="宋体" w:hAnsi="宋体" w:cs="宋体"/>
                <w:i w:val="0"/>
                <w:iCs w:val="0"/>
                <w:color w:val="000000"/>
                <w:kern w:val="0"/>
                <w:sz w:val="21"/>
                <w:szCs w:val="21"/>
                <w:u w:val="none"/>
                <w:lang w:val="en-US" w:eastAsia="zh-CN" w:bidi="ar"/>
              </w:rPr>
              <w:t>作废</w:t>
            </w:r>
            <w:r>
              <w:rPr>
                <w:rFonts w:hint="eastAsia" w:ascii="宋体" w:hAnsi="宋体" w:eastAsia="宋体" w:cs="宋体"/>
                <w:i w:val="0"/>
                <w:iCs w:val="0"/>
                <w:color w:val="000000"/>
                <w:kern w:val="0"/>
                <w:sz w:val="21"/>
                <w:szCs w:val="21"/>
                <w:u w:val="none"/>
                <w:lang w:val="en-US" w:eastAsia="zh-CN" w:bidi="ar"/>
              </w:rPr>
              <w:t>标处理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0B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6E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444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850000.00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9B7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850000.00 </w:t>
            </w: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2CF4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不可竞争费用，按实结算</w:t>
            </w:r>
          </w:p>
        </w:tc>
      </w:tr>
      <w:tr w14:paraId="08271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C8F7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D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养护工具及救生设备</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AA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打捞网、耙子、地笼、救生衣、船只等与本项目有关的所有养护工具的投入费</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20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F2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6AB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B60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E7F30B">
            <w:pPr>
              <w:jc w:val="center"/>
              <w:rPr>
                <w:rFonts w:hint="eastAsia" w:ascii="宋体" w:hAnsi="宋体" w:eastAsia="宋体" w:cs="宋体"/>
                <w:i w:val="0"/>
                <w:iCs w:val="0"/>
                <w:color w:val="000000"/>
                <w:sz w:val="21"/>
                <w:szCs w:val="21"/>
                <w:u w:val="none"/>
              </w:rPr>
            </w:pPr>
          </w:p>
        </w:tc>
      </w:tr>
      <w:tr w14:paraId="3F05C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18B1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83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预留金</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ED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1、本费用90000.00元为不可竞争费用，用于不可预见</w:t>
            </w:r>
            <w:r>
              <w:rPr>
                <w:rFonts w:hint="eastAsia" w:ascii="宋体" w:hAnsi="宋体" w:cs="宋体"/>
                <w:i w:val="0"/>
                <w:iCs w:val="0"/>
                <w:color w:val="000000"/>
                <w:kern w:val="0"/>
                <w:sz w:val="21"/>
                <w:szCs w:val="21"/>
                <w:u w:val="none"/>
                <w:lang w:val="en-US" w:eastAsia="zh-CN" w:bidi="ar"/>
              </w:rPr>
              <w:t>的其他费用</w:t>
            </w:r>
            <w:r>
              <w:rPr>
                <w:rFonts w:hint="eastAsia" w:ascii="宋体" w:hAnsi="宋体" w:eastAsia="宋体" w:cs="宋体"/>
                <w:i w:val="0"/>
                <w:iCs w:val="0"/>
                <w:color w:val="000000"/>
                <w:kern w:val="0"/>
                <w:sz w:val="21"/>
                <w:szCs w:val="21"/>
                <w:u w:val="none"/>
                <w:lang w:val="en-US" w:eastAsia="zh-CN" w:bidi="ar"/>
              </w:rPr>
              <w:t xml:space="preserve">           2、本费</w:t>
            </w:r>
            <w:r>
              <w:rPr>
                <w:rFonts w:hint="eastAsia" w:ascii="宋体" w:hAnsi="宋体" w:cs="宋体"/>
                <w:i w:val="0"/>
                <w:iCs w:val="0"/>
                <w:color w:val="000000"/>
                <w:kern w:val="0"/>
                <w:sz w:val="21"/>
                <w:szCs w:val="21"/>
                <w:u w:val="none"/>
                <w:lang w:val="en-US" w:eastAsia="zh-CN" w:bidi="ar"/>
              </w:rPr>
              <w:t>用在</w:t>
            </w:r>
            <w:r>
              <w:rPr>
                <w:rFonts w:hint="eastAsia" w:ascii="宋体" w:hAnsi="宋体" w:eastAsia="宋体" w:cs="宋体"/>
                <w:i w:val="0"/>
                <w:iCs w:val="0"/>
                <w:color w:val="000000"/>
                <w:kern w:val="0"/>
                <w:sz w:val="21"/>
                <w:szCs w:val="21"/>
                <w:u w:val="none"/>
                <w:lang w:val="en-US" w:eastAsia="zh-CN" w:bidi="ar"/>
              </w:rPr>
              <w:t>投标时不得下浮或上浮，否则作废标处理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9E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5E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0468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90000.00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32E3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90000.00 </w:t>
            </w: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F0F1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不可竞争费用，按实结算</w:t>
            </w:r>
          </w:p>
        </w:tc>
      </w:tr>
      <w:tr w14:paraId="30383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5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9970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98D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智能化改造</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0A8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对现场现有设备进行智能化改造接入信息化系统，实现远程控制</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5C3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9B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EA4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9C4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5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1A14C4">
            <w:pPr>
              <w:jc w:val="center"/>
              <w:rPr>
                <w:rFonts w:hint="eastAsia" w:ascii="宋体" w:hAnsi="宋体" w:eastAsia="宋体" w:cs="宋体"/>
                <w:i w:val="0"/>
                <w:iCs w:val="0"/>
                <w:color w:val="000000"/>
                <w:sz w:val="21"/>
                <w:szCs w:val="21"/>
                <w:u w:val="none"/>
              </w:rPr>
            </w:pPr>
          </w:p>
        </w:tc>
      </w:tr>
      <w:tr w14:paraId="5E19F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0232" w:type="dxa"/>
            <w:gridSpan w:val="8"/>
            <w:tcBorders>
              <w:top w:val="single" w:color="000000" w:sz="4" w:space="0"/>
              <w:left w:val="single" w:color="000000" w:sz="8" w:space="0"/>
              <w:bottom w:val="single" w:color="000000" w:sz="4" w:space="0"/>
              <w:right w:val="single" w:color="000000" w:sz="8" w:space="0"/>
            </w:tcBorders>
            <w:shd w:val="clear" w:color="auto" w:fill="auto"/>
            <w:vAlign w:val="center"/>
          </w:tcPr>
          <w:p w14:paraId="62CA85C5">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eastAsia="宋体"/>
                <w:lang w:val="en-US" w:eastAsia="zh-CN"/>
              </w:rPr>
            </w:pPr>
            <w:r>
              <w:rPr>
                <w:rFonts w:ascii="宋体" w:hAnsi="宋体" w:eastAsia="宋体" w:cs="宋体"/>
                <w:color w:val="000000"/>
                <w:sz w:val="22"/>
                <w:szCs w:val="22"/>
              </w:rPr>
              <w:t>备注：</w:t>
            </w:r>
            <w:r>
              <w:rPr>
                <w:rFonts w:ascii="宋体" w:hAnsi="宋体" w:eastAsia="宋体" w:cs="宋体"/>
                <w:color w:val="000000"/>
                <w:sz w:val="22"/>
                <w:szCs w:val="22"/>
              </w:rPr>
              <w:br w:type="textWrapping"/>
            </w:r>
            <w:r>
              <w:rPr>
                <w:rFonts w:ascii="宋体" w:hAnsi="宋体" w:eastAsia="宋体" w:cs="宋体"/>
                <w:color w:val="000000"/>
                <w:sz w:val="22"/>
                <w:szCs w:val="22"/>
              </w:rPr>
              <w:t>  1.以上报价包括各种主材、辅材费、主辅材损耗费、税金、采购保管费、管理费、措施费、安全文明施工费、工程质量安全监督费、机械进出场、机械场内周转费、利润、风险、施工现场临边围挡费用以及相关费用；</w:t>
            </w:r>
            <w:r>
              <w:rPr>
                <w:rFonts w:ascii="宋体" w:hAnsi="宋体" w:eastAsia="宋体" w:cs="宋体"/>
                <w:color w:val="000000"/>
                <w:sz w:val="22"/>
                <w:szCs w:val="22"/>
              </w:rPr>
              <w:br w:type="textWrapping"/>
            </w:r>
            <w:r>
              <w:rPr>
                <w:rFonts w:ascii="宋体" w:hAnsi="宋体" w:eastAsia="宋体" w:cs="宋体"/>
                <w:color w:val="000000"/>
                <w:sz w:val="22"/>
                <w:szCs w:val="22"/>
              </w:rPr>
              <w:t>  2.</w:t>
            </w:r>
            <w:r>
              <w:rPr>
                <w:rFonts w:hint="eastAsia" w:ascii="宋体" w:hAnsi="宋体" w:eastAsia="宋体" w:cs="宋体"/>
                <w:i w:val="0"/>
                <w:iCs w:val="0"/>
                <w:color w:val="000000"/>
                <w:kern w:val="0"/>
                <w:sz w:val="21"/>
                <w:szCs w:val="21"/>
                <w:u w:val="none"/>
                <w:lang w:val="en-US" w:eastAsia="zh-CN" w:bidi="ar"/>
              </w:rPr>
              <w:t>预留金</w:t>
            </w:r>
            <w:r>
              <w:rPr>
                <w:rFonts w:ascii="宋体" w:hAnsi="宋体" w:eastAsia="宋体" w:cs="宋体"/>
                <w:color w:val="000000"/>
                <w:sz w:val="22"/>
                <w:szCs w:val="22"/>
              </w:rPr>
              <w:t>为不可竞争费</w:t>
            </w:r>
            <w:r>
              <w:rPr>
                <w:rFonts w:hint="eastAsia" w:cs="宋体"/>
                <w:color w:val="000000"/>
                <w:sz w:val="22"/>
                <w:szCs w:val="22"/>
                <w:lang w:val="en-US" w:eastAsia="zh-CN"/>
              </w:rPr>
              <w:t>。</w:t>
            </w:r>
          </w:p>
          <w:p w14:paraId="05F0F9CE">
            <w:pPr>
              <w:jc w:val="center"/>
              <w:rPr>
                <w:rFonts w:hint="eastAsia" w:ascii="宋体" w:hAnsi="宋体" w:eastAsia="宋体" w:cs="宋体"/>
                <w:i w:val="0"/>
                <w:iCs w:val="0"/>
                <w:color w:val="000000"/>
                <w:sz w:val="21"/>
                <w:szCs w:val="21"/>
                <w:u w:val="none"/>
              </w:rPr>
            </w:pPr>
          </w:p>
        </w:tc>
      </w:tr>
    </w:tbl>
    <w:p w14:paraId="59A7135A">
      <w:pPr>
        <w:rPr>
          <w:rFonts w:hint="eastAsia" w:ascii="Calibri" w:hAnsi="Calibri" w:cs="Times New Roman"/>
          <w:b/>
          <w:bCs/>
          <w:kern w:val="2"/>
          <w:sz w:val="32"/>
          <w:szCs w:val="32"/>
          <w:lang w:val="en-US" w:eastAsia="zh-CN" w:bidi="ar-SA"/>
        </w:rPr>
      </w:pPr>
      <w:r>
        <w:rPr>
          <w:rFonts w:hint="eastAsia" w:ascii="Calibri" w:hAnsi="Calibri" w:cs="Times New Roman"/>
          <w:b/>
          <w:bCs/>
          <w:kern w:val="2"/>
          <w:sz w:val="32"/>
          <w:szCs w:val="32"/>
          <w:lang w:val="en-US" w:eastAsia="zh-CN" w:bidi="ar-SA"/>
        </w:rPr>
        <w:br w:type="page"/>
      </w:r>
    </w:p>
    <w:p w14:paraId="0C05321B">
      <w:pPr>
        <w:rPr>
          <w:rFonts w:hint="eastAsia" w:ascii="Calibri" w:hAnsi="Calibri" w:cs="Times New Roman"/>
          <w:b/>
          <w:bCs/>
          <w:kern w:val="2"/>
          <w:sz w:val="32"/>
          <w:szCs w:val="32"/>
          <w:lang w:val="en-US" w:eastAsia="zh-CN" w:bidi="ar-SA"/>
        </w:rPr>
      </w:pPr>
      <w:r>
        <w:rPr>
          <w:rFonts w:hint="eastAsia" w:ascii="Calibri" w:hAnsi="Calibri" w:cs="Times New Roman"/>
          <w:b/>
          <w:bCs/>
          <w:kern w:val="2"/>
          <w:sz w:val="32"/>
          <w:szCs w:val="32"/>
          <w:lang w:val="en-US" w:eastAsia="zh-CN" w:bidi="ar-SA"/>
        </w:rPr>
        <w:t>附件：</w:t>
      </w:r>
    </w:p>
    <w:p w14:paraId="6B79122D">
      <w:pPr>
        <w:jc w:val="center"/>
        <w:rPr>
          <w:rFonts w:hint="eastAsia" w:ascii="Calibri" w:hAnsi="Calibri" w:cs="Times New Roman"/>
          <w:b/>
          <w:bCs/>
          <w:kern w:val="2"/>
          <w:sz w:val="32"/>
          <w:szCs w:val="32"/>
          <w:lang w:val="en-US" w:eastAsia="zh-CN" w:bidi="ar-SA"/>
        </w:rPr>
      </w:pPr>
      <w:r>
        <w:rPr>
          <w:rFonts w:hint="eastAsia" w:ascii="Calibri" w:hAnsi="Calibri" w:cs="Times New Roman"/>
          <w:b/>
          <w:bCs/>
          <w:kern w:val="2"/>
          <w:sz w:val="32"/>
          <w:szCs w:val="32"/>
          <w:lang w:val="en-US" w:eastAsia="zh-CN" w:bidi="ar-SA"/>
        </w:rPr>
        <w:t>水深结果表</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0"/>
        <w:gridCol w:w="1080"/>
        <w:gridCol w:w="3300"/>
        <w:gridCol w:w="2294"/>
      </w:tblGrid>
      <w:tr w14:paraId="0478F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00" w:type="dxa"/>
            <w:vMerge w:val="restart"/>
            <w:vAlign w:val="center"/>
          </w:tcPr>
          <w:p w14:paraId="3037EA3D">
            <w:pPr>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样品编号</w:t>
            </w:r>
          </w:p>
        </w:tc>
        <w:tc>
          <w:tcPr>
            <w:tcW w:w="4380" w:type="dxa"/>
            <w:gridSpan w:val="2"/>
            <w:vMerge w:val="restart"/>
            <w:vAlign w:val="center"/>
          </w:tcPr>
          <w:p w14:paraId="6FA79A87">
            <w:pPr>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采样点位</w:t>
            </w:r>
          </w:p>
        </w:tc>
        <w:tc>
          <w:tcPr>
            <w:tcW w:w="2294" w:type="dxa"/>
            <w:vAlign w:val="center"/>
          </w:tcPr>
          <w:p w14:paraId="31D35103">
            <w:pPr>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检测项目</w:t>
            </w:r>
          </w:p>
        </w:tc>
      </w:tr>
      <w:tr w14:paraId="5670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vMerge w:val="continue"/>
            <w:vAlign w:val="center"/>
          </w:tcPr>
          <w:p w14:paraId="761F7DED">
            <w:pPr>
              <w:jc w:val="center"/>
              <w:rPr>
                <w:rFonts w:hint="eastAsia" w:ascii="宋体" w:hAnsi="宋体" w:eastAsia="宋体" w:cs="宋体"/>
                <w:b w:val="0"/>
                <w:bCs w:val="0"/>
                <w:kern w:val="2"/>
                <w:sz w:val="24"/>
                <w:szCs w:val="24"/>
                <w:vertAlign w:val="baseline"/>
                <w:lang w:val="en-US" w:eastAsia="zh-CN" w:bidi="ar-SA"/>
              </w:rPr>
            </w:pPr>
          </w:p>
        </w:tc>
        <w:tc>
          <w:tcPr>
            <w:tcW w:w="4380" w:type="dxa"/>
            <w:gridSpan w:val="2"/>
            <w:vMerge w:val="continue"/>
            <w:vAlign w:val="center"/>
          </w:tcPr>
          <w:p w14:paraId="25D055A5">
            <w:pPr>
              <w:jc w:val="center"/>
              <w:rPr>
                <w:rFonts w:hint="eastAsia" w:ascii="宋体" w:hAnsi="宋体" w:eastAsia="宋体" w:cs="宋体"/>
                <w:b w:val="0"/>
                <w:bCs w:val="0"/>
                <w:kern w:val="2"/>
                <w:sz w:val="24"/>
                <w:szCs w:val="24"/>
                <w:vertAlign w:val="baseline"/>
                <w:lang w:val="en-US" w:eastAsia="zh-CN" w:bidi="ar-SA"/>
              </w:rPr>
            </w:pPr>
          </w:p>
        </w:tc>
        <w:tc>
          <w:tcPr>
            <w:tcW w:w="2294" w:type="dxa"/>
            <w:vAlign w:val="center"/>
          </w:tcPr>
          <w:p w14:paraId="3FE7D329">
            <w:pPr>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水深（cm）</w:t>
            </w:r>
          </w:p>
        </w:tc>
      </w:tr>
      <w:tr w14:paraId="225C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vAlign w:val="center"/>
          </w:tcPr>
          <w:p w14:paraId="70AC0C9C">
            <w:pPr>
              <w:jc w:val="center"/>
              <w:rPr>
                <w:rFonts w:hint="eastAsia" w:ascii="宋体" w:hAnsi="宋体" w:eastAsia="宋体" w:cs="宋体"/>
                <w:b w:val="0"/>
                <w:bCs w:val="0"/>
                <w:kern w:val="2"/>
                <w:sz w:val="24"/>
                <w:szCs w:val="24"/>
                <w:vertAlign w:val="baseline"/>
                <w:lang w:val="en-US" w:eastAsia="zh-CN" w:bidi="ar-SA"/>
              </w:rPr>
            </w:pPr>
          </w:p>
        </w:tc>
        <w:tc>
          <w:tcPr>
            <w:tcW w:w="1080" w:type="dxa"/>
            <w:vMerge w:val="restart"/>
            <w:vAlign w:val="center"/>
          </w:tcPr>
          <w:p w14:paraId="2E07A7E6">
            <w:pPr>
              <w:jc w:val="center"/>
              <w:rPr>
                <w:rFonts w:hint="eastAsia" w:ascii="宋体" w:hAnsi="宋体" w:eastAsia="宋体" w:cs="宋体"/>
                <w:b w:val="0"/>
                <w:bCs w:val="0"/>
                <w:kern w:val="2"/>
                <w:sz w:val="24"/>
                <w:szCs w:val="24"/>
                <w:vertAlign w:val="baseline"/>
                <w:lang w:val="en-US" w:eastAsia="zh-CN" w:bidi="ar-SA"/>
              </w:rPr>
            </w:pPr>
          </w:p>
        </w:tc>
        <w:tc>
          <w:tcPr>
            <w:tcW w:w="3300" w:type="dxa"/>
            <w:vAlign w:val="center"/>
          </w:tcPr>
          <w:p w14:paraId="2341F523">
            <w:pPr>
              <w:jc w:val="center"/>
              <w:rPr>
                <w:rFonts w:hint="eastAsia" w:ascii="宋体" w:hAnsi="宋体" w:eastAsia="宋体" w:cs="宋体"/>
                <w:b w:val="0"/>
                <w:bCs w:val="0"/>
                <w:kern w:val="2"/>
                <w:sz w:val="24"/>
                <w:szCs w:val="24"/>
                <w:vertAlign w:val="baseline"/>
                <w:lang w:val="en-US" w:eastAsia="zh-CN" w:bidi="ar-SA"/>
              </w:rPr>
            </w:pPr>
          </w:p>
        </w:tc>
        <w:tc>
          <w:tcPr>
            <w:tcW w:w="2294" w:type="dxa"/>
            <w:vAlign w:val="center"/>
          </w:tcPr>
          <w:p w14:paraId="08F70D0B">
            <w:pPr>
              <w:jc w:val="center"/>
              <w:rPr>
                <w:rFonts w:hint="eastAsia" w:ascii="宋体" w:hAnsi="宋体" w:eastAsia="宋体" w:cs="宋体"/>
                <w:b w:val="0"/>
                <w:bCs w:val="0"/>
                <w:kern w:val="2"/>
                <w:sz w:val="24"/>
                <w:szCs w:val="24"/>
                <w:vertAlign w:val="baseline"/>
                <w:lang w:val="en-US" w:eastAsia="zh-CN" w:bidi="ar-SA"/>
              </w:rPr>
            </w:pPr>
          </w:p>
        </w:tc>
      </w:tr>
      <w:tr w14:paraId="371F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vAlign w:val="center"/>
          </w:tcPr>
          <w:p w14:paraId="2B0A4BE8">
            <w:pPr>
              <w:jc w:val="center"/>
              <w:rPr>
                <w:rFonts w:hint="eastAsia" w:ascii="宋体" w:hAnsi="宋体" w:eastAsia="宋体" w:cs="宋体"/>
                <w:b w:val="0"/>
                <w:bCs w:val="0"/>
                <w:kern w:val="2"/>
                <w:sz w:val="24"/>
                <w:szCs w:val="24"/>
                <w:vertAlign w:val="baseline"/>
                <w:lang w:val="en-US" w:eastAsia="zh-CN" w:bidi="ar-SA"/>
              </w:rPr>
            </w:pPr>
          </w:p>
        </w:tc>
        <w:tc>
          <w:tcPr>
            <w:tcW w:w="1080" w:type="dxa"/>
            <w:vMerge w:val="continue"/>
            <w:vAlign w:val="center"/>
          </w:tcPr>
          <w:p w14:paraId="4A796C98">
            <w:pPr>
              <w:jc w:val="center"/>
              <w:rPr>
                <w:rFonts w:hint="eastAsia" w:ascii="宋体" w:hAnsi="宋体" w:eastAsia="宋体" w:cs="宋体"/>
                <w:b w:val="0"/>
                <w:bCs w:val="0"/>
                <w:kern w:val="2"/>
                <w:sz w:val="24"/>
                <w:szCs w:val="24"/>
                <w:vertAlign w:val="baseline"/>
                <w:lang w:val="en-US" w:eastAsia="zh-CN" w:bidi="ar-SA"/>
              </w:rPr>
            </w:pPr>
          </w:p>
        </w:tc>
        <w:tc>
          <w:tcPr>
            <w:tcW w:w="3300" w:type="dxa"/>
            <w:vAlign w:val="center"/>
          </w:tcPr>
          <w:p w14:paraId="0A857589">
            <w:pPr>
              <w:jc w:val="center"/>
              <w:rPr>
                <w:rFonts w:hint="eastAsia" w:ascii="宋体" w:hAnsi="宋体" w:eastAsia="宋体" w:cs="宋体"/>
                <w:b w:val="0"/>
                <w:bCs w:val="0"/>
                <w:kern w:val="2"/>
                <w:sz w:val="24"/>
                <w:szCs w:val="24"/>
                <w:vertAlign w:val="baseline"/>
                <w:lang w:val="en-US" w:eastAsia="zh-CN" w:bidi="ar-SA"/>
              </w:rPr>
            </w:pPr>
          </w:p>
        </w:tc>
        <w:tc>
          <w:tcPr>
            <w:tcW w:w="2294" w:type="dxa"/>
            <w:vAlign w:val="center"/>
          </w:tcPr>
          <w:p w14:paraId="27BBF026">
            <w:pPr>
              <w:jc w:val="center"/>
              <w:rPr>
                <w:rFonts w:hint="eastAsia" w:ascii="宋体" w:hAnsi="宋体" w:eastAsia="宋体" w:cs="宋体"/>
                <w:b w:val="0"/>
                <w:bCs w:val="0"/>
                <w:kern w:val="2"/>
                <w:sz w:val="24"/>
                <w:szCs w:val="24"/>
                <w:vertAlign w:val="baseline"/>
                <w:lang w:val="en-US" w:eastAsia="zh-CN" w:bidi="ar-SA"/>
              </w:rPr>
            </w:pPr>
          </w:p>
        </w:tc>
      </w:tr>
      <w:tr w14:paraId="2F23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dxa"/>
            <w:vAlign w:val="center"/>
          </w:tcPr>
          <w:p w14:paraId="1A3A2B11">
            <w:pPr>
              <w:jc w:val="center"/>
              <w:rPr>
                <w:rFonts w:hint="eastAsia" w:ascii="宋体" w:hAnsi="宋体" w:eastAsia="宋体" w:cs="宋体"/>
                <w:b w:val="0"/>
                <w:bCs w:val="0"/>
                <w:kern w:val="2"/>
                <w:sz w:val="24"/>
                <w:szCs w:val="24"/>
                <w:vertAlign w:val="baseline"/>
                <w:lang w:val="en-US" w:eastAsia="zh-CN" w:bidi="ar-SA"/>
              </w:rPr>
            </w:pPr>
          </w:p>
        </w:tc>
        <w:tc>
          <w:tcPr>
            <w:tcW w:w="1080" w:type="dxa"/>
            <w:vMerge w:val="continue"/>
            <w:vAlign w:val="center"/>
          </w:tcPr>
          <w:p w14:paraId="366D6AC8">
            <w:pPr>
              <w:jc w:val="center"/>
              <w:rPr>
                <w:rFonts w:hint="eastAsia" w:ascii="宋体" w:hAnsi="宋体" w:eastAsia="宋体" w:cs="宋体"/>
                <w:b w:val="0"/>
                <w:bCs w:val="0"/>
                <w:kern w:val="2"/>
                <w:sz w:val="24"/>
                <w:szCs w:val="24"/>
                <w:vertAlign w:val="baseline"/>
                <w:lang w:val="en-US" w:eastAsia="zh-CN" w:bidi="ar-SA"/>
              </w:rPr>
            </w:pPr>
          </w:p>
        </w:tc>
        <w:tc>
          <w:tcPr>
            <w:tcW w:w="3300" w:type="dxa"/>
            <w:vAlign w:val="center"/>
          </w:tcPr>
          <w:p w14:paraId="770B78C3">
            <w:pPr>
              <w:jc w:val="center"/>
              <w:rPr>
                <w:rFonts w:hint="eastAsia" w:ascii="宋体" w:hAnsi="宋体" w:eastAsia="宋体" w:cs="宋体"/>
                <w:b w:val="0"/>
                <w:bCs w:val="0"/>
                <w:kern w:val="2"/>
                <w:sz w:val="24"/>
                <w:szCs w:val="24"/>
                <w:vertAlign w:val="baseline"/>
                <w:lang w:val="en-US" w:eastAsia="zh-CN" w:bidi="ar-SA"/>
              </w:rPr>
            </w:pPr>
          </w:p>
        </w:tc>
        <w:tc>
          <w:tcPr>
            <w:tcW w:w="2294" w:type="dxa"/>
            <w:vAlign w:val="center"/>
          </w:tcPr>
          <w:p w14:paraId="721CC4C0">
            <w:pPr>
              <w:jc w:val="center"/>
              <w:rPr>
                <w:rFonts w:hint="eastAsia" w:ascii="宋体" w:hAnsi="宋体" w:eastAsia="宋体" w:cs="宋体"/>
                <w:b w:val="0"/>
                <w:bCs w:val="0"/>
                <w:kern w:val="2"/>
                <w:sz w:val="24"/>
                <w:szCs w:val="24"/>
                <w:vertAlign w:val="baseline"/>
                <w:lang w:val="en-US" w:eastAsia="zh-CN" w:bidi="ar-SA"/>
              </w:rPr>
            </w:pPr>
          </w:p>
        </w:tc>
      </w:tr>
    </w:tbl>
    <w:p w14:paraId="1C9F0632">
      <w:pPr>
        <w:jc w:val="center"/>
        <w:rPr>
          <w:rFonts w:hint="eastAsia" w:ascii="Calibri" w:hAnsi="Calibri" w:eastAsia="宋体" w:cs="Times New Roman"/>
          <w:b/>
          <w:bCs/>
          <w:kern w:val="2"/>
          <w:sz w:val="32"/>
          <w:szCs w:val="32"/>
          <w:lang w:val="en-US" w:eastAsia="zh-CN" w:bidi="ar-SA"/>
        </w:rPr>
      </w:pPr>
    </w:p>
    <w:p w14:paraId="4D7AF81C">
      <w:pPr>
        <w:jc w:val="center"/>
        <w:rPr>
          <w:rFonts w:hint="eastAsia" w:ascii="Calibri" w:hAnsi="Calibri" w:cs="Times New Roman"/>
          <w:b/>
          <w:bCs/>
          <w:kern w:val="2"/>
          <w:sz w:val="32"/>
          <w:szCs w:val="32"/>
          <w:lang w:val="en-US" w:eastAsia="zh-CN" w:bidi="ar-SA"/>
        </w:rPr>
      </w:pPr>
    </w:p>
    <w:p w14:paraId="22BB253F">
      <w:pPr>
        <w:jc w:val="center"/>
        <w:rPr>
          <w:rFonts w:hint="eastAsia" w:ascii="Calibri" w:hAnsi="Calibri" w:cs="Times New Roman"/>
          <w:b/>
          <w:bCs/>
          <w:kern w:val="2"/>
          <w:sz w:val="32"/>
          <w:szCs w:val="32"/>
          <w:lang w:val="en-US" w:eastAsia="zh-CN" w:bidi="ar-SA"/>
        </w:rPr>
      </w:pPr>
      <w:r>
        <w:rPr>
          <w:rFonts w:hint="eastAsia" w:ascii="Calibri" w:hAnsi="Calibri" w:cs="Times New Roman"/>
          <w:b/>
          <w:bCs/>
          <w:kern w:val="2"/>
          <w:sz w:val="32"/>
          <w:szCs w:val="32"/>
          <w:lang w:val="en-US" w:eastAsia="zh-CN" w:bidi="ar-SA"/>
        </w:rPr>
        <w:t>地表水检测结果表</w:t>
      </w:r>
    </w:p>
    <w:tbl>
      <w:tblPr>
        <w:tblStyle w:val="53"/>
        <w:tblW w:w="10493" w:type="dxa"/>
        <w:tblInd w:w="-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347"/>
        <w:gridCol w:w="867"/>
        <w:gridCol w:w="826"/>
        <w:gridCol w:w="1206"/>
        <w:gridCol w:w="1180"/>
        <w:gridCol w:w="1449"/>
        <w:gridCol w:w="1200"/>
        <w:gridCol w:w="1020"/>
        <w:gridCol w:w="1185"/>
      </w:tblGrid>
      <w:tr w14:paraId="4F2A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213" w:type="dxa"/>
            <w:vMerge w:val="restart"/>
            <w:vAlign w:val="center"/>
          </w:tcPr>
          <w:p w14:paraId="363C5476">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样品编号</w:t>
            </w:r>
          </w:p>
        </w:tc>
        <w:tc>
          <w:tcPr>
            <w:tcW w:w="1214" w:type="dxa"/>
            <w:gridSpan w:val="2"/>
            <w:vMerge w:val="restart"/>
            <w:vAlign w:val="center"/>
          </w:tcPr>
          <w:p w14:paraId="45458C86">
            <w:pPr>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采样点位</w:t>
            </w:r>
          </w:p>
        </w:tc>
        <w:tc>
          <w:tcPr>
            <w:tcW w:w="826" w:type="dxa"/>
            <w:vMerge w:val="restart"/>
            <w:vAlign w:val="center"/>
          </w:tcPr>
          <w:p w14:paraId="2E4DCE94">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样品状态</w:t>
            </w:r>
          </w:p>
        </w:tc>
        <w:tc>
          <w:tcPr>
            <w:tcW w:w="7240" w:type="dxa"/>
            <w:gridSpan w:val="6"/>
            <w:vAlign w:val="center"/>
          </w:tcPr>
          <w:p w14:paraId="58ED9CDB">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检测项目</w:t>
            </w:r>
          </w:p>
        </w:tc>
      </w:tr>
      <w:tr w14:paraId="5218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continue"/>
            <w:vAlign w:val="center"/>
          </w:tcPr>
          <w:p w14:paraId="76818A2C">
            <w:pPr>
              <w:jc w:val="center"/>
              <w:rPr>
                <w:rFonts w:hint="eastAsia" w:ascii="宋体" w:hAnsi="宋体" w:eastAsia="宋体" w:cs="宋体"/>
                <w:b w:val="0"/>
                <w:bCs w:val="0"/>
                <w:kern w:val="2"/>
                <w:sz w:val="24"/>
                <w:szCs w:val="24"/>
                <w:vertAlign w:val="baseline"/>
                <w:lang w:val="en-US" w:eastAsia="zh-CN" w:bidi="ar-SA"/>
              </w:rPr>
            </w:pPr>
          </w:p>
        </w:tc>
        <w:tc>
          <w:tcPr>
            <w:tcW w:w="1214" w:type="dxa"/>
            <w:gridSpan w:val="2"/>
            <w:vMerge w:val="continue"/>
            <w:vAlign w:val="center"/>
          </w:tcPr>
          <w:p w14:paraId="3FEC1BF5">
            <w:pPr>
              <w:jc w:val="center"/>
              <w:rPr>
                <w:rFonts w:hint="eastAsia" w:ascii="宋体" w:hAnsi="宋体" w:eastAsia="宋体" w:cs="宋体"/>
                <w:b w:val="0"/>
                <w:bCs w:val="0"/>
                <w:kern w:val="2"/>
                <w:sz w:val="24"/>
                <w:szCs w:val="24"/>
                <w:vertAlign w:val="baseline"/>
                <w:lang w:val="en-US" w:eastAsia="zh-CN" w:bidi="ar-SA"/>
              </w:rPr>
            </w:pPr>
          </w:p>
        </w:tc>
        <w:tc>
          <w:tcPr>
            <w:tcW w:w="826" w:type="dxa"/>
            <w:vMerge w:val="continue"/>
            <w:vAlign w:val="center"/>
          </w:tcPr>
          <w:p w14:paraId="436EA229">
            <w:pPr>
              <w:jc w:val="center"/>
              <w:rPr>
                <w:rFonts w:hint="eastAsia" w:ascii="宋体" w:hAnsi="宋体" w:eastAsia="宋体" w:cs="宋体"/>
                <w:b w:val="0"/>
                <w:bCs w:val="0"/>
                <w:kern w:val="2"/>
                <w:sz w:val="24"/>
                <w:szCs w:val="24"/>
                <w:vertAlign w:val="baseline"/>
                <w:lang w:val="en-US" w:eastAsia="zh-CN" w:bidi="ar-SA"/>
              </w:rPr>
            </w:pPr>
          </w:p>
        </w:tc>
        <w:tc>
          <w:tcPr>
            <w:tcW w:w="1206" w:type="dxa"/>
            <w:vAlign w:val="center"/>
          </w:tcPr>
          <w:p w14:paraId="2F10C3FF">
            <w:pPr>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氨氮（mg/L）</w:t>
            </w:r>
          </w:p>
        </w:tc>
        <w:tc>
          <w:tcPr>
            <w:tcW w:w="1180" w:type="dxa"/>
            <w:vAlign w:val="center"/>
          </w:tcPr>
          <w:p w14:paraId="4EE9E1BD">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总磷（mg/L）</w:t>
            </w:r>
          </w:p>
        </w:tc>
        <w:tc>
          <w:tcPr>
            <w:tcW w:w="1449" w:type="dxa"/>
            <w:vAlign w:val="center"/>
          </w:tcPr>
          <w:p w14:paraId="32DB46E6">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化学需氧量（mg/L）</w:t>
            </w:r>
          </w:p>
        </w:tc>
        <w:tc>
          <w:tcPr>
            <w:tcW w:w="1200" w:type="dxa"/>
            <w:vAlign w:val="center"/>
          </w:tcPr>
          <w:p w14:paraId="0F69FC33">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溶解氧（mg/L）</w:t>
            </w:r>
          </w:p>
        </w:tc>
        <w:tc>
          <w:tcPr>
            <w:tcW w:w="1020" w:type="dxa"/>
            <w:vAlign w:val="center"/>
          </w:tcPr>
          <w:p w14:paraId="13906E51">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透明度(CM)</w:t>
            </w:r>
          </w:p>
        </w:tc>
        <w:tc>
          <w:tcPr>
            <w:tcW w:w="1185" w:type="dxa"/>
            <w:vAlign w:val="center"/>
          </w:tcPr>
          <w:p w14:paraId="11F6FA2A">
            <w:pPr>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氧化还原</w:t>
            </w:r>
          </w:p>
          <w:p w14:paraId="27CBB774">
            <w:pPr>
              <w:jc w:val="center"/>
              <w:rPr>
                <w:rFonts w:hint="default"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点位*（mV）</w:t>
            </w:r>
          </w:p>
        </w:tc>
      </w:tr>
      <w:tr w14:paraId="2C79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Align w:val="center"/>
          </w:tcPr>
          <w:p w14:paraId="4E6BCF69">
            <w:pPr>
              <w:jc w:val="center"/>
              <w:rPr>
                <w:rFonts w:hint="eastAsia" w:ascii="宋体" w:hAnsi="宋体" w:eastAsia="宋体" w:cs="宋体"/>
                <w:b w:val="0"/>
                <w:bCs w:val="0"/>
                <w:kern w:val="2"/>
                <w:sz w:val="24"/>
                <w:szCs w:val="24"/>
                <w:vertAlign w:val="baseline"/>
                <w:lang w:val="en-US" w:eastAsia="zh-CN" w:bidi="ar-SA"/>
              </w:rPr>
            </w:pPr>
          </w:p>
        </w:tc>
        <w:tc>
          <w:tcPr>
            <w:tcW w:w="347" w:type="dxa"/>
            <w:vMerge w:val="restart"/>
            <w:vAlign w:val="center"/>
          </w:tcPr>
          <w:p w14:paraId="12688323">
            <w:pPr>
              <w:jc w:val="center"/>
              <w:rPr>
                <w:rFonts w:hint="eastAsia" w:ascii="宋体" w:hAnsi="宋体" w:eastAsia="宋体" w:cs="宋体"/>
                <w:b w:val="0"/>
                <w:bCs w:val="0"/>
                <w:kern w:val="2"/>
                <w:sz w:val="24"/>
                <w:szCs w:val="24"/>
                <w:vertAlign w:val="baseline"/>
                <w:lang w:val="en-US" w:eastAsia="zh-CN" w:bidi="ar-SA"/>
              </w:rPr>
            </w:pPr>
          </w:p>
        </w:tc>
        <w:tc>
          <w:tcPr>
            <w:tcW w:w="867" w:type="dxa"/>
            <w:vAlign w:val="center"/>
          </w:tcPr>
          <w:p w14:paraId="0CD1C087">
            <w:pPr>
              <w:jc w:val="center"/>
              <w:rPr>
                <w:rFonts w:hint="eastAsia" w:ascii="宋体" w:hAnsi="宋体" w:eastAsia="宋体" w:cs="宋体"/>
                <w:b w:val="0"/>
                <w:bCs w:val="0"/>
                <w:kern w:val="2"/>
                <w:sz w:val="24"/>
                <w:szCs w:val="24"/>
                <w:vertAlign w:val="baseline"/>
                <w:lang w:val="en-US" w:eastAsia="zh-CN" w:bidi="ar-SA"/>
              </w:rPr>
            </w:pPr>
          </w:p>
        </w:tc>
        <w:tc>
          <w:tcPr>
            <w:tcW w:w="826" w:type="dxa"/>
            <w:vAlign w:val="center"/>
          </w:tcPr>
          <w:p w14:paraId="7CE77A57">
            <w:pPr>
              <w:jc w:val="center"/>
              <w:rPr>
                <w:rFonts w:hint="default" w:ascii="宋体" w:hAnsi="宋体" w:eastAsia="宋体" w:cs="宋体"/>
                <w:b w:val="0"/>
                <w:bCs w:val="0"/>
                <w:kern w:val="2"/>
                <w:sz w:val="24"/>
                <w:szCs w:val="24"/>
                <w:vertAlign w:val="baseline"/>
                <w:lang w:val="en-US" w:eastAsia="zh-CN" w:bidi="ar-SA"/>
              </w:rPr>
            </w:pPr>
          </w:p>
        </w:tc>
        <w:tc>
          <w:tcPr>
            <w:tcW w:w="1206" w:type="dxa"/>
            <w:vAlign w:val="center"/>
          </w:tcPr>
          <w:p w14:paraId="0C35500B">
            <w:pPr>
              <w:jc w:val="center"/>
              <w:rPr>
                <w:rFonts w:hint="default" w:ascii="宋体" w:hAnsi="宋体" w:eastAsia="宋体" w:cs="宋体"/>
                <w:b w:val="0"/>
                <w:bCs w:val="0"/>
                <w:kern w:val="2"/>
                <w:sz w:val="24"/>
                <w:szCs w:val="24"/>
                <w:vertAlign w:val="baseline"/>
                <w:lang w:val="en-US" w:eastAsia="zh-CN" w:bidi="ar-SA"/>
              </w:rPr>
            </w:pPr>
          </w:p>
        </w:tc>
        <w:tc>
          <w:tcPr>
            <w:tcW w:w="1180" w:type="dxa"/>
            <w:vAlign w:val="center"/>
          </w:tcPr>
          <w:p w14:paraId="7ECA0A65">
            <w:pPr>
              <w:jc w:val="center"/>
              <w:rPr>
                <w:rFonts w:hint="default" w:ascii="宋体" w:hAnsi="宋体" w:eastAsia="宋体" w:cs="宋体"/>
                <w:b w:val="0"/>
                <w:bCs w:val="0"/>
                <w:kern w:val="2"/>
                <w:sz w:val="24"/>
                <w:szCs w:val="24"/>
                <w:vertAlign w:val="baseline"/>
                <w:lang w:val="en-US" w:eastAsia="zh-CN" w:bidi="ar-SA"/>
              </w:rPr>
            </w:pPr>
          </w:p>
        </w:tc>
        <w:tc>
          <w:tcPr>
            <w:tcW w:w="1449" w:type="dxa"/>
            <w:vAlign w:val="center"/>
          </w:tcPr>
          <w:p w14:paraId="3519E46E">
            <w:pPr>
              <w:jc w:val="center"/>
              <w:rPr>
                <w:rFonts w:hint="default" w:ascii="宋体" w:hAnsi="宋体" w:eastAsia="宋体" w:cs="宋体"/>
                <w:b w:val="0"/>
                <w:bCs w:val="0"/>
                <w:kern w:val="2"/>
                <w:sz w:val="24"/>
                <w:szCs w:val="24"/>
                <w:vertAlign w:val="baseline"/>
                <w:lang w:val="en-US" w:eastAsia="zh-CN" w:bidi="ar-SA"/>
              </w:rPr>
            </w:pPr>
          </w:p>
        </w:tc>
        <w:tc>
          <w:tcPr>
            <w:tcW w:w="1200" w:type="dxa"/>
            <w:vAlign w:val="center"/>
          </w:tcPr>
          <w:p w14:paraId="15B49E8A">
            <w:pPr>
              <w:jc w:val="center"/>
              <w:rPr>
                <w:rFonts w:hint="default" w:ascii="宋体" w:hAnsi="宋体" w:eastAsia="宋体" w:cs="宋体"/>
                <w:b w:val="0"/>
                <w:bCs w:val="0"/>
                <w:kern w:val="2"/>
                <w:sz w:val="24"/>
                <w:szCs w:val="24"/>
                <w:vertAlign w:val="baseline"/>
                <w:lang w:val="en-US" w:eastAsia="zh-CN" w:bidi="ar-SA"/>
              </w:rPr>
            </w:pPr>
          </w:p>
        </w:tc>
        <w:tc>
          <w:tcPr>
            <w:tcW w:w="1020" w:type="dxa"/>
            <w:vAlign w:val="center"/>
          </w:tcPr>
          <w:p w14:paraId="0F9BBF88">
            <w:pPr>
              <w:jc w:val="center"/>
              <w:rPr>
                <w:rFonts w:hint="default" w:ascii="宋体" w:hAnsi="宋体" w:eastAsia="宋体" w:cs="宋体"/>
                <w:b w:val="0"/>
                <w:bCs w:val="0"/>
                <w:kern w:val="2"/>
                <w:sz w:val="24"/>
                <w:szCs w:val="24"/>
                <w:vertAlign w:val="baseline"/>
                <w:lang w:val="en-US" w:eastAsia="zh-CN" w:bidi="ar-SA"/>
              </w:rPr>
            </w:pPr>
          </w:p>
        </w:tc>
        <w:tc>
          <w:tcPr>
            <w:tcW w:w="1185" w:type="dxa"/>
            <w:vAlign w:val="center"/>
          </w:tcPr>
          <w:p w14:paraId="1CFCE70A">
            <w:pPr>
              <w:jc w:val="center"/>
              <w:rPr>
                <w:rFonts w:hint="default" w:ascii="宋体" w:hAnsi="宋体" w:eastAsia="宋体" w:cs="宋体"/>
                <w:b w:val="0"/>
                <w:bCs w:val="0"/>
                <w:kern w:val="2"/>
                <w:sz w:val="24"/>
                <w:szCs w:val="24"/>
                <w:vertAlign w:val="baseline"/>
                <w:lang w:val="en-US" w:eastAsia="zh-CN" w:bidi="ar-SA"/>
              </w:rPr>
            </w:pPr>
          </w:p>
        </w:tc>
      </w:tr>
      <w:tr w14:paraId="224E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Align w:val="center"/>
          </w:tcPr>
          <w:p w14:paraId="1BCEFF19">
            <w:pPr>
              <w:jc w:val="center"/>
              <w:rPr>
                <w:rFonts w:hint="eastAsia" w:ascii="宋体" w:hAnsi="宋体" w:eastAsia="宋体" w:cs="宋体"/>
                <w:b w:val="0"/>
                <w:bCs w:val="0"/>
                <w:kern w:val="2"/>
                <w:sz w:val="24"/>
                <w:szCs w:val="24"/>
                <w:vertAlign w:val="baseline"/>
                <w:lang w:val="en-US" w:eastAsia="zh-CN" w:bidi="ar-SA"/>
              </w:rPr>
            </w:pPr>
          </w:p>
        </w:tc>
        <w:tc>
          <w:tcPr>
            <w:tcW w:w="347" w:type="dxa"/>
            <w:vMerge w:val="continue"/>
            <w:vAlign w:val="center"/>
          </w:tcPr>
          <w:p w14:paraId="04463E16">
            <w:pPr>
              <w:jc w:val="center"/>
              <w:rPr>
                <w:rFonts w:hint="eastAsia" w:ascii="宋体" w:hAnsi="宋体" w:eastAsia="宋体" w:cs="宋体"/>
                <w:b w:val="0"/>
                <w:bCs w:val="0"/>
                <w:kern w:val="2"/>
                <w:sz w:val="24"/>
                <w:szCs w:val="24"/>
                <w:vertAlign w:val="baseline"/>
                <w:lang w:val="en-US" w:eastAsia="zh-CN" w:bidi="ar-SA"/>
              </w:rPr>
            </w:pPr>
          </w:p>
        </w:tc>
        <w:tc>
          <w:tcPr>
            <w:tcW w:w="867" w:type="dxa"/>
            <w:vAlign w:val="center"/>
          </w:tcPr>
          <w:p w14:paraId="0D7111C0">
            <w:pPr>
              <w:jc w:val="center"/>
              <w:rPr>
                <w:rFonts w:hint="eastAsia" w:ascii="宋体" w:hAnsi="宋体" w:eastAsia="宋体" w:cs="宋体"/>
                <w:b w:val="0"/>
                <w:bCs w:val="0"/>
                <w:kern w:val="2"/>
                <w:sz w:val="24"/>
                <w:szCs w:val="24"/>
                <w:vertAlign w:val="baseline"/>
                <w:lang w:val="en-US" w:eastAsia="zh-CN" w:bidi="ar-SA"/>
              </w:rPr>
            </w:pPr>
          </w:p>
        </w:tc>
        <w:tc>
          <w:tcPr>
            <w:tcW w:w="826" w:type="dxa"/>
            <w:vAlign w:val="center"/>
          </w:tcPr>
          <w:p w14:paraId="43A3E994">
            <w:pPr>
              <w:jc w:val="center"/>
              <w:rPr>
                <w:rFonts w:hint="eastAsia" w:ascii="宋体" w:hAnsi="宋体" w:eastAsia="宋体" w:cs="宋体"/>
                <w:b w:val="0"/>
                <w:bCs w:val="0"/>
                <w:kern w:val="2"/>
                <w:sz w:val="24"/>
                <w:szCs w:val="24"/>
                <w:vertAlign w:val="baseline"/>
                <w:lang w:val="en-US" w:eastAsia="zh-CN" w:bidi="ar-SA"/>
              </w:rPr>
            </w:pPr>
          </w:p>
        </w:tc>
        <w:tc>
          <w:tcPr>
            <w:tcW w:w="1206" w:type="dxa"/>
            <w:vAlign w:val="center"/>
          </w:tcPr>
          <w:p w14:paraId="1F568BC8">
            <w:pPr>
              <w:jc w:val="center"/>
              <w:rPr>
                <w:rFonts w:hint="default" w:ascii="宋体" w:hAnsi="宋体" w:eastAsia="宋体" w:cs="宋体"/>
                <w:b w:val="0"/>
                <w:bCs w:val="0"/>
                <w:kern w:val="2"/>
                <w:sz w:val="24"/>
                <w:szCs w:val="24"/>
                <w:vertAlign w:val="baseline"/>
                <w:lang w:val="en-US" w:eastAsia="zh-CN" w:bidi="ar-SA"/>
              </w:rPr>
            </w:pPr>
          </w:p>
        </w:tc>
        <w:tc>
          <w:tcPr>
            <w:tcW w:w="1180" w:type="dxa"/>
            <w:vAlign w:val="center"/>
          </w:tcPr>
          <w:p w14:paraId="7BE322EE">
            <w:pPr>
              <w:jc w:val="center"/>
              <w:rPr>
                <w:rFonts w:hint="default" w:ascii="宋体" w:hAnsi="宋体" w:eastAsia="宋体" w:cs="宋体"/>
                <w:b w:val="0"/>
                <w:bCs w:val="0"/>
                <w:kern w:val="2"/>
                <w:sz w:val="24"/>
                <w:szCs w:val="24"/>
                <w:vertAlign w:val="baseline"/>
                <w:lang w:val="en-US" w:eastAsia="zh-CN" w:bidi="ar-SA"/>
              </w:rPr>
            </w:pPr>
          </w:p>
        </w:tc>
        <w:tc>
          <w:tcPr>
            <w:tcW w:w="1449" w:type="dxa"/>
            <w:vAlign w:val="center"/>
          </w:tcPr>
          <w:p w14:paraId="05A84025">
            <w:pPr>
              <w:jc w:val="center"/>
              <w:rPr>
                <w:rFonts w:hint="default" w:ascii="宋体" w:hAnsi="宋体" w:eastAsia="宋体" w:cs="宋体"/>
                <w:b w:val="0"/>
                <w:bCs w:val="0"/>
                <w:kern w:val="2"/>
                <w:sz w:val="24"/>
                <w:szCs w:val="24"/>
                <w:vertAlign w:val="baseline"/>
                <w:lang w:val="en-US" w:eastAsia="zh-CN" w:bidi="ar-SA"/>
              </w:rPr>
            </w:pPr>
          </w:p>
        </w:tc>
        <w:tc>
          <w:tcPr>
            <w:tcW w:w="1200" w:type="dxa"/>
            <w:vAlign w:val="center"/>
          </w:tcPr>
          <w:p w14:paraId="5292FE1A">
            <w:pPr>
              <w:jc w:val="center"/>
              <w:rPr>
                <w:rFonts w:hint="default" w:ascii="宋体" w:hAnsi="宋体" w:eastAsia="宋体" w:cs="宋体"/>
                <w:b w:val="0"/>
                <w:bCs w:val="0"/>
                <w:kern w:val="2"/>
                <w:sz w:val="24"/>
                <w:szCs w:val="24"/>
                <w:vertAlign w:val="baseline"/>
                <w:lang w:val="en-US" w:eastAsia="zh-CN" w:bidi="ar-SA"/>
              </w:rPr>
            </w:pPr>
          </w:p>
        </w:tc>
        <w:tc>
          <w:tcPr>
            <w:tcW w:w="1020" w:type="dxa"/>
            <w:vAlign w:val="center"/>
          </w:tcPr>
          <w:p w14:paraId="1724CDD4">
            <w:pPr>
              <w:jc w:val="center"/>
              <w:rPr>
                <w:rFonts w:hint="default" w:ascii="宋体" w:hAnsi="宋体" w:eastAsia="宋体" w:cs="宋体"/>
                <w:b w:val="0"/>
                <w:bCs w:val="0"/>
                <w:kern w:val="2"/>
                <w:sz w:val="24"/>
                <w:szCs w:val="24"/>
                <w:vertAlign w:val="baseline"/>
                <w:lang w:val="en-US" w:eastAsia="zh-CN" w:bidi="ar-SA"/>
              </w:rPr>
            </w:pPr>
          </w:p>
        </w:tc>
        <w:tc>
          <w:tcPr>
            <w:tcW w:w="1185" w:type="dxa"/>
            <w:vAlign w:val="center"/>
          </w:tcPr>
          <w:p w14:paraId="0F9A7D83">
            <w:pPr>
              <w:jc w:val="center"/>
              <w:rPr>
                <w:rFonts w:hint="default" w:ascii="宋体" w:hAnsi="宋体" w:eastAsia="宋体" w:cs="宋体"/>
                <w:b w:val="0"/>
                <w:bCs w:val="0"/>
                <w:kern w:val="2"/>
                <w:sz w:val="24"/>
                <w:szCs w:val="24"/>
                <w:vertAlign w:val="baseline"/>
                <w:lang w:val="en-US" w:eastAsia="zh-CN" w:bidi="ar-SA"/>
              </w:rPr>
            </w:pPr>
          </w:p>
        </w:tc>
      </w:tr>
      <w:tr w14:paraId="7D09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Align w:val="center"/>
          </w:tcPr>
          <w:p w14:paraId="540C0B87">
            <w:pPr>
              <w:jc w:val="center"/>
              <w:rPr>
                <w:rFonts w:hint="eastAsia" w:ascii="宋体" w:hAnsi="宋体" w:eastAsia="宋体" w:cs="宋体"/>
                <w:b w:val="0"/>
                <w:bCs w:val="0"/>
                <w:kern w:val="2"/>
                <w:sz w:val="24"/>
                <w:szCs w:val="24"/>
                <w:vertAlign w:val="baseline"/>
                <w:lang w:val="en-US" w:eastAsia="zh-CN" w:bidi="ar-SA"/>
              </w:rPr>
            </w:pPr>
          </w:p>
        </w:tc>
        <w:tc>
          <w:tcPr>
            <w:tcW w:w="347" w:type="dxa"/>
            <w:vMerge w:val="continue"/>
            <w:vAlign w:val="center"/>
          </w:tcPr>
          <w:p w14:paraId="30FDE273">
            <w:pPr>
              <w:jc w:val="center"/>
              <w:rPr>
                <w:rFonts w:hint="eastAsia" w:ascii="宋体" w:hAnsi="宋体" w:eastAsia="宋体" w:cs="宋体"/>
                <w:b w:val="0"/>
                <w:bCs w:val="0"/>
                <w:kern w:val="2"/>
                <w:sz w:val="24"/>
                <w:szCs w:val="24"/>
                <w:vertAlign w:val="baseline"/>
                <w:lang w:val="en-US" w:eastAsia="zh-CN" w:bidi="ar-SA"/>
              </w:rPr>
            </w:pPr>
          </w:p>
        </w:tc>
        <w:tc>
          <w:tcPr>
            <w:tcW w:w="867" w:type="dxa"/>
            <w:vAlign w:val="center"/>
          </w:tcPr>
          <w:p w14:paraId="5D0F0C53">
            <w:pPr>
              <w:jc w:val="center"/>
              <w:rPr>
                <w:rFonts w:hint="eastAsia" w:ascii="宋体" w:hAnsi="宋体" w:eastAsia="宋体" w:cs="宋体"/>
                <w:b w:val="0"/>
                <w:bCs w:val="0"/>
                <w:kern w:val="2"/>
                <w:sz w:val="24"/>
                <w:szCs w:val="24"/>
                <w:vertAlign w:val="baseline"/>
                <w:lang w:val="en-US" w:eastAsia="zh-CN" w:bidi="ar-SA"/>
              </w:rPr>
            </w:pPr>
          </w:p>
        </w:tc>
        <w:tc>
          <w:tcPr>
            <w:tcW w:w="826" w:type="dxa"/>
            <w:vAlign w:val="center"/>
          </w:tcPr>
          <w:p w14:paraId="517CE692">
            <w:pPr>
              <w:jc w:val="center"/>
              <w:rPr>
                <w:rFonts w:hint="eastAsia" w:ascii="宋体" w:hAnsi="宋体" w:eastAsia="宋体" w:cs="宋体"/>
                <w:b w:val="0"/>
                <w:bCs w:val="0"/>
                <w:kern w:val="2"/>
                <w:sz w:val="24"/>
                <w:szCs w:val="24"/>
                <w:vertAlign w:val="baseline"/>
                <w:lang w:val="en-US" w:eastAsia="zh-CN" w:bidi="ar-SA"/>
              </w:rPr>
            </w:pPr>
          </w:p>
        </w:tc>
        <w:tc>
          <w:tcPr>
            <w:tcW w:w="1206" w:type="dxa"/>
            <w:vAlign w:val="center"/>
          </w:tcPr>
          <w:p w14:paraId="140AF07A">
            <w:pPr>
              <w:jc w:val="center"/>
              <w:rPr>
                <w:rFonts w:hint="eastAsia" w:ascii="宋体" w:hAnsi="宋体" w:eastAsia="宋体" w:cs="宋体"/>
                <w:b w:val="0"/>
                <w:bCs w:val="0"/>
                <w:kern w:val="2"/>
                <w:sz w:val="24"/>
                <w:szCs w:val="24"/>
                <w:vertAlign w:val="baseline"/>
                <w:lang w:val="en-US" w:eastAsia="zh-CN" w:bidi="ar-SA"/>
              </w:rPr>
            </w:pPr>
          </w:p>
        </w:tc>
        <w:tc>
          <w:tcPr>
            <w:tcW w:w="1180" w:type="dxa"/>
            <w:vAlign w:val="center"/>
          </w:tcPr>
          <w:p w14:paraId="5E0509E5">
            <w:pPr>
              <w:jc w:val="center"/>
              <w:rPr>
                <w:rFonts w:hint="default" w:ascii="宋体" w:hAnsi="宋体" w:eastAsia="宋体" w:cs="宋体"/>
                <w:b w:val="0"/>
                <w:bCs w:val="0"/>
                <w:kern w:val="2"/>
                <w:sz w:val="24"/>
                <w:szCs w:val="24"/>
                <w:vertAlign w:val="baseline"/>
                <w:lang w:val="en-US" w:eastAsia="zh-CN" w:bidi="ar-SA"/>
              </w:rPr>
            </w:pPr>
          </w:p>
        </w:tc>
        <w:tc>
          <w:tcPr>
            <w:tcW w:w="1449" w:type="dxa"/>
            <w:vAlign w:val="center"/>
          </w:tcPr>
          <w:p w14:paraId="0B13041F">
            <w:pPr>
              <w:jc w:val="center"/>
              <w:rPr>
                <w:rFonts w:hint="default" w:ascii="宋体" w:hAnsi="宋体" w:eastAsia="宋体" w:cs="宋体"/>
                <w:b w:val="0"/>
                <w:bCs w:val="0"/>
                <w:kern w:val="2"/>
                <w:sz w:val="24"/>
                <w:szCs w:val="24"/>
                <w:vertAlign w:val="baseline"/>
                <w:lang w:val="en-US" w:eastAsia="zh-CN" w:bidi="ar-SA"/>
              </w:rPr>
            </w:pPr>
          </w:p>
        </w:tc>
        <w:tc>
          <w:tcPr>
            <w:tcW w:w="1200" w:type="dxa"/>
            <w:vAlign w:val="center"/>
          </w:tcPr>
          <w:p w14:paraId="3794AAB7">
            <w:pPr>
              <w:jc w:val="center"/>
              <w:rPr>
                <w:rFonts w:hint="default" w:ascii="宋体" w:hAnsi="宋体" w:eastAsia="宋体" w:cs="宋体"/>
                <w:b w:val="0"/>
                <w:bCs w:val="0"/>
                <w:kern w:val="2"/>
                <w:sz w:val="24"/>
                <w:szCs w:val="24"/>
                <w:vertAlign w:val="baseline"/>
                <w:lang w:val="en-US" w:eastAsia="zh-CN" w:bidi="ar-SA"/>
              </w:rPr>
            </w:pPr>
          </w:p>
        </w:tc>
        <w:tc>
          <w:tcPr>
            <w:tcW w:w="1020" w:type="dxa"/>
            <w:vAlign w:val="center"/>
          </w:tcPr>
          <w:p w14:paraId="4A2F1A3D">
            <w:pPr>
              <w:jc w:val="center"/>
              <w:rPr>
                <w:rFonts w:hint="default" w:ascii="宋体" w:hAnsi="宋体" w:eastAsia="宋体" w:cs="宋体"/>
                <w:b w:val="0"/>
                <w:bCs w:val="0"/>
                <w:kern w:val="2"/>
                <w:sz w:val="24"/>
                <w:szCs w:val="24"/>
                <w:vertAlign w:val="baseline"/>
                <w:lang w:val="en-US" w:eastAsia="zh-CN" w:bidi="ar-SA"/>
              </w:rPr>
            </w:pPr>
          </w:p>
        </w:tc>
        <w:tc>
          <w:tcPr>
            <w:tcW w:w="1185" w:type="dxa"/>
            <w:vAlign w:val="center"/>
          </w:tcPr>
          <w:p w14:paraId="218204EA">
            <w:pPr>
              <w:jc w:val="center"/>
              <w:rPr>
                <w:rFonts w:hint="default" w:ascii="宋体" w:hAnsi="宋体" w:eastAsia="宋体" w:cs="宋体"/>
                <w:b w:val="0"/>
                <w:bCs w:val="0"/>
                <w:kern w:val="2"/>
                <w:sz w:val="24"/>
                <w:szCs w:val="24"/>
                <w:vertAlign w:val="baseline"/>
                <w:lang w:val="en-US" w:eastAsia="zh-CN" w:bidi="ar-SA"/>
              </w:rPr>
            </w:pPr>
          </w:p>
        </w:tc>
      </w:tr>
    </w:tbl>
    <w:p w14:paraId="7BE61804">
      <w:pPr>
        <w:jc w:val="center"/>
        <w:rPr>
          <w:rFonts w:hint="eastAsia" w:ascii="Calibri" w:hAnsi="Calibri" w:eastAsia="宋体" w:cs="Times New Roman"/>
          <w:b/>
          <w:bCs/>
          <w:kern w:val="2"/>
          <w:sz w:val="32"/>
          <w:szCs w:val="32"/>
          <w:lang w:val="en-US" w:eastAsia="zh-CN" w:bidi="ar-SA"/>
        </w:rPr>
      </w:pPr>
    </w:p>
    <w:p w14:paraId="63BB3EE3">
      <w:pPr>
        <w:jc w:val="center"/>
        <w:rPr>
          <w:rFonts w:hint="eastAsia" w:ascii="Calibri" w:hAnsi="Calibri" w:eastAsia="宋体" w:cs="Times New Roman"/>
          <w:b/>
          <w:bCs/>
          <w:kern w:val="2"/>
          <w:sz w:val="32"/>
          <w:szCs w:val="32"/>
          <w:lang w:val="en-US" w:eastAsia="zh-CN" w:bidi="ar-SA"/>
        </w:rPr>
      </w:pPr>
      <w:r>
        <w:rPr>
          <w:rFonts w:hint="eastAsia" w:ascii="Calibri" w:hAnsi="Calibri" w:eastAsia="宋体" w:cs="Times New Roman"/>
          <w:b/>
          <w:bCs/>
          <w:kern w:val="2"/>
          <w:sz w:val="32"/>
          <w:szCs w:val="32"/>
          <w:lang w:val="en-US" w:eastAsia="zh-CN" w:bidi="ar-SA"/>
        </w:rPr>
        <w:br w:type="page"/>
      </w:r>
    </w:p>
    <w:p w14:paraId="7F4E39ED">
      <w:pPr>
        <w:jc w:val="center"/>
        <w:rPr>
          <w:rFonts w:hint="eastAsia" w:ascii="Calibri" w:hAnsi="Calibri" w:eastAsia="宋体" w:cs="Times New Roman"/>
          <w:b/>
          <w:bCs/>
          <w:kern w:val="2"/>
          <w:sz w:val="32"/>
          <w:szCs w:val="32"/>
          <w:lang w:val="en-US" w:eastAsia="zh-CN" w:bidi="ar-SA"/>
        </w:rPr>
      </w:pPr>
      <w:r>
        <w:rPr>
          <w:rFonts w:hint="eastAsia" w:ascii="Calibri" w:hAnsi="Calibri" w:cs="Times New Roman"/>
          <w:b/>
          <w:bCs/>
          <w:kern w:val="2"/>
          <w:sz w:val="32"/>
          <w:szCs w:val="32"/>
          <w:lang w:val="en-US" w:eastAsia="zh-CN" w:bidi="ar-SA"/>
        </w:rPr>
        <w:t>盐城市大丰区生态安全缓冲区（大丰区城北污水处理厂尾水湿地净化）运维项目</w:t>
      </w:r>
    </w:p>
    <w:p w14:paraId="28AB6685">
      <w:pPr>
        <w:jc w:val="center"/>
        <w:rPr>
          <w:rFonts w:hint="eastAsia" w:ascii="Calibri" w:hAnsi="Calibri" w:eastAsia="宋体" w:cs="Times New Roman"/>
          <w:b/>
          <w:bCs/>
          <w:kern w:val="2"/>
          <w:sz w:val="32"/>
          <w:szCs w:val="32"/>
          <w:lang w:val="en-US" w:eastAsia="zh-CN" w:bidi="ar-SA"/>
        </w:rPr>
      </w:pPr>
      <w:r>
        <w:rPr>
          <w:rFonts w:hint="eastAsia" w:ascii="Calibri" w:hAnsi="Calibri" w:eastAsia="宋体" w:cs="Times New Roman"/>
          <w:b/>
          <w:bCs/>
          <w:kern w:val="2"/>
          <w:sz w:val="32"/>
          <w:szCs w:val="32"/>
          <w:lang w:val="en-US" w:eastAsia="zh-CN" w:bidi="ar-SA"/>
        </w:rPr>
        <w:t xml:space="preserve">养护考核表（ </w:t>
      </w:r>
      <w:r>
        <w:rPr>
          <w:rFonts w:hint="eastAsia" w:ascii="Calibri" w:hAnsi="Calibri" w:cs="Times New Roman"/>
          <w:b/>
          <w:bCs/>
          <w:kern w:val="2"/>
          <w:sz w:val="32"/>
          <w:szCs w:val="32"/>
          <w:lang w:val="en-US" w:eastAsia="zh-CN" w:bidi="ar-SA"/>
        </w:rPr>
        <w:t xml:space="preserve">   </w:t>
      </w:r>
      <w:r>
        <w:rPr>
          <w:rFonts w:hint="eastAsia" w:ascii="Calibri" w:hAnsi="Calibri" w:eastAsia="宋体" w:cs="Times New Roman"/>
          <w:b/>
          <w:bCs/>
          <w:kern w:val="2"/>
          <w:sz w:val="32"/>
          <w:szCs w:val="32"/>
          <w:lang w:val="en-US" w:eastAsia="zh-CN" w:bidi="ar-SA"/>
        </w:rPr>
        <w:t>年</w:t>
      </w:r>
      <w:r>
        <w:rPr>
          <w:rFonts w:hint="eastAsia" w:ascii="Calibri" w:hAnsi="Calibri" w:cs="Times New Roman"/>
          <w:b/>
          <w:bCs/>
          <w:kern w:val="2"/>
          <w:sz w:val="32"/>
          <w:szCs w:val="32"/>
          <w:lang w:val="en-US" w:eastAsia="zh-CN" w:bidi="ar-SA"/>
        </w:rPr>
        <w:t xml:space="preserve"> </w:t>
      </w:r>
      <w:r>
        <w:rPr>
          <w:rFonts w:hint="eastAsia" w:ascii="Calibri" w:hAnsi="Calibri" w:eastAsia="宋体" w:cs="Times New Roman"/>
          <w:b/>
          <w:bCs/>
          <w:kern w:val="2"/>
          <w:sz w:val="32"/>
          <w:szCs w:val="32"/>
          <w:lang w:val="en-US" w:eastAsia="zh-CN" w:bidi="ar-SA"/>
        </w:rPr>
        <w:t xml:space="preserve"> 月）</w:t>
      </w:r>
    </w:p>
    <w:tbl>
      <w:tblPr>
        <w:tblStyle w:val="53"/>
        <w:tblpPr w:leftFromText="180" w:rightFromText="180" w:vertAnchor="text" w:horzAnchor="page" w:tblpX="575" w:tblpY="299"/>
        <w:tblOverlap w:val="never"/>
        <w:tblW w:w="112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880"/>
        <w:gridCol w:w="1373"/>
        <w:gridCol w:w="560"/>
        <w:gridCol w:w="6246"/>
        <w:gridCol w:w="1008"/>
        <w:gridCol w:w="680"/>
      </w:tblGrid>
      <w:tr w14:paraId="7D72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07" w:type="dxa"/>
            <w:noWrap w:val="0"/>
            <w:vAlign w:val="center"/>
          </w:tcPr>
          <w:p w14:paraId="451D3278">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序号</w:t>
            </w:r>
          </w:p>
        </w:tc>
        <w:tc>
          <w:tcPr>
            <w:tcW w:w="880" w:type="dxa"/>
            <w:shd w:val="clear" w:color="auto" w:fill="auto"/>
            <w:noWrap w:val="0"/>
            <w:vAlign w:val="center"/>
          </w:tcPr>
          <w:p w14:paraId="28E39ED3">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考核指标</w:t>
            </w:r>
          </w:p>
        </w:tc>
        <w:tc>
          <w:tcPr>
            <w:tcW w:w="1373" w:type="dxa"/>
            <w:noWrap w:val="0"/>
            <w:vAlign w:val="center"/>
          </w:tcPr>
          <w:p w14:paraId="4E226395">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考核内容</w:t>
            </w:r>
          </w:p>
        </w:tc>
        <w:tc>
          <w:tcPr>
            <w:tcW w:w="560" w:type="dxa"/>
            <w:noWrap w:val="0"/>
            <w:vAlign w:val="center"/>
          </w:tcPr>
          <w:p w14:paraId="27E33338">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分值</w:t>
            </w:r>
          </w:p>
        </w:tc>
        <w:tc>
          <w:tcPr>
            <w:tcW w:w="6246" w:type="dxa"/>
            <w:noWrap w:val="0"/>
            <w:vAlign w:val="center"/>
          </w:tcPr>
          <w:p w14:paraId="463574FD">
            <w:pPr>
              <w:ind w:left="210" w:leftChars="100"/>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评分标准</w:t>
            </w:r>
          </w:p>
        </w:tc>
        <w:tc>
          <w:tcPr>
            <w:tcW w:w="1008" w:type="dxa"/>
            <w:noWrap w:val="0"/>
            <w:vAlign w:val="center"/>
          </w:tcPr>
          <w:p w14:paraId="55997327">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实得分</w:t>
            </w:r>
          </w:p>
        </w:tc>
        <w:tc>
          <w:tcPr>
            <w:tcW w:w="680" w:type="dxa"/>
            <w:noWrap w:val="0"/>
            <w:vAlign w:val="center"/>
          </w:tcPr>
          <w:p w14:paraId="79AB6CAA">
            <w:pPr>
              <w:ind w:left="210" w:leftChars="100"/>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备注</w:t>
            </w:r>
          </w:p>
        </w:tc>
      </w:tr>
      <w:tr w14:paraId="153AD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507" w:type="dxa"/>
            <w:noWrap w:val="0"/>
            <w:vAlign w:val="center"/>
          </w:tcPr>
          <w:p w14:paraId="1878168E">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w:t>
            </w:r>
          </w:p>
        </w:tc>
        <w:tc>
          <w:tcPr>
            <w:tcW w:w="880" w:type="dxa"/>
            <w:shd w:val="clear" w:color="auto" w:fill="auto"/>
            <w:noWrap w:val="0"/>
            <w:vAlign w:val="center"/>
          </w:tcPr>
          <w:p w14:paraId="76C82989">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水体透明度</w:t>
            </w:r>
          </w:p>
        </w:tc>
        <w:tc>
          <w:tcPr>
            <w:tcW w:w="1373" w:type="dxa"/>
            <w:noWrap w:val="0"/>
            <w:vAlign w:val="center"/>
          </w:tcPr>
          <w:p w14:paraId="6A3F9688">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透明度≥1.2m</w:t>
            </w:r>
          </w:p>
        </w:tc>
        <w:tc>
          <w:tcPr>
            <w:tcW w:w="560" w:type="dxa"/>
            <w:noWrap w:val="0"/>
            <w:vAlign w:val="center"/>
          </w:tcPr>
          <w:p w14:paraId="644D9C96">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3EE9B7D6">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现场检测，每处监测点检测3次取平均值：</w:t>
            </w:r>
          </w:p>
          <w:p w14:paraId="2A2183B5">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平均值≥1.2m得满分；</w:t>
            </w:r>
          </w:p>
          <w:p w14:paraId="7786B4E9">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1.0m≤平均值＜1.2m扣1分；</w:t>
            </w:r>
          </w:p>
          <w:p w14:paraId="1CAE0624">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平均值＜1.0m扣2分。</w:t>
            </w:r>
          </w:p>
          <w:p w14:paraId="37D8AFE1">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每次检测记录需留存原始数据，无记录按平均值＜1.0m处理</w:t>
            </w:r>
          </w:p>
        </w:tc>
        <w:tc>
          <w:tcPr>
            <w:tcW w:w="1008" w:type="dxa"/>
            <w:noWrap w:val="0"/>
            <w:vAlign w:val="center"/>
          </w:tcPr>
          <w:p w14:paraId="66CD212A">
            <w:pPr>
              <w:ind w:left="210" w:leftChars="100"/>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 xml:space="preserve"> </w:t>
            </w:r>
          </w:p>
        </w:tc>
        <w:tc>
          <w:tcPr>
            <w:tcW w:w="680" w:type="dxa"/>
            <w:noWrap w:val="0"/>
            <w:vAlign w:val="center"/>
          </w:tcPr>
          <w:p w14:paraId="1D749A4C">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5922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2CB88A1F">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2</w:t>
            </w:r>
          </w:p>
        </w:tc>
        <w:tc>
          <w:tcPr>
            <w:tcW w:w="880" w:type="dxa"/>
            <w:shd w:val="clear" w:color="auto" w:fill="auto"/>
            <w:noWrap w:val="0"/>
            <w:vAlign w:val="center"/>
          </w:tcPr>
          <w:p w14:paraId="7A3B2166">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无异味/颜色</w:t>
            </w:r>
          </w:p>
        </w:tc>
        <w:tc>
          <w:tcPr>
            <w:tcW w:w="1373" w:type="dxa"/>
            <w:noWrap w:val="0"/>
            <w:vAlign w:val="center"/>
          </w:tcPr>
          <w:p w14:paraId="6211662F">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水体无明显腥臭、腐败等异味</w:t>
            </w:r>
          </w:p>
        </w:tc>
        <w:tc>
          <w:tcPr>
            <w:tcW w:w="560" w:type="dxa"/>
            <w:noWrap w:val="0"/>
            <w:vAlign w:val="center"/>
          </w:tcPr>
          <w:p w14:paraId="4B5C256C">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0F7DAEE1">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无异味且溶解氧≥5mg/L得满分；</w:t>
            </w:r>
          </w:p>
          <w:p w14:paraId="3A780A50">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有轻微异味或溶解氧3-5mg/L扣1分；</w:t>
            </w:r>
          </w:p>
          <w:p w14:paraId="24127487">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有明显异味或溶解氧＜3mg/L扣2分。</w:t>
            </w:r>
          </w:p>
          <w:p w14:paraId="3B41A2C0">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异味评估需2名及以上考核人员共同确认，溶解氧检测每处监测点1次，异味判定参考《地表水环境质量标准》（GB 3838-2002）</w:t>
            </w:r>
          </w:p>
        </w:tc>
        <w:tc>
          <w:tcPr>
            <w:tcW w:w="1008" w:type="dxa"/>
            <w:noWrap w:val="0"/>
            <w:vAlign w:val="center"/>
          </w:tcPr>
          <w:p w14:paraId="1207FDA5">
            <w:pPr>
              <w:ind w:left="210" w:leftChars="100"/>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 xml:space="preserve"> </w:t>
            </w:r>
          </w:p>
        </w:tc>
        <w:tc>
          <w:tcPr>
            <w:tcW w:w="680" w:type="dxa"/>
            <w:noWrap w:val="0"/>
            <w:vAlign w:val="center"/>
          </w:tcPr>
          <w:p w14:paraId="7937EC9F">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66700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05C96219">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3</w:t>
            </w:r>
          </w:p>
        </w:tc>
        <w:tc>
          <w:tcPr>
            <w:tcW w:w="880" w:type="dxa"/>
            <w:shd w:val="clear" w:color="auto" w:fill="auto"/>
            <w:noWrap w:val="0"/>
            <w:vAlign w:val="center"/>
          </w:tcPr>
          <w:p w14:paraId="55CCB864">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水面清洁度</w:t>
            </w:r>
          </w:p>
        </w:tc>
        <w:tc>
          <w:tcPr>
            <w:tcW w:w="1373" w:type="dxa"/>
            <w:noWrap w:val="0"/>
            <w:vAlign w:val="center"/>
          </w:tcPr>
          <w:p w14:paraId="03874F1D">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水面无漂浮垃圾、油污、枯枝败叶等漂浮物</w:t>
            </w:r>
          </w:p>
        </w:tc>
        <w:tc>
          <w:tcPr>
            <w:tcW w:w="560" w:type="dxa"/>
            <w:noWrap w:val="0"/>
            <w:vAlign w:val="center"/>
          </w:tcPr>
          <w:p w14:paraId="5E60EF44">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1C9E48D9">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全区域巡查，每1000㎡为1个巡查单元；</w:t>
            </w:r>
          </w:p>
          <w:p w14:paraId="156A2CB5">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无任何漂浮物得满分；</w:t>
            </w:r>
          </w:p>
          <w:p w14:paraId="1200F603">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每发现1处≤0.5㎡漂浮物扣1分；</w:t>
            </w:r>
          </w:p>
          <w:p w14:paraId="3EBC7945">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每发现1处＞0.5㎡漂浮物扣2分，累计扣完为止。</w:t>
            </w:r>
          </w:p>
          <w:p w14:paraId="500F85D8">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漂浮物需即时清理并拍照留存，未清理视为持续存在。</w:t>
            </w:r>
          </w:p>
        </w:tc>
        <w:tc>
          <w:tcPr>
            <w:tcW w:w="1008" w:type="dxa"/>
            <w:noWrap w:val="0"/>
            <w:vAlign w:val="center"/>
          </w:tcPr>
          <w:p w14:paraId="7E240D05">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26AA8369">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7E10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67D6C5EB">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4</w:t>
            </w:r>
          </w:p>
        </w:tc>
        <w:tc>
          <w:tcPr>
            <w:tcW w:w="880" w:type="dxa"/>
            <w:shd w:val="clear" w:color="auto" w:fill="auto"/>
            <w:noWrap w:val="0"/>
            <w:vAlign w:val="center"/>
          </w:tcPr>
          <w:p w14:paraId="6BB2F025">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岸线整洁</w:t>
            </w:r>
          </w:p>
        </w:tc>
        <w:tc>
          <w:tcPr>
            <w:tcW w:w="1373" w:type="dxa"/>
            <w:noWrap w:val="0"/>
            <w:vAlign w:val="center"/>
          </w:tcPr>
          <w:p w14:paraId="51812411">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水位变动区及岸坡无垃圾杂物堆积</w:t>
            </w:r>
          </w:p>
        </w:tc>
        <w:tc>
          <w:tcPr>
            <w:tcW w:w="560" w:type="dxa"/>
            <w:noWrap w:val="0"/>
            <w:vAlign w:val="center"/>
          </w:tcPr>
          <w:p w14:paraId="57BDAA90">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54A9F7BF">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岸线全长度巡查（含红星河沿岸、湿地南北园岸线）；</w:t>
            </w:r>
          </w:p>
          <w:p w14:paraId="52DEB726">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无垃圾杂物且杂草覆盖率＜5%得满分；</w:t>
            </w:r>
          </w:p>
          <w:p w14:paraId="46025E0B">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每发现1处垃圾堆积（≤1㎡）扣1分；</w:t>
            </w:r>
          </w:p>
          <w:p w14:paraId="1045925E">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杂草覆盖率5%-10%扣1分，＞10%扣2分。</w:t>
            </w:r>
          </w:p>
        </w:tc>
        <w:tc>
          <w:tcPr>
            <w:tcW w:w="1008" w:type="dxa"/>
            <w:noWrap w:val="0"/>
            <w:vAlign w:val="center"/>
          </w:tcPr>
          <w:p w14:paraId="3969F685">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05D645AE">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1EF4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0A9E9384">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5</w:t>
            </w:r>
          </w:p>
        </w:tc>
        <w:tc>
          <w:tcPr>
            <w:tcW w:w="880" w:type="dxa"/>
            <w:shd w:val="clear" w:color="auto" w:fill="auto"/>
            <w:noWrap w:val="0"/>
            <w:vAlign w:val="center"/>
          </w:tcPr>
          <w:p w14:paraId="1E12B53D">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沉水植物覆盖率与状态</w:t>
            </w:r>
          </w:p>
        </w:tc>
        <w:tc>
          <w:tcPr>
            <w:tcW w:w="1373" w:type="dxa"/>
            <w:noWrap w:val="0"/>
            <w:vAlign w:val="center"/>
          </w:tcPr>
          <w:p w14:paraId="46EB0D07">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沉水植物覆盖率≥70%</w:t>
            </w:r>
          </w:p>
        </w:tc>
        <w:tc>
          <w:tcPr>
            <w:tcW w:w="560" w:type="dxa"/>
            <w:noWrap w:val="0"/>
            <w:vAlign w:val="center"/>
          </w:tcPr>
          <w:p w14:paraId="12CF58B3">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428DFA58">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（每5000㎡抽样1处）；</w:t>
            </w:r>
          </w:p>
          <w:p w14:paraId="784B423F">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覆盖率≥70%且生长状态良好得满分；</w:t>
            </w:r>
          </w:p>
          <w:p w14:paraId="3178F971">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60%≤覆盖率＜70%扣1分；</w:t>
            </w:r>
          </w:p>
          <w:p w14:paraId="691A7795">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50%≤覆盖率＜60%扣2分；</w:t>
            </w:r>
          </w:p>
          <w:p w14:paraId="165C7446">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覆盖率＜50%扣3分。</w:t>
            </w:r>
          </w:p>
        </w:tc>
        <w:tc>
          <w:tcPr>
            <w:tcW w:w="1008" w:type="dxa"/>
            <w:noWrap w:val="0"/>
            <w:vAlign w:val="center"/>
          </w:tcPr>
          <w:p w14:paraId="3CE4AF7E">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1DF26DD1">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3A39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5F31638C">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6</w:t>
            </w:r>
          </w:p>
        </w:tc>
        <w:tc>
          <w:tcPr>
            <w:tcW w:w="880" w:type="dxa"/>
            <w:shd w:val="clear" w:color="auto" w:fill="auto"/>
            <w:noWrap w:val="0"/>
            <w:vAlign w:val="center"/>
          </w:tcPr>
          <w:p w14:paraId="2EAD79FE">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鱼类等水生动物</w:t>
            </w:r>
          </w:p>
        </w:tc>
        <w:tc>
          <w:tcPr>
            <w:tcW w:w="1373" w:type="dxa"/>
            <w:noWrap w:val="0"/>
            <w:vAlign w:val="center"/>
          </w:tcPr>
          <w:p w14:paraId="25D11C15">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鱼类种群结构合理，无异常大量死亡</w:t>
            </w:r>
          </w:p>
        </w:tc>
        <w:tc>
          <w:tcPr>
            <w:tcW w:w="560" w:type="dxa"/>
            <w:noWrap w:val="0"/>
            <w:vAlign w:val="center"/>
          </w:tcPr>
          <w:p w14:paraId="0804CB06">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4B8DB179">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现场巡查+抽样监测；无鱼类死亡且种群结构达标得满分；每发现1-5条死亡鱼类扣0.5分；</w:t>
            </w:r>
          </w:p>
          <w:p w14:paraId="3751F3E9">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6-10条死亡鱼类扣1分；</w:t>
            </w:r>
          </w:p>
          <w:p w14:paraId="22A3BC6E">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＞10条死亡鱼类或种群结构严重失衡扣2分。</w:t>
            </w:r>
          </w:p>
          <w:p w14:paraId="2919363E">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死亡鱼类需及时无害化处理，补投鱼类需提供采购凭证。</w:t>
            </w:r>
          </w:p>
        </w:tc>
        <w:tc>
          <w:tcPr>
            <w:tcW w:w="1008" w:type="dxa"/>
            <w:noWrap w:val="0"/>
            <w:vAlign w:val="center"/>
          </w:tcPr>
          <w:p w14:paraId="4D7B4C40">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14863187">
            <w:pPr>
              <w:ind w:left="210" w:leftChars="100"/>
              <w:jc w:val="both"/>
              <w:rPr>
                <w:rFonts w:hint="eastAsia" w:ascii="宋体" w:hAnsi="宋体" w:eastAsia="宋体" w:cs="宋体"/>
                <w:b w:val="0"/>
                <w:bCs w:val="0"/>
                <w:kern w:val="2"/>
                <w:sz w:val="24"/>
                <w:szCs w:val="24"/>
                <w:u w:val="none"/>
                <w:vertAlign w:val="baseline"/>
                <w:lang w:val="en-US" w:eastAsia="zh-CN" w:bidi="ar-SA"/>
              </w:rPr>
            </w:pPr>
          </w:p>
        </w:tc>
      </w:tr>
      <w:tr w14:paraId="1724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50F03BAE">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7</w:t>
            </w:r>
          </w:p>
        </w:tc>
        <w:tc>
          <w:tcPr>
            <w:tcW w:w="880" w:type="dxa"/>
            <w:shd w:val="clear" w:color="auto" w:fill="auto"/>
            <w:noWrap w:val="0"/>
            <w:vAlign w:val="center"/>
          </w:tcPr>
          <w:p w14:paraId="790406E4">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藻类控制</w:t>
            </w:r>
          </w:p>
        </w:tc>
        <w:tc>
          <w:tcPr>
            <w:tcW w:w="1373" w:type="dxa"/>
            <w:noWrap w:val="0"/>
            <w:vAlign w:val="center"/>
          </w:tcPr>
          <w:p w14:paraId="04B5B269">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无蓝藻、绿藻等有</w:t>
            </w:r>
            <w:r>
              <w:rPr>
                <w:rFonts w:hint="eastAsia" w:ascii="宋体" w:hAnsi="宋体" w:cs="宋体"/>
                <w:b w:val="0"/>
                <w:bCs w:val="0"/>
                <w:kern w:val="2"/>
                <w:sz w:val="24"/>
                <w:szCs w:val="24"/>
                <w:u w:val="none"/>
                <w:vertAlign w:val="baseline"/>
                <w:lang w:val="en-US" w:eastAsia="zh-CN" w:bidi="ar-SA"/>
              </w:rPr>
              <w:t>害</w:t>
            </w:r>
            <w:r>
              <w:rPr>
                <w:rFonts w:hint="eastAsia" w:ascii="宋体" w:hAnsi="宋体" w:eastAsia="宋体" w:cs="宋体"/>
                <w:b w:val="0"/>
                <w:bCs w:val="0"/>
                <w:kern w:val="2"/>
                <w:sz w:val="24"/>
                <w:szCs w:val="24"/>
                <w:u w:val="none"/>
                <w:vertAlign w:val="baseline"/>
                <w:lang w:val="en-US" w:eastAsia="zh-CN" w:bidi="ar-SA"/>
              </w:rPr>
              <w:t>藻类水华</w:t>
            </w:r>
            <w:r>
              <w:rPr>
                <w:rFonts w:hint="eastAsia" w:ascii="宋体" w:hAnsi="宋体" w:cs="宋体"/>
                <w:b w:val="0"/>
                <w:bCs w:val="0"/>
                <w:kern w:val="2"/>
                <w:sz w:val="24"/>
                <w:szCs w:val="24"/>
                <w:u w:val="none"/>
                <w:vertAlign w:val="baseline"/>
                <w:lang w:val="en-US" w:eastAsia="zh-CN" w:bidi="ar-SA"/>
              </w:rPr>
              <w:t>暴发</w:t>
            </w:r>
          </w:p>
        </w:tc>
        <w:tc>
          <w:tcPr>
            <w:tcW w:w="560" w:type="dxa"/>
            <w:noWrap w:val="0"/>
            <w:vAlign w:val="center"/>
          </w:tcPr>
          <w:p w14:paraId="0321B5AE">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435EBC85">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现场观测未出现蓝藻、绿藻等有</w:t>
            </w:r>
            <w:r>
              <w:rPr>
                <w:rFonts w:hint="eastAsia" w:ascii="宋体" w:hAnsi="宋体" w:cs="宋体"/>
                <w:b w:val="0"/>
                <w:bCs w:val="0"/>
                <w:kern w:val="2"/>
                <w:sz w:val="24"/>
                <w:szCs w:val="24"/>
                <w:u w:val="none"/>
                <w:vertAlign w:val="baseline"/>
                <w:lang w:val="en-US" w:eastAsia="zh-CN" w:bidi="ar-SA"/>
              </w:rPr>
              <w:t>害</w:t>
            </w:r>
            <w:r>
              <w:rPr>
                <w:rFonts w:hint="eastAsia" w:ascii="宋体" w:hAnsi="宋体" w:eastAsia="宋体" w:cs="宋体"/>
                <w:b w:val="0"/>
                <w:bCs w:val="0"/>
                <w:kern w:val="2"/>
                <w:sz w:val="24"/>
                <w:szCs w:val="24"/>
                <w:u w:val="none"/>
                <w:vertAlign w:val="baseline"/>
                <w:lang w:val="en-US" w:eastAsia="zh-CN" w:bidi="ar-SA"/>
              </w:rPr>
              <w:t>藻类水华爆发，得满分；</w:t>
            </w:r>
          </w:p>
          <w:p w14:paraId="4B52F107">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每发现1处</w:t>
            </w:r>
            <w:r>
              <w:rPr>
                <w:rFonts w:hint="eastAsia" w:ascii="宋体" w:hAnsi="宋体" w:cs="宋体"/>
                <w:b w:val="0"/>
                <w:bCs w:val="0"/>
                <w:kern w:val="2"/>
                <w:sz w:val="24"/>
                <w:szCs w:val="24"/>
                <w:u w:val="none"/>
                <w:vertAlign w:val="baseline"/>
                <w:lang w:val="en-US" w:eastAsia="zh-CN" w:bidi="ar-SA"/>
              </w:rPr>
              <w:t>藻类暴发</w:t>
            </w:r>
            <w:r>
              <w:rPr>
                <w:rFonts w:hint="eastAsia" w:ascii="宋体" w:hAnsi="宋体" w:eastAsia="宋体" w:cs="宋体"/>
                <w:b w:val="0"/>
                <w:bCs w:val="0"/>
                <w:kern w:val="2"/>
                <w:sz w:val="24"/>
                <w:szCs w:val="24"/>
                <w:u w:val="none"/>
                <w:vertAlign w:val="baseline"/>
                <w:lang w:val="en-US" w:eastAsia="zh-CN" w:bidi="ar-SA"/>
              </w:rPr>
              <w:t>扣0.5分；累计扣完8分</w:t>
            </w:r>
          </w:p>
        </w:tc>
        <w:tc>
          <w:tcPr>
            <w:tcW w:w="1008" w:type="dxa"/>
            <w:noWrap w:val="0"/>
            <w:vAlign w:val="center"/>
          </w:tcPr>
          <w:p w14:paraId="3E46AA3B">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0EBBA208">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02091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noWrap w:val="0"/>
            <w:vAlign w:val="center"/>
          </w:tcPr>
          <w:p w14:paraId="3F2C593B">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880" w:type="dxa"/>
            <w:shd w:val="clear" w:color="auto" w:fill="auto"/>
            <w:noWrap w:val="0"/>
            <w:vAlign w:val="center"/>
          </w:tcPr>
          <w:p w14:paraId="4696AF96">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底泥情况</w:t>
            </w:r>
          </w:p>
        </w:tc>
        <w:tc>
          <w:tcPr>
            <w:tcW w:w="1373" w:type="dxa"/>
            <w:noWrap w:val="0"/>
            <w:vAlign w:val="center"/>
          </w:tcPr>
          <w:p w14:paraId="29C124B0">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无腐败有机物上浮、黑臭底泥翻扰现象</w:t>
            </w:r>
          </w:p>
        </w:tc>
        <w:tc>
          <w:tcPr>
            <w:tcW w:w="560" w:type="dxa"/>
            <w:noWrap w:val="0"/>
            <w:vAlign w:val="center"/>
          </w:tcPr>
          <w:p w14:paraId="5B25297B">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50D91F94">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现场观测（重点排查水流平缓区域）；</w:t>
            </w:r>
          </w:p>
          <w:p w14:paraId="0B744BE0">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无相关现象得满分；</w:t>
            </w:r>
          </w:p>
          <w:p w14:paraId="2A016451">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每发现1处腐败有机物上浮（≤1㎡）扣0.5分；</w:t>
            </w:r>
          </w:p>
          <w:p w14:paraId="749BB6D7">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出现黑臭底泥翻扰或多处有机物上浮累计扣完8分</w:t>
            </w:r>
          </w:p>
        </w:tc>
        <w:tc>
          <w:tcPr>
            <w:tcW w:w="1008" w:type="dxa"/>
            <w:noWrap w:val="0"/>
            <w:vAlign w:val="center"/>
          </w:tcPr>
          <w:p w14:paraId="25FF5442">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04A25E3A">
            <w:pPr>
              <w:ind w:left="210" w:leftChars="100"/>
              <w:jc w:val="both"/>
              <w:rPr>
                <w:rFonts w:hint="eastAsia" w:ascii="宋体" w:hAnsi="宋体" w:eastAsia="宋体" w:cs="宋体"/>
                <w:b w:val="0"/>
                <w:bCs w:val="0"/>
                <w:kern w:val="2"/>
                <w:sz w:val="24"/>
                <w:szCs w:val="24"/>
                <w:u w:val="none"/>
                <w:vertAlign w:val="baseline"/>
                <w:lang w:val="en-US" w:eastAsia="zh-CN" w:bidi="ar-SA"/>
              </w:rPr>
            </w:pPr>
          </w:p>
        </w:tc>
      </w:tr>
      <w:tr w14:paraId="1449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4B522D76">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9</w:t>
            </w:r>
          </w:p>
        </w:tc>
        <w:tc>
          <w:tcPr>
            <w:tcW w:w="880" w:type="dxa"/>
            <w:shd w:val="clear" w:color="auto" w:fill="auto"/>
            <w:noWrap w:val="0"/>
            <w:vAlign w:val="center"/>
          </w:tcPr>
          <w:p w14:paraId="603F54B6">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水生植物收割与清理</w:t>
            </w:r>
          </w:p>
        </w:tc>
        <w:tc>
          <w:tcPr>
            <w:tcW w:w="1373" w:type="dxa"/>
            <w:noWrap w:val="0"/>
            <w:vAlign w:val="center"/>
          </w:tcPr>
          <w:p w14:paraId="700471DE">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及时收割衰败与过度生长</w:t>
            </w:r>
            <w:r>
              <w:rPr>
                <w:rFonts w:hint="eastAsia" w:ascii="宋体" w:hAnsi="宋体" w:cs="宋体"/>
                <w:b w:val="0"/>
                <w:bCs w:val="0"/>
                <w:kern w:val="2"/>
                <w:sz w:val="24"/>
                <w:szCs w:val="24"/>
                <w:u w:val="none"/>
                <w:vertAlign w:val="baseline"/>
                <w:lang w:val="en-US" w:eastAsia="zh-CN" w:bidi="ar-SA"/>
              </w:rPr>
              <w:t>的</w:t>
            </w:r>
            <w:r>
              <w:rPr>
                <w:rFonts w:hint="eastAsia" w:ascii="宋体" w:hAnsi="宋体" w:eastAsia="宋体" w:cs="宋体"/>
                <w:b w:val="0"/>
                <w:bCs w:val="0"/>
                <w:kern w:val="2"/>
                <w:sz w:val="24"/>
                <w:szCs w:val="24"/>
                <w:u w:val="none"/>
                <w:vertAlign w:val="baseline"/>
                <w:lang w:val="en-US" w:eastAsia="zh-CN" w:bidi="ar-SA"/>
              </w:rPr>
              <w:t>植物</w:t>
            </w:r>
          </w:p>
        </w:tc>
        <w:tc>
          <w:tcPr>
            <w:tcW w:w="560" w:type="dxa"/>
            <w:noWrap w:val="0"/>
            <w:vAlign w:val="center"/>
          </w:tcPr>
          <w:p w14:paraId="11CDE1D1">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6AA29B00">
            <w:pPr>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按季度核查收割记录+现场巡查；</w:t>
            </w:r>
          </w:p>
          <w:p w14:paraId="7FD9EE7B">
            <w:pPr>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收割及时、无堆积、外运规范得满分；</w:t>
            </w:r>
          </w:p>
          <w:p w14:paraId="7FCFFDC3">
            <w:pPr>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未按计划收割（延迟≤7日）扣2分；</w:t>
            </w:r>
          </w:p>
          <w:p w14:paraId="32AB91EB">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color w:val="000000"/>
                <w:sz w:val="24"/>
                <w:szCs w:val="24"/>
              </w:rPr>
              <w:t>延迟＞7日或收割物堆积未外运扣4-8分（按情节严重程度）</w:t>
            </w:r>
          </w:p>
        </w:tc>
        <w:tc>
          <w:tcPr>
            <w:tcW w:w="1008" w:type="dxa"/>
            <w:noWrap w:val="0"/>
            <w:vAlign w:val="center"/>
          </w:tcPr>
          <w:p w14:paraId="64A7B8C2">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0E3CF500">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4785C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2B82CD2E">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10</w:t>
            </w:r>
          </w:p>
        </w:tc>
        <w:tc>
          <w:tcPr>
            <w:tcW w:w="880" w:type="dxa"/>
            <w:shd w:val="clear" w:color="auto" w:fill="auto"/>
            <w:noWrap w:val="0"/>
            <w:vAlign w:val="center"/>
          </w:tcPr>
          <w:p w14:paraId="523186EF">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设备运维</w:t>
            </w:r>
          </w:p>
        </w:tc>
        <w:tc>
          <w:tcPr>
            <w:tcW w:w="1373" w:type="dxa"/>
            <w:noWrap w:val="0"/>
            <w:vAlign w:val="center"/>
          </w:tcPr>
          <w:p w14:paraId="39D8DDB5">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曝气设备、水厂送水设备、流量计、出水口闸阀等稳定运行</w:t>
            </w:r>
          </w:p>
        </w:tc>
        <w:tc>
          <w:tcPr>
            <w:tcW w:w="560" w:type="dxa"/>
            <w:noWrap w:val="0"/>
            <w:vAlign w:val="center"/>
          </w:tcPr>
          <w:p w14:paraId="0A9F20DA">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8</w:t>
            </w:r>
          </w:p>
        </w:tc>
        <w:tc>
          <w:tcPr>
            <w:tcW w:w="6246" w:type="dxa"/>
            <w:noWrap w:val="0"/>
            <w:vAlign w:val="center"/>
          </w:tcPr>
          <w:p w14:paraId="1F0957B5">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查阅设备维护记录+现场试运行检测；</w:t>
            </w:r>
          </w:p>
          <w:p w14:paraId="157B8D73">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设备完好率100%且运行正常得满分；</w:t>
            </w:r>
          </w:p>
          <w:p w14:paraId="1A7C9935">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每1台设备故障运行中断≤24小时扣1分；</w:t>
            </w:r>
          </w:p>
          <w:p w14:paraId="73E81996">
            <w:pPr>
              <w:jc w:val="left"/>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运行中断＞24小时或多台设备同时故障扣1-8分（按影响范围）.</w:t>
            </w:r>
          </w:p>
          <w:p w14:paraId="62DE2152">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设备维护记录需包含保养时间、内容、维护人员，故障处置需提供维修报告。</w:t>
            </w:r>
          </w:p>
        </w:tc>
        <w:tc>
          <w:tcPr>
            <w:tcW w:w="1008" w:type="dxa"/>
            <w:noWrap w:val="0"/>
            <w:vAlign w:val="center"/>
          </w:tcPr>
          <w:p w14:paraId="6A3788F5">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037C2262">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0116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shd w:val="clear" w:color="auto" w:fill="auto"/>
            <w:noWrap w:val="0"/>
            <w:vAlign w:val="center"/>
          </w:tcPr>
          <w:p w14:paraId="1A08E7C4">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11</w:t>
            </w:r>
          </w:p>
        </w:tc>
        <w:tc>
          <w:tcPr>
            <w:tcW w:w="880" w:type="dxa"/>
            <w:shd w:val="clear" w:color="auto" w:fill="auto"/>
            <w:noWrap w:val="0"/>
            <w:vAlign w:val="center"/>
          </w:tcPr>
          <w:p w14:paraId="7A6F64CB">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人员在岗</w:t>
            </w:r>
          </w:p>
        </w:tc>
        <w:tc>
          <w:tcPr>
            <w:tcW w:w="1373" w:type="dxa"/>
            <w:shd w:val="clear" w:color="auto" w:fill="auto"/>
            <w:noWrap w:val="0"/>
            <w:vAlign w:val="center"/>
          </w:tcPr>
          <w:p w14:paraId="0C30A957">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color w:val="000000"/>
                <w:sz w:val="24"/>
                <w:szCs w:val="24"/>
              </w:rPr>
              <w:t>主要运维人员在岗（不少于</w:t>
            </w:r>
            <w:r>
              <w:rPr>
                <w:rFonts w:hint="eastAsia" w:ascii="宋体" w:hAnsi="宋体" w:cs="宋体"/>
                <w:b w:val="0"/>
                <w:bCs w:val="0"/>
                <w:color w:val="000000"/>
                <w:sz w:val="24"/>
                <w:szCs w:val="24"/>
                <w:lang w:val="en-US" w:eastAsia="zh-CN"/>
              </w:rPr>
              <w:t>4</w:t>
            </w:r>
            <w:r>
              <w:rPr>
                <w:rFonts w:hint="eastAsia" w:ascii="宋体" w:hAnsi="宋体" w:eastAsia="宋体" w:cs="宋体"/>
                <w:b w:val="0"/>
                <w:bCs w:val="0"/>
                <w:color w:val="000000"/>
                <w:sz w:val="24"/>
                <w:szCs w:val="24"/>
              </w:rPr>
              <w:t>人/工作日），熟悉职责，无严重违规操作</w:t>
            </w:r>
          </w:p>
        </w:tc>
        <w:tc>
          <w:tcPr>
            <w:tcW w:w="560" w:type="dxa"/>
            <w:shd w:val="clear" w:color="auto" w:fill="auto"/>
            <w:noWrap w:val="0"/>
            <w:vAlign w:val="center"/>
          </w:tcPr>
          <w:p w14:paraId="72596B52">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10</w:t>
            </w:r>
          </w:p>
        </w:tc>
        <w:tc>
          <w:tcPr>
            <w:tcW w:w="6246" w:type="dxa"/>
            <w:shd w:val="clear" w:color="auto" w:fill="auto"/>
            <w:noWrap w:val="0"/>
            <w:vAlign w:val="center"/>
          </w:tcPr>
          <w:p w14:paraId="19C7C4A7">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现场突击检查；在岗人数达标、操作规范得满分；</w:t>
            </w:r>
          </w:p>
          <w:p w14:paraId="275FC857">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在岗人数缺1人/次扣1分；</w:t>
            </w:r>
          </w:p>
          <w:p w14:paraId="0203476E">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发现1次严重违规操作扣2分，累计扣完为止</w:t>
            </w:r>
          </w:p>
        </w:tc>
        <w:tc>
          <w:tcPr>
            <w:tcW w:w="1008" w:type="dxa"/>
            <w:noWrap w:val="0"/>
            <w:vAlign w:val="center"/>
          </w:tcPr>
          <w:p w14:paraId="3F7341DC">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7E84E101">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1840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 w:type="dxa"/>
            <w:noWrap w:val="0"/>
            <w:vAlign w:val="center"/>
          </w:tcPr>
          <w:p w14:paraId="5693D489">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12</w:t>
            </w:r>
          </w:p>
        </w:tc>
        <w:tc>
          <w:tcPr>
            <w:tcW w:w="880" w:type="dxa"/>
            <w:shd w:val="clear" w:color="auto" w:fill="auto"/>
            <w:noWrap w:val="0"/>
            <w:vAlign w:val="center"/>
          </w:tcPr>
          <w:p w14:paraId="5DB7512E">
            <w:pPr>
              <w:jc w:val="center"/>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问题响应与整改</w:t>
            </w:r>
          </w:p>
        </w:tc>
        <w:tc>
          <w:tcPr>
            <w:tcW w:w="1373" w:type="dxa"/>
            <w:noWrap w:val="0"/>
            <w:vAlign w:val="center"/>
          </w:tcPr>
          <w:p w14:paraId="418F2B07">
            <w:pPr>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对考核方或自查发现的问题，24小时内响应，7日内落实整改</w:t>
            </w:r>
          </w:p>
        </w:tc>
        <w:tc>
          <w:tcPr>
            <w:tcW w:w="560" w:type="dxa"/>
            <w:noWrap w:val="0"/>
            <w:vAlign w:val="center"/>
          </w:tcPr>
          <w:p w14:paraId="7F70F682">
            <w:pPr>
              <w:ind w:left="210" w:leftChars="100"/>
              <w:jc w:val="left"/>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kern w:val="2"/>
                <w:sz w:val="24"/>
                <w:szCs w:val="24"/>
                <w:u w:val="none"/>
                <w:vertAlign w:val="baseline"/>
                <w:lang w:val="en-US" w:eastAsia="zh-CN" w:bidi="ar-SA"/>
              </w:rPr>
              <w:t>10</w:t>
            </w:r>
          </w:p>
        </w:tc>
        <w:tc>
          <w:tcPr>
            <w:tcW w:w="6246" w:type="dxa"/>
            <w:noWrap w:val="0"/>
            <w:vAlign w:val="center"/>
          </w:tcPr>
          <w:p w14:paraId="4955B12A">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查阅问题台账+整改复核；</w:t>
            </w:r>
          </w:p>
          <w:p w14:paraId="1B58272C">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响应及时、整改到位</w:t>
            </w:r>
            <w:r>
              <w:rPr>
                <w:rFonts w:hint="eastAsia" w:ascii="宋体" w:hAnsi="宋体" w:cs="宋体"/>
                <w:b w:val="0"/>
                <w:bCs w:val="0"/>
                <w:color w:val="000000"/>
                <w:sz w:val="24"/>
                <w:szCs w:val="24"/>
                <w:lang w:val="en-US" w:eastAsia="zh-CN"/>
              </w:rPr>
              <w:t>的</w:t>
            </w:r>
            <w:r>
              <w:rPr>
                <w:rFonts w:hint="eastAsia" w:ascii="宋体" w:hAnsi="宋体" w:eastAsia="宋体" w:cs="宋体"/>
                <w:b w:val="0"/>
                <w:bCs w:val="0"/>
                <w:color w:val="000000"/>
                <w:sz w:val="24"/>
                <w:szCs w:val="24"/>
                <w:lang w:val="en-US" w:eastAsia="zh-CN"/>
              </w:rPr>
              <w:t>得满分；</w:t>
            </w:r>
          </w:p>
          <w:p w14:paraId="141D7A2E">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未按时响应扣2分/次；</w:t>
            </w:r>
          </w:p>
          <w:p w14:paraId="2FB72FE6">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响应及时但未按时整改扣3分/次；</w:t>
            </w:r>
          </w:p>
          <w:p w14:paraId="6A1A22FE">
            <w:pPr>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整改不到位或拒不整改扣5分/次，累计扣完为止</w:t>
            </w:r>
          </w:p>
        </w:tc>
        <w:tc>
          <w:tcPr>
            <w:tcW w:w="1008" w:type="dxa"/>
            <w:noWrap w:val="0"/>
            <w:vAlign w:val="center"/>
          </w:tcPr>
          <w:p w14:paraId="42FF0B0A">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4ED223E4">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3249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6" w:type="dxa"/>
            <w:gridSpan w:val="5"/>
            <w:noWrap w:val="0"/>
            <w:vAlign w:val="center"/>
          </w:tcPr>
          <w:p w14:paraId="7BE538E9">
            <w:pPr>
              <w:bidi w:val="0"/>
              <w:jc w:val="center"/>
              <w:rPr>
                <w:rFonts w:hint="eastAsia" w:ascii="宋体" w:hAnsi="宋体" w:eastAsia="宋体" w:cs="宋体"/>
                <w:color w:val="000000"/>
                <w:sz w:val="24"/>
                <w:szCs w:val="24"/>
                <w:lang w:val="en-US" w:eastAsia="zh-CN"/>
              </w:rPr>
            </w:pPr>
            <w:r>
              <w:rPr>
                <w:rFonts w:hint="eastAsia" w:ascii="宋体" w:hAnsi="宋体" w:eastAsia="宋体" w:cs="宋体"/>
                <w:kern w:val="2"/>
                <w:sz w:val="24"/>
                <w:szCs w:val="24"/>
                <w:lang w:val="en-US" w:eastAsia="zh-CN" w:bidi="ar-SA"/>
              </w:rPr>
              <w:t>总得分</w:t>
            </w:r>
          </w:p>
        </w:tc>
        <w:tc>
          <w:tcPr>
            <w:tcW w:w="1008" w:type="dxa"/>
            <w:noWrap w:val="0"/>
            <w:vAlign w:val="center"/>
          </w:tcPr>
          <w:p w14:paraId="403E53C5">
            <w:pPr>
              <w:ind w:left="210" w:leftChars="100"/>
              <w:jc w:val="center"/>
              <w:rPr>
                <w:rFonts w:hint="eastAsia" w:ascii="宋体" w:hAnsi="宋体" w:eastAsia="宋体" w:cs="宋体"/>
                <w:b w:val="0"/>
                <w:bCs w:val="0"/>
                <w:kern w:val="2"/>
                <w:sz w:val="24"/>
                <w:szCs w:val="24"/>
                <w:u w:val="none"/>
                <w:vertAlign w:val="baseline"/>
                <w:lang w:val="en-US" w:eastAsia="zh-CN" w:bidi="ar-SA"/>
              </w:rPr>
            </w:pPr>
          </w:p>
        </w:tc>
        <w:tc>
          <w:tcPr>
            <w:tcW w:w="680" w:type="dxa"/>
            <w:noWrap w:val="0"/>
            <w:vAlign w:val="center"/>
          </w:tcPr>
          <w:p w14:paraId="53F23DEA">
            <w:pPr>
              <w:ind w:left="210" w:leftChars="100"/>
              <w:jc w:val="center"/>
              <w:rPr>
                <w:rFonts w:hint="eastAsia" w:ascii="宋体" w:hAnsi="宋体" w:eastAsia="宋体" w:cs="宋体"/>
                <w:b w:val="0"/>
                <w:bCs w:val="0"/>
                <w:kern w:val="2"/>
                <w:sz w:val="24"/>
                <w:szCs w:val="24"/>
                <w:u w:val="none"/>
                <w:vertAlign w:val="baseline"/>
                <w:lang w:val="en-US" w:eastAsia="zh-CN" w:bidi="ar-SA"/>
              </w:rPr>
            </w:pPr>
          </w:p>
        </w:tc>
      </w:tr>
      <w:tr w14:paraId="2E93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1254" w:type="dxa"/>
            <w:gridSpan w:val="7"/>
            <w:noWrap w:val="0"/>
            <w:vAlign w:val="center"/>
          </w:tcPr>
          <w:p w14:paraId="5AE0780C">
            <w:pPr>
              <w:jc w:val="both"/>
              <w:rPr>
                <w:rFonts w:hint="eastAsia" w:ascii="宋体" w:hAnsi="宋体" w:eastAsia="宋体" w:cs="宋体"/>
                <w:color w:val="000000"/>
                <w:sz w:val="24"/>
                <w:szCs w:val="24"/>
              </w:rPr>
            </w:pPr>
            <w:r>
              <w:rPr>
                <w:rFonts w:hint="eastAsia" w:ascii="宋体" w:hAnsi="宋体" w:eastAsia="宋体" w:cs="宋体"/>
                <w:color w:val="000000"/>
                <w:sz w:val="24"/>
                <w:szCs w:val="24"/>
              </w:rPr>
              <w:t>考核方式：不定期抽查+季度考核，</w:t>
            </w:r>
            <w:r>
              <w:rPr>
                <w:rFonts w:hint="eastAsia" w:ascii="宋体" w:hAnsi="宋体" w:eastAsia="宋体" w:cs="宋体"/>
                <w:color w:val="000000"/>
                <w:sz w:val="24"/>
                <w:szCs w:val="24"/>
                <w:lang w:val="en-US" w:eastAsia="zh-CN"/>
              </w:rPr>
              <w:t>最终结算按考核总次数平均值确定考核得分。</w:t>
            </w:r>
          </w:p>
          <w:p w14:paraId="24ECCC84">
            <w:pPr>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考</w:t>
            </w:r>
            <w:r>
              <w:rPr>
                <w:rFonts w:hint="eastAsia" w:ascii="宋体" w:hAnsi="宋体" w:eastAsia="宋体" w:cs="宋体"/>
                <w:color w:val="000000"/>
                <w:sz w:val="24"/>
                <w:szCs w:val="24"/>
              </w:rPr>
              <w:t>核得分达到</w:t>
            </w:r>
            <w:r>
              <w:rPr>
                <w:rFonts w:hint="eastAsia" w:ascii="宋体" w:hAnsi="宋体" w:eastAsia="宋体" w:cs="宋体"/>
                <w:color w:val="000000"/>
                <w:sz w:val="24"/>
                <w:szCs w:val="24"/>
                <w:lang w:val="en-US" w:eastAsia="zh-CN"/>
              </w:rPr>
              <w:t>90</w:t>
            </w:r>
            <w:r>
              <w:rPr>
                <w:rFonts w:hint="eastAsia" w:ascii="宋体" w:hAnsi="宋体" w:eastAsia="宋体" w:cs="宋体"/>
                <w:color w:val="000000"/>
                <w:sz w:val="24"/>
                <w:szCs w:val="24"/>
              </w:rPr>
              <w:t>分（含）的，应付费用全额付清；</w:t>
            </w:r>
          </w:p>
          <w:p w14:paraId="7F56DC13">
            <w:pPr>
              <w:jc w:val="both"/>
              <w:rPr>
                <w:rFonts w:hint="eastAsia" w:ascii="宋体" w:hAnsi="宋体" w:eastAsia="宋体" w:cs="宋体"/>
                <w:color w:val="000000"/>
                <w:sz w:val="24"/>
                <w:szCs w:val="24"/>
              </w:rPr>
            </w:pPr>
            <w:r>
              <w:rPr>
                <w:rFonts w:hint="eastAsia" w:ascii="宋体" w:hAnsi="宋体" w:eastAsia="宋体" w:cs="宋体"/>
                <w:color w:val="000000"/>
                <w:sz w:val="24"/>
                <w:szCs w:val="24"/>
              </w:rPr>
              <w:t>考核得分在</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0分（含）至</w:t>
            </w:r>
            <w:r>
              <w:rPr>
                <w:rFonts w:hint="eastAsia" w:ascii="宋体" w:hAnsi="宋体" w:eastAsia="宋体" w:cs="宋体"/>
                <w:color w:val="000000"/>
                <w:sz w:val="24"/>
                <w:szCs w:val="24"/>
                <w:lang w:val="en-US" w:eastAsia="zh-CN"/>
              </w:rPr>
              <w:t>90</w:t>
            </w:r>
            <w:r>
              <w:rPr>
                <w:rFonts w:hint="eastAsia" w:ascii="宋体" w:hAnsi="宋体" w:eastAsia="宋体" w:cs="宋体"/>
                <w:color w:val="000000"/>
                <w:sz w:val="24"/>
                <w:szCs w:val="24"/>
              </w:rPr>
              <w:t>分（</w:t>
            </w:r>
            <w:r>
              <w:rPr>
                <w:rFonts w:hint="eastAsia" w:ascii="宋体" w:hAnsi="宋体" w:eastAsia="宋体" w:cs="宋体"/>
                <w:color w:val="000000"/>
                <w:sz w:val="24"/>
                <w:szCs w:val="24"/>
                <w:lang w:val="en-US" w:eastAsia="zh-CN"/>
              </w:rPr>
              <w:t>不</w:t>
            </w:r>
            <w:r>
              <w:rPr>
                <w:rFonts w:hint="eastAsia" w:ascii="宋体" w:hAnsi="宋体" w:eastAsia="宋体" w:cs="宋体"/>
                <w:color w:val="000000"/>
                <w:sz w:val="24"/>
                <w:szCs w:val="24"/>
              </w:rPr>
              <w:t>含）的，付应付费用的9</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w:t>
            </w:r>
          </w:p>
          <w:p w14:paraId="2EF85350">
            <w:pPr>
              <w:jc w:val="both"/>
              <w:rPr>
                <w:rFonts w:hint="eastAsia" w:ascii="宋体" w:hAnsi="宋体" w:eastAsia="宋体" w:cs="宋体"/>
                <w:color w:val="000000"/>
                <w:sz w:val="24"/>
                <w:szCs w:val="24"/>
              </w:rPr>
            </w:pPr>
            <w:r>
              <w:rPr>
                <w:rFonts w:hint="eastAsia" w:ascii="宋体" w:hAnsi="宋体" w:eastAsia="宋体" w:cs="宋体"/>
                <w:color w:val="000000"/>
                <w:sz w:val="24"/>
                <w:szCs w:val="24"/>
              </w:rPr>
              <w:t>考核得分低于</w:t>
            </w:r>
            <w:r>
              <w:rPr>
                <w:rFonts w:hint="eastAsia" w:ascii="宋体" w:hAnsi="宋体" w:eastAsia="宋体" w:cs="宋体"/>
                <w:color w:val="000000"/>
                <w:sz w:val="24"/>
                <w:szCs w:val="24"/>
                <w:lang w:val="en-US" w:eastAsia="zh-CN"/>
              </w:rPr>
              <w:t>80</w:t>
            </w:r>
            <w:r>
              <w:rPr>
                <w:rFonts w:hint="eastAsia" w:ascii="宋体" w:hAnsi="宋体" w:eastAsia="宋体" w:cs="宋体"/>
                <w:color w:val="000000"/>
                <w:sz w:val="24"/>
                <w:szCs w:val="24"/>
              </w:rPr>
              <w:t>分（</w:t>
            </w:r>
            <w:r>
              <w:rPr>
                <w:rFonts w:hint="eastAsia" w:ascii="宋体" w:hAnsi="宋体" w:eastAsia="宋体" w:cs="宋体"/>
                <w:color w:val="000000"/>
                <w:sz w:val="24"/>
                <w:szCs w:val="24"/>
                <w:lang w:val="en-US" w:eastAsia="zh-CN"/>
              </w:rPr>
              <w:t>不</w:t>
            </w:r>
            <w:r>
              <w:rPr>
                <w:rFonts w:hint="eastAsia" w:ascii="宋体" w:hAnsi="宋体" w:eastAsia="宋体" w:cs="宋体"/>
                <w:color w:val="000000"/>
                <w:sz w:val="24"/>
                <w:szCs w:val="24"/>
              </w:rPr>
              <w:t>含）的</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付应付费用的9</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w:t>
            </w:r>
          </w:p>
          <w:p w14:paraId="4145D9F3">
            <w:pPr>
              <w:jc w:val="both"/>
              <w:rPr>
                <w:rFonts w:hint="eastAsia" w:ascii="宋体" w:hAnsi="宋体" w:eastAsia="宋体" w:cs="宋体"/>
                <w:b w:val="0"/>
                <w:bCs w:val="0"/>
                <w:kern w:val="2"/>
                <w:sz w:val="24"/>
                <w:szCs w:val="24"/>
                <w:u w:val="none"/>
                <w:vertAlign w:val="baseline"/>
                <w:lang w:val="en-US" w:eastAsia="zh-CN" w:bidi="ar-SA"/>
              </w:rPr>
            </w:pPr>
          </w:p>
        </w:tc>
      </w:tr>
    </w:tbl>
    <w:p w14:paraId="0E042D6B">
      <w:pPr>
        <w:jc w:val="left"/>
        <w:rPr>
          <w:rFonts w:hint="eastAsia" w:ascii="黑体" w:hAnsi="黑体" w:eastAsia="黑体" w:cs="黑体"/>
          <w:b w:val="0"/>
          <w:bCs w:val="0"/>
          <w:kern w:val="2"/>
          <w:sz w:val="24"/>
          <w:szCs w:val="24"/>
          <w:u w:val="none"/>
          <w:lang w:val="en-US" w:eastAsia="zh-CN" w:bidi="ar-SA"/>
        </w:rPr>
      </w:pPr>
      <w:r>
        <w:rPr>
          <w:rFonts w:hint="eastAsia" w:ascii="黑体" w:hAnsi="黑体" w:eastAsia="黑体" w:cs="黑体"/>
          <w:b w:val="0"/>
          <w:bCs w:val="0"/>
          <w:kern w:val="2"/>
          <w:sz w:val="24"/>
          <w:szCs w:val="24"/>
          <w:lang w:val="en-US" w:eastAsia="zh-CN" w:bidi="ar-SA"/>
        </w:rPr>
        <w:t xml:space="preserve">养护单位：                        </w:t>
      </w:r>
      <w:r>
        <w:rPr>
          <w:rFonts w:hint="eastAsia" w:ascii="黑体" w:hAnsi="黑体" w:eastAsia="黑体" w:cs="黑体"/>
          <w:kern w:val="2"/>
          <w:sz w:val="24"/>
          <w:szCs w:val="24"/>
          <w:lang w:val="en-US" w:eastAsia="zh-CN" w:bidi="ar-SA"/>
        </w:rPr>
        <w:t>考核人员：</w:t>
      </w:r>
      <w:r>
        <w:rPr>
          <w:rFonts w:hint="eastAsia" w:ascii="黑体" w:hAnsi="黑体" w:eastAsia="黑体" w:cs="黑体"/>
          <w:b w:val="0"/>
          <w:bCs w:val="0"/>
          <w:kern w:val="2"/>
          <w:sz w:val="24"/>
          <w:szCs w:val="24"/>
          <w:lang w:val="en-US" w:eastAsia="zh-CN" w:bidi="ar-SA"/>
        </w:rPr>
        <w:t xml:space="preserve">                    总得分：</w:t>
      </w:r>
      <w:r>
        <w:rPr>
          <w:rFonts w:hint="eastAsia" w:ascii="黑体" w:hAnsi="黑体" w:eastAsia="黑体" w:cs="黑体"/>
          <w:b w:val="0"/>
          <w:bCs w:val="0"/>
          <w:kern w:val="2"/>
          <w:sz w:val="24"/>
          <w:szCs w:val="24"/>
          <w:u w:val="none"/>
          <w:lang w:val="en-US" w:eastAsia="zh-CN" w:bidi="ar-SA"/>
        </w:rPr>
        <w:t xml:space="preserve">                               </w:t>
      </w:r>
    </w:p>
    <w:p w14:paraId="41FE841C">
      <w:pPr>
        <w:tabs>
          <w:tab w:val="left" w:pos="5353"/>
        </w:tabs>
        <w:bidi w:val="0"/>
        <w:jc w:val="left"/>
        <w:rPr>
          <w:rFonts w:hint="eastAsia" w:ascii="Calibri" w:hAnsi="Calibri" w:eastAsia="宋体" w:cs="Times New Roman"/>
          <w:kern w:val="2"/>
          <w:szCs w:val="24"/>
          <w:lang w:val="en-US" w:eastAsia="zh-CN" w:bidi="ar-SA"/>
        </w:rPr>
      </w:pPr>
      <w:r>
        <w:rPr>
          <w:rFonts w:hint="eastAsia" w:ascii="黑体" w:hAnsi="黑体" w:eastAsia="黑体" w:cs="黑体"/>
          <w:kern w:val="2"/>
          <w:sz w:val="24"/>
          <w:szCs w:val="24"/>
          <w:lang w:val="en-US" w:eastAsia="zh-CN" w:bidi="ar-SA"/>
        </w:rPr>
        <w:tab/>
      </w:r>
    </w:p>
    <w:p w14:paraId="5772EF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sectPr>
          <w:headerReference r:id="rId6" w:type="default"/>
          <w:footerReference r:id="rId7" w:type="default"/>
          <w:pgSz w:w="11906" w:h="16838"/>
          <w:pgMar w:top="1474" w:right="1474" w:bottom="1474" w:left="1474" w:header="851" w:footer="992" w:gutter="0"/>
          <w:cols w:space="425" w:num="1"/>
          <w:docGrid w:type="lines" w:linePitch="312" w:charSpace="0"/>
        </w:sectPr>
      </w:pPr>
    </w:p>
    <w:p w14:paraId="07B33A99">
      <w:pPr>
        <w:pageBreakBefore/>
        <w:spacing w:line="520" w:lineRule="exact"/>
        <w:jc w:val="center"/>
        <w:outlineLvl w:val="0"/>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第四章  评标办法及评分标准</w:t>
      </w:r>
      <w:bookmarkEnd w:id="164"/>
      <w:bookmarkEnd w:id="165"/>
      <w:bookmarkEnd w:id="166"/>
    </w:p>
    <w:p w14:paraId="00E13FAF">
      <w:pPr>
        <w:rPr>
          <w:color w:val="000000" w:themeColor="text1"/>
          <w14:textFill>
            <w14:solidFill>
              <w14:schemeClr w14:val="tx1"/>
            </w14:solidFill>
          </w14:textFill>
        </w:rPr>
      </w:pPr>
    </w:p>
    <w:p w14:paraId="14F44BC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一、定标原则</w:t>
      </w:r>
    </w:p>
    <w:p w14:paraId="626A2F6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w:t>
      </w:r>
      <w:r>
        <w:rPr>
          <w:rFonts w:hint="eastAsia" w:ascii="宋体" w:hAnsi="宋体" w:eastAsia="宋体" w:cs="宋体"/>
          <w:bCs/>
          <w:color w:val="000000" w:themeColor="text1"/>
          <w:sz w:val="24"/>
          <w:szCs w:val="24"/>
          <w:highlight w:val="none"/>
          <w14:textFill>
            <w14:solidFill>
              <w14:schemeClr w14:val="tx1"/>
            </w14:solidFill>
          </w14:textFill>
        </w:rPr>
        <w:t>法。</w:t>
      </w:r>
      <w:r>
        <w:rPr>
          <w:rFonts w:hint="eastAsia" w:ascii="宋体" w:hAnsi="宋体" w:eastAsia="宋体" w:cs="宋体"/>
          <w:color w:val="000000" w:themeColor="text1"/>
          <w:sz w:val="24"/>
          <w:szCs w:val="24"/>
          <w:highlight w:val="none"/>
          <w14:textFill>
            <w14:solidFill>
              <w14:schemeClr w14:val="tx1"/>
            </w14:solidFill>
          </w14:textFill>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ascii="宋体" w:hAnsi="宋体" w:eastAsia="宋体" w:cs="宋体"/>
          <w:b/>
          <w:bCs/>
          <w:color w:val="000000" w:themeColor="text1"/>
          <w:sz w:val="24"/>
          <w:szCs w:val="24"/>
          <w:highlight w:val="none"/>
          <w14:textFill>
            <w14:solidFill>
              <w14:schemeClr w14:val="tx1"/>
            </w14:solidFill>
          </w14:textFill>
        </w:rPr>
        <w:t>。</w:t>
      </w:r>
    </w:p>
    <w:p w14:paraId="56E8DDE1">
      <w:pPr>
        <w:pStyle w:val="292"/>
        <w:keepNext w:val="0"/>
        <w:keepLines w:val="0"/>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二、对投标文件的初审</w:t>
      </w:r>
    </w:p>
    <w:p w14:paraId="53DFE52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投标文件初审分为资格审查和符合性审查。</w:t>
      </w:r>
    </w:p>
    <w:p w14:paraId="365BA02A">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2.1资格审查</w:t>
      </w:r>
    </w:p>
    <w:p w14:paraId="0D3E49B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开标结束后，采购人或者采购代理机构依法对投标人的资格进行审查。</w:t>
      </w:r>
    </w:p>
    <w:p w14:paraId="7991534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审查投标文件中的资格、资信证明文件等，以确定投标人是否具备投标资格。（资格审查需提供的材料详见《资格信誉等证明文件要求》）</w:t>
      </w:r>
    </w:p>
    <w:p w14:paraId="6EE7AD0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2.2符合性审查</w:t>
      </w:r>
    </w:p>
    <w:p w14:paraId="20CBA0B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1.评标委员会对符合资格的投标人的投标文件进行符合性审查。</w:t>
      </w:r>
    </w:p>
    <w:p w14:paraId="1C77C67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2.依据招标文件的规定，从投标文件的有效性、完整性和对招标文件的响应程度进行审查，以确定其是否满足招标文件的实质性要求。</w:t>
      </w:r>
    </w:p>
    <w:p w14:paraId="777FA51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3.明确响应的投标应该是与招标文件要求的全部条款、条件和规格相符，没有重大偏离或保留的投标。</w:t>
      </w:r>
    </w:p>
    <w:p w14:paraId="326544E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w:t>
      </w:r>
      <w:r>
        <w:rPr>
          <w:rFonts w:hint="eastAsia" w:ascii="宋体" w:hAnsi="宋体" w:cs="宋体"/>
          <w:sz w:val="24"/>
          <w:szCs w:val="24"/>
          <w:lang w:eastAsia="zh-CN"/>
        </w:rPr>
        <w:t>作出</w:t>
      </w:r>
      <w:r>
        <w:rPr>
          <w:rFonts w:hint="eastAsia" w:ascii="宋体" w:hAnsi="宋体" w:eastAsia="宋体" w:cs="宋体"/>
          <w:sz w:val="24"/>
          <w:szCs w:val="24"/>
        </w:rPr>
        <w:t>结论。认定评委决定投标文件的响应性只根据投标文件本身的内容，而不寻求外部的证据。</w:t>
      </w:r>
    </w:p>
    <w:p w14:paraId="441F34E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5.如果投标文件没有明确响应招标文件的要求，评标委员会将按无效投标处理，投标人不得通过修改或撤销</w:t>
      </w:r>
      <w:r>
        <w:rPr>
          <w:rFonts w:hint="eastAsia" w:ascii="宋体" w:hAnsi="宋体" w:cs="宋体"/>
          <w:sz w:val="24"/>
          <w:szCs w:val="24"/>
          <w:lang w:eastAsia="zh-CN"/>
        </w:rPr>
        <w:t>不符</w:t>
      </w:r>
      <w:r>
        <w:rPr>
          <w:rFonts w:hint="eastAsia" w:ascii="宋体" w:hAnsi="宋体" w:eastAsia="宋体" w:cs="宋体"/>
          <w:sz w:val="24"/>
          <w:szCs w:val="24"/>
        </w:rPr>
        <w:t>合要求的偏离或保留而使其投标成为明确响应的投标。</w:t>
      </w:r>
    </w:p>
    <w:p w14:paraId="40A9165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6.评标委员会将对确定为明确响应的投标进行进一步审核，投标文件报价出现前后不一致的，除招标文件另有规定外，按照下列规定修正：</w:t>
      </w:r>
    </w:p>
    <w:p w14:paraId="2A82330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7.投标文件中开标一览表内容与投标文件中相应内容不一致的，以开标一览表为准；</w:t>
      </w:r>
    </w:p>
    <w:p w14:paraId="6CFE03F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8.大写金额和小写金额不一致的，以大写金额为准；</w:t>
      </w:r>
    </w:p>
    <w:p w14:paraId="28EA57E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9.单价金额小数点或者百分比有明显错位的，以开标一览表的总价为准，并修改单价；</w:t>
      </w:r>
    </w:p>
    <w:p w14:paraId="1DA703D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10.总价金额与按单价汇总金额不一致的，以单价金额计算结果为准。</w:t>
      </w:r>
    </w:p>
    <w:p w14:paraId="46C59B7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11.评标委员会将按上述修正错误的方法调整投标文件中的投标报价，修正后的报价应当采用书面形式，并加</w:t>
      </w:r>
      <w:r>
        <w:rPr>
          <w:rFonts w:hint="eastAsia" w:ascii="宋体" w:hAnsi="宋体" w:cs="宋体"/>
          <w:sz w:val="24"/>
          <w:szCs w:val="24"/>
          <w:lang w:eastAsia="zh-CN"/>
        </w:rPr>
        <w:t>盖公</w:t>
      </w:r>
      <w:r>
        <w:rPr>
          <w:rFonts w:hint="eastAsia" w:ascii="宋体" w:hAnsi="宋体" w:eastAsia="宋体" w:cs="宋体"/>
          <w:sz w:val="24"/>
          <w:szCs w:val="24"/>
        </w:rPr>
        <w:t>章，或者由法定代表人或其授权的代表签字，经投标人确认后产生约束力，投标人不确认的，其投标无效。</w:t>
      </w:r>
    </w:p>
    <w:p w14:paraId="40D9627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662AB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BBA05C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14.非单一产品采购，采购人根据采购项目技术构成、产品价格比重等合理确定核心产品，并在招标文件中载明。多家投标人提供的核心产品品牌相同的按上述规定处理。</w:t>
      </w:r>
    </w:p>
    <w:p w14:paraId="4EB4E76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三、</w:t>
      </w:r>
      <w:r>
        <w:rPr>
          <w:rFonts w:hint="eastAsia" w:ascii="宋体" w:hAnsi="宋体" w:eastAsia="宋体" w:cs="宋体"/>
          <w:sz w:val="24"/>
          <w:szCs w:val="24"/>
        </w:rPr>
        <w:t>评分标准</w:t>
      </w:r>
    </w:p>
    <w:p w14:paraId="4C019D8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3.1政府采购政策功能落实</w:t>
      </w:r>
    </w:p>
    <w:p w14:paraId="24341E8A">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3.1.1、小微型企业价格扣除</w:t>
      </w:r>
    </w:p>
    <w:p w14:paraId="3512C8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（1）本项目对小型和微型企业产</w:t>
      </w:r>
      <w:r>
        <w:rPr>
          <w:rFonts w:hint="eastAsia" w:ascii="宋体" w:hAnsi="宋体" w:eastAsia="宋体" w:cs="宋体"/>
          <w:color w:val="000000" w:themeColor="text1"/>
          <w:sz w:val="24"/>
          <w:szCs w:val="24"/>
          <w14:textFill>
            <w14:solidFill>
              <w14:schemeClr w14:val="tx1"/>
            </w14:solidFill>
          </w14:textFill>
        </w:rPr>
        <w:t>品给予20%的扣除价格，用扣除后的价格参与评审。</w:t>
      </w:r>
    </w:p>
    <w:p w14:paraId="771E077B">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（2）供应商需按照采购文件的要求提供相应的《企业声明函》。</w:t>
      </w:r>
    </w:p>
    <w:p w14:paraId="509FD52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（3）企业标准请参照《关于印发中小企业划型标准规定的通知》（工信部联企业[2011]300号）文件规定自行填写。</w:t>
      </w:r>
    </w:p>
    <w:p w14:paraId="00BD7AB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（4）在货物采购项目中，供应商提供的货物既有中小企业制造货物，也有大型企业制造货物的，不享受本办法规定的中小企业扶持政策。</w:t>
      </w:r>
    </w:p>
    <w:p w14:paraId="0219746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3.1.2、残疾人福利单位价格扣除</w:t>
      </w:r>
    </w:p>
    <w:p w14:paraId="6BD1571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（1）本项目对残疾人福利性单位视同小型、微型企业，给予20%的价格扣除，用扣除后的价格参与评审。</w:t>
      </w:r>
    </w:p>
    <w:p w14:paraId="6113F23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（2）残疾人福利单位需按照采购文件的要求提供《残疾人福利性单位声明函》。</w:t>
      </w:r>
    </w:p>
    <w:p w14:paraId="1A21C34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（3）残疾人福利单位标准请参照《关于促进残疾人就业政府采购政策的通知》（财库〔2017〕141号）。</w:t>
      </w:r>
    </w:p>
    <w:p w14:paraId="77DE09C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、监狱和戒毒企业价格扣除</w:t>
      </w:r>
    </w:p>
    <w:p w14:paraId="106A112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（1）本项目对监狱和戒毒企业（简称监狱企业）视同小型、微型企业，给予20%的价格扣除，用扣除后的价格参与评审。</w:t>
      </w:r>
    </w:p>
    <w:p w14:paraId="51B4A19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791E210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（3）监狱企业标准请参照《关于政府采购支持监狱企业发展有关问题的通知》（财库[2014]68号）。</w:t>
      </w:r>
    </w:p>
    <w:p w14:paraId="6F2ACED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、残疾人福利单位、监狱企业属于小型、微型企业的，不重复享受政策。</w:t>
      </w:r>
    </w:p>
    <w:p w14:paraId="24F2A53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3.2、评标标准</w:t>
      </w:r>
    </w:p>
    <w:tbl>
      <w:tblPr>
        <w:tblStyle w:val="5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320"/>
        <w:gridCol w:w="755"/>
        <w:gridCol w:w="6365"/>
      </w:tblGrid>
      <w:tr w14:paraId="7F6B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53D641DC">
            <w:pPr>
              <w:ind w:firstLine="28"/>
              <w:jc w:val="center"/>
              <w:rPr>
                <w:rFonts w:hint="eastAsia" w:ascii="宋体" w:hAnsi="宋体" w:cs="宋体"/>
                <w:b/>
              </w:rPr>
            </w:pPr>
            <w:r>
              <w:rPr>
                <w:rFonts w:hint="eastAsia" w:ascii="宋体" w:hAnsi="宋体" w:cs="宋体"/>
                <w:b/>
              </w:rPr>
              <w:t>序号</w:t>
            </w:r>
          </w:p>
        </w:tc>
        <w:tc>
          <w:tcPr>
            <w:tcW w:w="1320" w:type="dxa"/>
            <w:tcMar>
              <w:top w:w="57" w:type="dxa"/>
              <w:left w:w="57" w:type="dxa"/>
              <w:bottom w:w="57" w:type="dxa"/>
              <w:right w:w="57" w:type="dxa"/>
            </w:tcMar>
            <w:vAlign w:val="center"/>
          </w:tcPr>
          <w:p w14:paraId="5DA9834A">
            <w:pPr>
              <w:ind w:firstLine="28"/>
              <w:jc w:val="center"/>
              <w:rPr>
                <w:rFonts w:hint="eastAsia" w:ascii="宋体" w:hAnsi="宋体" w:cs="宋体"/>
                <w:b/>
              </w:rPr>
            </w:pPr>
            <w:r>
              <w:rPr>
                <w:rFonts w:hint="eastAsia" w:ascii="宋体" w:hAnsi="宋体" w:cs="宋体"/>
                <w:b/>
              </w:rPr>
              <w:t>评分因素</w:t>
            </w:r>
          </w:p>
        </w:tc>
        <w:tc>
          <w:tcPr>
            <w:tcW w:w="755" w:type="dxa"/>
            <w:tcMar>
              <w:top w:w="57" w:type="dxa"/>
              <w:left w:w="57" w:type="dxa"/>
              <w:bottom w:w="57" w:type="dxa"/>
              <w:right w:w="57" w:type="dxa"/>
            </w:tcMar>
            <w:vAlign w:val="center"/>
          </w:tcPr>
          <w:p w14:paraId="4B1E9D13">
            <w:pPr>
              <w:ind w:firstLine="28"/>
              <w:jc w:val="center"/>
              <w:rPr>
                <w:rFonts w:hint="eastAsia" w:ascii="宋体" w:hAnsi="宋体" w:cs="宋体"/>
                <w:b/>
              </w:rPr>
            </w:pPr>
            <w:r>
              <w:rPr>
                <w:rFonts w:hint="eastAsia" w:ascii="宋体" w:hAnsi="宋体" w:cs="宋体"/>
                <w:b/>
              </w:rPr>
              <w:t>分值</w:t>
            </w:r>
          </w:p>
        </w:tc>
        <w:tc>
          <w:tcPr>
            <w:tcW w:w="6365" w:type="dxa"/>
            <w:tcMar>
              <w:top w:w="57" w:type="dxa"/>
              <w:left w:w="57" w:type="dxa"/>
              <w:bottom w:w="57" w:type="dxa"/>
              <w:right w:w="57" w:type="dxa"/>
            </w:tcMar>
            <w:vAlign w:val="center"/>
          </w:tcPr>
          <w:p w14:paraId="707CD105">
            <w:pPr>
              <w:ind w:firstLine="28"/>
              <w:jc w:val="center"/>
              <w:rPr>
                <w:rFonts w:hint="eastAsia" w:ascii="宋体" w:hAnsi="宋体" w:cs="宋体"/>
                <w:b/>
              </w:rPr>
            </w:pPr>
            <w:r>
              <w:rPr>
                <w:rFonts w:hint="eastAsia" w:ascii="宋体" w:hAnsi="宋体" w:cs="宋体"/>
                <w:b/>
              </w:rPr>
              <w:t>评分标准</w:t>
            </w:r>
          </w:p>
        </w:tc>
      </w:tr>
      <w:tr w14:paraId="0371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5D3EB426">
            <w:pPr>
              <w:ind w:firstLine="28"/>
              <w:jc w:val="center"/>
              <w:rPr>
                <w:rFonts w:hint="eastAsia" w:ascii="宋体" w:hAnsi="宋体" w:cs="宋体"/>
                <w:b/>
              </w:rPr>
            </w:pPr>
            <w:r>
              <w:rPr>
                <w:rFonts w:hint="eastAsia" w:ascii="宋体" w:hAnsi="宋体" w:cs="宋体"/>
                <w:b/>
              </w:rPr>
              <w:t>一</w:t>
            </w:r>
          </w:p>
        </w:tc>
        <w:tc>
          <w:tcPr>
            <w:tcW w:w="8440" w:type="dxa"/>
            <w:gridSpan w:val="3"/>
            <w:tcMar>
              <w:top w:w="57" w:type="dxa"/>
              <w:left w:w="57" w:type="dxa"/>
              <w:bottom w:w="57" w:type="dxa"/>
              <w:right w:w="57" w:type="dxa"/>
            </w:tcMar>
            <w:vAlign w:val="center"/>
          </w:tcPr>
          <w:p w14:paraId="49920FB6">
            <w:pPr>
              <w:rPr>
                <w:rFonts w:hint="eastAsia" w:ascii="宋体" w:hAnsi="宋体" w:cs="宋体"/>
              </w:rPr>
            </w:pPr>
            <w:r>
              <w:rPr>
                <w:rFonts w:hint="eastAsia" w:ascii="宋体" w:hAnsi="宋体" w:cs="宋体"/>
              </w:rPr>
              <w:t>价格（</w:t>
            </w:r>
            <w:r>
              <w:rPr>
                <w:rFonts w:hint="eastAsia" w:ascii="宋体" w:hAnsi="宋体" w:cs="宋体"/>
                <w:lang w:val="en-US" w:eastAsia="zh-CN"/>
              </w:rPr>
              <w:t>34</w:t>
            </w:r>
            <w:r>
              <w:rPr>
                <w:rFonts w:hint="eastAsia" w:ascii="宋体" w:hAnsi="宋体" w:cs="宋体"/>
              </w:rPr>
              <w:t>分）</w:t>
            </w:r>
          </w:p>
        </w:tc>
      </w:tr>
      <w:tr w14:paraId="2991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3A2A8FA1">
            <w:pPr>
              <w:ind w:firstLine="28"/>
              <w:jc w:val="center"/>
              <w:rPr>
                <w:rFonts w:hint="eastAsia" w:ascii="宋体" w:hAnsi="宋体" w:cs="宋体"/>
                <w:b/>
              </w:rPr>
            </w:pPr>
            <w:r>
              <w:rPr>
                <w:rFonts w:hint="eastAsia" w:ascii="宋体" w:hAnsi="宋体" w:cs="宋体"/>
                <w:b/>
              </w:rPr>
              <w:t>1</w:t>
            </w:r>
          </w:p>
        </w:tc>
        <w:tc>
          <w:tcPr>
            <w:tcW w:w="1320" w:type="dxa"/>
            <w:tcMar>
              <w:top w:w="57" w:type="dxa"/>
              <w:left w:w="57" w:type="dxa"/>
              <w:bottom w:w="57" w:type="dxa"/>
              <w:right w:w="57" w:type="dxa"/>
            </w:tcMar>
            <w:vAlign w:val="center"/>
          </w:tcPr>
          <w:p w14:paraId="0DD4E89C">
            <w:pPr>
              <w:ind w:firstLine="28"/>
              <w:jc w:val="center"/>
              <w:rPr>
                <w:rFonts w:hint="eastAsia" w:ascii="宋体" w:hAnsi="宋体" w:cs="宋体"/>
                <w:b/>
              </w:rPr>
            </w:pPr>
            <w:r>
              <w:rPr>
                <w:rFonts w:hint="eastAsia" w:ascii="宋体" w:hAnsi="宋体" w:cs="宋体"/>
              </w:rPr>
              <w:t>价格</w:t>
            </w:r>
          </w:p>
        </w:tc>
        <w:tc>
          <w:tcPr>
            <w:tcW w:w="755" w:type="dxa"/>
            <w:tcMar>
              <w:top w:w="57" w:type="dxa"/>
              <w:left w:w="57" w:type="dxa"/>
              <w:bottom w:w="57" w:type="dxa"/>
              <w:right w:w="57" w:type="dxa"/>
            </w:tcMar>
            <w:vAlign w:val="center"/>
          </w:tcPr>
          <w:p w14:paraId="3BEC6956">
            <w:pPr>
              <w:ind w:firstLine="28"/>
              <w:jc w:val="center"/>
              <w:rPr>
                <w:rFonts w:hint="eastAsia" w:ascii="宋体" w:hAnsi="宋体" w:eastAsia="宋体" w:cs="宋体"/>
                <w:b/>
                <w:lang w:eastAsia="zh-CN"/>
              </w:rPr>
            </w:pPr>
            <w:r>
              <w:rPr>
                <w:rFonts w:hint="eastAsia" w:ascii="宋体" w:hAnsi="宋体" w:cs="宋体"/>
                <w:lang w:val="en-US" w:eastAsia="zh-CN"/>
              </w:rPr>
              <w:t>34</w:t>
            </w:r>
          </w:p>
        </w:tc>
        <w:tc>
          <w:tcPr>
            <w:tcW w:w="6365" w:type="dxa"/>
            <w:tcMar>
              <w:top w:w="57" w:type="dxa"/>
              <w:left w:w="57" w:type="dxa"/>
              <w:bottom w:w="57" w:type="dxa"/>
              <w:right w:w="57" w:type="dxa"/>
            </w:tcMar>
            <w:vAlign w:val="center"/>
          </w:tcPr>
          <w:p w14:paraId="3133C178">
            <w:pPr>
              <w:ind w:firstLine="28"/>
              <w:rPr>
                <w:rFonts w:hint="eastAsia" w:ascii="宋体" w:hAnsi="宋体" w:cs="宋体"/>
              </w:rPr>
            </w:pPr>
            <w:r>
              <w:rPr>
                <w:rFonts w:hint="eastAsia" w:ascii="宋体" w:hAnsi="宋体" w:cs="宋体"/>
              </w:rPr>
              <w:t>满足招标文件要求且投标价格最低的投标报价为评标基准价，其价格分为满分。其他投标人的价格分统一按照下列公式计算：投标报价得分＝（评标基准价/投标报价）×分值。</w:t>
            </w:r>
          </w:p>
        </w:tc>
      </w:tr>
      <w:tr w14:paraId="5A15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5BB5C489">
            <w:pPr>
              <w:ind w:firstLine="28"/>
              <w:jc w:val="center"/>
              <w:rPr>
                <w:rFonts w:hint="eastAsia" w:ascii="宋体" w:hAnsi="宋体" w:cs="宋体"/>
              </w:rPr>
            </w:pPr>
            <w:r>
              <w:rPr>
                <w:rFonts w:hint="eastAsia" w:ascii="宋体" w:hAnsi="宋体" w:cs="宋体"/>
              </w:rPr>
              <w:t>二</w:t>
            </w:r>
          </w:p>
        </w:tc>
        <w:tc>
          <w:tcPr>
            <w:tcW w:w="8440" w:type="dxa"/>
            <w:gridSpan w:val="3"/>
            <w:tcMar>
              <w:top w:w="57" w:type="dxa"/>
              <w:left w:w="57" w:type="dxa"/>
              <w:bottom w:w="57" w:type="dxa"/>
              <w:right w:w="57" w:type="dxa"/>
            </w:tcMar>
            <w:vAlign w:val="center"/>
          </w:tcPr>
          <w:p w14:paraId="6741959B">
            <w:pPr>
              <w:jc w:val="left"/>
              <w:rPr>
                <w:rFonts w:hint="eastAsia" w:ascii="宋体" w:hAnsi="宋体" w:cs="宋体"/>
              </w:rPr>
            </w:pPr>
            <w:r>
              <w:rPr>
                <w:rFonts w:hint="eastAsia" w:ascii="宋体" w:hAnsi="宋体" w:cs="宋体"/>
              </w:rPr>
              <w:t>类似业绩（</w:t>
            </w:r>
            <w:r>
              <w:rPr>
                <w:rFonts w:hint="eastAsia" w:ascii="宋体" w:hAnsi="宋体" w:cs="宋体"/>
                <w:lang w:val="en-US" w:eastAsia="zh-CN"/>
              </w:rPr>
              <w:t>4</w:t>
            </w:r>
            <w:r>
              <w:rPr>
                <w:rFonts w:hint="eastAsia" w:ascii="宋体" w:hAnsi="宋体" w:cs="宋体"/>
              </w:rPr>
              <w:t>分）</w:t>
            </w:r>
          </w:p>
        </w:tc>
      </w:tr>
      <w:tr w14:paraId="59825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7F2B305B">
            <w:pPr>
              <w:ind w:firstLine="28"/>
              <w:jc w:val="center"/>
              <w:rPr>
                <w:rFonts w:hint="eastAsia" w:ascii="宋体" w:hAnsi="宋体" w:cs="宋体"/>
                <w:b/>
              </w:rPr>
            </w:pPr>
            <w:r>
              <w:rPr>
                <w:rFonts w:hint="eastAsia" w:ascii="宋体" w:hAnsi="宋体" w:cs="宋体"/>
              </w:rPr>
              <w:t>1</w:t>
            </w:r>
          </w:p>
        </w:tc>
        <w:tc>
          <w:tcPr>
            <w:tcW w:w="1320" w:type="dxa"/>
            <w:tcMar>
              <w:top w:w="57" w:type="dxa"/>
              <w:left w:w="57" w:type="dxa"/>
              <w:bottom w:w="57" w:type="dxa"/>
              <w:right w:w="57" w:type="dxa"/>
            </w:tcMar>
            <w:vAlign w:val="center"/>
          </w:tcPr>
          <w:p w14:paraId="36EB07A6">
            <w:pPr>
              <w:ind w:firstLine="28"/>
              <w:jc w:val="center"/>
              <w:rPr>
                <w:rFonts w:hint="eastAsia" w:ascii="宋体" w:hAnsi="宋体" w:cs="宋体"/>
              </w:rPr>
            </w:pPr>
            <w:r>
              <w:rPr>
                <w:rFonts w:hint="eastAsia" w:ascii="宋体" w:hAnsi="宋体" w:cs="宋体"/>
              </w:rPr>
              <w:t>类似业绩</w:t>
            </w:r>
          </w:p>
        </w:tc>
        <w:tc>
          <w:tcPr>
            <w:tcW w:w="755" w:type="dxa"/>
            <w:tcMar>
              <w:top w:w="57" w:type="dxa"/>
              <w:left w:w="57" w:type="dxa"/>
              <w:bottom w:w="57" w:type="dxa"/>
              <w:right w:w="57" w:type="dxa"/>
            </w:tcMar>
            <w:vAlign w:val="center"/>
          </w:tcPr>
          <w:p w14:paraId="7191370E">
            <w:pPr>
              <w:ind w:firstLine="28"/>
              <w:jc w:val="center"/>
              <w:rPr>
                <w:rFonts w:hint="eastAsia" w:ascii="宋体" w:hAnsi="宋体" w:eastAsia="宋体" w:cs="宋体"/>
                <w:b/>
                <w:lang w:eastAsia="zh-CN"/>
              </w:rPr>
            </w:pPr>
            <w:r>
              <w:rPr>
                <w:rFonts w:hint="eastAsia" w:ascii="宋体" w:hAnsi="宋体" w:cs="宋体"/>
                <w:bCs/>
                <w:lang w:val="en-US" w:eastAsia="zh-CN"/>
              </w:rPr>
              <w:t>4</w:t>
            </w:r>
          </w:p>
        </w:tc>
        <w:tc>
          <w:tcPr>
            <w:tcW w:w="6365" w:type="dxa"/>
            <w:tcMar>
              <w:top w:w="57" w:type="dxa"/>
              <w:left w:w="57" w:type="dxa"/>
              <w:bottom w:w="57" w:type="dxa"/>
              <w:right w:w="57" w:type="dxa"/>
            </w:tcMar>
            <w:vAlign w:val="center"/>
          </w:tcPr>
          <w:p w14:paraId="1B7C4AC8">
            <w:pPr>
              <w:jc w:val="left"/>
              <w:rPr>
                <w:rFonts w:hint="eastAsia" w:ascii="宋体" w:hAnsi="宋体" w:eastAsia="宋体" w:cs="宋体"/>
                <w:kern w:val="0"/>
                <w:highlight w:val="none"/>
                <w:lang w:val="en-US" w:eastAsia="zh-CN" w:bidi="ar-SA"/>
                <w14:ligatures w14:val="none"/>
              </w:rPr>
            </w:pPr>
            <w:r>
              <w:rPr>
                <w:rFonts w:hint="eastAsia" w:ascii="宋体" w:hAnsi="宋体" w:eastAsia="宋体" w:cs="宋体"/>
                <w:kern w:val="0"/>
                <w:lang w:val="en-US" w:eastAsia="zh-CN" w:bidi="ar-SA"/>
                <w14:ligatures w14:val="none"/>
              </w:rPr>
              <w:t>投标人</w:t>
            </w:r>
            <w:r>
              <w:rPr>
                <w:rFonts w:hint="eastAsia" w:ascii="宋体" w:hAnsi="宋体" w:eastAsia="宋体" w:cs="宋体"/>
                <w:kern w:val="0"/>
                <w:highlight w:val="none"/>
                <w:lang w:val="en-US" w:eastAsia="zh-CN" w:bidi="ar-SA"/>
                <w14:ligatures w14:val="none"/>
              </w:rPr>
              <w:t>自202</w:t>
            </w:r>
            <w:r>
              <w:rPr>
                <w:rFonts w:hint="eastAsia" w:ascii="宋体" w:hAnsi="宋体" w:cs="宋体"/>
                <w:kern w:val="0"/>
                <w:highlight w:val="none"/>
                <w:lang w:val="en-US" w:eastAsia="zh-CN" w:bidi="ar-SA"/>
                <w14:ligatures w14:val="none"/>
              </w:rPr>
              <w:t>3</w:t>
            </w:r>
            <w:r>
              <w:rPr>
                <w:rFonts w:hint="eastAsia" w:ascii="宋体" w:hAnsi="宋体" w:eastAsia="宋体" w:cs="宋体"/>
                <w:kern w:val="0"/>
                <w:highlight w:val="none"/>
                <w:lang w:val="en-US" w:eastAsia="zh-CN" w:bidi="ar-SA"/>
                <w14:ligatures w14:val="none"/>
              </w:rPr>
              <w:t>年1月1日（以合同签订时间为准）以来承担过类似项目业绩的，每提供一个得</w:t>
            </w:r>
            <w:r>
              <w:rPr>
                <w:rFonts w:hint="eastAsia" w:ascii="宋体" w:hAnsi="宋体" w:cs="宋体"/>
                <w:kern w:val="0"/>
                <w:highlight w:val="none"/>
                <w:lang w:val="en-US" w:eastAsia="zh-CN" w:bidi="ar-SA"/>
                <w14:ligatures w14:val="none"/>
              </w:rPr>
              <w:t>2</w:t>
            </w:r>
            <w:r>
              <w:rPr>
                <w:rFonts w:hint="eastAsia" w:ascii="宋体" w:hAnsi="宋体" w:eastAsia="宋体" w:cs="宋体"/>
                <w:kern w:val="0"/>
                <w:highlight w:val="none"/>
                <w:lang w:val="en-US" w:eastAsia="zh-CN" w:bidi="ar-SA"/>
                <w14:ligatures w14:val="none"/>
              </w:rPr>
              <w:t>分，最高</w:t>
            </w:r>
            <w:r>
              <w:rPr>
                <w:rFonts w:hint="eastAsia" w:ascii="宋体" w:hAnsi="宋体" w:cs="宋体"/>
                <w:kern w:val="0"/>
                <w:highlight w:val="none"/>
                <w:lang w:val="en-US" w:eastAsia="zh-CN" w:bidi="ar-SA"/>
                <w14:ligatures w14:val="none"/>
              </w:rPr>
              <w:t>4</w:t>
            </w:r>
            <w:r>
              <w:rPr>
                <w:rFonts w:hint="eastAsia" w:ascii="宋体" w:hAnsi="宋体" w:eastAsia="宋体" w:cs="宋体"/>
                <w:kern w:val="0"/>
                <w:highlight w:val="none"/>
                <w:lang w:val="en-US" w:eastAsia="zh-CN" w:bidi="ar-SA"/>
                <w14:ligatures w14:val="none"/>
              </w:rPr>
              <w:t>分。</w:t>
            </w:r>
          </w:p>
          <w:p w14:paraId="7FD9FE17">
            <w:pPr>
              <w:jc w:val="left"/>
              <w:rPr>
                <w:rFonts w:hint="eastAsia" w:ascii="宋体" w:hAnsi="宋体" w:cs="宋体"/>
                <w:b/>
              </w:rPr>
            </w:pPr>
            <w:r>
              <w:rPr>
                <w:rFonts w:hint="eastAsia" w:ascii="宋体" w:hAnsi="宋体" w:eastAsia="宋体" w:cs="宋体"/>
                <w:kern w:val="0"/>
                <w:highlight w:val="none"/>
                <w:lang w:val="en-US" w:eastAsia="zh-CN" w:bidi="ar-SA"/>
                <w14:ligatures w14:val="none"/>
              </w:rPr>
              <w:t>注：类似项目业绩指水生态修复或养护项目业绩（尾水湿地或河道或湖泊类）</w:t>
            </w:r>
            <w:r>
              <w:rPr>
                <w:rFonts w:hint="eastAsia" w:ascii="宋体" w:hAnsi="宋体" w:cs="宋体"/>
                <w:highlight w:val="none"/>
              </w:rPr>
              <w:t>或污水处理运维业绩</w:t>
            </w:r>
            <w:r>
              <w:rPr>
                <w:rFonts w:hint="eastAsia" w:ascii="宋体" w:hAnsi="宋体" w:eastAsia="宋体" w:cs="宋体"/>
                <w:kern w:val="0"/>
                <w:highlight w:val="none"/>
                <w:lang w:val="en-US" w:eastAsia="zh-CN" w:bidi="ar-SA"/>
                <w14:ligatures w14:val="none"/>
              </w:rPr>
              <w:t>，其中生态修复业绩需含有养护期养护内容，须提供合同复印件</w:t>
            </w:r>
            <w:r>
              <w:rPr>
                <w:rFonts w:hint="eastAsia" w:ascii="宋体" w:hAnsi="宋体" w:cs="宋体"/>
                <w:kern w:val="0"/>
                <w:highlight w:val="none"/>
                <w:lang w:val="en-US" w:eastAsia="zh-CN" w:bidi="ar-SA"/>
                <w14:ligatures w14:val="none"/>
              </w:rPr>
              <w:t>及相关付款税票证明</w:t>
            </w:r>
            <w:r>
              <w:rPr>
                <w:rFonts w:hint="eastAsia" w:ascii="宋体" w:hAnsi="宋体" w:eastAsia="宋体" w:cs="宋体"/>
                <w:kern w:val="0"/>
                <w:highlight w:val="none"/>
                <w:lang w:val="en-US" w:eastAsia="zh-CN" w:bidi="ar-SA"/>
                <w14:ligatures w14:val="none"/>
              </w:rPr>
              <w:t>并加盖投标人公章作为业绩证明材料。</w:t>
            </w:r>
          </w:p>
        </w:tc>
      </w:tr>
      <w:tr w14:paraId="60BA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78512F2F">
            <w:pPr>
              <w:ind w:firstLine="28"/>
              <w:jc w:val="center"/>
              <w:rPr>
                <w:rFonts w:hint="eastAsia" w:ascii="宋体" w:hAnsi="宋体" w:cs="宋体"/>
              </w:rPr>
            </w:pPr>
            <w:r>
              <w:rPr>
                <w:rFonts w:hint="eastAsia" w:ascii="宋体" w:hAnsi="宋体" w:cs="宋体"/>
              </w:rPr>
              <w:t>三</w:t>
            </w:r>
          </w:p>
        </w:tc>
        <w:tc>
          <w:tcPr>
            <w:tcW w:w="8440" w:type="dxa"/>
            <w:gridSpan w:val="3"/>
            <w:tcMar>
              <w:top w:w="57" w:type="dxa"/>
              <w:left w:w="57" w:type="dxa"/>
              <w:bottom w:w="57" w:type="dxa"/>
              <w:right w:w="57" w:type="dxa"/>
            </w:tcMar>
            <w:vAlign w:val="center"/>
          </w:tcPr>
          <w:p w14:paraId="5D8C0C24">
            <w:pPr>
              <w:tabs>
                <w:tab w:val="left" w:pos="1200"/>
              </w:tabs>
              <w:rPr>
                <w:rFonts w:hint="eastAsia" w:ascii="宋体" w:hAnsi="宋体" w:cs="宋体"/>
              </w:rPr>
            </w:pPr>
            <w:r>
              <w:rPr>
                <w:rFonts w:hint="eastAsia" w:ascii="宋体" w:hAnsi="宋体" w:cs="宋体"/>
              </w:rPr>
              <w:t>人员配置（</w:t>
            </w:r>
            <w:r>
              <w:rPr>
                <w:rFonts w:hint="eastAsia" w:ascii="宋体" w:hAnsi="宋体" w:cs="宋体"/>
                <w:lang w:val="en-US" w:eastAsia="zh-CN"/>
              </w:rPr>
              <w:t>12</w:t>
            </w:r>
            <w:r>
              <w:rPr>
                <w:rFonts w:hint="eastAsia" w:ascii="宋体" w:hAnsi="宋体" w:cs="宋体"/>
              </w:rPr>
              <w:t>分）</w:t>
            </w:r>
          </w:p>
        </w:tc>
      </w:tr>
      <w:tr w14:paraId="6644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769E83F2">
            <w:pPr>
              <w:ind w:firstLine="28"/>
              <w:jc w:val="center"/>
              <w:rPr>
                <w:rFonts w:hint="eastAsia" w:ascii="宋体" w:hAnsi="宋体" w:cs="宋体"/>
              </w:rPr>
            </w:pPr>
            <w:r>
              <w:rPr>
                <w:rFonts w:hint="eastAsia" w:ascii="宋体" w:hAnsi="宋体" w:cs="宋体"/>
              </w:rPr>
              <w:t>1</w:t>
            </w:r>
          </w:p>
        </w:tc>
        <w:tc>
          <w:tcPr>
            <w:tcW w:w="1320" w:type="dxa"/>
            <w:tcMar>
              <w:top w:w="57" w:type="dxa"/>
              <w:left w:w="57" w:type="dxa"/>
              <w:bottom w:w="57" w:type="dxa"/>
              <w:right w:w="57" w:type="dxa"/>
            </w:tcMar>
            <w:vAlign w:val="center"/>
          </w:tcPr>
          <w:p w14:paraId="3A38E3CF">
            <w:pPr>
              <w:ind w:firstLine="28" w:firstLineChars="0"/>
              <w:jc w:val="center"/>
              <w:rPr>
                <w:rFonts w:hint="eastAsia" w:ascii="宋体" w:hAnsi="宋体" w:cs="宋体"/>
              </w:rPr>
            </w:pPr>
            <w:r>
              <w:rPr>
                <w:rFonts w:hint="eastAsia" w:ascii="宋体" w:hAnsi="宋体" w:cs="宋体"/>
              </w:rPr>
              <w:t>运维养护团队实力</w:t>
            </w:r>
          </w:p>
        </w:tc>
        <w:tc>
          <w:tcPr>
            <w:tcW w:w="755" w:type="dxa"/>
            <w:tcMar>
              <w:top w:w="57" w:type="dxa"/>
              <w:left w:w="57" w:type="dxa"/>
              <w:bottom w:w="57" w:type="dxa"/>
              <w:right w:w="57" w:type="dxa"/>
            </w:tcMar>
            <w:vAlign w:val="center"/>
          </w:tcPr>
          <w:p w14:paraId="338850A5">
            <w:pPr>
              <w:ind w:firstLine="28" w:firstLineChars="0"/>
              <w:jc w:val="center"/>
              <w:rPr>
                <w:rFonts w:hint="eastAsia" w:ascii="宋体" w:hAnsi="宋体" w:eastAsia="宋体" w:cs="宋体"/>
                <w:lang w:eastAsia="zh-CN"/>
              </w:rPr>
            </w:pPr>
            <w:r>
              <w:rPr>
                <w:rFonts w:hint="eastAsia" w:ascii="宋体" w:hAnsi="宋体" w:cs="宋体"/>
              </w:rPr>
              <w:t>1</w:t>
            </w:r>
            <w:r>
              <w:rPr>
                <w:rFonts w:hint="eastAsia" w:ascii="宋体" w:hAnsi="宋体" w:cs="宋体"/>
                <w:lang w:val="en-US" w:eastAsia="zh-CN"/>
              </w:rPr>
              <w:t>2</w:t>
            </w:r>
          </w:p>
        </w:tc>
        <w:tc>
          <w:tcPr>
            <w:tcW w:w="6365" w:type="dxa"/>
            <w:tcMar>
              <w:top w:w="57" w:type="dxa"/>
              <w:left w:w="57" w:type="dxa"/>
              <w:bottom w:w="57" w:type="dxa"/>
              <w:right w:w="57" w:type="dxa"/>
            </w:tcMar>
            <w:vAlign w:val="center"/>
          </w:tcPr>
          <w:p w14:paraId="48EA611E">
            <w:pPr>
              <w:jc w:val="left"/>
              <w:rPr>
                <w:rFonts w:hint="eastAsia" w:ascii="宋体" w:hAnsi="宋体" w:cs="宋体"/>
              </w:rPr>
            </w:pPr>
            <w:r>
              <w:rPr>
                <w:rFonts w:hint="eastAsia" w:ascii="宋体" w:hAnsi="宋体" w:cs="宋体"/>
              </w:rPr>
              <w:t>（</w:t>
            </w:r>
            <w:r>
              <w:rPr>
                <w:rFonts w:hint="eastAsia" w:ascii="宋体" w:hAnsi="宋体" w:cs="宋体"/>
                <w:lang w:val="en-US" w:eastAsia="zh-CN"/>
              </w:rPr>
              <w:t>1</w:t>
            </w:r>
            <w:r>
              <w:rPr>
                <w:rFonts w:hint="eastAsia" w:ascii="宋体" w:hAnsi="宋体" w:cs="宋体"/>
              </w:rPr>
              <w:t>）项目团队具备生态类或环境类高级工程师职称证书的，有1人得</w:t>
            </w:r>
            <w:r>
              <w:rPr>
                <w:rFonts w:hint="eastAsia" w:ascii="宋体" w:hAnsi="宋体" w:cs="宋体"/>
                <w:lang w:val="en-US" w:eastAsia="zh-CN"/>
              </w:rPr>
              <w:t>3</w:t>
            </w:r>
            <w:r>
              <w:rPr>
                <w:rFonts w:hint="eastAsia" w:ascii="宋体" w:hAnsi="宋体" w:cs="宋体"/>
              </w:rPr>
              <w:t>分，最高得</w:t>
            </w:r>
            <w:r>
              <w:rPr>
                <w:rFonts w:hint="eastAsia" w:ascii="宋体" w:hAnsi="宋体" w:cs="宋体"/>
                <w:lang w:val="en-US" w:eastAsia="zh-CN"/>
              </w:rPr>
              <w:t>6</w:t>
            </w:r>
            <w:r>
              <w:rPr>
                <w:rFonts w:hint="eastAsia" w:ascii="宋体" w:hAnsi="宋体" w:cs="宋体"/>
              </w:rPr>
              <w:t>分；</w:t>
            </w:r>
            <w:r>
              <w:rPr>
                <w:rFonts w:ascii="宋体" w:hAnsi="宋体" w:cs="宋体"/>
                <w:color w:val="333333"/>
              </w:rPr>
              <w:t>具</w:t>
            </w:r>
            <w:r>
              <w:rPr>
                <w:rFonts w:hint="eastAsia" w:ascii="宋体" w:hAnsi="宋体" w:cs="宋体"/>
                <w:color w:val="333333"/>
              </w:rPr>
              <w:t>备</w:t>
            </w:r>
            <w:r>
              <w:rPr>
                <w:rFonts w:ascii="宋体" w:hAnsi="宋体" w:cs="宋体"/>
                <w:color w:val="333333"/>
              </w:rPr>
              <w:t>注册环保工程师</w:t>
            </w:r>
            <w:r>
              <w:rPr>
                <w:rFonts w:hint="eastAsia" w:ascii="宋体" w:hAnsi="宋体" w:cs="宋体"/>
                <w:color w:val="333333"/>
              </w:rPr>
              <w:t>执业</w:t>
            </w:r>
            <w:r>
              <w:rPr>
                <w:rFonts w:ascii="宋体" w:hAnsi="宋体" w:cs="宋体"/>
                <w:color w:val="333333"/>
              </w:rPr>
              <w:t>证书</w:t>
            </w:r>
            <w:r>
              <w:rPr>
                <w:rFonts w:hint="eastAsia" w:ascii="宋体" w:hAnsi="宋体" w:cs="宋体"/>
                <w:color w:val="333333"/>
              </w:rPr>
              <w:t>的，有1人得</w:t>
            </w:r>
            <w:r>
              <w:rPr>
                <w:rFonts w:hint="eastAsia" w:ascii="宋体" w:hAnsi="宋体" w:cs="宋体"/>
                <w:color w:val="333333"/>
                <w:lang w:val="en-US" w:eastAsia="zh-CN"/>
              </w:rPr>
              <w:t>3</w:t>
            </w:r>
            <w:r>
              <w:rPr>
                <w:rFonts w:hint="eastAsia" w:ascii="宋体" w:hAnsi="宋体" w:cs="宋体"/>
                <w:color w:val="333333"/>
              </w:rPr>
              <w:t>分，最高</w:t>
            </w:r>
            <w:r>
              <w:rPr>
                <w:rFonts w:ascii="宋体" w:hAnsi="宋体" w:cs="宋体"/>
                <w:color w:val="333333"/>
              </w:rPr>
              <w:t>得</w:t>
            </w:r>
            <w:r>
              <w:rPr>
                <w:rFonts w:hint="eastAsia" w:ascii="宋体" w:hAnsi="宋体" w:cs="宋体"/>
                <w:color w:val="333333"/>
                <w:lang w:val="en-US" w:eastAsia="zh-CN"/>
              </w:rPr>
              <w:t>6</w:t>
            </w:r>
            <w:r>
              <w:rPr>
                <w:rFonts w:ascii="宋体" w:hAnsi="宋体" w:cs="宋体"/>
                <w:color w:val="333333"/>
              </w:rPr>
              <w:t>分</w:t>
            </w:r>
            <w:r>
              <w:rPr>
                <w:rFonts w:hint="eastAsia" w:ascii="宋体" w:hAnsi="宋体" w:cs="宋体"/>
                <w:color w:val="333333"/>
              </w:rPr>
              <w:t>；</w:t>
            </w:r>
          </w:p>
          <w:p w14:paraId="18BE96EC">
            <w:pPr>
              <w:jc w:val="left"/>
              <w:rPr>
                <w:rFonts w:hint="eastAsia" w:ascii="宋体" w:hAnsi="宋体" w:cs="宋体"/>
                <w:color w:val="333333"/>
              </w:rPr>
            </w:pPr>
            <w:r>
              <w:rPr>
                <w:rFonts w:hint="eastAsia" w:ascii="宋体" w:hAnsi="宋体" w:cs="宋体"/>
              </w:rPr>
              <w:t>注：提供有效的职称证书、执业证书原件扫描件，否则不得分。</w:t>
            </w:r>
          </w:p>
        </w:tc>
      </w:tr>
      <w:tr w14:paraId="28E2C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tcMar>
              <w:top w:w="57" w:type="dxa"/>
              <w:left w:w="57" w:type="dxa"/>
              <w:bottom w:w="57" w:type="dxa"/>
              <w:right w:w="57" w:type="dxa"/>
            </w:tcMar>
            <w:vAlign w:val="center"/>
          </w:tcPr>
          <w:p w14:paraId="59CC22FF">
            <w:pPr>
              <w:ind w:firstLine="210" w:firstLineChars="100"/>
              <w:rPr>
                <w:rFonts w:hint="eastAsia" w:ascii="宋体" w:hAnsi="宋体" w:cs="宋体"/>
              </w:rPr>
            </w:pPr>
            <w:r>
              <w:rPr>
                <w:rFonts w:hint="eastAsia" w:ascii="宋体" w:hAnsi="宋体" w:cs="宋体"/>
              </w:rPr>
              <w:t>四</w:t>
            </w:r>
          </w:p>
        </w:tc>
        <w:tc>
          <w:tcPr>
            <w:tcW w:w="8440" w:type="dxa"/>
            <w:gridSpan w:val="3"/>
            <w:tcMar>
              <w:top w:w="57" w:type="dxa"/>
              <w:left w:w="57" w:type="dxa"/>
              <w:bottom w:w="57" w:type="dxa"/>
              <w:right w:w="57" w:type="dxa"/>
            </w:tcMar>
            <w:vAlign w:val="center"/>
          </w:tcPr>
          <w:p w14:paraId="24BAAF46">
            <w:pPr>
              <w:rPr>
                <w:rFonts w:hint="eastAsia" w:ascii="宋体" w:hAnsi="宋体" w:cs="宋体"/>
              </w:rPr>
            </w:pPr>
            <w:r>
              <w:rPr>
                <w:rFonts w:hint="eastAsia" w:ascii="宋体" w:hAnsi="宋体" w:cs="宋体"/>
              </w:rPr>
              <w:t>实施方案（</w:t>
            </w:r>
            <w:r>
              <w:rPr>
                <w:rFonts w:hint="eastAsia" w:ascii="宋体" w:hAnsi="宋体" w:cs="宋体"/>
                <w:lang w:val="en-US" w:eastAsia="zh-CN"/>
              </w:rPr>
              <w:t>5</w:t>
            </w:r>
            <w:r>
              <w:rPr>
                <w:rFonts w:hint="default" w:ascii="宋体" w:hAnsi="宋体" w:cs="宋体"/>
                <w:lang w:val="en-US" w:eastAsia="zh-CN"/>
              </w:rPr>
              <w:t>0</w:t>
            </w:r>
            <w:r>
              <w:rPr>
                <w:rFonts w:hint="eastAsia" w:ascii="宋体" w:hAnsi="宋体" w:cs="宋体"/>
              </w:rPr>
              <w:t>分）</w:t>
            </w:r>
          </w:p>
        </w:tc>
      </w:tr>
      <w:tr w14:paraId="4E00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vMerge w:val="restart"/>
            <w:tcMar>
              <w:top w:w="57" w:type="dxa"/>
              <w:left w:w="57" w:type="dxa"/>
              <w:bottom w:w="57" w:type="dxa"/>
              <w:right w:w="57" w:type="dxa"/>
            </w:tcMar>
            <w:vAlign w:val="center"/>
          </w:tcPr>
          <w:p w14:paraId="3884FC83">
            <w:pPr>
              <w:ind w:firstLine="28"/>
              <w:jc w:val="center"/>
              <w:rPr>
                <w:rFonts w:hint="eastAsia" w:ascii="宋体" w:hAnsi="宋体" w:cs="宋体"/>
              </w:rPr>
            </w:pPr>
            <w:r>
              <w:rPr>
                <w:rFonts w:hint="eastAsia" w:ascii="宋体" w:hAnsi="宋体" w:cs="宋体"/>
              </w:rPr>
              <w:t>1</w:t>
            </w:r>
          </w:p>
        </w:tc>
        <w:tc>
          <w:tcPr>
            <w:tcW w:w="1320" w:type="dxa"/>
            <w:vMerge w:val="restart"/>
            <w:tcMar>
              <w:top w:w="57" w:type="dxa"/>
              <w:left w:w="57" w:type="dxa"/>
              <w:bottom w:w="57" w:type="dxa"/>
              <w:right w:w="57" w:type="dxa"/>
            </w:tcMar>
            <w:vAlign w:val="center"/>
          </w:tcPr>
          <w:p w14:paraId="60D7F61E">
            <w:pPr>
              <w:jc w:val="center"/>
              <w:rPr>
                <w:rFonts w:hint="eastAsia" w:ascii="宋体" w:hAnsi="宋体" w:cs="宋体"/>
              </w:rPr>
            </w:pPr>
            <w:r>
              <w:rPr>
                <w:rFonts w:hint="eastAsia" w:ascii="宋体" w:hAnsi="宋体" w:cs="宋体"/>
              </w:rPr>
              <w:t>运维实施方案</w:t>
            </w:r>
          </w:p>
        </w:tc>
        <w:tc>
          <w:tcPr>
            <w:tcW w:w="755" w:type="dxa"/>
            <w:tcMar>
              <w:top w:w="57" w:type="dxa"/>
              <w:left w:w="57" w:type="dxa"/>
              <w:bottom w:w="57" w:type="dxa"/>
              <w:right w:w="57" w:type="dxa"/>
            </w:tcMar>
            <w:vAlign w:val="center"/>
          </w:tcPr>
          <w:p w14:paraId="5809D682">
            <w:pPr>
              <w:ind w:firstLine="28" w:firstLineChars="0"/>
              <w:jc w:val="center"/>
              <w:rPr>
                <w:rFonts w:hint="eastAsia" w:ascii="宋体" w:hAnsi="宋体" w:eastAsia="宋体" w:cs="宋体"/>
                <w:lang w:eastAsia="zh-CN"/>
              </w:rPr>
            </w:pPr>
            <w:r>
              <w:rPr>
                <w:rFonts w:hint="eastAsia" w:ascii="宋体" w:hAnsi="宋体" w:cs="宋体"/>
              </w:rPr>
              <w:t>1</w:t>
            </w:r>
            <w:r>
              <w:rPr>
                <w:rFonts w:hint="eastAsia" w:ascii="宋体" w:hAnsi="宋体" w:cs="宋体"/>
                <w:lang w:val="en-US" w:eastAsia="zh-CN"/>
              </w:rPr>
              <w:t>0</w:t>
            </w:r>
          </w:p>
        </w:tc>
        <w:tc>
          <w:tcPr>
            <w:tcW w:w="6365" w:type="dxa"/>
            <w:tcMar>
              <w:top w:w="57" w:type="dxa"/>
              <w:left w:w="57" w:type="dxa"/>
              <w:bottom w:w="57" w:type="dxa"/>
              <w:right w:w="57" w:type="dxa"/>
            </w:tcMar>
            <w:vAlign w:val="center"/>
          </w:tcPr>
          <w:p w14:paraId="0C770B80">
            <w:pPr>
              <w:jc w:val="left"/>
              <w:rPr>
                <w:rFonts w:hint="eastAsia" w:ascii="宋体" w:hAnsi="宋体" w:cs="宋体"/>
              </w:rPr>
            </w:pPr>
            <w:r>
              <w:rPr>
                <w:rFonts w:hint="eastAsia" w:ascii="宋体" w:hAnsi="宋体" w:cs="宋体"/>
                <w:lang w:val="zh-Hans"/>
              </w:rPr>
              <w:t>(1)日常运行维护实施方案，方案完整、合理、可行、</w:t>
            </w:r>
            <w:r>
              <w:rPr>
                <w:rFonts w:hint="eastAsia" w:ascii="宋体" w:hAnsi="宋体" w:cs="宋体"/>
              </w:rPr>
              <w:t>有针对性得1</w:t>
            </w:r>
            <w:r>
              <w:rPr>
                <w:rFonts w:hint="eastAsia" w:ascii="宋体" w:hAnsi="宋体" w:cs="宋体"/>
                <w:lang w:val="en-US" w:eastAsia="zh-CN"/>
              </w:rPr>
              <w:t>0</w:t>
            </w:r>
            <w:r>
              <w:rPr>
                <w:rFonts w:hint="eastAsia" w:ascii="宋体" w:hAnsi="宋体" w:cs="宋体"/>
              </w:rPr>
              <w:t>分；方案较合理、较可行、基本有针对性得</w:t>
            </w:r>
            <w:r>
              <w:rPr>
                <w:rFonts w:hint="eastAsia" w:ascii="宋体" w:hAnsi="宋体" w:cs="宋体"/>
                <w:lang w:val="en-US" w:eastAsia="zh-CN"/>
              </w:rPr>
              <w:t>6</w:t>
            </w:r>
            <w:r>
              <w:rPr>
                <w:rFonts w:hint="eastAsia" w:ascii="宋体" w:hAnsi="宋体" w:cs="宋体"/>
              </w:rPr>
              <w:t>分；方案基本合理、基本可行得</w:t>
            </w:r>
            <w:r>
              <w:rPr>
                <w:rFonts w:hint="eastAsia" w:ascii="宋体" w:hAnsi="宋体" w:cs="宋体"/>
                <w:lang w:val="en-US" w:eastAsia="zh-CN"/>
              </w:rPr>
              <w:t>3</w:t>
            </w:r>
            <w:r>
              <w:rPr>
                <w:rFonts w:hint="eastAsia" w:ascii="宋体" w:hAnsi="宋体" w:cs="宋体"/>
              </w:rPr>
              <w:t>分；方案不太合理、不太可行得1分；未提供方案或方案不符合要求不得分。</w:t>
            </w:r>
          </w:p>
        </w:tc>
      </w:tr>
      <w:tr w14:paraId="0796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vMerge w:val="continue"/>
            <w:tcMar>
              <w:top w:w="57" w:type="dxa"/>
              <w:left w:w="57" w:type="dxa"/>
              <w:bottom w:w="57" w:type="dxa"/>
              <w:right w:w="57" w:type="dxa"/>
            </w:tcMar>
            <w:vAlign w:val="center"/>
          </w:tcPr>
          <w:p w14:paraId="154D4B44">
            <w:pPr>
              <w:ind w:firstLine="28"/>
              <w:jc w:val="center"/>
              <w:rPr>
                <w:rFonts w:hint="eastAsia" w:ascii="宋体" w:hAnsi="宋体" w:cs="宋体"/>
              </w:rPr>
            </w:pPr>
          </w:p>
        </w:tc>
        <w:tc>
          <w:tcPr>
            <w:tcW w:w="1320" w:type="dxa"/>
            <w:vMerge w:val="continue"/>
            <w:tcMar>
              <w:top w:w="57" w:type="dxa"/>
              <w:left w:w="57" w:type="dxa"/>
              <w:bottom w:w="57" w:type="dxa"/>
              <w:right w:w="57" w:type="dxa"/>
            </w:tcMar>
            <w:vAlign w:val="center"/>
          </w:tcPr>
          <w:p w14:paraId="514D3E74">
            <w:pPr>
              <w:jc w:val="center"/>
              <w:rPr>
                <w:rFonts w:hint="eastAsia" w:ascii="宋体" w:hAnsi="宋体" w:cs="宋体"/>
              </w:rPr>
            </w:pPr>
          </w:p>
        </w:tc>
        <w:tc>
          <w:tcPr>
            <w:tcW w:w="755" w:type="dxa"/>
            <w:tcMar>
              <w:top w:w="57" w:type="dxa"/>
              <w:left w:w="57" w:type="dxa"/>
              <w:bottom w:w="57" w:type="dxa"/>
              <w:right w:w="57" w:type="dxa"/>
            </w:tcMar>
            <w:vAlign w:val="center"/>
          </w:tcPr>
          <w:p w14:paraId="1B61BE50">
            <w:pPr>
              <w:ind w:firstLine="28" w:firstLineChars="0"/>
              <w:jc w:val="center"/>
              <w:rPr>
                <w:rFonts w:hint="eastAsia" w:ascii="宋体" w:hAnsi="宋体" w:eastAsia="宋体" w:cs="宋体"/>
                <w:lang w:eastAsia="zh-CN"/>
              </w:rPr>
            </w:pPr>
            <w:r>
              <w:rPr>
                <w:rFonts w:hint="eastAsia" w:ascii="宋体" w:hAnsi="宋体" w:cs="宋体"/>
              </w:rPr>
              <w:t>1</w:t>
            </w:r>
            <w:r>
              <w:rPr>
                <w:rFonts w:hint="eastAsia" w:ascii="宋体" w:hAnsi="宋体" w:cs="宋体"/>
                <w:lang w:val="en-US" w:eastAsia="zh-CN"/>
              </w:rPr>
              <w:t>0</w:t>
            </w:r>
          </w:p>
        </w:tc>
        <w:tc>
          <w:tcPr>
            <w:tcW w:w="6365" w:type="dxa"/>
            <w:tcMar>
              <w:top w:w="57" w:type="dxa"/>
              <w:left w:w="57" w:type="dxa"/>
              <w:bottom w:w="57" w:type="dxa"/>
              <w:right w:w="57" w:type="dxa"/>
            </w:tcMar>
            <w:vAlign w:val="center"/>
          </w:tcPr>
          <w:p w14:paraId="0FCEB232">
            <w:pPr>
              <w:jc w:val="left"/>
              <w:rPr>
                <w:rFonts w:hint="eastAsia" w:ascii="宋体" w:hAnsi="宋体" w:cs="宋体"/>
              </w:rPr>
            </w:pPr>
            <w:r>
              <w:rPr>
                <w:rFonts w:hint="eastAsia" w:ascii="宋体" w:hAnsi="宋体" w:cs="宋体"/>
              </w:rPr>
              <w:t>(2)设备维护及维修实施方案，方案完整、合理、可行、有针对性得1</w:t>
            </w:r>
            <w:r>
              <w:rPr>
                <w:rFonts w:hint="eastAsia" w:ascii="宋体" w:hAnsi="宋体" w:cs="宋体"/>
                <w:lang w:val="en-US" w:eastAsia="zh-CN"/>
              </w:rPr>
              <w:t>0</w:t>
            </w:r>
            <w:r>
              <w:rPr>
                <w:rFonts w:hint="eastAsia" w:ascii="宋体" w:hAnsi="宋体" w:cs="宋体"/>
              </w:rPr>
              <w:t>分；方案较合理、较可行、基本有针对性得</w:t>
            </w:r>
            <w:r>
              <w:rPr>
                <w:rFonts w:hint="eastAsia" w:ascii="宋体" w:hAnsi="宋体" w:cs="宋体"/>
                <w:lang w:val="en-US" w:eastAsia="zh-CN"/>
              </w:rPr>
              <w:t>6</w:t>
            </w:r>
            <w:r>
              <w:rPr>
                <w:rFonts w:hint="eastAsia" w:ascii="宋体" w:hAnsi="宋体" w:cs="宋体"/>
              </w:rPr>
              <w:t>分；方案基本合理、基本可行得</w:t>
            </w:r>
            <w:r>
              <w:rPr>
                <w:rFonts w:hint="eastAsia" w:ascii="宋体" w:hAnsi="宋体" w:cs="宋体"/>
                <w:lang w:val="en-US" w:eastAsia="zh-CN"/>
              </w:rPr>
              <w:t>3</w:t>
            </w:r>
            <w:r>
              <w:rPr>
                <w:rFonts w:hint="eastAsia" w:ascii="宋体" w:hAnsi="宋体" w:cs="宋体"/>
              </w:rPr>
              <w:t>分；方案不太合理、不太可行得1分；未提供方案或方案不符合要求不得分。</w:t>
            </w:r>
          </w:p>
        </w:tc>
      </w:tr>
      <w:tr w14:paraId="19B5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vMerge w:val="continue"/>
            <w:tcMar>
              <w:top w:w="57" w:type="dxa"/>
              <w:left w:w="57" w:type="dxa"/>
              <w:bottom w:w="57" w:type="dxa"/>
              <w:right w:w="57" w:type="dxa"/>
            </w:tcMar>
            <w:vAlign w:val="center"/>
          </w:tcPr>
          <w:p w14:paraId="6FFE07F1">
            <w:pPr>
              <w:ind w:firstLine="28"/>
              <w:jc w:val="center"/>
              <w:rPr>
                <w:rFonts w:hint="eastAsia" w:ascii="宋体" w:hAnsi="宋体" w:cs="宋体"/>
              </w:rPr>
            </w:pPr>
          </w:p>
        </w:tc>
        <w:tc>
          <w:tcPr>
            <w:tcW w:w="1320" w:type="dxa"/>
            <w:vMerge w:val="continue"/>
            <w:tcMar>
              <w:top w:w="57" w:type="dxa"/>
              <w:left w:w="57" w:type="dxa"/>
              <w:bottom w:w="57" w:type="dxa"/>
              <w:right w:w="57" w:type="dxa"/>
            </w:tcMar>
            <w:vAlign w:val="center"/>
          </w:tcPr>
          <w:p w14:paraId="7F838AC7">
            <w:pPr>
              <w:jc w:val="center"/>
              <w:rPr>
                <w:rFonts w:hint="eastAsia" w:ascii="宋体" w:hAnsi="宋体" w:cs="宋体"/>
              </w:rPr>
            </w:pPr>
          </w:p>
        </w:tc>
        <w:tc>
          <w:tcPr>
            <w:tcW w:w="755" w:type="dxa"/>
            <w:tcMar>
              <w:top w:w="57" w:type="dxa"/>
              <w:left w:w="57" w:type="dxa"/>
              <w:bottom w:w="57" w:type="dxa"/>
              <w:right w:w="57" w:type="dxa"/>
            </w:tcMar>
            <w:vAlign w:val="center"/>
          </w:tcPr>
          <w:p w14:paraId="746FF996">
            <w:pPr>
              <w:ind w:firstLine="28" w:firstLineChars="0"/>
              <w:jc w:val="center"/>
              <w:rPr>
                <w:rFonts w:hint="eastAsia" w:ascii="宋体" w:hAnsi="宋体" w:eastAsia="宋体" w:cs="宋体"/>
                <w:lang w:eastAsia="zh-CN"/>
              </w:rPr>
            </w:pPr>
            <w:r>
              <w:rPr>
                <w:rFonts w:hint="eastAsia" w:ascii="宋体" w:hAnsi="宋体" w:cs="宋体"/>
              </w:rPr>
              <w:t>1</w:t>
            </w:r>
            <w:r>
              <w:rPr>
                <w:rFonts w:hint="eastAsia" w:ascii="宋体" w:hAnsi="宋体" w:cs="宋体"/>
                <w:lang w:val="en-US" w:eastAsia="zh-CN"/>
              </w:rPr>
              <w:t>0</w:t>
            </w:r>
          </w:p>
        </w:tc>
        <w:tc>
          <w:tcPr>
            <w:tcW w:w="6365" w:type="dxa"/>
            <w:tcMar>
              <w:top w:w="57" w:type="dxa"/>
              <w:left w:w="57" w:type="dxa"/>
              <w:bottom w:w="57" w:type="dxa"/>
              <w:right w:w="57" w:type="dxa"/>
            </w:tcMar>
            <w:vAlign w:val="center"/>
          </w:tcPr>
          <w:p w14:paraId="06C6F518">
            <w:pPr>
              <w:jc w:val="left"/>
              <w:rPr>
                <w:rFonts w:hint="eastAsia" w:ascii="宋体" w:hAnsi="宋体" w:cs="宋体"/>
              </w:rPr>
            </w:pPr>
            <w:r>
              <w:rPr>
                <w:rFonts w:hint="eastAsia" w:ascii="宋体" w:hAnsi="宋体" w:cs="宋体"/>
              </w:rPr>
              <w:t>(3)水样采集系统的维护及维修实施方案，方案完整、合理、可行、有针对性得1</w:t>
            </w:r>
            <w:r>
              <w:rPr>
                <w:rFonts w:hint="eastAsia" w:ascii="宋体" w:hAnsi="宋体" w:cs="宋体"/>
                <w:lang w:val="en-US" w:eastAsia="zh-CN"/>
              </w:rPr>
              <w:t>0</w:t>
            </w:r>
            <w:r>
              <w:rPr>
                <w:rFonts w:hint="eastAsia" w:ascii="宋体" w:hAnsi="宋体" w:cs="宋体"/>
              </w:rPr>
              <w:t>分；方案较合理、较可行、基本有针对性得</w:t>
            </w:r>
            <w:r>
              <w:rPr>
                <w:rFonts w:hint="eastAsia" w:ascii="宋体" w:hAnsi="宋体" w:cs="宋体"/>
                <w:lang w:val="en-US" w:eastAsia="zh-CN"/>
              </w:rPr>
              <w:t>6</w:t>
            </w:r>
            <w:r>
              <w:rPr>
                <w:rFonts w:hint="eastAsia" w:ascii="宋体" w:hAnsi="宋体" w:cs="宋体"/>
              </w:rPr>
              <w:t>分；方案基本合理、基本可行得</w:t>
            </w:r>
            <w:r>
              <w:rPr>
                <w:rFonts w:hint="eastAsia" w:ascii="宋体" w:hAnsi="宋体" w:cs="宋体"/>
                <w:lang w:val="en-US" w:eastAsia="zh-CN"/>
              </w:rPr>
              <w:t>3</w:t>
            </w:r>
            <w:r>
              <w:rPr>
                <w:rFonts w:hint="eastAsia" w:ascii="宋体" w:hAnsi="宋体" w:cs="宋体"/>
              </w:rPr>
              <w:t>分；方案不太合理、不太可行得1分；未提供方案或方案不符合要求不得分。</w:t>
            </w:r>
          </w:p>
        </w:tc>
      </w:tr>
      <w:tr w14:paraId="3EB7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vMerge w:val="continue"/>
            <w:tcMar>
              <w:top w:w="57" w:type="dxa"/>
              <w:left w:w="57" w:type="dxa"/>
              <w:bottom w:w="57" w:type="dxa"/>
              <w:right w:w="57" w:type="dxa"/>
            </w:tcMar>
            <w:vAlign w:val="center"/>
          </w:tcPr>
          <w:p w14:paraId="5A9BD1A1">
            <w:pPr>
              <w:ind w:firstLine="28"/>
              <w:jc w:val="center"/>
              <w:rPr>
                <w:rFonts w:hint="eastAsia" w:ascii="宋体" w:hAnsi="宋体" w:cs="宋体"/>
              </w:rPr>
            </w:pPr>
          </w:p>
        </w:tc>
        <w:tc>
          <w:tcPr>
            <w:tcW w:w="1320" w:type="dxa"/>
            <w:vMerge w:val="continue"/>
            <w:tcMar>
              <w:top w:w="57" w:type="dxa"/>
              <w:left w:w="57" w:type="dxa"/>
              <w:bottom w:w="57" w:type="dxa"/>
              <w:right w:w="57" w:type="dxa"/>
            </w:tcMar>
            <w:vAlign w:val="center"/>
          </w:tcPr>
          <w:p w14:paraId="26C5F292">
            <w:pPr>
              <w:jc w:val="center"/>
              <w:rPr>
                <w:rFonts w:hint="eastAsia" w:ascii="宋体" w:hAnsi="宋体" w:cs="宋体"/>
              </w:rPr>
            </w:pPr>
          </w:p>
        </w:tc>
        <w:tc>
          <w:tcPr>
            <w:tcW w:w="755" w:type="dxa"/>
            <w:tcMar>
              <w:top w:w="57" w:type="dxa"/>
              <w:left w:w="57" w:type="dxa"/>
              <w:bottom w:w="57" w:type="dxa"/>
              <w:right w:w="57" w:type="dxa"/>
            </w:tcMar>
            <w:vAlign w:val="center"/>
          </w:tcPr>
          <w:p w14:paraId="12F77FCB">
            <w:pPr>
              <w:ind w:firstLine="28" w:firstLineChars="0"/>
              <w:jc w:val="center"/>
              <w:rPr>
                <w:rFonts w:hint="eastAsia" w:ascii="宋体" w:hAnsi="宋体" w:eastAsia="宋体" w:cs="宋体"/>
                <w:lang w:eastAsia="zh-CN"/>
              </w:rPr>
            </w:pPr>
            <w:r>
              <w:rPr>
                <w:rFonts w:hint="eastAsia" w:ascii="宋体" w:hAnsi="宋体" w:cs="宋体"/>
              </w:rPr>
              <w:t>1</w:t>
            </w:r>
            <w:r>
              <w:rPr>
                <w:rFonts w:hint="eastAsia" w:ascii="宋体" w:hAnsi="宋体" w:cs="宋体"/>
                <w:lang w:val="en-US" w:eastAsia="zh-CN"/>
              </w:rPr>
              <w:t>0</w:t>
            </w:r>
          </w:p>
        </w:tc>
        <w:tc>
          <w:tcPr>
            <w:tcW w:w="6365" w:type="dxa"/>
            <w:tcMar>
              <w:top w:w="57" w:type="dxa"/>
              <w:left w:w="57" w:type="dxa"/>
              <w:bottom w:w="57" w:type="dxa"/>
              <w:right w:w="57" w:type="dxa"/>
            </w:tcMar>
            <w:vAlign w:val="center"/>
          </w:tcPr>
          <w:p w14:paraId="3DB75EA8">
            <w:pPr>
              <w:widowControl/>
              <w:tabs>
                <w:tab w:val="left" w:pos="1200"/>
              </w:tabs>
              <w:rPr>
                <w:rFonts w:hint="eastAsia" w:ascii="宋体" w:hAnsi="宋体" w:cs="宋体"/>
              </w:rPr>
            </w:pPr>
            <w:r>
              <w:rPr>
                <w:rFonts w:hint="eastAsia" w:ascii="宋体" w:hAnsi="宋体" w:cs="宋体"/>
              </w:rPr>
              <w:t>（4）应急服务预案：提供针对数据、水质异常或发生不可抗力事件情况下的应急预案，内容包括异常数据识别办法、响应办法，应急监测流程，人工采/送样流程，预警应急监测方案，自然灾害、电路检修、临时停电、节假日、被偷盗破坏等情况的有效预防和应急措施。方案措施考虑周全、合理、切实可行、有针对性得1</w:t>
            </w:r>
            <w:r>
              <w:rPr>
                <w:rFonts w:hint="eastAsia" w:ascii="宋体" w:hAnsi="宋体" w:cs="宋体"/>
                <w:lang w:val="en-US" w:eastAsia="zh-CN"/>
              </w:rPr>
              <w:t>0</w:t>
            </w:r>
            <w:r>
              <w:rPr>
                <w:rFonts w:hint="eastAsia" w:ascii="宋体" w:hAnsi="宋体" w:cs="宋体"/>
              </w:rPr>
              <w:t>分；方案较合理、较可行、基本有针对性得</w:t>
            </w:r>
            <w:r>
              <w:rPr>
                <w:rFonts w:hint="eastAsia" w:ascii="宋体" w:hAnsi="宋体" w:cs="宋体"/>
                <w:lang w:val="en-US" w:eastAsia="zh-CN"/>
              </w:rPr>
              <w:t>6</w:t>
            </w:r>
            <w:r>
              <w:rPr>
                <w:rFonts w:hint="eastAsia" w:ascii="宋体" w:hAnsi="宋体" w:cs="宋体"/>
              </w:rPr>
              <w:t>分；方案基本合理、基本可行得</w:t>
            </w:r>
            <w:r>
              <w:rPr>
                <w:rFonts w:hint="eastAsia" w:ascii="宋体" w:hAnsi="宋体" w:cs="宋体"/>
                <w:lang w:val="en-US" w:eastAsia="zh-CN"/>
              </w:rPr>
              <w:t>3</w:t>
            </w:r>
            <w:r>
              <w:rPr>
                <w:rFonts w:hint="eastAsia" w:ascii="宋体" w:hAnsi="宋体" w:cs="宋体"/>
              </w:rPr>
              <w:t>分；方案不太合理、不太可行得1分；未提供方案或方案不符合要求不得分。</w:t>
            </w:r>
          </w:p>
        </w:tc>
      </w:tr>
      <w:tr w14:paraId="4485B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vMerge w:val="continue"/>
            <w:tcMar>
              <w:top w:w="57" w:type="dxa"/>
              <w:left w:w="57" w:type="dxa"/>
              <w:bottom w:w="57" w:type="dxa"/>
              <w:right w:w="57" w:type="dxa"/>
            </w:tcMar>
            <w:vAlign w:val="center"/>
          </w:tcPr>
          <w:p w14:paraId="137801BD">
            <w:pPr>
              <w:ind w:firstLine="28"/>
              <w:jc w:val="center"/>
              <w:rPr>
                <w:rFonts w:hint="eastAsia" w:ascii="宋体" w:hAnsi="宋体" w:cs="宋体"/>
              </w:rPr>
            </w:pPr>
          </w:p>
        </w:tc>
        <w:tc>
          <w:tcPr>
            <w:tcW w:w="1320" w:type="dxa"/>
            <w:vMerge w:val="continue"/>
            <w:tcMar>
              <w:top w:w="57" w:type="dxa"/>
              <w:left w:w="57" w:type="dxa"/>
              <w:bottom w:w="57" w:type="dxa"/>
              <w:right w:w="57" w:type="dxa"/>
            </w:tcMar>
            <w:vAlign w:val="center"/>
          </w:tcPr>
          <w:p w14:paraId="7DE7769D">
            <w:pPr>
              <w:jc w:val="center"/>
              <w:rPr>
                <w:rFonts w:hint="eastAsia" w:ascii="宋体" w:hAnsi="宋体" w:cs="宋体"/>
              </w:rPr>
            </w:pPr>
          </w:p>
        </w:tc>
        <w:tc>
          <w:tcPr>
            <w:tcW w:w="755" w:type="dxa"/>
            <w:tcMar>
              <w:top w:w="57" w:type="dxa"/>
              <w:left w:w="57" w:type="dxa"/>
              <w:bottom w:w="57" w:type="dxa"/>
              <w:right w:w="57" w:type="dxa"/>
            </w:tcMar>
            <w:vAlign w:val="center"/>
          </w:tcPr>
          <w:p w14:paraId="33BE65C3">
            <w:pPr>
              <w:ind w:firstLine="28" w:firstLineChars="0"/>
              <w:jc w:val="center"/>
              <w:rPr>
                <w:rFonts w:hint="eastAsia" w:ascii="宋体" w:hAnsi="宋体" w:eastAsia="宋体" w:cs="宋体"/>
                <w:lang w:eastAsia="zh-CN"/>
              </w:rPr>
            </w:pPr>
            <w:r>
              <w:rPr>
                <w:rFonts w:hint="eastAsia" w:ascii="宋体" w:hAnsi="宋体" w:cs="宋体"/>
              </w:rPr>
              <w:t>1</w:t>
            </w:r>
            <w:r>
              <w:rPr>
                <w:rFonts w:hint="eastAsia" w:ascii="宋体" w:hAnsi="宋体" w:cs="宋体"/>
                <w:lang w:val="en-US" w:eastAsia="zh-CN"/>
              </w:rPr>
              <w:t>0</w:t>
            </w:r>
          </w:p>
        </w:tc>
        <w:tc>
          <w:tcPr>
            <w:tcW w:w="6365" w:type="dxa"/>
            <w:tcMar>
              <w:top w:w="57" w:type="dxa"/>
              <w:left w:w="57" w:type="dxa"/>
              <w:bottom w:w="57" w:type="dxa"/>
              <w:right w:w="57" w:type="dxa"/>
            </w:tcMar>
            <w:vAlign w:val="center"/>
          </w:tcPr>
          <w:p w14:paraId="2A52C614">
            <w:pPr>
              <w:jc w:val="left"/>
              <w:rPr>
                <w:rFonts w:hint="eastAsia" w:ascii="宋体" w:hAnsi="宋体" w:cs="宋体"/>
              </w:rPr>
            </w:pPr>
            <w:r>
              <w:rPr>
                <w:rFonts w:hint="eastAsia" w:ascii="宋体" w:hAnsi="宋体" w:cs="宋体"/>
              </w:rPr>
              <w:t>（5）质量保证方案：针对本项目制定了完善的质量保证方案，科学合理可行，有很强的针对性，得1</w:t>
            </w:r>
            <w:r>
              <w:rPr>
                <w:rFonts w:hint="eastAsia" w:ascii="宋体" w:hAnsi="宋体" w:cs="宋体"/>
                <w:lang w:val="en-US" w:eastAsia="zh-CN"/>
              </w:rPr>
              <w:t>0</w:t>
            </w:r>
            <w:r>
              <w:rPr>
                <w:rFonts w:hint="eastAsia" w:ascii="宋体" w:hAnsi="宋体" w:cs="宋体"/>
              </w:rPr>
              <w:t>分；提供了详细的质量保证方案，得</w:t>
            </w:r>
            <w:r>
              <w:rPr>
                <w:rFonts w:hint="eastAsia" w:ascii="宋体" w:hAnsi="宋体" w:cs="宋体"/>
                <w:lang w:val="en-US" w:eastAsia="zh-CN"/>
              </w:rPr>
              <w:t>6</w:t>
            </w:r>
            <w:r>
              <w:rPr>
                <w:rFonts w:hint="eastAsia" w:ascii="宋体" w:hAnsi="宋体" w:cs="宋体"/>
              </w:rPr>
              <w:t>分；提供了简单、通用的质量保证方案，得</w:t>
            </w:r>
            <w:r>
              <w:rPr>
                <w:rFonts w:hint="eastAsia" w:ascii="宋体" w:hAnsi="宋体" w:cs="宋体"/>
                <w:lang w:val="en-US" w:eastAsia="zh-CN"/>
              </w:rPr>
              <w:t>3</w:t>
            </w:r>
            <w:r>
              <w:rPr>
                <w:rFonts w:hint="eastAsia" w:ascii="宋体" w:hAnsi="宋体" w:cs="宋体"/>
              </w:rPr>
              <w:t>分；未提供方案或所提供方案不满足要求得0分。</w:t>
            </w:r>
          </w:p>
        </w:tc>
      </w:tr>
    </w:tbl>
    <w:p w14:paraId="7575F1D8">
      <w:pPr>
        <w:pStyle w:val="63"/>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p>
    <w:p w14:paraId="0C7AEF40">
      <w:pPr>
        <w:keepNext w:val="0"/>
        <w:keepLines w:val="0"/>
        <w:pageBreakBefore w:val="0"/>
        <w:kinsoku/>
        <w:wordWrap/>
        <w:overflowPunct/>
        <w:topLinePunct w:val="0"/>
        <w:autoSpaceDE/>
        <w:autoSpaceDN/>
        <w:bidi w:val="0"/>
        <w:adjustRightInd/>
        <w:snapToGrid/>
        <w:spacing w:line="360" w:lineRule="auto"/>
        <w:ind w:firstLine="44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四、评标程序</w:t>
      </w:r>
    </w:p>
    <w:p w14:paraId="3BA783A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 评标准备</w:t>
      </w:r>
    </w:p>
    <w:p w14:paraId="5081FF4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4.1.1 评标委员会成员到达评标现场时应在签到表上签到（或通过门禁系统签到）以证明其出席。</w:t>
      </w:r>
    </w:p>
    <w:p w14:paraId="6257775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4.1.2 评标委员会成员首先推选一名评标委员会负责人，负责评标活动的组织领导工作。</w:t>
      </w:r>
    </w:p>
    <w:p w14:paraId="49145FA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 招标人或招标代理机构应向评标委员会提供评标所需的信息和数据。评标委员会负责人应组织评标委员会成员认真研究招标文件，未在招标文件中规定的标准和方法不得作为评标的依据。</w:t>
      </w:r>
    </w:p>
    <w:p w14:paraId="418D642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 初步评审</w:t>
      </w:r>
    </w:p>
    <w:p w14:paraId="688232F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4.2.1评标委员会依据本章第2.1 款规定的标准对投标文件进行初步评审。</w:t>
      </w:r>
    </w:p>
    <w:p w14:paraId="7B683C6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4.2.2投标文件不符合本章第2.1款评审标准的，属于重大偏差，视为未能对招标文件作出实质性响应，应当作为无效投标予以否决。</w:t>
      </w:r>
    </w:p>
    <w:p w14:paraId="6F38FC2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4.2.3对照投标人须知6.4款，投标文件有上述情况之一，视为未能对招标文件作出实质性响应，凡招标文件未明确标明无效标条款的，评标委员会不得作为判定无效投标的依据。</w:t>
      </w:r>
    </w:p>
    <w:p w14:paraId="1C588F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4.2.4 投标报价有算术错误的，评标委员会按以下原则对投标报价进行修正，修正的价格经投标人书面确认后具有约束力。</w:t>
      </w:r>
    </w:p>
    <w:p w14:paraId="263382F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(1）投标文件中的大写金额与小写金额不一致的，以大写金额为准；</w:t>
      </w:r>
    </w:p>
    <w:p w14:paraId="47BB911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(2）总价金额与依据单价计算出的结果不一致的，以单价金额为准修正总价，但单价金额小数点有明显错误的除外。</w:t>
      </w:r>
    </w:p>
    <w:p w14:paraId="1E44838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4.2.5只有通过初步评审的投标文件才能进入详细评审。</w:t>
      </w:r>
    </w:p>
    <w:p w14:paraId="000C5F0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 详细评审</w:t>
      </w:r>
    </w:p>
    <w:p w14:paraId="0F715A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4.3.1 在详细评审发现符合“无效标书条款”的，应当作为无效投标予以否决，其投标报价亦不作为评标基准价的依据。</w:t>
      </w:r>
    </w:p>
    <w:p w14:paraId="1BE4AB9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4.3.2 评标委员会按本章第2.2款规定的量化因素和分值进行打分，并计算出综合评估得分。</w:t>
      </w:r>
    </w:p>
    <w:p w14:paraId="7E74147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4.3.3 评分分值计算保留小数点后两位，小数点后第三位“四舍五入”。</w:t>
      </w:r>
    </w:p>
    <w:p w14:paraId="7108C71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 投标文件的澄清和补正</w:t>
      </w:r>
    </w:p>
    <w:p w14:paraId="061E713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4.4.1 在评标过程中，评标委员会可以书面形式要求投标人对所提交投标文件中不明确的内容进行书面澄清或说明，或者对细微偏差进行补正。评标委员会不接受投标人主动提出的澄清、说明或补正。</w:t>
      </w:r>
    </w:p>
    <w:p w14:paraId="007B01D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4.4.2 澄清、说明和补正不得改变投标文件的实质性内容（算术性错误修正的除外）。投标人的书面澄清、说明和补正属于投标文件的组成部分。</w:t>
      </w:r>
    </w:p>
    <w:p w14:paraId="093CE5C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4.4.3 评标委员会对投标人提交的澄清、说明或补正有疑问的，可以要求投标人进一步澄清、说明或补正。</w:t>
      </w:r>
    </w:p>
    <w:p w14:paraId="2E1A9633">
      <w:pPr>
        <w:spacing w:line="480" w:lineRule="exact"/>
        <w:ind w:firstLine="420"/>
        <w:rPr>
          <w:rFonts w:ascii="宋体" w:hAnsi="宋体" w:cs="宋体"/>
          <w:color w:val="000000"/>
          <w:sz w:val="24"/>
          <w:szCs w:val="24"/>
        </w:rPr>
      </w:pPr>
      <w:bookmarkStart w:id="169" w:name="_Toc29388469"/>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 xml:space="preserve"> 通用评标规则</w:t>
      </w:r>
      <w:bookmarkEnd w:id="169"/>
    </w:p>
    <w:p w14:paraId="2F789EAF">
      <w:pPr>
        <w:spacing w:line="480" w:lineRule="exact"/>
        <w:ind w:firstLine="420"/>
        <w:rPr>
          <w:rFonts w:ascii="宋体" w:hAnsi="宋体" w:cs="宋体"/>
          <w:color w:val="000000"/>
          <w:sz w:val="24"/>
          <w:szCs w:val="24"/>
        </w:rPr>
      </w:pPr>
      <w:bookmarkStart w:id="170" w:name="_Toc29388470"/>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1 评标程序</w:t>
      </w:r>
      <w:bookmarkEnd w:id="170"/>
    </w:p>
    <w:p w14:paraId="413F036B">
      <w:pPr>
        <w:spacing w:line="480" w:lineRule="exact"/>
        <w:ind w:firstLine="420"/>
        <w:rPr>
          <w:rFonts w:ascii="宋体" w:hAnsi="宋体" w:cs="宋体"/>
          <w:color w:val="000000"/>
          <w:sz w:val="24"/>
          <w:szCs w:val="24"/>
        </w:rPr>
      </w:pPr>
      <w:r>
        <w:rPr>
          <w:rFonts w:hint="eastAsia" w:ascii="宋体" w:hAnsi="宋体" w:cs="宋体"/>
          <w:color w:val="000000"/>
          <w:sz w:val="24"/>
          <w:szCs w:val="24"/>
        </w:rPr>
        <w:t>资信文件、商务文件应分别评审，评审后不得更改。</w:t>
      </w:r>
    </w:p>
    <w:p w14:paraId="4FD2E4F7">
      <w:pPr>
        <w:spacing w:line="480" w:lineRule="exact"/>
        <w:ind w:firstLine="420"/>
        <w:rPr>
          <w:rFonts w:ascii="宋体" w:hAnsi="宋体" w:cs="宋体"/>
          <w:color w:val="000000"/>
          <w:sz w:val="24"/>
          <w:szCs w:val="24"/>
        </w:rPr>
      </w:pPr>
      <w:bookmarkStart w:id="171" w:name="_Toc29388472"/>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2计价文件评审规定</w:t>
      </w:r>
      <w:bookmarkEnd w:id="171"/>
    </w:p>
    <w:p w14:paraId="00774174">
      <w:pPr>
        <w:spacing w:line="480" w:lineRule="exact"/>
        <w:ind w:firstLine="420"/>
        <w:rPr>
          <w:rFonts w:hint="eastAsia" w:ascii="宋体" w:hAnsi="宋体" w:cs="宋体"/>
          <w:color w:val="000000"/>
          <w:sz w:val="24"/>
          <w:szCs w:val="24"/>
        </w:rPr>
      </w:pPr>
      <w:r>
        <w:rPr>
          <w:rFonts w:hint="eastAsia" w:ascii="宋体" w:hAnsi="宋体" w:cs="宋体"/>
          <w:color w:val="000000"/>
          <w:sz w:val="24"/>
          <w:szCs w:val="24"/>
          <w:lang w:val="en-US" w:eastAsia="zh-CN"/>
        </w:rPr>
        <w:t>4.5.3</w:t>
      </w:r>
      <w:r>
        <w:rPr>
          <w:rFonts w:hint="eastAsia" w:ascii="宋体" w:hAnsi="宋体" w:cs="宋体"/>
          <w:color w:val="000000"/>
          <w:sz w:val="24"/>
          <w:szCs w:val="24"/>
        </w:rPr>
        <w:t>评标委员会认为投标人的投标报价有可能低于其个别成本时，应当要求投标人以书面方式作出澄清，并提供相关证明材料后再进行认定。</w:t>
      </w:r>
    </w:p>
    <w:p w14:paraId="67182B93">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4.5.4</w:t>
      </w:r>
      <w:r>
        <w:rPr>
          <w:rFonts w:hint="default" w:ascii="宋体" w:hAnsi="宋体" w:cs="宋体"/>
          <w:b/>
          <w:bCs/>
          <w:color w:val="000000"/>
          <w:sz w:val="24"/>
          <w:szCs w:val="24"/>
          <w:lang w:val="en-US" w:eastAsia="zh-CN"/>
        </w:rPr>
        <w:t>评审过程中出现下列情形之一的，评审委员会应当启动异常低价投标（响应）审查程序：</w:t>
      </w:r>
    </w:p>
    <w:p w14:paraId="0B334C0C">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4.5.5</w:t>
      </w:r>
      <w:r>
        <w:rPr>
          <w:rFonts w:hint="default" w:ascii="宋体" w:hAnsi="宋体" w:cs="宋体"/>
          <w:b/>
          <w:bCs/>
          <w:color w:val="000000"/>
          <w:sz w:val="24"/>
          <w:szCs w:val="24"/>
          <w:lang w:val="en-US" w:eastAsia="zh-CN"/>
        </w:rPr>
        <w:t xml:space="preserve">投标（响应）报价低于采购项目预算 50% 的，即投标（响应）报价&lt;采购项目预算×50% ； </w:t>
      </w:r>
    </w:p>
    <w:p w14:paraId="634DA42E">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4.5.6</w:t>
      </w:r>
      <w:r>
        <w:rPr>
          <w:rFonts w:hint="default" w:ascii="宋体" w:hAnsi="宋体" w:cs="宋体"/>
          <w:b/>
          <w:bCs/>
          <w:color w:val="000000"/>
          <w:sz w:val="24"/>
          <w:szCs w:val="24"/>
          <w:lang w:val="en-US" w:eastAsia="zh-CN"/>
        </w:rPr>
        <w:t xml:space="preserve">投标（响应）报价低于采购项目最高限价 45% 的，即投标（响应）报价&lt;采购项目最高限价×45% ； </w:t>
      </w:r>
    </w:p>
    <w:p w14:paraId="2390B845">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4.5.7</w:t>
      </w:r>
      <w:r>
        <w:rPr>
          <w:rFonts w:hint="default" w:ascii="宋体" w:hAnsi="宋体" w:cs="宋体"/>
          <w:b/>
          <w:bCs/>
          <w:color w:val="000000"/>
          <w:sz w:val="24"/>
          <w:szCs w:val="24"/>
          <w:lang w:val="en-US" w:eastAsia="zh-CN"/>
        </w:rPr>
        <w:t xml:space="preserve">评审委员会认定的供应商报价过低、有可能影响产品质量或者不能诚信履约的其他情形。 </w:t>
      </w:r>
    </w:p>
    <w:p w14:paraId="119748EC">
      <w:pPr>
        <w:keepNext w:val="0"/>
        <w:keepLines w:val="0"/>
        <w:pageBreakBefore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color w:val="000000"/>
          <w:sz w:val="24"/>
          <w:szCs w:val="24"/>
          <w:lang w:val="en-US" w:eastAsia="zh-CN"/>
        </w:rPr>
        <w:t>4.5.8</w:t>
      </w:r>
      <w:r>
        <w:rPr>
          <w:rFonts w:hint="default" w:ascii="宋体" w:hAnsi="宋体" w:cs="宋体"/>
          <w:b/>
          <w:bCs/>
          <w:color w:val="000000"/>
          <w:sz w:val="24"/>
          <w:szCs w:val="24"/>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color w:val="000000"/>
          <w:sz w:val="24"/>
          <w:szCs w:val="24"/>
          <w:lang w:val="en-US" w:eastAsia="zh-CN"/>
        </w:rPr>
        <w:t>，</w:t>
      </w:r>
      <w:r>
        <w:rPr>
          <w:rFonts w:hint="default" w:ascii="宋体" w:hAnsi="宋体" w:cs="宋体"/>
          <w:b/>
          <w:bCs/>
          <w:color w:val="000000"/>
          <w:sz w:val="24"/>
          <w:szCs w:val="24"/>
          <w:lang w:val="en-US" w:eastAsia="zh-CN"/>
        </w:rPr>
        <w:t>评审委员会应当将其作为无效投标（响应）处理。审查相关情况应当在评审报告中进行记录。</w:t>
      </w:r>
    </w:p>
    <w:p w14:paraId="182DA90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 xml:space="preserve"> 推荐中标候选人或直接确定中标人</w:t>
      </w:r>
    </w:p>
    <w:p w14:paraId="6E9946D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 xml:space="preserve"> 除投标人须知前附表授权直接确定中标人外，评标委员会在推荐中标候选人时，应遵照以下原则:</w:t>
      </w:r>
    </w:p>
    <w:p w14:paraId="3774026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评标委员会按照最终得分由高至低的次序排列，并根据投标人须知前附表规定的中标候选人数量，将排序在前的投标人推荐为中标候选人。</w:t>
      </w:r>
    </w:p>
    <w:p w14:paraId="5A0F40F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4.6 提交评标报告 </w:t>
      </w:r>
    </w:p>
    <w:p w14:paraId="098E5F8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评标委员会完成评标后，应当向招标人提交书面评标报告。评标报告应当由全体评标委员会成员签字，并于评标结束时抄送有关行政监督部门。</w:t>
      </w:r>
    </w:p>
    <w:p w14:paraId="60357B4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p>
    <w:p w14:paraId="40CFBAAA">
      <w:pPr>
        <w:pStyle w:val="23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p>
    <w:p w14:paraId="1C3DD526">
      <w:pPr>
        <w:rPr>
          <w:rFonts w:hint="eastAsia" w:ascii="宋体" w:hAnsi="宋体" w:eastAsia="宋体" w:cs="宋体"/>
          <w:color w:val="000000" w:themeColor="text1"/>
          <w:sz w:val="24"/>
          <w:szCs w:val="24"/>
          <w14:textFill>
            <w14:solidFill>
              <w14:schemeClr w14:val="tx1"/>
            </w14:solidFill>
          </w14:textFill>
        </w:rPr>
      </w:pPr>
    </w:p>
    <w:p w14:paraId="5BF8DAC4">
      <w:pPr>
        <w:rPr>
          <w:rFonts w:hint="eastAsia" w:ascii="宋体" w:hAnsi="宋体" w:eastAsia="宋体" w:cs="宋体"/>
          <w:color w:val="000000" w:themeColor="text1"/>
          <w:sz w:val="24"/>
          <w:szCs w:val="24"/>
          <w14:textFill>
            <w14:solidFill>
              <w14:schemeClr w14:val="tx1"/>
            </w14:solidFill>
          </w14:textFill>
        </w:rPr>
      </w:pPr>
    </w:p>
    <w:p w14:paraId="4506A126">
      <w:pPr>
        <w:rPr>
          <w:rFonts w:hint="eastAsia" w:ascii="宋体" w:hAnsi="宋体" w:eastAsia="宋体" w:cs="宋体"/>
          <w:color w:val="000000" w:themeColor="text1"/>
          <w:sz w:val="24"/>
          <w:szCs w:val="24"/>
          <w14:textFill>
            <w14:solidFill>
              <w14:schemeClr w14:val="tx1"/>
            </w14:solidFill>
          </w14:textFill>
        </w:rPr>
      </w:pPr>
    </w:p>
    <w:p w14:paraId="70549071">
      <w:pPr>
        <w:rPr>
          <w:rFonts w:hint="eastAsia" w:ascii="宋体" w:hAnsi="宋体" w:eastAsia="宋体" w:cs="宋体"/>
          <w:color w:val="000000" w:themeColor="text1"/>
          <w:sz w:val="24"/>
          <w:szCs w:val="24"/>
          <w14:textFill>
            <w14:solidFill>
              <w14:schemeClr w14:val="tx1"/>
            </w14:solidFill>
          </w14:textFill>
        </w:rPr>
      </w:pPr>
    </w:p>
    <w:bookmarkEnd w:id="167"/>
    <w:bookmarkEnd w:id="168"/>
    <w:p w14:paraId="1A51486F">
      <w:pPr>
        <w:spacing w:line="420" w:lineRule="exact"/>
        <w:ind w:right="281"/>
        <w:jc w:val="both"/>
        <w:rPr>
          <w:rFonts w:hint="eastAsia" w:ascii="宋体" w:hAnsi="宋体"/>
          <w:b/>
          <w:bCs/>
          <w:color w:val="000000" w:themeColor="text1"/>
          <w:sz w:val="40"/>
          <w:szCs w:val="40"/>
          <w14:textFill>
            <w14:solidFill>
              <w14:schemeClr w14:val="tx1"/>
            </w14:solidFill>
          </w14:textFill>
        </w:rPr>
      </w:pPr>
      <w:bookmarkStart w:id="172" w:name="_Toc32002"/>
      <w:bookmarkStart w:id="173" w:name="_Toc25681"/>
      <w:bookmarkStart w:id="174" w:name="_Toc31592"/>
    </w:p>
    <w:p w14:paraId="11BC052F">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901"/>
        </w:tabs>
        <w:spacing w:before="0" w:beforeAutospacing="0" w:after="0" w:afterAutospacing="0" w:line="324" w:lineRule="auto"/>
        <w:ind w:right="0"/>
        <w:jc w:val="center"/>
      </w:pPr>
      <w:r>
        <w:rPr>
          <w:rFonts w:hint="eastAsia" w:ascii="宋体" w:hAnsi="宋体" w:eastAsia="宋体" w:cs="宋体"/>
          <w:b/>
          <w:bCs/>
          <w:color w:val="000000"/>
          <w:sz w:val="36"/>
          <w:szCs w:val="36"/>
        </w:rPr>
        <w:t>第三章  合同条款及格式</w:t>
      </w:r>
    </w:p>
    <w:p w14:paraId="203BF319">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bookmarkStart w:id="175" w:name="_Toc16938559"/>
      <w:bookmarkStart w:id="176" w:name="_Toc20823315"/>
      <w:bookmarkStart w:id="177" w:name="_Toc513029243"/>
      <w:r>
        <w:rPr>
          <w:rFonts w:hint="eastAsia" w:ascii="宋体" w:hAnsi="宋体" w:eastAsia="宋体" w:cs="宋体"/>
          <w:color w:val="000000"/>
          <w:sz w:val="24"/>
          <w:szCs w:val="24"/>
        </w:rPr>
        <w:t>以下为中标后签定本项目合同的通用条款，中标人不得提出实质性的修改，关于专用条款将由采购人与中标人结合本项目具体情况协商后签订。</w:t>
      </w:r>
      <w:bookmarkEnd w:id="175"/>
      <w:bookmarkEnd w:id="176"/>
      <w:bookmarkEnd w:id="177"/>
    </w:p>
    <w:p w14:paraId="0587D4AD">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center"/>
      </w:pPr>
      <w:r>
        <w:t> </w:t>
      </w:r>
    </w:p>
    <w:p w14:paraId="321C4C0D">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center"/>
      </w:pPr>
      <w:r>
        <w:rPr>
          <w:rFonts w:hint="eastAsia" w:ascii="宋体" w:hAnsi="宋体" w:eastAsia="宋体" w:cs="宋体"/>
          <w:b/>
          <w:bCs/>
          <w:color w:val="000000"/>
          <w:sz w:val="24"/>
          <w:szCs w:val="24"/>
        </w:rPr>
        <w:t>政府采购合同（合同编号）</w:t>
      </w:r>
    </w:p>
    <w:p w14:paraId="13B9B300">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rFonts w:hint="eastAsia" w:eastAsia="宋体"/>
          <w:lang w:eastAsia="zh-CN"/>
        </w:rPr>
      </w:pPr>
      <w:r>
        <w:rPr>
          <w:rFonts w:hint="eastAsia" w:ascii="宋体" w:hAnsi="宋体" w:eastAsia="宋体" w:cs="宋体"/>
          <w:color w:val="000000"/>
          <w:sz w:val="24"/>
          <w:szCs w:val="24"/>
        </w:rPr>
        <w:t>项目名称：</w:t>
      </w:r>
      <w:r>
        <w:rPr>
          <w:rFonts w:hint="eastAsia" w:cs="宋体"/>
          <w:color w:val="000000"/>
          <w:sz w:val="24"/>
          <w:szCs w:val="24"/>
          <w:lang w:eastAsia="zh-CN"/>
        </w:rPr>
        <w:t>盐城市大丰区生态安全缓冲区（大丰区城北污水处理厂尾水湿地净化）运维项目</w:t>
      </w:r>
    </w:p>
    <w:p w14:paraId="08509859">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pPr>
      <w:r>
        <w:rPr>
          <w:rFonts w:hint="eastAsia" w:ascii="宋体" w:hAnsi="宋体" w:eastAsia="宋体" w:cs="宋体"/>
          <w:color w:val="000000"/>
          <w:sz w:val="24"/>
          <w:szCs w:val="24"/>
        </w:rPr>
        <w:t>项目编号：</w:t>
      </w:r>
    </w:p>
    <w:p w14:paraId="10FEA976">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pPr>
      <w:r>
        <w:rPr>
          <w:rFonts w:hint="eastAsia" w:ascii="宋体" w:hAnsi="宋体" w:eastAsia="宋体" w:cs="宋体"/>
          <w:color w:val="000000"/>
          <w:sz w:val="24"/>
          <w:szCs w:val="24"/>
        </w:rPr>
        <w:t>甲方：</w:t>
      </w:r>
      <w:r>
        <w:rPr>
          <w:rFonts w:hint="eastAsia" w:ascii="宋体" w:hAnsi="宋体" w:eastAsia="宋体" w:cs="宋体"/>
          <w:color w:val="000000"/>
          <w:sz w:val="24"/>
          <w:szCs w:val="24"/>
          <w:u w:val="single"/>
        </w:rPr>
        <w:t xml:space="preserve">                      </w:t>
      </w:r>
    </w:p>
    <w:p w14:paraId="29DE2E0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pPr>
      <w:r>
        <w:rPr>
          <w:rFonts w:hint="eastAsia" w:ascii="宋体" w:hAnsi="宋体" w:eastAsia="宋体" w:cs="宋体"/>
          <w:color w:val="000000"/>
          <w:sz w:val="24"/>
          <w:szCs w:val="24"/>
        </w:rPr>
        <w:t>乙方：</w:t>
      </w:r>
      <w:r>
        <w:rPr>
          <w:rFonts w:hint="eastAsia" w:ascii="宋体" w:hAnsi="宋体" w:eastAsia="宋体" w:cs="宋体"/>
          <w:color w:val="000000"/>
          <w:sz w:val="24"/>
          <w:szCs w:val="24"/>
          <w:u w:val="single"/>
        </w:rPr>
        <w:t xml:space="preserve">                      </w:t>
      </w:r>
    </w:p>
    <w:p w14:paraId="6DF5B300">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pPr>
      <w:r>
        <w:rPr>
          <w:rFonts w:hint="eastAsia" w:ascii="宋体" w:hAnsi="宋体" w:eastAsia="宋体" w:cs="宋体"/>
          <w:color w:val="000000"/>
          <w:sz w:val="24"/>
          <w:szCs w:val="24"/>
        </w:rPr>
        <w:t>甲、乙双方根据</w:t>
      </w:r>
      <w:r>
        <w:rPr>
          <w:rFonts w:hint="eastAsia" w:cs="宋体"/>
          <w:color w:val="000000"/>
          <w:sz w:val="24"/>
          <w:szCs w:val="24"/>
          <w:u w:val="single"/>
          <w:lang w:eastAsia="zh-CN"/>
        </w:rPr>
        <w:t>盐城市大丰区生态安全缓冲区（大丰区城北污水处理厂尾水湿地净化）运维项目</w:t>
      </w:r>
      <w:r>
        <w:rPr>
          <w:rFonts w:hint="eastAsia" w:ascii="宋体" w:hAnsi="宋体" w:eastAsia="宋体" w:cs="宋体"/>
          <w:color w:val="000000"/>
          <w:sz w:val="24"/>
          <w:szCs w:val="24"/>
        </w:rPr>
        <w:t>公开招标的结果，签署本合同。</w:t>
      </w:r>
    </w:p>
    <w:p w14:paraId="5CA57D5B">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pPr>
      <w:bookmarkStart w:id="178" w:name="_Toc20823346"/>
      <w:bookmarkStart w:id="179" w:name="_Toc16938590"/>
      <w:bookmarkStart w:id="180" w:name="_Toc120614244"/>
      <w:r>
        <w:rPr>
          <w:rFonts w:hint="eastAsia" w:cs="宋体"/>
          <w:b/>
          <w:bCs/>
          <w:color w:val="000000"/>
          <w:sz w:val="24"/>
          <w:szCs w:val="24"/>
          <w:lang w:val="en-US" w:eastAsia="zh-CN"/>
        </w:rPr>
        <w:t>第一条</w:t>
      </w:r>
      <w:r>
        <w:rPr>
          <w:rFonts w:hint="eastAsia" w:ascii="宋体" w:hAnsi="宋体" w:eastAsia="宋体" w:cs="宋体"/>
          <w:b/>
          <w:bCs/>
          <w:color w:val="000000"/>
          <w:sz w:val="24"/>
          <w:szCs w:val="24"/>
        </w:rPr>
        <w:t>、服务内容</w:t>
      </w:r>
      <w:bookmarkEnd w:id="178"/>
      <w:bookmarkEnd w:id="179"/>
      <w:bookmarkEnd w:id="180"/>
    </w:p>
    <w:p w14:paraId="3795D51B">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rFonts w:hint="eastAsia" w:eastAsia="宋体"/>
          <w:lang w:eastAsia="zh-CN"/>
        </w:rPr>
      </w:pPr>
      <w:r>
        <w:rPr>
          <w:rFonts w:hint="eastAsia" w:ascii="宋体" w:hAnsi="宋体" w:eastAsia="宋体" w:cs="宋体"/>
          <w:color w:val="000000"/>
          <w:sz w:val="24"/>
          <w:szCs w:val="24"/>
        </w:rPr>
        <w:t>1、服务名称：</w:t>
      </w:r>
      <w:r>
        <w:rPr>
          <w:rFonts w:hint="eastAsia" w:cs="宋体"/>
          <w:color w:val="000000"/>
          <w:sz w:val="24"/>
          <w:szCs w:val="24"/>
          <w:lang w:eastAsia="zh-CN"/>
        </w:rPr>
        <w:t>盐城市大丰区生态安全缓冲区（大丰区城北污水处理厂尾水湿地净化）运维项目</w:t>
      </w:r>
    </w:p>
    <w:p w14:paraId="32424E33">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pPr>
      <w:r>
        <w:rPr>
          <w:rFonts w:hint="eastAsia" w:ascii="宋体" w:hAnsi="宋体" w:eastAsia="宋体" w:cs="宋体"/>
          <w:color w:val="000000"/>
          <w:sz w:val="24"/>
          <w:szCs w:val="24"/>
        </w:rPr>
        <w:t>2、项目清单：详见招标需求</w:t>
      </w:r>
    </w:p>
    <w:p w14:paraId="358C1095">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pPr>
      <w:r>
        <w:rPr>
          <w:rFonts w:hint="eastAsia" w:cs="宋体"/>
          <w:b/>
          <w:bCs/>
          <w:color w:val="000000"/>
          <w:sz w:val="24"/>
          <w:szCs w:val="24"/>
          <w:lang w:val="en-US" w:eastAsia="zh-CN"/>
        </w:rPr>
        <w:t>第二条</w:t>
      </w:r>
      <w:r>
        <w:rPr>
          <w:rFonts w:hint="eastAsia" w:ascii="宋体" w:hAnsi="宋体" w:eastAsia="宋体" w:cs="宋体"/>
          <w:b/>
          <w:bCs/>
          <w:color w:val="000000"/>
          <w:sz w:val="24"/>
          <w:szCs w:val="24"/>
        </w:rPr>
        <w:t>、合同金额</w:t>
      </w:r>
    </w:p>
    <w:p w14:paraId="530181A2">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本合同项下服务价款为人民币（大写）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元整（小写）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元，合同价格包括为完成</w:t>
      </w:r>
      <w:r>
        <w:rPr>
          <w:rFonts w:hint="eastAsia" w:cs="宋体"/>
          <w:color w:val="000000"/>
          <w:sz w:val="24"/>
          <w:szCs w:val="24"/>
          <w:lang w:eastAsia="zh-CN"/>
        </w:rPr>
        <w:t>盐城市大丰区生态安全缓冲区（大丰区城北污水处理厂尾水湿地净化）运维项目</w:t>
      </w:r>
      <w:r>
        <w:rPr>
          <w:rFonts w:hint="eastAsia" w:ascii="宋体" w:hAnsi="宋体" w:eastAsia="宋体" w:cs="宋体"/>
          <w:color w:val="000000"/>
          <w:sz w:val="24"/>
          <w:szCs w:val="24"/>
        </w:rPr>
        <w:t>全部内容所需费用的全部价格体现。</w:t>
      </w:r>
    </w:p>
    <w:p w14:paraId="4621E0F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第三条 组成本合同的有关文件</w:t>
      </w:r>
    </w:p>
    <w:p w14:paraId="7C6998CA">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1.本合同协议书</w:t>
      </w:r>
    </w:p>
    <w:p w14:paraId="472E8423">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2.中标通知书</w:t>
      </w:r>
    </w:p>
    <w:p w14:paraId="60988966">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3.采购文件</w:t>
      </w:r>
    </w:p>
    <w:p w14:paraId="65E98E80">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4.标准规范及有关技术文件</w:t>
      </w:r>
    </w:p>
    <w:p w14:paraId="27D69689">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5.响应文件；</w:t>
      </w:r>
    </w:p>
    <w:p w14:paraId="44F53706">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双方有关本项目的洽商、变更、调整等协商一致达成的书面协议或文件视为本合同的组成部分，与本合同具有同等法律效力。</w:t>
      </w:r>
    </w:p>
    <w:p w14:paraId="613017E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第四条 权利保证</w:t>
      </w:r>
    </w:p>
    <w:p w14:paraId="02D2AE75">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乙方应保证所提供的服务或其任何一部分均不会侵犯任何第三方的知识产权，甲方向乙方提供的全部资料及乙方提供的全部成果资料其版权归甲方所有，乙方不得以任何方式转让或提供给第三方使用。乙方应保证甲方在使用、接受本合同服务或其任何一部分时不受乙方及第三方提出侵犯其专利权、版权、商标权和工业设计权等知识产权的起诉。一旦出现侵权，由乙方负全部责任。</w:t>
      </w:r>
    </w:p>
    <w:p w14:paraId="363B751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第五条 质量保证</w:t>
      </w:r>
    </w:p>
    <w:p w14:paraId="135024D5">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乙方提供的服务必须全部达到招标文件各项要求，国家或行业有规定的，还要符合相应规定。服务期满前，乙方应根据甲方要求提供完整的文档资料，并配合甲方做好与本项目相关任务的衔接工作。</w:t>
      </w:r>
    </w:p>
    <w:p w14:paraId="1610F8CD">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rPr>
          <w:color w:val="auto"/>
        </w:rPr>
      </w:pPr>
      <w:r>
        <w:rPr>
          <w:rFonts w:hint="eastAsia" w:ascii="宋体" w:hAnsi="宋体" w:eastAsia="宋体" w:cs="宋体"/>
          <w:color w:val="000000"/>
          <w:sz w:val="24"/>
          <w:szCs w:val="24"/>
        </w:rPr>
        <w:t>第六条 服</w:t>
      </w:r>
      <w:r>
        <w:rPr>
          <w:rFonts w:hint="eastAsia" w:ascii="宋体" w:hAnsi="宋体" w:eastAsia="宋体" w:cs="宋体"/>
          <w:color w:val="auto"/>
          <w:sz w:val="24"/>
          <w:szCs w:val="24"/>
        </w:rPr>
        <w:t>务期限和验收标准</w:t>
      </w:r>
    </w:p>
    <w:p w14:paraId="4469E537">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1、服务期限要求：</w:t>
      </w:r>
      <w:r>
        <w:rPr>
          <w:rFonts w:hint="eastAsia" w:ascii="宋体" w:hAnsi="宋体" w:eastAsia="宋体" w:cs="宋体"/>
          <w:color w:val="auto"/>
          <w:sz w:val="24"/>
          <w:szCs w:val="24"/>
          <w:lang w:val="en-US" w:eastAsia="zh-CN"/>
        </w:rPr>
        <w:t>2年</w:t>
      </w:r>
      <w:r>
        <w:rPr>
          <w:rFonts w:hint="eastAsia" w:ascii="宋体" w:hAnsi="宋体" w:eastAsia="宋体" w:cs="宋体"/>
          <w:color w:val="auto"/>
          <w:sz w:val="24"/>
          <w:szCs w:val="24"/>
        </w:rPr>
        <w:t>。</w:t>
      </w:r>
    </w:p>
    <w:p w14:paraId="3936C113">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第七条 合同款支付及履约担保</w:t>
      </w:r>
    </w:p>
    <w:p w14:paraId="0E367F59">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rPr>
          <w:rFonts w:hint="eastAsia" w:ascii="宋体" w:hAnsi="宋体" w:eastAsia="宋体" w:cs="宋体"/>
          <w:b/>
          <w:bCs/>
          <w:color w:val="auto"/>
          <w:sz w:val="24"/>
          <w:szCs w:val="24"/>
        </w:rPr>
      </w:pPr>
      <w:bookmarkStart w:id="181" w:name="bookmark5"/>
      <w:r>
        <w:rPr>
          <w:rFonts w:hint="eastAsia" w:ascii="宋体" w:hAnsi="宋体" w:eastAsia="宋体" w:cs="宋体"/>
          <w:b/>
          <w:bCs/>
          <w:color w:val="auto"/>
          <w:sz w:val="24"/>
          <w:szCs w:val="24"/>
        </w:rPr>
        <w:t>1、合同签订后支付30%的预付款；</w:t>
      </w:r>
      <w:r>
        <w:rPr>
          <w:rFonts w:hint="eastAsia" w:ascii="宋体" w:hAnsi="宋体" w:eastAsia="宋体" w:cs="宋体"/>
          <w:b/>
          <w:bCs/>
          <w:color w:val="auto"/>
          <w:sz w:val="24"/>
          <w:szCs w:val="24"/>
          <w:lang w:val="en-US" w:eastAsia="zh-CN"/>
        </w:rPr>
        <w:t>12</w:t>
      </w:r>
      <w:r>
        <w:rPr>
          <w:rFonts w:hint="eastAsia" w:ascii="宋体" w:hAnsi="宋体" w:eastAsia="宋体" w:cs="宋体"/>
          <w:b/>
          <w:bCs/>
          <w:color w:val="auto"/>
          <w:sz w:val="24"/>
          <w:szCs w:val="24"/>
        </w:rPr>
        <w:t>个月服务</w:t>
      </w:r>
      <w:r>
        <w:rPr>
          <w:rFonts w:hint="eastAsia" w:cs="宋体"/>
          <w:b/>
          <w:bCs/>
          <w:color w:val="auto"/>
          <w:sz w:val="24"/>
          <w:szCs w:val="24"/>
          <w:lang w:val="en-US" w:eastAsia="zh-CN"/>
        </w:rPr>
        <w:t>期满后依据考核结果</w:t>
      </w:r>
      <w:r>
        <w:rPr>
          <w:rFonts w:hint="eastAsia" w:ascii="宋体" w:hAnsi="宋体" w:eastAsia="宋体" w:cs="宋体"/>
          <w:b/>
          <w:bCs/>
          <w:color w:val="auto"/>
          <w:sz w:val="24"/>
          <w:szCs w:val="24"/>
        </w:rPr>
        <w:t>付至合同价款的60%，</w:t>
      </w:r>
      <w:r>
        <w:rPr>
          <w:rFonts w:hint="eastAsia" w:ascii="宋体" w:hAnsi="宋体" w:eastAsia="宋体" w:cs="宋体"/>
          <w:b/>
          <w:bCs/>
          <w:color w:val="auto"/>
          <w:sz w:val="24"/>
          <w:szCs w:val="24"/>
          <w:lang w:val="en-US" w:eastAsia="zh-CN"/>
        </w:rPr>
        <w:t>24</w:t>
      </w:r>
      <w:r>
        <w:rPr>
          <w:rFonts w:hint="eastAsia" w:ascii="宋体" w:hAnsi="宋体" w:eastAsia="宋体" w:cs="宋体"/>
          <w:b/>
          <w:bCs/>
          <w:color w:val="auto"/>
          <w:sz w:val="24"/>
          <w:szCs w:val="24"/>
        </w:rPr>
        <w:t>个月服务</w:t>
      </w:r>
      <w:r>
        <w:rPr>
          <w:rFonts w:hint="eastAsia" w:cs="宋体"/>
          <w:b/>
          <w:bCs/>
          <w:color w:val="auto"/>
          <w:sz w:val="24"/>
          <w:szCs w:val="24"/>
          <w:lang w:val="en-US" w:eastAsia="zh-CN"/>
        </w:rPr>
        <w:t>期</w:t>
      </w:r>
      <w:r>
        <w:rPr>
          <w:rFonts w:hint="eastAsia" w:ascii="宋体" w:hAnsi="宋体" w:eastAsia="宋体" w:cs="宋体"/>
          <w:b/>
          <w:bCs/>
          <w:color w:val="auto"/>
          <w:sz w:val="24"/>
          <w:szCs w:val="24"/>
        </w:rPr>
        <w:t>满</w:t>
      </w:r>
      <w:r>
        <w:rPr>
          <w:rFonts w:hint="eastAsia" w:cs="宋体"/>
          <w:b/>
          <w:bCs/>
          <w:color w:val="auto"/>
          <w:sz w:val="24"/>
          <w:szCs w:val="24"/>
          <w:lang w:val="en-US" w:eastAsia="zh-CN"/>
        </w:rPr>
        <w:t>后依据考核结果</w:t>
      </w:r>
      <w:r>
        <w:rPr>
          <w:rFonts w:hint="eastAsia" w:ascii="宋体" w:hAnsi="宋体" w:eastAsia="宋体" w:cs="宋体"/>
          <w:b/>
          <w:bCs/>
          <w:color w:val="auto"/>
          <w:sz w:val="24"/>
          <w:szCs w:val="24"/>
        </w:rPr>
        <w:t>付至合同价款的90%，余款在结算审计结束并通过考核后付清。</w:t>
      </w:r>
    </w:p>
    <w:p w14:paraId="78060E2F">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考</w:t>
      </w:r>
      <w:r>
        <w:rPr>
          <w:rFonts w:hint="eastAsia" w:ascii="宋体" w:hAnsi="宋体" w:cs="宋体"/>
          <w:b/>
          <w:bCs/>
          <w:color w:val="auto"/>
          <w:szCs w:val="21"/>
          <w:highlight w:val="none"/>
        </w:rPr>
        <w:t>核得分达到</w:t>
      </w:r>
      <w:r>
        <w:rPr>
          <w:rFonts w:hint="eastAsia" w:ascii="宋体" w:hAnsi="宋体" w:cs="宋体"/>
          <w:b/>
          <w:bCs/>
          <w:color w:val="auto"/>
          <w:szCs w:val="21"/>
          <w:highlight w:val="none"/>
          <w:lang w:val="en-US" w:eastAsia="zh-CN"/>
        </w:rPr>
        <w:t>90</w:t>
      </w:r>
      <w:r>
        <w:rPr>
          <w:rFonts w:hint="eastAsia" w:ascii="宋体" w:hAnsi="宋体" w:cs="宋体"/>
          <w:b/>
          <w:bCs/>
          <w:color w:val="auto"/>
          <w:szCs w:val="21"/>
          <w:highlight w:val="none"/>
        </w:rPr>
        <w:t>分</w:t>
      </w:r>
      <w:r>
        <w:rPr>
          <w:rFonts w:hint="eastAsia" w:cs="宋体"/>
          <w:b/>
          <w:bCs/>
          <w:color w:val="auto"/>
          <w:szCs w:val="21"/>
          <w:highlight w:val="none"/>
          <w:lang w:val="en-US" w:eastAsia="zh-CN"/>
        </w:rPr>
        <w:t>及以上</w:t>
      </w:r>
      <w:r>
        <w:rPr>
          <w:rFonts w:hint="eastAsia" w:ascii="宋体" w:hAnsi="宋体" w:cs="宋体"/>
          <w:b/>
          <w:bCs/>
          <w:color w:val="auto"/>
          <w:szCs w:val="21"/>
          <w:highlight w:val="none"/>
        </w:rPr>
        <w:t>的，应付费用全额付清；</w:t>
      </w:r>
    </w:p>
    <w:p w14:paraId="21CE1477">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rPr>
          <w:rFonts w:hint="eastAsia" w:ascii="宋体" w:hAnsi="宋体" w:cs="宋体"/>
          <w:b/>
          <w:bCs/>
          <w:color w:val="auto"/>
          <w:szCs w:val="21"/>
          <w:highlight w:val="none"/>
        </w:rPr>
      </w:pPr>
      <w:r>
        <w:rPr>
          <w:rFonts w:hint="eastAsia" w:ascii="宋体" w:hAnsi="宋体" w:cs="宋体"/>
          <w:b/>
          <w:bCs/>
          <w:color w:val="auto"/>
          <w:szCs w:val="21"/>
          <w:highlight w:val="none"/>
        </w:rPr>
        <w:t>考核得分在</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0分（含）至</w:t>
      </w:r>
      <w:r>
        <w:rPr>
          <w:rFonts w:hint="eastAsia" w:ascii="宋体" w:hAnsi="宋体" w:cs="宋体"/>
          <w:b/>
          <w:bCs/>
          <w:color w:val="auto"/>
          <w:szCs w:val="21"/>
          <w:highlight w:val="none"/>
          <w:lang w:val="en-US" w:eastAsia="zh-CN"/>
        </w:rPr>
        <w:t>90</w:t>
      </w:r>
      <w:r>
        <w:rPr>
          <w:rFonts w:hint="eastAsia" w:ascii="宋体" w:hAnsi="宋体" w:cs="宋体"/>
          <w:b/>
          <w:bCs/>
          <w:color w:val="auto"/>
          <w:szCs w:val="21"/>
          <w:highlight w:val="none"/>
        </w:rPr>
        <w:t>分（</w:t>
      </w:r>
      <w:r>
        <w:rPr>
          <w:rFonts w:hint="eastAsia" w:ascii="宋体" w:hAnsi="宋体" w:cs="宋体"/>
          <w:b/>
          <w:bCs/>
          <w:color w:val="auto"/>
          <w:szCs w:val="21"/>
          <w:highlight w:val="none"/>
          <w:lang w:val="en-US" w:eastAsia="zh-CN"/>
        </w:rPr>
        <w:t>不</w:t>
      </w:r>
      <w:r>
        <w:rPr>
          <w:rFonts w:hint="eastAsia" w:ascii="宋体" w:hAnsi="宋体" w:cs="宋体"/>
          <w:b/>
          <w:bCs/>
          <w:color w:val="auto"/>
          <w:szCs w:val="21"/>
          <w:highlight w:val="none"/>
        </w:rPr>
        <w:t>含）的，付应付费用的9</w:t>
      </w:r>
      <w:r>
        <w:rPr>
          <w:rFonts w:hint="eastAsia" w:ascii="宋体" w:hAnsi="宋体" w:cs="宋体"/>
          <w:b/>
          <w:bCs/>
          <w:color w:val="auto"/>
          <w:szCs w:val="21"/>
          <w:highlight w:val="none"/>
          <w:lang w:val="en-US" w:eastAsia="zh-CN"/>
        </w:rPr>
        <w:t>9</w:t>
      </w:r>
      <w:r>
        <w:rPr>
          <w:rFonts w:hint="eastAsia" w:ascii="宋体" w:hAnsi="宋体" w:cs="宋体"/>
          <w:b/>
          <w:bCs/>
          <w:color w:val="auto"/>
          <w:szCs w:val="21"/>
          <w:highlight w:val="none"/>
        </w:rPr>
        <w:t>%；</w:t>
      </w:r>
    </w:p>
    <w:p w14:paraId="78214F3A">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rPr>
          <w:rFonts w:hint="eastAsia" w:ascii="宋体" w:hAnsi="宋体" w:cs="宋体"/>
          <w:b/>
          <w:bCs/>
          <w:color w:val="auto"/>
          <w:szCs w:val="21"/>
          <w:highlight w:val="none"/>
        </w:rPr>
      </w:pPr>
      <w:r>
        <w:rPr>
          <w:rFonts w:hint="eastAsia" w:ascii="宋体" w:hAnsi="宋体" w:cs="宋体"/>
          <w:b/>
          <w:bCs/>
          <w:color w:val="auto"/>
          <w:szCs w:val="21"/>
          <w:highlight w:val="none"/>
        </w:rPr>
        <w:t>考核得分低于</w:t>
      </w:r>
      <w:r>
        <w:rPr>
          <w:rFonts w:hint="eastAsia" w:ascii="宋体" w:hAnsi="宋体" w:cs="宋体"/>
          <w:b/>
          <w:bCs/>
          <w:color w:val="auto"/>
          <w:szCs w:val="21"/>
          <w:highlight w:val="none"/>
          <w:lang w:val="en-US" w:eastAsia="zh-CN"/>
        </w:rPr>
        <w:t>80</w:t>
      </w:r>
      <w:r>
        <w:rPr>
          <w:rFonts w:hint="eastAsia" w:ascii="宋体" w:hAnsi="宋体" w:cs="宋体"/>
          <w:b/>
          <w:bCs/>
          <w:color w:val="auto"/>
          <w:szCs w:val="21"/>
          <w:highlight w:val="none"/>
        </w:rPr>
        <w:t>分（</w:t>
      </w:r>
      <w:r>
        <w:rPr>
          <w:rFonts w:hint="eastAsia" w:ascii="宋体" w:hAnsi="宋体" w:cs="宋体"/>
          <w:b/>
          <w:bCs/>
          <w:color w:val="auto"/>
          <w:szCs w:val="21"/>
          <w:highlight w:val="none"/>
          <w:lang w:val="en-US" w:eastAsia="zh-CN"/>
        </w:rPr>
        <w:t>不</w:t>
      </w:r>
      <w:r>
        <w:rPr>
          <w:rFonts w:hint="eastAsia" w:ascii="宋体" w:hAnsi="宋体" w:cs="宋体"/>
          <w:b/>
          <w:bCs/>
          <w:color w:val="auto"/>
          <w:szCs w:val="21"/>
          <w:highlight w:val="none"/>
        </w:rPr>
        <w:t>含）的</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付应付费用的9</w:t>
      </w:r>
      <w:r>
        <w:rPr>
          <w:rFonts w:hint="eastAsia" w:ascii="宋体" w:hAnsi="宋体" w:cs="宋体"/>
          <w:b/>
          <w:bCs/>
          <w:color w:val="auto"/>
          <w:szCs w:val="21"/>
          <w:highlight w:val="none"/>
          <w:lang w:val="en-US" w:eastAsia="zh-CN"/>
        </w:rPr>
        <w:t>7</w:t>
      </w:r>
      <w:r>
        <w:rPr>
          <w:rFonts w:hint="eastAsia" w:ascii="宋体" w:hAnsi="宋体" w:cs="宋体"/>
          <w:b/>
          <w:bCs/>
          <w:color w:val="auto"/>
          <w:szCs w:val="21"/>
          <w:highlight w:val="none"/>
        </w:rPr>
        <w:t>%。 </w:t>
      </w:r>
    </w:p>
    <w:p w14:paraId="5F70B226">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2、履约担保金额及方式：</w:t>
      </w:r>
    </w:p>
    <w:p w14:paraId="063354C9">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auto"/>
          <w:sz w:val="24"/>
          <w:szCs w:val="24"/>
        </w:rPr>
        <w:t>2.1、乙方交纳</w:t>
      </w:r>
      <w:r>
        <w:rPr>
          <w:rFonts w:hint="eastAsia" w:cs="宋体"/>
          <w:color w:val="auto"/>
          <w:sz w:val="24"/>
          <w:szCs w:val="24"/>
          <w:lang w:val="en-US" w:eastAsia="zh-CN"/>
        </w:rPr>
        <w:t xml:space="preserve">      </w:t>
      </w:r>
      <w:r>
        <w:rPr>
          <w:rFonts w:hint="eastAsia" w:cs="宋体"/>
          <w:color w:val="auto"/>
          <w:sz w:val="24"/>
          <w:szCs w:val="24"/>
          <w:u w:val="single"/>
          <w:lang w:val="en-US" w:eastAsia="zh-CN"/>
        </w:rPr>
        <w:t>元</w:t>
      </w:r>
      <w:r>
        <w:rPr>
          <w:rFonts w:hint="eastAsia" w:ascii="宋体" w:hAnsi="宋体" w:eastAsia="宋体" w:cs="宋体"/>
          <w:color w:val="auto"/>
          <w:sz w:val="24"/>
          <w:szCs w:val="24"/>
        </w:rPr>
        <w:t>，作为本合同的履约保证金（甲方对AA评级及以上政府采购供应商（需提供信用管理部门备案的第三方信用报告，且信用报告通过“信用盐城网”可查实）免收履约保证金或降低履约保证金缴纳比例</w:t>
      </w:r>
      <w:r>
        <w:rPr>
          <w:rFonts w:hint="eastAsia" w:ascii="宋体" w:hAnsi="宋体" w:eastAsia="宋体" w:cs="宋体"/>
          <w:b w:val="0"/>
          <w:color w:val="000000" w:themeColor="text1"/>
          <w:sz w:val="24"/>
          <w:szCs w:val="24"/>
          <w14:textFill>
            <w14:solidFill>
              <w14:schemeClr w14:val="tx1"/>
            </w14:solidFill>
          </w14:textFill>
        </w:rPr>
        <w:t>（合同金额的5%）</w:t>
      </w:r>
      <w:r>
        <w:rPr>
          <w:rFonts w:hint="eastAsia" w:ascii="宋体" w:hAnsi="宋体" w:eastAsia="宋体" w:cs="宋体"/>
          <w:color w:val="auto"/>
          <w:sz w:val="24"/>
          <w:szCs w:val="24"/>
        </w:rPr>
        <w:t>。依据《关于在全省政府采购领域推行电子履约保函（保险）的通知》，鼓励供应商自愿</w:t>
      </w:r>
      <w:r>
        <w:rPr>
          <w:rFonts w:hint="eastAsia" w:ascii="宋体" w:hAnsi="宋体" w:eastAsia="宋体" w:cs="宋体"/>
          <w:color w:val="000000"/>
          <w:sz w:val="24"/>
          <w:szCs w:val="24"/>
        </w:rPr>
        <w:t>使用履约保函（保险）代替缴纳履约保证金。</w:t>
      </w:r>
    </w:p>
    <w:p w14:paraId="1F1A21F5">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2.2、履约保证金供应商应当以支票、汇票、本票或者金融机构、担保机构出具的保函、电子履约保函（保险）等非现金形式提交。</w:t>
      </w:r>
    </w:p>
    <w:p w14:paraId="4143009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2.3、履约保证金退还：</w:t>
      </w:r>
    </w:p>
    <w:p w14:paraId="2DF17D0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2.3.1方式：无息退还至投标人缴纳履约保证金的账户。如为保函，在到期时自行失效。</w:t>
      </w:r>
    </w:p>
    <w:p w14:paraId="07D1365D">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2.3.2时间：按合同要求全部履约完成并经省级检查合格，且甲方收到乙方出具的发票。</w:t>
      </w:r>
    </w:p>
    <w:p w14:paraId="560D6C3A">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2.3.3不予退还情形：</w:t>
      </w:r>
    </w:p>
    <w:p w14:paraId="0095669E">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除不可抗力情况外，乙方出现下列情形之一的，其履约保证金，甲方将视情节决定不予退还或部分不予退还。</w:t>
      </w:r>
    </w:p>
    <w:p w14:paraId="026AA5CF">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（1）乙方无正当理由拒绝签订合同的，或者在签订合同时向甲方提出附加条件或者更改合同实质性内容要求的；</w:t>
      </w:r>
    </w:p>
    <w:p w14:paraId="020F4ED4">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（2）乙方不履行与甲方订立的合同的；</w:t>
      </w:r>
    </w:p>
    <w:p w14:paraId="5DC0B8D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（3）乙方所供货物或服务不符合招标文件规定要求的；</w:t>
      </w:r>
    </w:p>
    <w:p w14:paraId="4FB5A15E">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（4）乙方采取欺骗、弄虚作假方式投标的或与</w:t>
      </w:r>
      <w:r>
        <w:rPr>
          <w:rFonts w:hint="eastAsia" w:cs="宋体"/>
          <w:color w:val="000000"/>
          <w:sz w:val="24"/>
          <w:szCs w:val="24"/>
          <w:lang w:eastAsia="zh-CN"/>
        </w:rPr>
        <w:t>其他</w:t>
      </w:r>
      <w:r>
        <w:rPr>
          <w:rFonts w:hint="eastAsia" w:ascii="宋体" w:hAnsi="宋体" w:eastAsia="宋体" w:cs="宋体"/>
          <w:color w:val="000000"/>
          <w:sz w:val="24"/>
          <w:szCs w:val="24"/>
        </w:rPr>
        <w:t>投标人串通投标的；</w:t>
      </w:r>
    </w:p>
    <w:p w14:paraId="2F9F0730">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（5）乙方将合同内容转包、违法分包的；</w:t>
      </w:r>
    </w:p>
    <w:p w14:paraId="53CEAB4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4"/>
          <w:szCs w:val="24"/>
        </w:rPr>
        <w:t>（6）乙方故意捏造事实或伪造证明材料，进行虚假恶意投诉或反映的。</w:t>
      </w:r>
    </w:p>
    <w:p w14:paraId="2938B0FD">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2.3.4逾期退还的违约责任：甲方逾期无故未退还履约保证金的，按中国人民银行同期贷款基准利率上浮20%后的利率支付超期资金占用费，但因乙方自身原因导致无法及时退还的除外。</w:t>
      </w:r>
    </w:p>
    <w:p w14:paraId="30D4CC5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第八条 违约责任</w:t>
      </w:r>
    </w:p>
    <w:p w14:paraId="1DE3EB49">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1、完成时间：乙方应在投标文件承诺完成期限前，以及上级自然资源主管部门明确的时间节点前完成相应的符合要求的工作内容，不能按期完成的，每拖延一天罚款1000元。</w:t>
      </w:r>
    </w:p>
    <w:p w14:paraId="50D18E11">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2、项目实施过程中，如果达不到承诺质量目标，无法满足甲方的使用需求，乙方必须无偿整改达到承诺质量目标，另按合同价款的5%向发包人支付违约金，直接从履约保证金或项目结算价款中扣除。由此造成的时间延误将不予顺延，给甲方造成实际损失的还将承担经济赔偿责任。</w:t>
      </w:r>
    </w:p>
    <w:p w14:paraId="6B7DD332">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第九条 安全责任</w:t>
      </w:r>
    </w:p>
    <w:p w14:paraId="46CED4C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1、乙方必须按安全操作规程要求进行管理，必须确保安全，对出现的各类安全事故负全部法律责任，并承担由此而发生的一切经济损失。</w:t>
      </w:r>
    </w:p>
    <w:p w14:paraId="4142C9B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2、如乙方发生安全事故不及时妥善处理，引起纠纷或诉讼，甲方有权扣留其履约保证金和未付合同价款用于支付事故处理费用。</w:t>
      </w:r>
    </w:p>
    <w:p w14:paraId="6032C5CA">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第十条 合同的变更和终止</w:t>
      </w:r>
    </w:p>
    <w:p w14:paraId="5354D6F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1、除《</w:t>
      </w:r>
      <w:r>
        <w:rPr>
          <w:rFonts w:hint="eastAsia" w:cs="宋体"/>
          <w:color w:val="000000"/>
          <w:sz w:val="24"/>
          <w:szCs w:val="24"/>
          <w:lang w:eastAsia="zh-CN"/>
        </w:rPr>
        <w:t>中华人民共和国招标投标法</w:t>
      </w:r>
      <w:r>
        <w:rPr>
          <w:rFonts w:hint="eastAsia" w:ascii="宋体" w:hAnsi="宋体" w:eastAsia="宋体" w:cs="宋体"/>
          <w:color w:val="000000"/>
          <w:sz w:val="24"/>
          <w:szCs w:val="24"/>
        </w:rPr>
        <w:t>》规定的情形外，本合同一经签订，甲乙双方不得擅自变更、中止或终止合同。</w:t>
      </w:r>
    </w:p>
    <w:p w14:paraId="38FE2D0B">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2、除发生法律规定的不能预见、不能避免并不能克服的客观情况外，甲乙双方不得放弃或拒绝履行合同。</w:t>
      </w:r>
    </w:p>
    <w:p w14:paraId="3206BB47">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第十一条 合同的转让</w:t>
      </w:r>
    </w:p>
    <w:p w14:paraId="0BB00BA7">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乙方不得擅自部分或全部转让其应履行的合同义务。</w:t>
      </w:r>
      <w:bookmarkStart w:id="182" w:name="bookmark6"/>
    </w:p>
    <w:p w14:paraId="2ED5DA9A">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第十二条 争议的解决</w:t>
      </w:r>
    </w:p>
    <w:p w14:paraId="4A04D8C7">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1、因履行本合同引起的或与本合同有关的争议，甲、乙双方应首先通过友好协商解决，如果协商不能解决争议，则采取以下第（1）种方式解决争议：</w:t>
      </w:r>
    </w:p>
    <w:p w14:paraId="5998C12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（1）向甲方所在地有管辖权的人民法院提起诉讼；</w:t>
      </w:r>
    </w:p>
    <w:p w14:paraId="35608AD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（2）向盐城仲裁委员会按其仲裁规则申请仲裁。</w:t>
      </w:r>
    </w:p>
    <w:p w14:paraId="212D482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2、在仲裁期间，本合同应继续履行。</w:t>
      </w:r>
    </w:p>
    <w:p w14:paraId="5B11A3A5">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第十三条 诚实信用</w:t>
      </w:r>
    </w:p>
    <w:p w14:paraId="03D906FA">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乙方应诚实信用，严格按照招标文件要求和承诺履行合同，不向甲方进行商业贿赂或者提供不正当利益。</w:t>
      </w:r>
    </w:p>
    <w:p w14:paraId="491C8932">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第十四条 合同生效及其他</w:t>
      </w:r>
    </w:p>
    <w:p w14:paraId="415162AE">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1.合同经双方法定代表人或授权代表签字并加盖单位公章后生效。</w:t>
      </w:r>
    </w:p>
    <w:p w14:paraId="3C1AEFEC">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2.组成本合同的文件包括：本合同协议书；中标通知书；招标文件及招标答疑文件；投标书及其附件；各类规范文件；双方有关洽商、变更等书面协议或文件。</w:t>
      </w:r>
    </w:p>
    <w:p w14:paraId="7807AB6D">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3.合同执行中涉及采购资金和采购内容修改或补充的，须经有关部门审批，</w:t>
      </w:r>
      <w:r>
        <w:rPr>
          <w:rFonts w:hint="eastAsia" w:cs="宋体"/>
          <w:color w:val="000000"/>
          <w:sz w:val="24"/>
          <w:szCs w:val="24"/>
          <w:lang w:eastAsia="zh-CN"/>
        </w:rPr>
        <w:t>并签订书面补充协议</w:t>
      </w:r>
      <w:r>
        <w:rPr>
          <w:rFonts w:hint="eastAsia" w:ascii="宋体" w:hAnsi="宋体" w:eastAsia="宋体" w:cs="宋体"/>
          <w:color w:val="000000"/>
          <w:sz w:val="24"/>
          <w:szCs w:val="24"/>
        </w:rPr>
        <w:t>报政府采购监督管理部门备案，方可作为主合同不可分割的一部分。</w:t>
      </w:r>
    </w:p>
    <w:p w14:paraId="2D988DED">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4.本合同未尽事宜，遵照</w:t>
      </w:r>
      <w:r>
        <w:rPr>
          <w:rFonts w:hint="eastAsia" w:cs="宋体"/>
          <w:color w:val="000000"/>
          <w:sz w:val="24"/>
          <w:szCs w:val="24"/>
          <w:lang w:eastAsia="zh-CN"/>
        </w:rPr>
        <w:t>《中华人民共和国民法典》</w:t>
      </w:r>
      <w:r>
        <w:rPr>
          <w:rFonts w:hint="eastAsia" w:ascii="宋体" w:hAnsi="宋体" w:eastAsia="宋体" w:cs="宋体"/>
          <w:color w:val="000000"/>
          <w:sz w:val="24"/>
          <w:szCs w:val="24"/>
        </w:rPr>
        <w:t>和有关法律法规执行。</w:t>
      </w:r>
    </w:p>
    <w:p w14:paraId="1F210A18">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68"/>
        <w:jc w:val="both"/>
      </w:pPr>
      <w:r>
        <w:rPr>
          <w:rFonts w:hint="eastAsia" w:ascii="宋体" w:hAnsi="宋体" w:eastAsia="宋体" w:cs="宋体"/>
          <w:color w:val="000000"/>
          <w:sz w:val="24"/>
          <w:szCs w:val="24"/>
        </w:rPr>
        <w:t>5.本合同正本一式陆份，具有同等法律效力，甲乙双方各执两份；代理方、备案存档各一份。</w:t>
      </w:r>
    </w:p>
    <w:p w14:paraId="468C59CE">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720"/>
      </w:pPr>
      <w:r>
        <w:t> </w:t>
      </w:r>
    </w:p>
    <w:p w14:paraId="41957501">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720"/>
      </w:pPr>
      <w:r>
        <w:rPr>
          <w:rFonts w:hint="eastAsia" w:ascii="宋体" w:hAnsi="宋体" w:eastAsia="宋体" w:cs="宋体"/>
          <w:color w:val="000000"/>
          <w:sz w:val="24"/>
          <w:szCs w:val="24"/>
        </w:rPr>
        <w:t>甲方：                 乙方：</w:t>
      </w:r>
    </w:p>
    <w:p w14:paraId="3168A393">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720"/>
      </w:pPr>
      <w:r>
        <w:rPr>
          <w:rFonts w:hint="eastAsia" w:ascii="宋体" w:hAnsi="宋体" w:eastAsia="宋体" w:cs="宋体"/>
          <w:color w:val="000000"/>
          <w:sz w:val="24"/>
          <w:szCs w:val="24"/>
        </w:rPr>
        <w:t>地址：                 地址：</w:t>
      </w:r>
    </w:p>
    <w:p w14:paraId="454AB7DF">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720"/>
      </w:pPr>
      <w:r>
        <w:rPr>
          <w:rFonts w:hint="eastAsia" w:ascii="宋体" w:hAnsi="宋体" w:eastAsia="宋体" w:cs="宋体"/>
          <w:color w:val="000000"/>
          <w:sz w:val="24"/>
          <w:szCs w:val="24"/>
        </w:rPr>
        <w:t>法定代表人或授权代表：         法定代表人或授权代表：</w:t>
      </w:r>
    </w:p>
    <w:p w14:paraId="4DC7F1CB">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720"/>
      </w:pPr>
      <w:r>
        <w:rPr>
          <w:rFonts w:hint="eastAsia" w:ascii="宋体" w:hAnsi="宋体" w:eastAsia="宋体" w:cs="宋体"/>
          <w:color w:val="000000"/>
          <w:sz w:val="24"/>
          <w:szCs w:val="24"/>
        </w:rPr>
        <w:t>联系电话：               联系电话：</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年   月   日            年   月   日</w:t>
      </w:r>
    </w:p>
    <w:bookmarkEnd w:id="181"/>
    <w:bookmarkEnd w:id="182"/>
    <w:p w14:paraId="3E751CB4">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65B9FF7">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5F809A6E">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EA9DC30">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C6D63C7">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2116F97">
      <w:pPr>
        <w:rPr>
          <w:rFonts w:hint="eastAsia" w:ascii="宋体" w:hAnsi="宋体"/>
          <w:b/>
          <w:bCs/>
          <w:color w:val="000000" w:themeColor="text1"/>
          <w:sz w:val="40"/>
          <w:szCs w:val="40"/>
          <w14:textFill>
            <w14:solidFill>
              <w14:schemeClr w14:val="tx1"/>
            </w14:solidFill>
          </w14:textFill>
        </w:rPr>
      </w:pPr>
      <w:r>
        <w:rPr>
          <w:rFonts w:hint="eastAsia" w:ascii="宋体" w:hAnsi="宋体"/>
          <w:b/>
          <w:bCs/>
          <w:color w:val="000000" w:themeColor="text1"/>
          <w:sz w:val="40"/>
          <w:szCs w:val="40"/>
          <w14:textFill>
            <w14:solidFill>
              <w14:schemeClr w14:val="tx1"/>
            </w14:solidFill>
          </w14:textFill>
        </w:rPr>
        <w:br w:type="page"/>
      </w:r>
    </w:p>
    <w:p w14:paraId="7B41619D">
      <w:pPr>
        <w:spacing w:line="420" w:lineRule="exact"/>
        <w:ind w:left="703" w:right="281" w:hanging="703"/>
        <w:jc w:val="center"/>
        <w:rPr>
          <w:color w:val="000000" w:themeColor="text1"/>
          <w14:textFill>
            <w14:solidFill>
              <w14:schemeClr w14:val="tx1"/>
            </w14:solidFill>
          </w14:textFill>
        </w:rPr>
      </w:pPr>
      <w:r>
        <w:rPr>
          <w:rFonts w:hint="eastAsia" w:ascii="宋体" w:hAnsi="宋体"/>
          <w:b/>
          <w:bCs/>
          <w:color w:val="000000" w:themeColor="text1"/>
          <w:sz w:val="40"/>
          <w:szCs w:val="40"/>
          <w14:textFill>
            <w14:solidFill>
              <w14:schemeClr w14:val="tx1"/>
            </w14:solidFill>
          </w14:textFill>
        </w:rPr>
        <w:t>廉 政 合 同</w:t>
      </w:r>
    </w:p>
    <w:p w14:paraId="0BA0AA14">
      <w:pPr>
        <w:keepNext w:val="0"/>
        <w:keepLines w:val="0"/>
        <w:pageBreakBefore w:val="0"/>
        <w:widowControl w:val="0"/>
        <w:kinsoku/>
        <w:wordWrap/>
        <w:overflowPunct/>
        <w:topLinePunct w:val="0"/>
        <w:autoSpaceDE/>
        <w:autoSpaceDN/>
        <w:bidi w:val="0"/>
        <w:adjustRightInd/>
        <w:snapToGrid/>
        <w:spacing w:line="420" w:lineRule="exact"/>
        <w:ind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r>
        <w:rPr>
          <w:rFonts w:hint="eastAsia" w:ascii="宋体" w:hAnsi="宋体" w:cs="宋体"/>
          <w:color w:val="000000" w:themeColor="text1"/>
          <w:sz w:val="24"/>
          <w:szCs w:val="24"/>
          <w:lang w:eastAsia="zh-CN"/>
          <w14:textFill>
            <w14:solidFill>
              <w14:schemeClr w14:val="tx1"/>
            </w14:solidFill>
          </w14:textFill>
        </w:rPr>
        <w:t>盐城市大丰区住房和城乡建设局</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ab/>
      </w:r>
    </w:p>
    <w:p w14:paraId="2C61D278">
      <w:pPr>
        <w:keepNext w:val="0"/>
        <w:keepLines w:val="0"/>
        <w:pageBreakBefore w:val="0"/>
        <w:widowControl w:val="0"/>
        <w:kinsoku/>
        <w:wordWrap/>
        <w:overflowPunct/>
        <w:topLinePunct w:val="0"/>
        <w:autoSpaceDE/>
        <w:autoSpaceDN/>
        <w:bidi w:val="0"/>
        <w:adjustRightInd/>
        <w:snapToGrid/>
        <w:spacing w:line="420" w:lineRule="exact"/>
        <w:ind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                   </w:t>
      </w:r>
    </w:p>
    <w:p w14:paraId="433AC6DB">
      <w:pPr>
        <w:keepNext w:val="0"/>
        <w:keepLines w:val="0"/>
        <w:pageBreakBefore w:val="0"/>
        <w:widowControl w:val="0"/>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为强化抓源治本工作力度，从制度机制上进一步规范建设行为，杜绝不廉洁行为，特订立本合同，双方遵照执行。</w:t>
      </w:r>
    </w:p>
    <w:p w14:paraId="2372EB04">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甲、乙双方必须严格遵守国家</w:t>
      </w:r>
      <w:r>
        <w:rPr>
          <w:rFonts w:hint="eastAsia" w:ascii="宋体" w:hAnsi="宋体" w:cs="宋体"/>
          <w:color w:val="000000" w:themeColor="text1"/>
          <w:sz w:val="24"/>
          <w:szCs w:val="24"/>
          <w:lang w:eastAsia="zh-CN"/>
          <w14:textFill>
            <w14:solidFill>
              <w14:schemeClr w14:val="tx1"/>
            </w14:solidFill>
          </w14:textFill>
        </w:rPr>
        <w:t>法律法规</w:t>
      </w:r>
      <w:r>
        <w:rPr>
          <w:rFonts w:hint="eastAsia" w:ascii="宋体" w:hAnsi="宋体" w:eastAsia="宋体" w:cs="宋体"/>
          <w:color w:val="000000" w:themeColor="text1"/>
          <w:sz w:val="24"/>
          <w:szCs w:val="24"/>
          <w14:textFill>
            <w14:solidFill>
              <w14:schemeClr w14:val="tx1"/>
            </w14:solidFill>
          </w14:textFill>
        </w:rPr>
        <w:t>、政策及各项廉政规定，恪守职业道德规范。</w:t>
      </w:r>
    </w:p>
    <w:p w14:paraId="689DD28C">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甲、乙双方在具体工程建设行为中，必须严格遵守招投标法规定的原则、方式、程序，保证公平、公正、公开。</w:t>
      </w:r>
    </w:p>
    <w:p w14:paraId="5801925F">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甲、乙双方不得相互串通，损害国家利益、社会公共利益及其他当事人的合法权益。</w:t>
      </w:r>
    </w:p>
    <w:p w14:paraId="0F926341">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69C2CA9E">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任何形式或者名义接受乙方的宴请、请钓、旅游、健身和其他娱乐活动；乙方不得以任何形式或名义邀请甲方工作人员及其配偶、子女请吃、请钓、旅游、健身和其他娱乐活动。</w:t>
      </w:r>
    </w:p>
    <w:p w14:paraId="23E011EB">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甲方工作人员及其配偶、子女不得以打“业务牌”等形式变相接受乙方的钱物；乙方不得以打“业务牌”的形式向甲方工作人员及其配偶、子女变相送钱物。</w:t>
      </w:r>
    </w:p>
    <w:p w14:paraId="6DA59DD1">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甲方工作人员及其配偶、子女不得在乙方报销应由个人支付的费用或领取报酬；乙方不得为甲方工作人员及其配偶、子女报销应由个人支付的费用或发放报酬。</w:t>
      </w:r>
    </w:p>
    <w:p w14:paraId="65A03712">
      <w:pPr>
        <w:keepNext w:val="0"/>
        <w:keepLines w:val="0"/>
        <w:pageBreakBefore w:val="0"/>
        <w:widowControl w:val="0"/>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违约责任：</w:t>
      </w:r>
    </w:p>
    <w:p w14:paraId="323B4DF9">
      <w:pPr>
        <w:keepNext w:val="0"/>
        <w:keepLines w:val="0"/>
        <w:pageBreakBefore w:val="0"/>
        <w:widowControl w:val="0"/>
        <w:numPr>
          <w:ilvl w:val="0"/>
          <w:numId w:val="6"/>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甲方发生违约行为，一经查实将视情节轻重对直接责任人进行严肃处理并追究主管人员的责任。</w:t>
      </w:r>
    </w:p>
    <w:p w14:paraId="2F58C2AE">
      <w:pPr>
        <w:keepNext w:val="0"/>
        <w:keepLines w:val="0"/>
        <w:pageBreakBefore w:val="0"/>
        <w:widowControl w:val="0"/>
        <w:numPr>
          <w:ilvl w:val="0"/>
          <w:numId w:val="6"/>
        </w:numPr>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乙方发生违约行为，甲方有权解除合同，并将其列入“黑名单”在一定范围内公布，三年内不得参加辖区内的工程建设。</w:t>
      </w:r>
    </w:p>
    <w:p w14:paraId="7B24FAF7">
      <w:pPr>
        <w:keepNext w:val="0"/>
        <w:keepLines w:val="0"/>
        <w:pageBreakBefore w:val="0"/>
        <w:widowControl w:val="0"/>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甲方：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乙方：</w:t>
      </w:r>
    </w:p>
    <w:p w14:paraId="343D6E5A">
      <w:pPr>
        <w:keepNext w:val="0"/>
        <w:keepLines w:val="0"/>
        <w:pageBreakBefore w:val="0"/>
        <w:widowControl w:val="0"/>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法定代表人或其委托代理人：            法定代表人或其委托代理人：</w:t>
      </w:r>
    </w:p>
    <w:p w14:paraId="3E5922EE">
      <w:pPr>
        <w:keepNext w:val="0"/>
        <w:keepLines w:val="0"/>
        <w:pageBreakBefore w:val="0"/>
        <w:widowControl w:val="0"/>
        <w:tabs>
          <w:tab w:val="center" w:pos="4576"/>
        </w:tabs>
        <w:kinsoku/>
        <w:wordWrap/>
        <w:overflowPunct/>
        <w:topLinePunct w:val="0"/>
        <w:autoSpaceDE/>
        <w:autoSpaceDN/>
        <w:bidi w:val="0"/>
        <w:adjustRightInd/>
        <w:snapToGrid/>
        <w:spacing w:line="420" w:lineRule="exact"/>
        <w:ind w:left="0" w:leftChars="0" w:right="0" w:firstLine="480" w:firstLineChars="200"/>
        <w:textAlignment w:val="auto"/>
        <w:rPr>
          <w:rFonts w:hint="eastAsia" w:ascii="宋体" w:hAnsi="宋体" w:eastAsia="宋体" w:cs="宋体"/>
          <w:color w:val="000000" w:themeColor="text1"/>
          <w:sz w:val="24"/>
          <w:szCs w:val="24"/>
          <w14:textFill>
            <w14:solidFill>
              <w14:schemeClr w14:val="tx1"/>
            </w14:solidFill>
          </w14:textFill>
        </w:rPr>
        <w:sectPr>
          <w:footerReference r:id="rId8" w:type="default"/>
          <w:pgSz w:w="11906" w:h="16838"/>
          <w:pgMar w:top="1474" w:right="1474" w:bottom="1474" w:left="1474" w:header="851" w:footer="992" w:gutter="0"/>
          <w:cols w:space="720" w:num="1"/>
          <w:docGrid w:linePitch="360" w:charSpace="0"/>
        </w:sectPr>
      </w:pPr>
      <w:r>
        <w:rPr>
          <w:rFonts w:hint="eastAsia" w:ascii="宋体" w:hAnsi="宋体" w:eastAsia="宋体" w:cs="宋体"/>
          <w:color w:val="000000" w:themeColor="text1"/>
          <w:sz w:val="24"/>
          <w:szCs w:val="24"/>
          <w14:textFill>
            <w14:solidFill>
              <w14:schemeClr w14:val="tx1"/>
            </w14:solidFill>
          </w14:textFill>
        </w:rPr>
        <w:t xml:space="preserve"> 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    月    日</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    月    日</w:t>
      </w:r>
    </w:p>
    <w:p w14:paraId="2A459345">
      <w:pPr>
        <w:spacing w:line="420" w:lineRule="exact"/>
        <w:ind w:left="703" w:right="281" w:hanging="703"/>
        <w:jc w:val="center"/>
        <w:rPr>
          <w:rFonts w:hint="eastAsia" w:ascii="宋体" w:hAnsi="宋体" w:eastAsia="宋体" w:cs="Times New Roman"/>
          <w:b/>
          <w:bCs/>
          <w:color w:val="000000" w:themeColor="text1"/>
          <w:sz w:val="40"/>
          <w:szCs w:val="40"/>
          <w14:textFill>
            <w14:solidFill>
              <w14:schemeClr w14:val="tx1"/>
            </w14:solidFill>
          </w14:textFill>
        </w:rPr>
      </w:pPr>
      <w:r>
        <w:rPr>
          <w:rFonts w:hint="eastAsia" w:ascii="宋体" w:hAnsi="宋体" w:eastAsia="宋体" w:cs="Times New Roman"/>
          <w:b/>
          <w:bCs/>
          <w:color w:val="000000" w:themeColor="text1"/>
          <w:sz w:val="40"/>
          <w:szCs w:val="40"/>
          <w14:textFill>
            <w14:solidFill>
              <w14:schemeClr w14:val="tx1"/>
            </w14:solidFill>
          </w14:textFill>
        </w:rPr>
        <w:t>安全服务合同</w:t>
      </w:r>
    </w:p>
    <w:p w14:paraId="13B1E56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 方： </w:t>
      </w:r>
      <w:r>
        <w:rPr>
          <w:rFonts w:hint="eastAsia" w:ascii="宋体" w:hAnsi="宋体"/>
          <w:color w:val="000000" w:themeColor="text1"/>
          <w:sz w:val="24"/>
          <w:szCs w:val="24"/>
          <w:u w:val="single"/>
          <w:lang w:eastAsia="zh-CN"/>
          <w14:textFill>
            <w14:solidFill>
              <w14:schemeClr w14:val="tx1"/>
            </w14:solidFill>
          </w14:textFill>
        </w:rPr>
        <w:t>盐城市大丰区住房和城乡建设局</w:t>
      </w:r>
      <w:r>
        <w:rPr>
          <w:rFonts w:hint="eastAsia" w:ascii="宋体" w:hAnsi="宋体"/>
          <w:color w:val="000000" w:themeColor="text1"/>
          <w:sz w:val="24"/>
          <w:szCs w:val="24"/>
          <w14:textFill>
            <w14:solidFill>
              <w14:schemeClr w14:val="tx1"/>
            </w14:solidFill>
          </w14:textFill>
        </w:rPr>
        <w:t xml:space="preserve"> </w:t>
      </w:r>
    </w:p>
    <w:p w14:paraId="7E839B1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 方：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3A70BA18">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为在</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服务合同的实施过程中创造安全、高效的实施环境，切实搞好本项目的安全管理工作，本项目甲方</w:t>
      </w:r>
      <w:r>
        <w:rPr>
          <w:rFonts w:hint="eastAsia" w:ascii="宋体" w:hAnsi="宋体"/>
          <w:color w:val="000000" w:themeColor="text1"/>
          <w:sz w:val="24"/>
          <w:szCs w:val="24"/>
          <w:lang w:eastAsia="zh-CN"/>
          <w14:textFill>
            <w14:solidFill>
              <w14:schemeClr w14:val="tx1"/>
            </w14:solidFill>
          </w14:textFill>
        </w:rPr>
        <w:t>盐城市大丰区住房和城乡建设局</w:t>
      </w:r>
      <w:r>
        <w:rPr>
          <w:rFonts w:hint="eastAsia" w:ascii="宋体" w:hAnsi="宋体"/>
          <w:color w:val="000000" w:themeColor="text1"/>
          <w:sz w:val="24"/>
          <w:szCs w:val="24"/>
          <w14:textFill>
            <w14:solidFill>
              <w14:schemeClr w14:val="tx1"/>
            </w14:solidFill>
          </w14:textFill>
        </w:rPr>
        <w:t xml:space="preserve"> （以下简称“甲方”）与供应商</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（以下简称“乙方”）特此签订安全生产合同：</w:t>
      </w:r>
    </w:p>
    <w:p w14:paraId="6E380F47">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一、甲方职责</w:t>
      </w:r>
    </w:p>
    <w:p w14:paraId="2E9EEAAA">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1、严格遵守国家有关安全生产的法律、认真执行项目服务合同中的有关安全要求。</w:t>
      </w:r>
    </w:p>
    <w:p w14:paraId="3CA22DBC">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2、不得对乙方提出不符合项目安全生产</w:t>
      </w:r>
      <w:r>
        <w:rPr>
          <w:rFonts w:hint="eastAsia" w:ascii="宋体" w:hAnsi="宋体"/>
          <w:color w:val="000000" w:themeColor="text1"/>
          <w:sz w:val="24"/>
          <w:szCs w:val="24"/>
          <w:lang w:eastAsia="zh-CN"/>
          <w14:textFill>
            <w14:solidFill>
              <w14:schemeClr w14:val="tx1"/>
            </w14:solidFill>
          </w14:textFill>
        </w:rPr>
        <w:t>法律法规</w:t>
      </w:r>
      <w:r>
        <w:rPr>
          <w:rFonts w:hint="eastAsia" w:ascii="宋体" w:hAnsi="宋体"/>
          <w:color w:val="000000" w:themeColor="text1"/>
          <w:sz w:val="24"/>
          <w:szCs w:val="24"/>
          <w14:textFill>
            <w14:solidFill>
              <w14:schemeClr w14:val="tx1"/>
            </w14:solidFill>
          </w14:textFill>
        </w:rPr>
        <w:t>和强制性标准规定要求。</w:t>
      </w:r>
    </w:p>
    <w:p w14:paraId="2D9C9C73">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3、不得明示或暗示服务单位购买、租赁、使用不符合安全项目踏勘或实施过程中要求的安全防护用具、机械设备、施工机具及配件。</w:t>
      </w:r>
    </w:p>
    <w:p w14:paraId="43D43A89">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二、乙方职责</w:t>
      </w:r>
    </w:p>
    <w:p w14:paraId="16362964">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1、供应商应遵守国家安全生产有关管理规定，严格按安全标准进行项目实施，采取一切必要的安全措施，消除事故隐患，确保项目服务过程中的安全，并对服务过程中发生的一切安全问题负责。</w:t>
      </w:r>
    </w:p>
    <w:p w14:paraId="3D8EA7F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w:t>
      </w:r>
    </w:p>
    <w:p w14:paraId="35EFEB8B">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3、乙方在任何时候都应采取各种合理的预防措施，防止其员工发生任何违法、违禁、暴力或妨碍治安的行为。</w:t>
      </w:r>
    </w:p>
    <w:p w14:paraId="268DDE56">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、乙方必须按照本项目特点，组织制定</w:t>
      </w:r>
      <w:r>
        <w:rPr>
          <w:rFonts w:hint="eastAsia" w:ascii="宋体" w:hAnsi="宋体"/>
          <w:color w:val="000000" w:themeColor="text1"/>
          <w:sz w:val="24"/>
          <w:szCs w:val="24"/>
          <w:lang w:eastAsia="zh-CN"/>
          <w14:textFill>
            <w14:solidFill>
              <w14:schemeClr w14:val="tx1"/>
            </w14:solidFill>
          </w14:textFill>
        </w:rPr>
        <w:t>本项目</w:t>
      </w:r>
      <w:r>
        <w:rPr>
          <w:rFonts w:hint="eastAsia" w:ascii="宋体" w:hAnsi="宋体"/>
          <w:color w:val="000000" w:themeColor="text1"/>
          <w:sz w:val="24"/>
          <w:szCs w:val="24"/>
          <w14:textFill>
            <w14:solidFill>
              <w14:schemeClr w14:val="tx1"/>
            </w14:solidFill>
          </w14:textFill>
        </w:rPr>
        <w:t>服务实施中的生产安全专项方案和事故应急救援预案；如果发生安全事故，应按照有关规定，及时上报有关部门，并坚持“三不放过”的原则，严肃处理相关责任。</w:t>
      </w:r>
    </w:p>
    <w:p w14:paraId="52113642">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三、违约责任</w:t>
      </w:r>
    </w:p>
    <w:p w14:paraId="4ECDF2DD">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1、乙方应对发生在本项目服务期限内的交通安全、安全事故（包括人员）负全部法律责任，并承担由此而发生的一切经济损失。</w:t>
      </w:r>
    </w:p>
    <w:p w14:paraId="0B3A0D44">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2、如乙方发生安全事故不及时妥善处理，引起纠纷或诉讼，甲方有权扣留其未付合同价款用于支付事故处理费用。</w:t>
      </w:r>
    </w:p>
    <w:p w14:paraId="3028BB7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本合同由双方盖章、法定代表人或其授权的代理人签名与加盖公章后生效。</w:t>
      </w:r>
    </w:p>
    <w:p w14:paraId="0B2B24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甲方：                                     乙方： </w:t>
      </w:r>
    </w:p>
    <w:p w14:paraId="2F57FC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法定（授权）代表人：                      法定（授权）代表人：</w:t>
      </w:r>
    </w:p>
    <w:p w14:paraId="4C26BBB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hAnsi="宋体" w:cs="宋体"/>
          <w:color w:val="000000" w:themeColor="text1"/>
          <w:sz w:val="24"/>
          <w:szCs w:val="24"/>
          <w14:textFill>
            <w14:solidFill>
              <w14:schemeClr w14:val="tx1"/>
            </w14:solidFill>
          </w14:textFill>
        </w:rPr>
        <w:sectPr>
          <w:footerReference r:id="rId9" w:type="default"/>
          <w:pgSz w:w="11906" w:h="16838"/>
          <w:pgMar w:top="1474" w:right="1474" w:bottom="1474" w:left="1474" w:header="851" w:footer="992" w:gutter="0"/>
          <w:cols w:space="720" w:num="1"/>
          <w:docGrid w:linePitch="360" w:charSpace="0"/>
        </w:sectPr>
      </w:pPr>
      <w:r>
        <w:rPr>
          <w:rFonts w:hint="eastAsia" w:ascii="宋体" w:hAnsi="宋体"/>
          <w:color w:val="000000" w:themeColor="text1"/>
          <w:sz w:val="24"/>
          <w:szCs w:val="24"/>
          <w14:textFill>
            <w14:solidFill>
              <w14:schemeClr w14:val="tx1"/>
            </w14:solidFill>
          </w14:textFill>
        </w:rPr>
        <w:t xml:space="preserve">    签字日期</w:t>
      </w:r>
      <w:r>
        <w:rPr>
          <w:rFonts w:hint="eastAsia" w:hAnsi="宋体" w:cs="宋体"/>
          <w:color w:val="000000" w:themeColor="text1"/>
          <w:sz w:val="24"/>
          <w:szCs w:val="24"/>
          <w14:textFill>
            <w14:solidFill>
              <w14:schemeClr w14:val="tx1"/>
            </w14:solidFill>
          </w14:textFill>
        </w:rPr>
        <w:t xml:space="preserve">：   年   月   日 </w:t>
      </w:r>
      <w:r>
        <w:rPr>
          <w:rFonts w:hint="eastAsia" w:ascii="宋体" w:hAnsi="宋体"/>
          <w:color w:val="000000" w:themeColor="text1"/>
          <w:sz w:val="24"/>
          <w:szCs w:val="24"/>
          <w14:textFill>
            <w14:solidFill>
              <w14:schemeClr w14:val="tx1"/>
            </w14:solidFill>
          </w14:textFill>
        </w:rPr>
        <w:t xml:space="preserve">                签字日期</w:t>
      </w:r>
      <w:r>
        <w:rPr>
          <w:rFonts w:hint="eastAsia" w:hAnsi="宋体" w:cs="宋体"/>
          <w:color w:val="000000" w:themeColor="text1"/>
          <w:sz w:val="24"/>
          <w:szCs w:val="24"/>
          <w14:textFill>
            <w14:solidFill>
              <w14:schemeClr w14:val="tx1"/>
            </w14:solidFill>
          </w14:textFill>
        </w:rPr>
        <w:t>：   年   月   日</w:t>
      </w:r>
    </w:p>
    <w:p w14:paraId="5DAC0AFE">
      <w:pPr>
        <w:jc w:val="center"/>
        <w:rPr>
          <w:rFonts w:hint="eastAsia" w:ascii="宋体" w:hAnsi="宋体"/>
          <w:color w:val="000000" w:themeColor="text1"/>
          <w:sz w:val="44"/>
          <w:szCs w:val="44"/>
          <w14:textFill>
            <w14:solidFill>
              <w14:schemeClr w14:val="tx1"/>
            </w14:solidFill>
          </w14:textFill>
        </w:rPr>
      </w:pPr>
      <w:r>
        <w:rPr>
          <w:rFonts w:ascii="宋体" w:hAnsi="宋体"/>
          <w:color w:val="000000" w:themeColor="text1"/>
          <w:sz w:val="44"/>
          <w:szCs w:val="44"/>
          <w14:textFill>
            <w14:solidFill>
              <w14:schemeClr w14:val="tx1"/>
            </w14:solidFill>
          </w14:textFill>
        </w:rPr>
        <w:t>政府采购合同履约验收书（参考格式）</w:t>
      </w:r>
    </w:p>
    <w:p w14:paraId="24E1E2FE">
      <w:pPr>
        <w:spacing w:line="560" w:lineRule="exact"/>
        <w:ind w:firstLine="600"/>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根据政府采购合同（编号：          ）的约定，我单位组织对</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项目中标（成交）供应商</w:t>
      </w:r>
      <w:r>
        <w:rPr>
          <w:rFonts w:ascii="宋体" w:hAnsi="宋体"/>
          <w:color w:val="000000" w:themeColor="text1"/>
          <w:sz w:val="24"/>
          <w:szCs w:val="24"/>
          <w:u w:val="single"/>
          <w14:textFill>
            <w14:solidFill>
              <w14:schemeClr w14:val="tx1"/>
            </w14:solidFill>
          </w14:textFill>
        </w:rPr>
        <w:t>（公司名称）</w:t>
      </w:r>
      <w:r>
        <w:rPr>
          <w:rFonts w:ascii="宋体" w:hAnsi="宋体"/>
          <w:color w:val="000000" w:themeColor="text1"/>
          <w:sz w:val="24"/>
          <w:szCs w:val="24"/>
          <w14:textFill>
            <w14:solidFill>
              <w14:schemeClr w14:val="tx1"/>
            </w14:solidFill>
          </w14:textFill>
        </w:rPr>
        <w:t>提供的货物（工程、服务）进行了履约验收，验收情况如下：</w:t>
      </w:r>
    </w:p>
    <w:tbl>
      <w:tblPr>
        <w:tblStyle w:val="52"/>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3030"/>
        <w:gridCol w:w="1750"/>
        <w:gridCol w:w="2644"/>
      </w:tblGrid>
      <w:tr w14:paraId="6EAF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15A4FBF4">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项目名称</w:t>
            </w:r>
          </w:p>
        </w:tc>
        <w:tc>
          <w:tcPr>
            <w:tcW w:w="3030" w:type="dxa"/>
            <w:noWrap w:val="0"/>
            <w:vAlign w:val="center"/>
          </w:tcPr>
          <w:p w14:paraId="53E1B387">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1E669ECD">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项目地点</w:t>
            </w:r>
          </w:p>
        </w:tc>
        <w:tc>
          <w:tcPr>
            <w:tcW w:w="2644" w:type="dxa"/>
            <w:noWrap w:val="0"/>
            <w:vAlign w:val="center"/>
          </w:tcPr>
          <w:p w14:paraId="2FF8530A">
            <w:pPr>
              <w:spacing w:line="360" w:lineRule="exact"/>
              <w:jc w:val="center"/>
              <w:rPr>
                <w:rFonts w:hint="eastAsia" w:ascii="宋体" w:hAnsi="宋体"/>
                <w:color w:val="000000" w:themeColor="text1"/>
                <w:sz w:val="24"/>
                <w:szCs w:val="24"/>
                <w14:textFill>
                  <w14:solidFill>
                    <w14:schemeClr w14:val="tx1"/>
                  </w14:solidFill>
                </w14:textFill>
              </w:rPr>
            </w:pPr>
          </w:p>
        </w:tc>
      </w:tr>
      <w:tr w14:paraId="5A0A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57EED3A2">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预算金额</w:t>
            </w:r>
          </w:p>
        </w:tc>
        <w:tc>
          <w:tcPr>
            <w:tcW w:w="3030" w:type="dxa"/>
            <w:noWrap w:val="0"/>
            <w:vAlign w:val="center"/>
          </w:tcPr>
          <w:p w14:paraId="2177FA99">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077CEBA8">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承接单位</w:t>
            </w:r>
          </w:p>
        </w:tc>
        <w:tc>
          <w:tcPr>
            <w:tcW w:w="2644" w:type="dxa"/>
            <w:noWrap w:val="0"/>
            <w:vAlign w:val="center"/>
          </w:tcPr>
          <w:p w14:paraId="3879BD9C">
            <w:pPr>
              <w:spacing w:line="360" w:lineRule="exact"/>
              <w:jc w:val="left"/>
              <w:rPr>
                <w:rFonts w:hint="eastAsia" w:ascii="宋体" w:hAnsi="宋体"/>
                <w:color w:val="000000" w:themeColor="text1"/>
                <w:sz w:val="24"/>
                <w:szCs w:val="24"/>
                <w14:textFill>
                  <w14:solidFill>
                    <w14:schemeClr w14:val="tx1"/>
                  </w14:solidFill>
                </w14:textFill>
              </w:rPr>
            </w:pPr>
          </w:p>
        </w:tc>
      </w:tr>
      <w:tr w14:paraId="2945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344FF1E8">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合同时间</w:t>
            </w:r>
          </w:p>
        </w:tc>
        <w:tc>
          <w:tcPr>
            <w:tcW w:w="3030" w:type="dxa"/>
            <w:noWrap w:val="0"/>
            <w:vAlign w:val="center"/>
          </w:tcPr>
          <w:p w14:paraId="4FDCC48D">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1511BD3F">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项目开始时间</w:t>
            </w:r>
          </w:p>
        </w:tc>
        <w:tc>
          <w:tcPr>
            <w:tcW w:w="2644" w:type="dxa"/>
            <w:noWrap w:val="0"/>
            <w:vAlign w:val="center"/>
          </w:tcPr>
          <w:p w14:paraId="67C816E1">
            <w:pPr>
              <w:spacing w:line="360" w:lineRule="exact"/>
              <w:jc w:val="center"/>
              <w:rPr>
                <w:rFonts w:hint="eastAsia" w:ascii="宋体" w:hAnsi="宋体"/>
                <w:color w:val="000000" w:themeColor="text1"/>
                <w:sz w:val="24"/>
                <w:szCs w:val="24"/>
                <w14:textFill>
                  <w14:solidFill>
                    <w14:schemeClr w14:val="tx1"/>
                  </w14:solidFill>
                </w14:textFill>
              </w:rPr>
            </w:pPr>
          </w:p>
        </w:tc>
      </w:tr>
      <w:tr w14:paraId="4051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661E2D96">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项目结束时间</w:t>
            </w:r>
          </w:p>
        </w:tc>
        <w:tc>
          <w:tcPr>
            <w:tcW w:w="3030" w:type="dxa"/>
            <w:noWrap w:val="0"/>
            <w:vAlign w:val="center"/>
          </w:tcPr>
          <w:p w14:paraId="72535850">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016CB4C2">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项目联系人</w:t>
            </w:r>
          </w:p>
        </w:tc>
        <w:tc>
          <w:tcPr>
            <w:tcW w:w="2644" w:type="dxa"/>
            <w:noWrap w:val="0"/>
            <w:vAlign w:val="center"/>
          </w:tcPr>
          <w:p w14:paraId="537726A3">
            <w:pPr>
              <w:spacing w:line="360" w:lineRule="exact"/>
              <w:jc w:val="center"/>
              <w:rPr>
                <w:rFonts w:hint="eastAsia" w:ascii="宋体" w:hAnsi="宋体"/>
                <w:color w:val="000000" w:themeColor="text1"/>
                <w:sz w:val="24"/>
                <w:szCs w:val="24"/>
                <w14:textFill>
                  <w14:solidFill>
                    <w14:schemeClr w14:val="tx1"/>
                  </w14:solidFill>
                </w14:textFill>
              </w:rPr>
            </w:pPr>
          </w:p>
        </w:tc>
      </w:tr>
      <w:tr w14:paraId="7A9B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2" w:type="dxa"/>
            <w:gridSpan w:val="4"/>
            <w:noWrap w:val="0"/>
          </w:tcPr>
          <w:p w14:paraId="77CB1363">
            <w:pPr>
              <w:jc w:val="center"/>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验收情况和验收意见</w:t>
            </w:r>
          </w:p>
          <w:p w14:paraId="14D5306C">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（可另附）</w:t>
            </w:r>
          </w:p>
          <w:p w14:paraId="761540D3">
            <w:pPr>
              <w:rPr>
                <w:rFonts w:hint="eastAsia" w:ascii="宋体" w:hAnsi="宋体"/>
                <w:color w:val="000000" w:themeColor="text1"/>
                <w:sz w:val="24"/>
                <w:szCs w:val="24"/>
                <w14:textFill>
                  <w14:solidFill>
                    <w14:schemeClr w14:val="tx1"/>
                  </w14:solidFill>
                </w14:textFill>
              </w:rPr>
            </w:pPr>
          </w:p>
          <w:p w14:paraId="5D52B096">
            <w:pPr>
              <w:rPr>
                <w:rFonts w:hint="eastAsia" w:ascii="宋体" w:hAnsi="宋体"/>
                <w:color w:val="000000" w:themeColor="text1"/>
                <w:sz w:val="24"/>
                <w:szCs w:val="24"/>
                <w14:textFill>
                  <w14:solidFill>
                    <w14:schemeClr w14:val="tx1"/>
                  </w14:solidFill>
                </w14:textFill>
              </w:rPr>
            </w:pPr>
          </w:p>
          <w:p w14:paraId="42046A5E">
            <w:pPr>
              <w:rPr>
                <w:rFonts w:hint="eastAsia" w:ascii="宋体" w:hAnsi="宋体"/>
                <w:color w:val="000000" w:themeColor="text1"/>
                <w:sz w:val="24"/>
                <w:szCs w:val="24"/>
                <w14:textFill>
                  <w14:solidFill>
                    <w14:schemeClr w14:val="tx1"/>
                  </w14:solidFill>
                </w14:textFill>
              </w:rPr>
            </w:pPr>
          </w:p>
          <w:p w14:paraId="2FB92A72">
            <w:pPr>
              <w:ind w:firstLine="420"/>
              <w:rPr>
                <w:rFonts w:hint="eastAsia" w:ascii="宋体" w:hAnsi="宋体"/>
                <w:color w:val="000000" w:themeColor="text1"/>
                <w:sz w:val="24"/>
                <w:szCs w:val="24"/>
                <w14:textFill>
                  <w14:solidFill>
                    <w14:schemeClr w14:val="tx1"/>
                  </w14:solidFill>
                </w14:textFill>
              </w:rPr>
            </w:pPr>
          </w:p>
        </w:tc>
      </w:tr>
      <w:tr w14:paraId="4870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32" w:type="dxa"/>
            <w:gridSpan w:val="4"/>
            <w:noWrap w:val="0"/>
          </w:tcPr>
          <w:p w14:paraId="3D5D8C82">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验收小组（签字）：</w:t>
            </w:r>
          </w:p>
          <w:p w14:paraId="31333883">
            <w:pPr>
              <w:jc w:val="left"/>
              <w:rPr>
                <w:rFonts w:hint="eastAsia" w:ascii="宋体" w:hAnsi="宋体"/>
                <w:color w:val="000000" w:themeColor="text1"/>
                <w:sz w:val="24"/>
                <w:szCs w:val="24"/>
                <w14:textFill>
                  <w14:solidFill>
                    <w14:schemeClr w14:val="tx1"/>
                  </w14:solidFill>
                </w14:textFill>
              </w:rPr>
            </w:pPr>
          </w:p>
          <w:p w14:paraId="4A6D9116">
            <w:pPr>
              <w:jc w:val="left"/>
              <w:rPr>
                <w:rFonts w:hint="eastAsia" w:ascii="宋体" w:hAnsi="宋体"/>
                <w:color w:val="000000" w:themeColor="text1"/>
                <w:sz w:val="24"/>
                <w:szCs w:val="24"/>
                <w14:textFill>
                  <w14:solidFill>
                    <w14:schemeClr w14:val="tx1"/>
                  </w14:solidFill>
                </w14:textFill>
              </w:rPr>
            </w:pPr>
          </w:p>
          <w:p w14:paraId="3BB58694">
            <w:pPr>
              <w:jc w:val="left"/>
              <w:rPr>
                <w:rFonts w:hint="eastAsia" w:ascii="宋体" w:hAnsi="宋体"/>
                <w:color w:val="000000" w:themeColor="text1"/>
                <w:sz w:val="24"/>
                <w:szCs w:val="24"/>
                <w14:textFill>
                  <w14:solidFill>
                    <w14:schemeClr w14:val="tx1"/>
                  </w14:solidFill>
                </w14:textFill>
              </w:rPr>
            </w:pPr>
          </w:p>
          <w:p w14:paraId="215E4DEB">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r w14:paraId="5F1E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2" w:type="dxa"/>
            <w:gridSpan w:val="4"/>
            <w:noWrap w:val="0"/>
          </w:tcPr>
          <w:p w14:paraId="3D02A1E1">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供应商确认意见（签章）：</w:t>
            </w:r>
          </w:p>
          <w:p w14:paraId="387D1E69">
            <w:pPr>
              <w:jc w:val="left"/>
              <w:rPr>
                <w:rFonts w:hint="eastAsia" w:ascii="宋体" w:hAnsi="宋体"/>
                <w:color w:val="000000" w:themeColor="text1"/>
                <w:sz w:val="24"/>
                <w:szCs w:val="24"/>
                <w14:textFill>
                  <w14:solidFill>
                    <w14:schemeClr w14:val="tx1"/>
                  </w14:solidFill>
                </w14:textFill>
              </w:rPr>
            </w:pPr>
          </w:p>
          <w:p w14:paraId="30A1817C">
            <w:pPr>
              <w:jc w:val="left"/>
              <w:rPr>
                <w:rFonts w:hint="eastAsia" w:ascii="宋体" w:hAnsi="宋体"/>
                <w:color w:val="000000" w:themeColor="text1"/>
                <w:sz w:val="24"/>
                <w:szCs w:val="24"/>
                <w14:textFill>
                  <w14:solidFill>
                    <w14:schemeClr w14:val="tx1"/>
                  </w14:solidFill>
                </w14:textFill>
              </w:rPr>
            </w:pPr>
          </w:p>
          <w:p w14:paraId="0AC4A2B7">
            <w:pPr>
              <w:jc w:val="left"/>
              <w:rPr>
                <w:rFonts w:hint="eastAsia" w:ascii="宋体" w:hAnsi="宋体"/>
                <w:color w:val="000000" w:themeColor="text1"/>
                <w:sz w:val="24"/>
                <w:szCs w:val="24"/>
                <w14:textFill>
                  <w14:solidFill>
                    <w14:schemeClr w14:val="tx1"/>
                  </w14:solidFill>
                </w14:textFill>
              </w:rPr>
            </w:pPr>
          </w:p>
          <w:p w14:paraId="3C57515C">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r w14:paraId="235F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132" w:type="dxa"/>
            <w:gridSpan w:val="4"/>
            <w:noWrap w:val="0"/>
          </w:tcPr>
          <w:p w14:paraId="48C94437">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采购人确认意见（签章）：</w:t>
            </w:r>
          </w:p>
          <w:p w14:paraId="3E5CB78D">
            <w:pPr>
              <w:jc w:val="left"/>
              <w:rPr>
                <w:rFonts w:hint="eastAsia" w:ascii="宋体" w:hAnsi="宋体"/>
                <w:color w:val="000000" w:themeColor="text1"/>
                <w:sz w:val="24"/>
                <w:szCs w:val="24"/>
                <w14:textFill>
                  <w14:solidFill>
                    <w14:schemeClr w14:val="tx1"/>
                  </w14:solidFill>
                </w14:textFill>
              </w:rPr>
            </w:pPr>
          </w:p>
          <w:p w14:paraId="40B5FC15">
            <w:pPr>
              <w:jc w:val="left"/>
              <w:rPr>
                <w:rFonts w:hint="eastAsia" w:ascii="宋体" w:hAnsi="宋体"/>
                <w:color w:val="000000" w:themeColor="text1"/>
                <w:sz w:val="24"/>
                <w:szCs w:val="24"/>
                <w14:textFill>
                  <w14:solidFill>
                    <w14:schemeClr w14:val="tx1"/>
                  </w14:solidFill>
                </w14:textFill>
              </w:rPr>
            </w:pPr>
          </w:p>
          <w:p w14:paraId="6DE2D128">
            <w:pPr>
              <w:jc w:val="left"/>
              <w:rPr>
                <w:rFonts w:hint="eastAsia" w:ascii="宋体" w:hAnsi="宋体"/>
                <w:color w:val="000000" w:themeColor="text1"/>
                <w:sz w:val="24"/>
                <w:szCs w:val="24"/>
                <w14:textFill>
                  <w14:solidFill>
                    <w14:schemeClr w14:val="tx1"/>
                  </w14:solidFill>
                </w14:textFill>
              </w:rPr>
            </w:pPr>
          </w:p>
          <w:p w14:paraId="33AAF839">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w:t>
            </w: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bl>
    <w:p w14:paraId="62751B61">
      <w:pPr>
        <w:spacing w:line="520" w:lineRule="exact"/>
        <w:jc w:val="center"/>
        <w:outlineLvl w:val="0"/>
        <w:rPr>
          <w:b/>
          <w:color w:val="000000" w:themeColor="text1"/>
          <w:sz w:val="24"/>
          <w:szCs w:val="24"/>
          <w14:textFill>
            <w14:solidFill>
              <w14:schemeClr w14:val="tx1"/>
            </w14:solidFill>
          </w14:textFill>
        </w:rPr>
        <w:sectPr>
          <w:footerReference r:id="rId10" w:type="default"/>
          <w:pgSz w:w="11906" w:h="16838"/>
          <w:pgMar w:top="1474" w:right="1474" w:bottom="1474" w:left="1474" w:header="851" w:footer="907" w:gutter="0"/>
          <w:cols w:space="720" w:num="1"/>
          <w:docGrid w:linePitch="360" w:charSpace="0"/>
        </w:sectPr>
      </w:pPr>
    </w:p>
    <w:p w14:paraId="5DB10EF6">
      <w:pPr>
        <w:spacing w:line="520" w:lineRule="exact"/>
        <w:jc w:val="center"/>
        <w:outlineLvl w:val="0"/>
        <w:rPr>
          <w:rFonts w:hint="eastAsia" w:ascii="宋体" w:hAnsi="宋体" w:cs="宋体"/>
          <w:b/>
          <w:color w:val="000000" w:themeColor="text1"/>
          <w:sz w:val="72"/>
          <w:szCs w:val="72"/>
          <w14:textFill>
            <w14:solidFill>
              <w14:schemeClr w14:val="tx1"/>
            </w14:solidFill>
          </w14:textFill>
        </w:rPr>
      </w:pPr>
      <w:r>
        <w:rPr>
          <w:rFonts w:hint="eastAsia"/>
          <w:b/>
          <w:color w:val="000000" w:themeColor="text1"/>
          <w:sz w:val="44"/>
          <w:szCs w:val="44"/>
          <w14:textFill>
            <w14:solidFill>
              <w14:schemeClr w14:val="tx1"/>
            </w14:solidFill>
          </w14:textFill>
        </w:rPr>
        <w:t>第六章 投标文件及格式</w:t>
      </w:r>
      <w:bookmarkEnd w:id="172"/>
      <w:bookmarkEnd w:id="173"/>
      <w:bookmarkEnd w:id="174"/>
    </w:p>
    <w:p w14:paraId="4A69549C">
      <w:pPr>
        <w:pStyle w:val="46"/>
        <w:spacing w:beforeAutospacing="0" w:afterAutospacing="0"/>
        <w:jc w:val="center"/>
        <w:rPr>
          <w:rFonts w:hint="eastAsia"/>
          <w:b/>
          <w:color w:val="000000" w:themeColor="text1"/>
          <w:sz w:val="72"/>
          <w:szCs w:val="72"/>
          <w14:textFill>
            <w14:solidFill>
              <w14:schemeClr w14:val="tx1"/>
            </w14:solidFill>
          </w14:textFill>
        </w:rPr>
      </w:pPr>
    </w:p>
    <w:p w14:paraId="00F17D28">
      <w:pPr>
        <w:pStyle w:val="46"/>
        <w:spacing w:beforeAutospacing="0" w:afterAutospacing="0"/>
        <w:jc w:val="center"/>
        <w:rPr>
          <w:rFonts w:hint="eastAsia"/>
          <w:color w:val="000000" w:themeColor="text1"/>
          <w14:textFill>
            <w14:solidFill>
              <w14:schemeClr w14:val="tx1"/>
            </w14:solidFill>
          </w14:textFill>
        </w:rPr>
      </w:pPr>
      <w:r>
        <w:rPr>
          <w:rFonts w:hint="eastAsia"/>
          <w:b/>
          <w:color w:val="000000" w:themeColor="text1"/>
          <w:sz w:val="72"/>
          <w:szCs w:val="72"/>
          <w14:textFill>
            <w14:solidFill>
              <w14:schemeClr w14:val="tx1"/>
            </w14:solidFill>
          </w14:textFill>
        </w:rPr>
        <w:t>投  标  文  件</w:t>
      </w:r>
    </w:p>
    <w:p w14:paraId="29602FE5">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8D8B32A">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1F123363">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488C9893">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C5C1574">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BFC0661">
      <w:pPr>
        <w:pStyle w:val="46"/>
        <w:spacing w:beforeAutospacing="0" w:afterAutospacing="0"/>
        <w:ind w:firstLine="1084"/>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项目 名 称：</w:t>
      </w:r>
      <w:r>
        <w:rPr>
          <w:rFonts w:hint="eastAsia"/>
          <w:b/>
          <w:color w:val="000000" w:themeColor="text1"/>
          <w:sz w:val="36"/>
          <w:szCs w:val="36"/>
          <w:u w:val="single"/>
          <w14:textFill>
            <w14:solidFill>
              <w14:schemeClr w14:val="tx1"/>
            </w14:solidFill>
          </w14:textFill>
        </w:rPr>
        <w:t xml:space="preserve">               </w:t>
      </w:r>
    </w:p>
    <w:p w14:paraId="13B122B0">
      <w:pPr>
        <w:pStyle w:val="46"/>
        <w:spacing w:beforeAutospacing="0" w:afterAutospacing="0"/>
        <w:ind w:firstLine="1084"/>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项目 编 号：</w:t>
      </w:r>
      <w:r>
        <w:rPr>
          <w:rFonts w:hint="eastAsia"/>
          <w:b/>
          <w:color w:val="000000" w:themeColor="text1"/>
          <w:sz w:val="36"/>
          <w:szCs w:val="36"/>
          <w:u w:val="single"/>
          <w14:textFill>
            <w14:solidFill>
              <w14:schemeClr w14:val="tx1"/>
            </w14:solidFill>
          </w14:textFill>
        </w:rPr>
        <w:t xml:space="preserve">               </w:t>
      </w:r>
    </w:p>
    <w:p w14:paraId="078A1A35">
      <w:pPr>
        <w:pStyle w:val="46"/>
        <w:spacing w:beforeAutospacing="0" w:afterAutospacing="0"/>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投标人名称 ：</w:t>
      </w:r>
      <w:r>
        <w:rPr>
          <w:rFonts w:hint="eastAsia"/>
          <w:b/>
          <w:color w:val="000000" w:themeColor="text1"/>
          <w:sz w:val="36"/>
          <w:szCs w:val="36"/>
          <w:u w:val="single"/>
          <w14:textFill>
            <w14:solidFill>
              <w14:schemeClr w14:val="tx1"/>
            </w14:solidFill>
          </w14:textFill>
        </w:rPr>
        <w:t xml:space="preserve">（加盖CA电子公章）        </w:t>
      </w:r>
    </w:p>
    <w:p w14:paraId="2079FED7">
      <w:pPr>
        <w:pStyle w:val="46"/>
        <w:spacing w:beforeAutospacing="0" w:afterAutospacing="0"/>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日   期 ：</w:t>
      </w:r>
      <w:r>
        <w:rPr>
          <w:rFonts w:hint="eastAsia"/>
          <w:b/>
          <w:color w:val="000000" w:themeColor="text1"/>
          <w:sz w:val="36"/>
          <w:szCs w:val="36"/>
          <w:u w:val="single"/>
          <w14:textFill>
            <w14:solidFill>
              <w14:schemeClr w14:val="tx1"/>
            </w14:solidFill>
          </w14:textFill>
        </w:rPr>
        <w:t>                     </w:t>
      </w:r>
    </w:p>
    <w:p w14:paraId="247BC4B6">
      <w:pPr>
        <w:spacing w:line="480" w:lineRule="exact"/>
        <w:jc w:val="center"/>
        <w:rPr>
          <w:rFonts w:hint="eastAsia" w:ascii="宋体" w:hAnsi="宋体" w:cs="Segoe UI"/>
          <w:b/>
          <w:bCs/>
          <w:color w:val="000000" w:themeColor="text1"/>
          <w:sz w:val="32"/>
          <w:szCs w:val="32"/>
          <w14:textFill>
            <w14:solidFill>
              <w14:schemeClr w14:val="tx1"/>
            </w14:solidFill>
          </w14:textFill>
        </w:rPr>
        <w:sectPr>
          <w:pgSz w:w="11906" w:h="16838"/>
          <w:pgMar w:top="1474" w:right="1474" w:bottom="1474" w:left="1474" w:header="851" w:footer="907" w:gutter="0"/>
          <w:cols w:space="720" w:num="1"/>
          <w:docGrid w:linePitch="360" w:charSpace="0"/>
        </w:sectPr>
      </w:pPr>
    </w:p>
    <w:p w14:paraId="6CC8B0BD">
      <w:pPr>
        <w:pStyle w:val="46"/>
        <w:spacing w:beforeAutospacing="0" w:afterAutospacing="0" w:line="0" w:lineRule="atLeast"/>
        <w:jc w:val="center"/>
        <w:rPr>
          <w:rFonts w:hint="eastAsia"/>
          <w:color w:val="000000" w:themeColor="text1"/>
          <w14:textFill>
            <w14:solidFill>
              <w14:schemeClr w14:val="tx1"/>
            </w14:solidFill>
          </w14:textFill>
        </w:rPr>
      </w:pPr>
      <w:r>
        <w:rPr>
          <w:rFonts w:hint="eastAsia"/>
          <w:b/>
          <w:color w:val="000000" w:themeColor="text1"/>
          <w:sz w:val="32"/>
          <w:szCs w:val="32"/>
          <w14:textFill>
            <w14:solidFill>
              <w14:schemeClr w14:val="tx1"/>
            </w14:solidFill>
          </w14:textFill>
        </w:rPr>
        <w:t>投标文件目录</w:t>
      </w:r>
    </w:p>
    <w:p w14:paraId="4B4358E5">
      <w:pPr>
        <w:pStyle w:val="46"/>
        <w:spacing w:beforeAutospacing="0" w:afterAutospacing="0" w:line="0" w:lineRule="atLeast"/>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27A9626A">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一、法人或者其他组织的营业执照等证明文件，自然人的身份证明</w:t>
      </w:r>
    </w:p>
    <w:p w14:paraId="0F1C639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二、上一年度的财务报表（至少提供资产负债表、利润表、现金流量表，投标人成立不满一年无需提供）</w:t>
      </w:r>
    </w:p>
    <w:p w14:paraId="00CA707C">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1355FF99">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四、具备履行合同所必需的设备和专业技术能力的书面声明</w:t>
      </w:r>
    </w:p>
    <w:p w14:paraId="58671F15">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五、参加政府采购活动前 3 年内在经营活动中没有重大违法记录的书面声明</w:t>
      </w:r>
    </w:p>
    <w:p w14:paraId="574FFB51">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六</w:t>
      </w:r>
      <w:r>
        <w:rPr>
          <w:rFonts w:hint="eastAsia"/>
          <w:iCs/>
          <w:color w:val="000000" w:themeColor="text1"/>
          <w14:textFill>
            <w14:solidFill>
              <w14:schemeClr w14:val="tx1"/>
            </w14:solidFill>
          </w14:textFill>
        </w:rPr>
        <w:t>、法人授权书</w:t>
      </w:r>
    </w:p>
    <w:p w14:paraId="26821179">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七</w:t>
      </w:r>
      <w:r>
        <w:rPr>
          <w:rFonts w:hint="eastAsia"/>
          <w:iCs/>
          <w:color w:val="000000" w:themeColor="text1"/>
          <w14:textFill>
            <w14:solidFill>
              <w14:schemeClr w14:val="tx1"/>
            </w14:solidFill>
          </w14:textFill>
        </w:rPr>
        <w:t>、投标函</w:t>
      </w:r>
    </w:p>
    <w:p w14:paraId="0AD19613">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八</w:t>
      </w:r>
      <w:r>
        <w:rPr>
          <w:rFonts w:hint="eastAsia"/>
          <w:iCs/>
          <w:color w:val="000000" w:themeColor="text1"/>
          <w14:textFill>
            <w14:solidFill>
              <w14:schemeClr w14:val="tx1"/>
            </w14:solidFill>
          </w14:textFill>
        </w:rPr>
        <w:t>、小微企业声明函</w:t>
      </w:r>
    </w:p>
    <w:p w14:paraId="512E1FB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九</w:t>
      </w:r>
      <w:r>
        <w:rPr>
          <w:rFonts w:hint="eastAsia"/>
          <w:iCs/>
          <w:color w:val="000000" w:themeColor="text1"/>
          <w14:textFill>
            <w14:solidFill>
              <w14:schemeClr w14:val="tx1"/>
            </w14:solidFill>
          </w14:textFill>
        </w:rPr>
        <w:t>、残疾人福利性单位声明函（如有）</w:t>
      </w:r>
    </w:p>
    <w:p w14:paraId="71ACA6A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十、投标清单报价表</w:t>
      </w:r>
    </w:p>
    <w:p w14:paraId="763ED580">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十</w:t>
      </w:r>
      <w:r>
        <w:rPr>
          <w:rFonts w:hint="eastAsia"/>
          <w:iCs/>
          <w:color w:val="000000" w:themeColor="text1"/>
          <w:lang w:val="en-US" w:eastAsia="zh-CN"/>
          <w14:textFill>
            <w14:solidFill>
              <w14:schemeClr w14:val="tx1"/>
            </w14:solidFill>
          </w14:textFill>
        </w:rPr>
        <w:t>一</w:t>
      </w:r>
      <w:r>
        <w:rPr>
          <w:rFonts w:hint="eastAsia"/>
          <w:iCs/>
          <w:color w:val="000000" w:themeColor="text1"/>
          <w14:textFill>
            <w14:solidFill>
              <w14:schemeClr w14:val="tx1"/>
            </w14:solidFill>
          </w14:textFill>
        </w:rPr>
        <w:t>、商务要求响应及偏离表</w:t>
      </w:r>
    </w:p>
    <w:p w14:paraId="5FFCD494">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二</w:t>
      </w:r>
      <w:r>
        <w:rPr>
          <w:rFonts w:hint="eastAsia"/>
          <w:iCs/>
          <w:color w:val="000000" w:themeColor="text1"/>
          <w:sz w:val="24"/>
          <w:szCs w:val="24"/>
          <w14:textFill>
            <w14:solidFill>
              <w14:schemeClr w14:val="tx1"/>
            </w14:solidFill>
          </w14:textFill>
        </w:rPr>
        <w:t>、开标一览表</w:t>
      </w:r>
    </w:p>
    <w:p w14:paraId="43491D3A">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三</w:t>
      </w:r>
      <w:r>
        <w:rPr>
          <w:rFonts w:hint="eastAsia"/>
          <w:iCs/>
          <w:color w:val="000000" w:themeColor="text1"/>
          <w:sz w:val="24"/>
          <w:szCs w:val="24"/>
          <w14:textFill>
            <w14:solidFill>
              <w14:schemeClr w14:val="tx1"/>
            </w14:solidFill>
          </w14:textFill>
        </w:rPr>
        <w:t>、技术方案、服务承诺、培训承诺等</w:t>
      </w:r>
    </w:p>
    <w:p w14:paraId="5C138AA4">
      <w:pPr>
        <w:pStyle w:val="46"/>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四</w:t>
      </w:r>
      <w:r>
        <w:rPr>
          <w:rFonts w:hint="eastAsia"/>
          <w:iCs/>
          <w:color w:val="000000" w:themeColor="text1"/>
          <w:sz w:val="24"/>
          <w:szCs w:val="24"/>
          <w14:textFill>
            <w14:solidFill>
              <w14:schemeClr w14:val="tx1"/>
            </w14:solidFill>
          </w14:textFill>
        </w:rPr>
        <w:t>、盐城市政府采购事前信用承诺书</w:t>
      </w:r>
    </w:p>
    <w:p w14:paraId="0899F8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Segoe UI"/>
          <w:b/>
          <w:bCs/>
          <w:color w:val="000000" w:themeColor="text1"/>
          <w:sz w:val="24"/>
          <w:szCs w:val="24"/>
          <w14:textFill>
            <w14:solidFill>
              <w14:schemeClr w14:val="tx1"/>
            </w14:solidFill>
          </w14:textFill>
        </w:rPr>
      </w:pPr>
    </w:p>
    <w:p w14:paraId="077ED3FE">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28BFB3FF">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48814CDD">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1740610B">
      <w:pPr>
        <w:spacing w:line="520" w:lineRule="exact"/>
        <w:jc w:val="center"/>
        <w:rPr>
          <w:rFonts w:hint="eastAsia" w:ascii="黑体" w:hAnsi="黑体" w:eastAsia="黑体" w:cs="黑体"/>
          <w:b/>
          <w:color w:val="000000" w:themeColor="text1"/>
          <w:sz w:val="36"/>
          <w:szCs w:val="36"/>
          <w14:textFill>
            <w14:solidFill>
              <w14:schemeClr w14:val="tx1"/>
            </w14:solidFill>
          </w14:textFill>
        </w:rPr>
      </w:pPr>
    </w:p>
    <w:p w14:paraId="64415D75">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30C2CB00">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798385DE">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33DBD4D8">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（一）法人或者其他组织的营业执照等证明文件，自然人的身份证明</w:t>
      </w:r>
    </w:p>
    <w:p w14:paraId="615803CC">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4584C19A">
      <w:pPr>
        <w:pStyle w:val="46"/>
        <w:spacing w:beforeAutospacing="0" w:afterAutospacing="0" w:line="0" w:lineRule="atLeas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ascii="黑体" w:hAnsi="黑体" w:eastAsia="黑体" w:cs="黑体"/>
          <w:b/>
          <w:color w:val="000000" w:themeColor="text1"/>
          <w:sz w:val="36"/>
          <w:szCs w:val="36"/>
          <w14:textFill>
            <w14:solidFill>
              <w14:schemeClr w14:val="tx1"/>
            </w14:solidFill>
          </w14:textFill>
        </w:rPr>
        <w:t>（二）上一年度的财务报表（投标人成立不满一年不需提供）</w:t>
      </w:r>
    </w:p>
    <w:p w14:paraId="455BF474">
      <w:pPr>
        <w:pStyle w:val="46"/>
        <w:spacing w:beforeAutospacing="0" w:afterAutospacing="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（三）依法缴纳税收和社会保障资金的相关材料</w:t>
      </w:r>
    </w:p>
    <w:p w14:paraId="23C65DA6">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008C3345">
      <w:pPr>
        <w:pStyle w:val="46"/>
        <w:spacing w:beforeAutospacing="0" w:afterAutospacing="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（四）具备履行合同所必需的设备和专业技术能力的书面声明</w:t>
      </w:r>
    </w:p>
    <w:p w14:paraId="6C095FAA">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28EBE21">
      <w:pPr>
        <w:pStyle w:val="46"/>
        <w:spacing w:beforeAutospacing="0" w:afterAutospacing="0" w:line="500" w:lineRule="exact"/>
        <w:ind w:firstLine="492"/>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30D06110">
      <w:pPr>
        <w:pStyle w:val="46"/>
        <w:spacing w:beforeAutospacing="0" w:afterAutospacing="0" w:line="500" w:lineRule="exact"/>
        <w:ind w:firstLine="492"/>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3A5CC4A1">
      <w:pPr>
        <w:pStyle w:val="46"/>
        <w:spacing w:beforeAutospacing="0" w:afterAutospacing="0" w:line="500" w:lineRule="exact"/>
        <w:ind w:firstLine="48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35F2CB02">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投标人名称（公章）：</w:t>
      </w:r>
    </w:p>
    <w:p w14:paraId="1A9D2770">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授权代表签字：</w:t>
      </w:r>
    </w:p>
    <w:p w14:paraId="01337C4F">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1D2CFFC0">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06FE40F5">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3D36618B">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72BCFEB7">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22DD1745">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5A25D7AB">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3934568F">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1D9621E6">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77540A14">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62213ABA">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52767538">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D6D0F5C">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67C1FA83">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B109979">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0D5DCEAF">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2262D606">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（五）参加政府采购活动前 3 年内在经营活动中没有重大违法记录的书面声明</w:t>
      </w:r>
    </w:p>
    <w:p w14:paraId="290D97A9">
      <w:pPr>
        <w:spacing w:line="460" w:lineRule="exact"/>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color w:val="000000" w:themeColor="text1"/>
          <w:sz w:val="44"/>
          <w:szCs w:val="44"/>
          <w14:textFill>
            <w14:solidFill>
              <w14:schemeClr w14:val="tx1"/>
            </w14:solidFill>
          </w14:textFill>
        </w:rPr>
        <w:t xml:space="preserve">   </w:t>
      </w:r>
    </w:p>
    <w:p w14:paraId="2085CE5A">
      <w:pPr>
        <w:spacing w:line="460" w:lineRule="exact"/>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 xml:space="preserve">                   声  明</w:t>
      </w:r>
    </w:p>
    <w:p w14:paraId="0F1CBA36">
      <w:pPr>
        <w:spacing w:line="460" w:lineRule="exact"/>
        <w:ind w:firstLine="42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1A86742A">
      <w:pPr>
        <w:spacing w:line="460" w:lineRule="exact"/>
        <w:rPr>
          <w:rFonts w:hint="eastAsia" w:ascii="宋体" w:hAnsi="宋体"/>
          <w:bCs/>
          <w:color w:val="000000" w:themeColor="text1"/>
          <w:sz w:val="24"/>
          <w14:textFill>
            <w14:solidFill>
              <w14:schemeClr w14:val="tx1"/>
            </w14:solidFill>
          </w14:textFill>
        </w:rPr>
      </w:pPr>
    </w:p>
    <w:p w14:paraId="6CCC7A96">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投标人名称（公章）：</w:t>
      </w:r>
    </w:p>
    <w:p w14:paraId="4B0DCB26">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授权代表签字：</w:t>
      </w:r>
    </w:p>
    <w:p w14:paraId="201D4962">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5F263A30">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2509048A">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5B2E2A70">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27342354">
      <w:pPr>
        <w:pStyle w:val="50"/>
        <w:ind w:firstLine="361"/>
        <w:rPr>
          <w:rFonts w:ascii="宋体" w:hAnsi="宋体"/>
          <w:b/>
          <w:color w:val="000000" w:themeColor="text1"/>
          <w:sz w:val="36"/>
          <w:szCs w:val="36"/>
          <w14:textFill>
            <w14:solidFill>
              <w14:schemeClr w14:val="tx1"/>
            </w14:solidFill>
          </w14:textFill>
        </w:rPr>
      </w:pPr>
    </w:p>
    <w:p w14:paraId="3BED7FC8">
      <w:pPr>
        <w:rPr>
          <w:rFonts w:hint="eastAsia" w:ascii="宋体" w:hAnsi="宋体"/>
          <w:b/>
          <w:color w:val="000000" w:themeColor="text1"/>
          <w:sz w:val="36"/>
          <w:szCs w:val="36"/>
          <w14:textFill>
            <w14:solidFill>
              <w14:schemeClr w14:val="tx1"/>
            </w14:solidFill>
          </w14:textFill>
        </w:rPr>
      </w:pPr>
    </w:p>
    <w:p w14:paraId="5526F546">
      <w:pPr>
        <w:rPr>
          <w:rFonts w:hint="eastAsia" w:ascii="黑体" w:hAnsi="黑体" w:eastAsia="黑体" w:cs="黑体"/>
          <w:b/>
          <w:color w:val="000000" w:themeColor="text1"/>
          <w:sz w:val="36"/>
          <w:szCs w:val="36"/>
          <w14:textFill>
            <w14:solidFill>
              <w14:schemeClr w14:val="tx1"/>
            </w14:solidFill>
          </w14:textFill>
        </w:rPr>
      </w:pPr>
    </w:p>
    <w:p w14:paraId="22CC2F2D">
      <w:pPr>
        <w:pStyle w:val="32"/>
        <w:rPr>
          <w:color w:val="000000" w:themeColor="text1"/>
          <w14:textFill>
            <w14:solidFill>
              <w14:schemeClr w14:val="tx1"/>
            </w14:solidFill>
          </w14:textFill>
        </w:rPr>
      </w:pPr>
    </w:p>
    <w:p w14:paraId="137B2E81">
      <w:pPr>
        <w:rPr>
          <w:color w:val="000000" w:themeColor="text1"/>
          <w14:textFill>
            <w14:solidFill>
              <w14:schemeClr w14:val="tx1"/>
            </w14:solidFill>
          </w14:textFill>
        </w:rPr>
      </w:pPr>
    </w:p>
    <w:p w14:paraId="6794EB62">
      <w:pPr>
        <w:pStyle w:val="32"/>
        <w:rPr>
          <w:color w:val="000000" w:themeColor="text1"/>
          <w14:textFill>
            <w14:solidFill>
              <w14:schemeClr w14:val="tx1"/>
            </w14:solidFill>
          </w14:textFill>
        </w:rPr>
      </w:pPr>
    </w:p>
    <w:p w14:paraId="6A74B1BB">
      <w:pPr>
        <w:rPr>
          <w:color w:val="000000" w:themeColor="text1"/>
          <w14:textFill>
            <w14:solidFill>
              <w14:schemeClr w14:val="tx1"/>
            </w14:solidFill>
          </w14:textFill>
        </w:rPr>
      </w:pPr>
    </w:p>
    <w:p w14:paraId="58E3CAD5">
      <w:pPr>
        <w:pStyle w:val="32"/>
        <w:rPr>
          <w:color w:val="000000" w:themeColor="text1"/>
          <w14:textFill>
            <w14:solidFill>
              <w14:schemeClr w14:val="tx1"/>
            </w14:solidFill>
          </w14:textFill>
        </w:rPr>
      </w:pPr>
    </w:p>
    <w:p w14:paraId="68FDD98C">
      <w:pPr>
        <w:rPr>
          <w:color w:val="000000" w:themeColor="text1"/>
          <w14:textFill>
            <w14:solidFill>
              <w14:schemeClr w14:val="tx1"/>
            </w14:solidFill>
          </w14:textFill>
        </w:rPr>
      </w:pPr>
    </w:p>
    <w:p w14:paraId="7E5E953A">
      <w:pPr>
        <w:pStyle w:val="32"/>
        <w:rPr>
          <w:color w:val="000000" w:themeColor="text1"/>
          <w14:textFill>
            <w14:solidFill>
              <w14:schemeClr w14:val="tx1"/>
            </w14:solidFill>
          </w14:textFill>
        </w:rPr>
      </w:pPr>
    </w:p>
    <w:p w14:paraId="5C121258">
      <w:pPr>
        <w:rPr>
          <w:color w:val="000000" w:themeColor="text1"/>
          <w14:textFill>
            <w14:solidFill>
              <w14:schemeClr w14:val="tx1"/>
            </w14:solidFill>
          </w14:textFill>
        </w:rPr>
      </w:pPr>
    </w:p>
    <w:p w14:paraId="2DF0650E">
      <w:pPr>
        <w:pStyle w:val="32"/>
        <w:rPr>
          <w:color w:val="000000" w:themeColor="text1"/>
          <w14:textFill>
            <w14:solidFill>
              <w14:schemeClr w14:val="tx1"/>
            </w14:solidFill>
          </w14:textFill>
        </w:rPr>
      </w:pPr>
    </w:p>
    <w:p w14:paraId="4510792F">
      <w:pPr>
        <w:rPr>
          <w:color w:val="000000" w:themeColor="text1"/>
          <w14:textFill>
            <w14:solidFill>
              <w14:schemeClr w14:val="tx1"/>
            </w14:solidFill>
          </w14:textFill>
        </w:rPr>
      </w:pPr>
    </w:p>
    <w:p w14:paraId="25028601">
      <w:pPr>
        <w:pStyle w:val="32"/>
        <w:rPr>
          <w:color w:val="000000" w:themeColor="text1"/>
          <w14:textFill>
            <w14:solidFill>
              <w14:schemeClr w14:val="tx1"/>
            </w14:solidFill>
          </w14:textFill>
        </w:rPr>
      </w:pPr>
    </w:p>
    <w:p w14:paraId="3FAB4B82">
      <w:pPr>
        <w:rPr>
          <w:color w:val="000000" w:themeColor="text1"/>
          <w14:textFill>
            <w14:solidFill>
              <w14:schemeClr w14:val="tx1"/>
            </w14:solidFill>
          </w14:textFill>
        </w:rPr>
      </w:pPr>
    </w:p>
    <w:p w14:paraId="591E716A">
      <w:pPr>
        <w:pStyle w:val="32"/>
        <w:rPr>
          <w:color w:val="000000" w:themeColor="text1"/>
          <w14:textFill>
            <w14:solidFill>
              <w14:schemeClr w14:val="tx1"/>
            </w14:solidFill>
          </w14:textFill>
        </w:rPr>
      </w:pPr>
    </w:p>
    <w:p w14:paraId="55C03C4B">
      <w:pPr>
        <w:rPr>
          <w:color w:val="000000" w:themeColor="text1"/>
          <w14:textFill>
            <w14:solidFill>
              <w14:schemeClr w14:val="tx1"/>
            </w14:solidFill>
          </w14:textFill>
        </w:rPr>
      </w:pPr>
    </w:p>
    <w:p w14:paraId="06AC8A11">
      <w:pPr>
        <w:pStyle w:val="32"/>
        <w:rPr>
          <w:color w:val="000000" w:themeColor="text1"/>
          <w14:textFill>
            <w14:solidFill>
              <w14:schemeClr w14:val="tx1"/>
            </w14:solidFill>
          </w14:textFill>
        </w:rPr>
      </w:pPr>
    </w:p>
    <w:p w14:paraId="2F2302E3">
      <w:pPr>
        <w:rPr>
          <w:color w:val="000000" w:themeColor="text1"/>
          <w14:textFill>
            <w14:solidFill>
              <w14:schemeClr w14:val="tx1"/>
            </w14:solidFill>
          </w14:textFill>
        </w:rPr>
      </w:pPr>
    </w:p>
    <w:p w14:paraId="2364A621">
      <w:pPr>
        <w:pStyle w:val="32"/>
        <w:rPr>
          <w:color w:val="000000" w:themeColor="text1"/>
          <w14:textFill>
            <w14:solidFill>
              <w14:schemeClr w14:val="tx1"/>
            </w14:solidFill>
          </w14:textFill>
        </w:rPr>
      </w:pPr>
    </w:p>
    <w:p w14:paraId="5D685E6F">
      <w:pPr>
        <w:pStyle w:val="26"/>
        <w:spacing w:before="120" w:after="120" w:line="440" w:lineRule="exact"/>
        <w:rPr>
          <w:rFonts w:hint="eastAsia" w:hAnsi="宋体" w:cs="宋体"/>
          <w:b/>
          <w:color w:val="000000" w:themeColor="text1"/>
          <w:sz w:val="36"/>
          <w:szCs w:val="36"/>
          <w14:textFill>
            <w14:solidFill>
              <w14:schemeClr w14:val="tx1"/>
            </w14:solidFill>
          </w14:textFill>
        </w:rPr>
      </w:pPr>
    </w:p>
    <w:p w14:paraId="7A8BE502">
      <w:pPr>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5EA150E4">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六</w:t>
      </w:r>
      <w:r>
        <w:rPr>
          <w:rFonts w:hint="eastAsia" w:ascii="黑体" w:hAnsi="黑体" w:eastAsia="黑体" w:cs="黑体"/>
          <w:b/>
          <w:color w:val="000000" w:themeColor="text1"/>
          <w:sz w:val="36"/>
          <w:szCs w:val="36"/>
          <w14:textFill>
            <w14:solidFill>
              <w14:schemeClr w14:val="tx1"/>
            </w14:solidFill>
          </w14:textFill>
        </w:rPr>
        <w:t>）法定代表人身份证明书</w:t>
      </w:r>
    </w:p>
    <w:p w14:paraId="21D4128D">
      <w:pPr>
        <w:rPr>
          <w:rFonts w:hint="eastAsia" w:ascii="宋体" w:hAnsi="宋体"/>
          <w:color w:val="000000" w:themeColor="text1"/>
          <w:sz w:val="32"/>
          <w14:textFill>
            <w14:solidFill>
              <w14:schemeClr w14:val="tx1"/>
            </w14:solidFill>
          </w14:textFill>
        </w:rPr>
      </w:pPr>
    </w:p>
    <w:p w14:paraId="456D8804">
      <w:pPr>
        <w:rPr>
          <w:rFonts w:hint="eastAsia" w:ascii="宋体" w:hAnsi="宋体"/>
          <w:color w:val="000000" w:themeColor="text1"/>
          <w:sz w:val="24"/>
          <w14:textFill>
            <w14:solidFill>
              <w14:schemeClr w14:val="tx1"/>
            </w14:solidFill>
          </w14:textFill>
        </w:rPr>
      </w:pPr>
    </w:p>
    <w:p w14:paraId="0531D9C0">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单位名称：</w:t>
      </w:r>
      <w:r>
        <w:rPr>
          <w:rFonts w:hint="eastAsia" w:ascii="宋体" w:hAnsi="宋体"/>
          <w:color w:val="000000" w:themeColor="text1"/>
          <w:sz w:val="24"/>
          <w:u w:val="single"/>
          <w14:textFill>
            <w14:solidFill>
              <w14:schemeClr w14:val="tx1"/>
            </w14:solidFill>
          </w14:textFill>
        </w:rPr>
        <w:t xml:space="preserve">                                                  </w:t>
      </w:r>
    </w:p>
    <w:p w14:paraId="57EF066E">
      <w:pPr>
        <w:rPr>
          <w:rFonts w:hint="eastAsia" w:ascii="宋体" w:hAnsi="宋体"/>
          <w:color w:val="000000" w:themeColor="text1"/>
          <w:sz w:val="24"/>
          <w:u w:val="single"/>
          <w14:textFill>
            <w14:solidFill>
              <w14:schemeClr w14:val="tx1"/>
            </w14:solidFill>
          </w14:textFill>
        </w:rPr>
      </w:pPr>
    </w:p>
    <w:p w14:paraId="78846AF5">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单位性质：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p>
    <w:p w14:paraId="23211624">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p>
    <w:p w14:paraId="2921C56C">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地    址：</w:t>
      </w:r>
      <w:r>
        <w:rPr>
          <w:rFonts w:hint="eastAsia" w:ascii="宋体" w:hAnsi="宋体"/>
          <w:color w:val="000000" w:themeColor="text1"/>
          <w:sz w:val="24"/>
          <w:u w:val="single"/>
          <w14:textFill>
            <w14:solidFill>
              <w14:schemeClr w14:val="tx1"/>
            </w14:solidFill>
          </w14:textFill>
        </w:rPr>
        <w:t xml:space="preserve">                                                 </w:t>
      </w:r>
    </w:p>
    <w:p w14:paraId="4306830A">
      <w:pPr>
        <w:rPr>
          <w:rFonts w:hint="eastAsia" w:ascii="宋体" w:hAnsi="宋体"/>
          <w:color w:val="000000" w:themeColor="text1"/>
          <w:sz w:val="24"/>
          <w:u w:val="single"/>
          <w14:textFill>
            <w14:solidFill>
              <w14:schemeClr w14:val="tx1"/>
            </w14:solidFill>
          </w14:textFill>
        </w:rPr>
      </w:pPr>
    </w:p>
    <w:p w14:paraId="4E3F976C">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成立时间：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458208EF">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p>
    <w:p w14:paraId="044BD1FE">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经营期限：</w:t>
      </w:r>
      <w:r>
        <w:rPr>
          <w:rFonts w:hint="eastAsia" w:ascii="宋体" w:hAnsi="宋体"/>
          <w:color w:val="000000" w:themeColor="text1"/>
          <w:sz w:val="24"/>
          <w:u w:val="single"/>
          <w14:textFill>
            <w14:solidFill>
              <w14:schemeClr w14:val="tx1"/>
            </w14:solidFill>
          </w14:textFill>
        </w:rPr>
        <w:t xml:space="preserve">                                        </w:t>
      </w:r>
    </w:p>
    <w:p w14:paraId="35A91281">
      <w:pPr>
        <w:rPr>
          <w:rFonts w:hint="eastAsia" w:ascii="宋体" w:hAnsi="宋体"/>
          <w:color w:val="000000" w:themeColor="text1"/>
          <w:sz w:val="24"/>
          <w:u w:val="single"/>
          <w14:textFill>
            <w14:solidFill>
              <w14:schemeClr w14:val="tx1"/>
            </w14:solidFill>
          </w14:textFill>
        </w:rPr>
      </w:pPr>
    </w:p>
    <w:p w14:paraId="4E874B20">
      <w:pPr>
        <w:ind w:left="3598" w:hanging="27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姓    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联系电话：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身份证号：</w:t>
      </w:r>
      <w:r>
        <w:rPr>
          <w:rFonts w:hint="eastAsia" w:ascii="宋体" w:hAnsi="宋体"/>
          <w:color w:val="000000" w:themeColor="text1"/>
          <w:sz w:val="24"/>
          <w:u w:val="single"/>
          <w14:textFill>
            <w14:solidFill>
              <w14:schemeClr w14:val="tx1"/>
            </w14:solidFill>
          </w14:textFill>
        </w:rPr>
        <w:t xml:space="preserve">                      </w:t>
      </w:r>
    </w:p>
    <w:p w14:paraId="6F6D7D22">
      <w:pPr>
        <w:rPr>
          <w:rFonts w:hint="eastAsia" w:ascii="宋体" w:hAnsi="宋体"/>
          <w:color w:val="000000" w:themeColor="text1"/>
          <w:sz w:val="24"/>
          <w14:textFill>
            <w14:solidFill>
              <w14:schemeClr w14:val="tx1"/>
            </w14:solidFill>
          </w14:textFill>
        </w:rPr>
      </w:pPr>
    </w:p>
    <w:p w14:paraId="6A0FDE80">
      <w:pPr>
        <w:ind w:firstLine="7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系</w:t>
      </w:r>
      <w:r>
        <w:rPr>
          <w:rFonts w:hint="eastAsia" w:ascii="宋体" w:hAnsi="宋体"/>
          <w:color w:val="000000" w:themeColor="text1"/>
          <w:sz w:val="24"/>
          <w:u w:val="single"/>
          <w14:textFill>
            <w14:solidFill>
              <w14:schemeClr w14:val="tx1"/>
            </w14:solidFill>
          </w14:textFill>
        </w:rPr>
        <w:t xml:space="preserve">                   （投标单位名称)</w:t>
      </w:r>
      <w:r>
        <w:rPr>
          <w:rFonts w:hint="eastAsia" w:ascii="宋体" w:hAnsi="宋体"/>
          <w:color w:val="000000" w:themeColor="text1"/>
          <w:sz w:val="24"/>
          <w14:textFill>
            <w14:solidFill>
              <w14:schemeClr w14:val="tx1"/>
            </w14:solidFill>
          </w14:textFill>
        </w:rPr>
        <w:t>的法定代表人或单位负责人。</w:t>
      </w:r>
    </w:p>
    <w:p w14:paraId="2DCD4F90">
      <w:pPr>
        <w:rPr>
          <w:rFonts w:hint="eastAsia" w:ascii="宋体" w:hAnsi="宋体"/>
          <w:color w:val="000000" w:themeColor="text1"/>
          <w:sz w:val="24"/>
          <w14:textFill>
            <w14:solidFill>
              <w14:schemeClr w14:val="tx1"/>
            </w14:solidFill>
          </w14:textFill>
        </w:rPr>
      </w:pPr>
    </w:p>
    <w:p w14:paraId="0D65DB77">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特此证明。</w:t>
      </w:r>
    </w:p>
    <w:p w14:paraId="432EDFCA">
      <w:pPr>
        <w:rPr>
          <w:rFonts w:hint="eastAsia" w:ascii="宋体" w:hAnsi="宋体"/>
          <w:color w:val="000000" w:themeColor="text1"/>
          <w:sz w:val="24"/>
          <w14:textFill>
            <w14:solidFill>
              <w14:schemeClr w14:val="tx1"/>
            </w14:solidFill>
          </w14:textFill>
        </w:rPr>
      </w:pPr>
    </w:p>
    <w:p w14:paraId="2F78B43E">
      <w:pPr>
        <w:ind w:firstLine="444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投标单位(公章) ：</w:t>
      </w:r>
      <w:r>
        <w:rPr>
          <w:rFonts w:hint="eastAsia" w:ascii="宋体" w:hAnsi="宋体"/>
          <w:color w:val="000000" w:themeColor="text1"/>
          <w:sz w:val="24"/>
          <w:u w:val="single"/>
          <w14:textFill>
            <w14:solidFill>
              <w14:schemeClr w14:val="tx1"/>
            </w14:solidFill>
          </w14:textFill>
        </w:rPr>
        <w:t xml:space="preserve">                </w:t>
      </w:r>
    </w:p>
    <w:p w14:paraId="0E8B89D9">
      <w:pPr>
        <w:rPr>
          <w:rFonts w:hint="eastAsia" w:ascii="宋体" w:hAnsi="宋体"/>
          <w:color w:val="000000" w:themeColor="text1"/>
          <w:sz w:val="24"/>
          <w:u w:val="single"/>
          <w14:textFill>
            <w14:solidFill>
              <w14:schemeClr w14:val="tx1"/>
            </w14:solidFill>
          </w14:textFill>
        </w:rPr>
      </w:pPr>
    </w:p>
    <w:p w14:paraId="0CD15C53">
      <w:pPr>
        <w:rPr>
          <w:rFonts w:hint="eastAsia" w:ascii="宋体" w:hAnsi="宋体"/>
          <w:color w:val="000000" w:themeColor="text1"/>
          <w:sz w:val="24"/>
          <w:u w:val="single"/>
          <w14:textFill>
            <w14:solidFill>
              <w14:schemeClr w14:val="tx1"/>
            </w14:solidFill>
          </w14:textFill>
        </w:rPr>
      </w:pPr>
    </w:p>
    <w:p w14:paraId="53553BD9">
      <w:pPr>
        <w:ind w:firstLine="44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7268A509">
      <w:pPr>
        <w:pStyle w:val="26"/>
        <w:spacing w:before="120" w:after="120" w:line="440" w:lineRule="exact"/>
        <w:ind w:firstLine="2530"/>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br w:type="page" w:clear="all"/>
      </w:r>
      <w:r>
        <w:rPr>
          <w:rFonts w:hint="eastAsia" w:hAnsi="宋体" w:cs="宋体"/>
          <w:b/>
          <w:color w:val="000000" w:themeColor="text1"/>
          <w:sz w:val="36"/>
          <w:szCs w:val="36"/>
          <w14:textFill>
            <w14:solidFill>
              <w14:schemeClr w14:val="tx1"/>
            </w14:solidFill>
          </w14:textFill>
        </w:rPr>
        <w:t>法定代表人授权委托书</w:t>
      </w:r>
    </w:p>
    <w:p w14:paraId="78345655">
      <w:pPr>
        <w:rPr>
          <w:color w:val="000000" w:themeColor="text1"/>
          <w14:textFill>
            <w14:solidFill>
              <w14:schemeClr w14:val="tx1"/>
            </w14:solidFill>
          </w14:textFill>
        </w:rPr>
      </w:pPr>
    </w:p>
    <w:p w14:paraId="7CFF9315">
      <w:pPr>
        <w:rPr>
          <w:color w:val="000000" w:themeColor="text1"/>
          <w14:textFill>
            <w14:solidFill>
              <w14:schemeClr w14:val="tx1"/>
            </w14:solidFill>
          </w14:textFill>
        </w:rPr>
      </w:pPr>
    </w:p>
    <w:p w14:paraId="3AC398EE">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本授权委托书声明：我</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（姓名）系</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（投标人名称）的法定代表人或单位负责人，现授权委托</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（单位名称）</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（姓名）为我的代理人，以本公司的名义参加</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的投标活动。代理人在开标、</w:t>
      </w:r>
      <w:r>
        <w:rPr>
          <w:rFonts w:hint="eastAsia" w:ascii="宋体" w:hAnsi="宋体"/>
          <w:color w:val="000000" w:themeColor="text1"/>
          <w:sz w:val="24"/>
          <w:lang w:val="en-US" w:eastAsia="zh-CN"/>
          <w14:textFill>
            <w14:solidFill>
              <w14:schemeClr w14:val="tx1"/>
            </w14:solidFill>
          </w14:textFill>
        </w:rPr>
        <w:t>评</w:t>
      </w:r>
      <w:r>
        <w:rPr>
          <w:rFonts w:hint="eastAsia" w:ascii="宋体" w:hAnsi="宋体"/>
          <w:color w:val="000000" w:themeColor="text1"/>
          <w:sz w:val="24"/>
          <w14:textFill>
            <w14:solidFill>
              <w14:schemeClr w14:val="tx1"/>
            </w14:solidFill>
          </w14:textFill>
        </w:rPr>
        <w:t>标、合同谈判等过程中所签署的一切文件和处理与之有关的一切事务，我均予以承认。</w:t>
      </w:r>
    </w:p>
    <w:p w14:paraId="5AB49D6A">
      <w:pPr>
        <w:spacing w:line="500" w:lineRule="exact"/>
        <w:rPr>
          <w:rFonts w:hint="eastAsia" w:ascii="宋体" w:hAnsi="宋体"/>
          <w:color w:val="000000" w:themeColor="text1"/>
          <w:sz w:val="24"/>
          <w14:textFill>
            <w14:solidFill>
              <w14:schemeClr w14:val="tx1"/>
            </w14:solidFill>
          </w14:textFill>
        </w:rPr>
      </w:pPr>
    </w:p>
    <w:p w14:paraId="36EEAF9E">
      <w:pPr>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代理人无转委权，特此委托。</w:t>
      </w:r>
    </w:p>
    <w:p w14:paraId="233A3F15">
      <w:pPr>
        <w:spacing w:line="500" w:lineRule="exact"/>
        <w:rPr>
          <w:rFonts w:hint="eastAsia" w:ascii="宋体" w:hAnsi="宋体"/>
          <w:color w:val="000000" w:themeColor="text1"/>
          <w:sz w:val="24"/>
          <w14:textFill>
            <w14:solidFill>
              <w14:schemeClr w14:val="tx1"/>
            </w14:solidFill>
          </w14:textFill>
        </w:rPr>
      </w:pPr>
    </w:p>
    <w:p w14:paraId="723C0468">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　　　　      代理人联系电话（手机号）：　　     　　</w:t>
      </w:r>
    </w:p>
    <w:p w14:paraId="086CD337">
      <w:pPr>
        <w:spacing w:line="500" w:lineRule="exact"/>
        <w:ind w:firstLine="480"/>
        <w:jc w:val="left"/>
        <w:rPr>
          <w:rFonts w:hint="eastAsia" w:ascii="宋体" w:hAnsi="宋体"/>
          <w:color w:val="000000" w:themeColor="text1"/>
          <w:sz w:val="24"/>
          <w14:textFill>
            <w14:solidFill>
              <w14:schemeClr w14:val="tx1"/>
            </w14:solidFill>
          </w14:textFill>
        </w:rPr>
      </w:pPr>
    </w:p>
    <w:p w14:paraId="592FC5CE">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投标人(法人印章)：</w:t>
      </w:r>
    </w:p>
    <w:p w14:paraId="4559F684">
      <w:pPr>
        <w:spacing w:line="500" w:lineRule="exact"/>
        <w:ind w:firstLine="480"/>
        <w:jc w:val="left"/>
        <w:rPr>
          <w:rFonts w:hint="eastAsia" w:ascii="宋体" w:hAnsi="宋体"/>
          <w:color w:val="000000" w:themeColor="text1"/>
          <w:sz w:val="24"/>
          <w14:textFill>
            <w14:solidFill>
              <w14:schemeClr w14:val="tx1"/>
            </w14:solidFill>
          </w14:textFill>
        </w:rPr>
      </w:pPr>
    </w:p>
    <w:p w14:paraId="25C30283">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法定代表人(印章或签字)：</w:t>
      </w:r>
    </w:p>
    <w:p w14:paraId="52B81A86">
      <w:pPr>
        <w:rPr>
          <w:rFonts w:hint="eastAsia" w:ascii="宋体" w:hAnsi="宋体"/>
          <w:color w:val="000000" w:themeColor="text1"/>
          <w:sz w:val="24"/>
          <w14:textFill>
            <w14:solidFill>
              <w14:schemeClr w14:val="tx1"/>
            </w14:solidFill>
          </w14:textFill>
        </w:rPr>
      </w:pPr>
    </w:p>
    <w:p w14:paraId="2B195A79">
      <w:pPr>
        <w:spacing w:after="161" w:line="480" w:lineRule="exact"/>
        <w:jc w:val="righ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   日</w:t>
      </w:r>
    </w:p>
    <w:p w14:paraId="3B3D010D">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w:t>
      </w:r>
    </w:p>
    <w:tbl>
      <w:tblPr>
        <w:tblStyle w:val="52"/>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60F27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4391B7B4">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（代理人身份证扫描件粘贴处）</w:t>
            </w:r>
          </w:p>
        </w:tc>
      </w:tr>
    </w:tbl>
    <w:p w14:paraId="2CF92C42">
      <w:pPr>
        <w:spacing w:before="50" w:after="50"/>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ascii="黑体" w:hAnsi="黑体" w:eastAsia="黑体" w:cs="黑体"/>
          <w:b/>
          <w:color w:val="000000" w:themeColor="text1"/>
          <w:sz w:val="36"/>
          <w:szCs w:val="36"/>
          <w14:textFill>
            <w14:solidFill>
              <w14:schemeClr w14:val="tx1"/>
            </w14:solidFill>
          </w14:textFill>
        </w:rPr>
        <w:br w:type="page" w:clear="all"/>
      </w:r>
    </w:p>
    <w:p w14:paraId="6934A97B">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七</w:t>
      </w:r>
      <w:r>
        <w:rPr>
          <w:rFonts w:hint="eastAsia" w:ascii="黑体" w:hAnsi="黑体" w:eastAsia="黑体" w:cs="黑体"/>
          <w:b/>
          <w:color w:val="000000" w:themeColor="text1"/>
          <w:sz w:val="36"/>
          <w:szCs w:val="36"/>
          <w14:textFill>
            <w14:solidFill>
              <w14:schemeClr w14:val="tx1"/>
            </w14:solidFill>
          </w14:textFill>
        </w:rPr>
        <w:t>）投标函</w:t>
      </w:r>
    </w:p>
    <w:p w14:paraId="6271C025">
      <w:pPr>
        <w:pStyle w:val="26"/>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采购人：</w:t>
      </w:r>
      <w:r>
        <w:rPr>
          <w:rFonts w:hint="eastAsia" w:hAnsi="宋体"/>
          <w:b/>
          <w:bCs/>
          <w:color w:val="000000" w:themeColor="text1"/>
          <w:sz w:val="24"/>
          <w:szCs w:val="24"/>
          <w:u w:val="single"/>
          <w14:textFill>
            <w14:solidFill>
              <w14:schemeClr w14:val="tx1"/>
            </w14:solidFill>
          </w14:textFill>
        </w:rPr>
        <w:t xml:space="preserve"> </w:t>
      </w:r>
      <w:r>
        <w:rPr>
          <w:rFonts w:hAnsi="宋体"/>
          <w:b/>
          <w:bCs/>
          <w:color w:val="000000" w:themeColor="text1"/>
          <w:sz w:val="24"/>
          <w:szCs w:val="24"/>
          <w:u w:val="single"/>
          <w14:textFill>
            <w14:solidFill>
              <w14:schemeClr w14:val="tx1"/>
            </w14:solidFill>
          </w14:textFill>
        </w:rPr>
        <w:t xml:space="preserve">                      </w:t>
      </w:r>
    </w:p>
    <w:p w14:paraId="172C391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根据贵方的</w:t>
      </w:r>
      <w:r>
        <w:rPr>
          <w:rFonts w:hint="eastAsia" w:ascii="宋体" w:hAnsi="宋体"/>
          <w:b/>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号招标文件，正式授权下述签字人____________(姓名)代表我方______________（投标人的名称），全权处理本次项目投标的有关事宜。</w:t>
      </w:r>
    </w:p>
    <w:p w14:paraId="0657674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据此函，__________签字人兹宣布同意如下：</w:t>
      </w:r>
    </w:p>
    <w:p w14:paraId="3AAADF16">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1.按招标文件规定的各项要求，向买方提供所需货物与服务。</w:t>
      </w:r>
    </w:p>
    <w:p w14:paraId="208AF4F0">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2.我们完全理解贵方不一定将合同授予最低报价的投标人。</w:t>
      </w:r>
    </w:p>
    <w:p w14:paraId="26101DB9">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3.我们已详细审核全部招标文件及其有效补充文件，我们知道必须放弃提出含糊不清或误解问题的权利。</w:t>
      </w:r>
    </w:p>
    <w:p w14:paraId="367B132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4.我们同意从规定的开标日期起遵循本投标文件，并在规定的投标有效期期满之前均具有约束力。</w:t>
      </w:r>
    </w:p>
    <w:p w14:paraId="7FCFE829">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5.如果在开标后规定的投标有效期内撤回投标或中标后拒绝签订合同，则按照国家相关法律法规受到相应处罚。</w:t>
      </w:r>
    </w:p>
    <w:p w14:paraId="639A1995">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6.同意向贵方提供贵方可能另外要求的与投标有关的任何证据或资料，并保证我方已提供和将要提供的文件是真实的、准确的。</w:t>
      </w:r>
    </w:p>
    <w:p w14:paraId="226EAE5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7.一旦我方中标,我方将根据招标文件的规定，严格履行合同的责任和义务,并保证在招标文件规定的时</w:t>
      </w:r>
      <w:r>
        <w:rPr>
          <w:rFonts w:hint="eastAsia" w:ascii="宋体" w:hAnsi="宋体"/>
          <w:color w:val="000000" w:themeColor="text1"/>
          <w:sz w:val="24"/>
          <w:szCs w:val="24"/>
          <w:lang w:eastAsia="zh-CN"/>
          <w14:textFill>
            <w14:solidFill>
              <w14:schemeClr w14:val="tx1"/>
            </w14:solidFill>
          </w14:textFill>
        </w:rPr>
        <w:t>间内</w:t>
      </w:r>
      <w:r>
        <w:rPr>
          <w:rFonts w:hint="eastAsia" w:ascii="宋体" w:hAnsi="宋体"/>
          <w:color w:val="000000" w:themeColor="text1"/>
          <w:sz w:val="24"/>
          <w:szCs w:val="24"/>
          <w14:textFill>
            <w14:solidFill>
              <w14:schemeClr w14:val="tx1"/>
            </w14:solidFill>
          </w14:textFill>
        </w:rPr>
        <w:t>完成项目，交付买方验收、使用。</w:t>
      </w:r>
    </w:p>
    <w:p w14:paraId="6989D54B">
      <w:pPr>
        <w:pStyle w:val="256"/>
        <w:keepNext w:val="0"/>
        <w:keepLines w:val="0"/>
        <w:pageBreakBefore w:val="0"/>
        <w:widowControl w:val="0"/>
        <w:kinsoku/>
        <w:wordWrap/>
        <w:overflowPunct/>
        <w:topLinePunct w:val="0"/>
        <w:autoSpaceDE/>
        <w:autoSpaceDN/>
        <w:bidi w:val="0"/>
        <w:adjustRightInd/>
        <w:snapToGrid/>
        <w:spacing w:before="0" w:after="0" w:line="360" w:lineRule="auto"/>
        <w:ind w:left="425" w:firstLine="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8.与本投标有关的正式通讯地址为：</w:t>
      </w:r>
    </w:p>
    <w:p w14:paraId="11D72369">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p>
    <w:p w14:paraId="50FE918E">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          编：</w:t>
      </w:r>
    </w:p>
    <w:p w14:paraId="27755A17">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p w14:paraId="09DCBEED">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传          真：</w:t>
      </w:r>
    </w:p>
    <w:p w14:paraId="199D4E3C">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投标人开户行：</w:t>
      </w:r>
    </w:p>
    <w:p w14:paraId="22F37A32">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账          户： </w:t>
      </w:r>
    </w:p>
    <w:p w14:paraId="20FB4755">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投标人授权代表姓名（签字）： </w:t>
      </w:r>
    </w:p>
    <w:p w14:paraId="56D627FE">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投标人名称（公章）： </w:t>
      </w:r>
    </w:p>
    <w:p w14:paraId="6735133A">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期：________年____月____日</w:t>
      </w:r>
    </w:p>
    <w:p w14:paraId="7148DF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pPr>
    </w:p>
    <w:p w14:paraId="7C10FD76">
      <w:pPr>
        <w:keepNext w:val="0"/>
        <w:keepLines w:val="0"/>
        <w:pageBreakBefore w:val="0"/>
        <w:widowControl w:val="0"/>
        <w:kinsoku/>
        <w:wordWrap/>
        <w:overflowPunct/>
        <w:topLinePunct w:val="0"/>
        <w:autoSpaceDE/>
        <w:autoSpaceDN/>
        <w:bidi w:val="0"/>
        <w:adjustRightInd/>
        <w:snapToGrid/>
        <w:spacing w:before="50" w:after="50"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p>
    <w:p w14:paraId="6C5531EB">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八</w:t>
      </w:r>
      <w:r>
        <w:rPr>
          <w:rFonts w:hint="eastAsia" w:ascii="黑体" w:hAnsi="黑体" w:eastAsia="黑体" w:cs="黑体"/>
          <w:b/>
          <w:color w:val="000000" w:themeColor="text1"/>
          <w:sz w:val="36"/>
          <w:szCs w:val="36"/>
          <w14:textFill>
            <w14:solidFill>
              <w14:schemeClr w14:val="tx1"/>
            </w14:solidFill>
          </w14:textFill>
        </w:rPr>
        <w:t>）中小企业声明函（服务）</w:t>
      </w:r>
    </w:p>
    <w:p w14:paraId="2F2BC3FA">
      <w:pPr>
        <w:spacing w:line="560" w:lineRule="exact"/>
        <w:rPr>
          <w:rFonts w:hint="eastAsia" w:ascii="宋体" w:hAnsi="宋体"/>
          <w:b/>
          <w:bCs/>
          <w:color w:val="000000" w:themeColor="text1"/>
          <w:sz w:val="28"/>
          <w:szCs w:val="28"/>
          <w14:textFill>
            <w14:solidFill>
              <w14:schemeClr w14:val="tx1"/>
            </w14:solidFill>
          </w14:textFill>
        </w:rPr>
      </w:pPr>
    </w:p>
    <w:p w14:paraId="1BDECF4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BBD02AE">
      <w:pPr>
        <w:keepNext w:val="0"/>
        <w:keepLines w:val="0"/>
        <w:pageBreakBefore w:val="0"/>
        <w:widowControl/>
        <w:numPr>
          <w:ilvl w:val="0"/>
          <w:numId w:val="7"/>
        </w:numPr>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（标的名称） </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i/>
          <w:iCs/>
          <w:color w:val="000000" w:themeColor="text1"/>
          <w:sz w:val="24"/>
          <w:szCs w:val="24"/>
          <w:u w:val="single"/>
          <w14:textFill>
            <w14:solidFill>
              <w14:schemeClr w14:val="tx1"/>
            </w14:solidFill>
          </w14:textFill>
        </w:rPr>
        <w:t>其他未列明</w:t>
      </w:r>
      <w:r>
        <w:rPr>
          <w:rFonts w:hint="eastAsia" w:ascii="宋体" w:hAnsi="宋体" w:cs="宋体"/>
          <w:color w:val="000000" w:themeColor="text1"/>
          <w:sz w:val="24"/>
          <w:szCs w:val="24"/>
          <w14:textFill>
            <w14:solidFill>
              <w14:schemeClr w14:val="tx1"/>
            </w14:solidFill>
          </w14:textFill>
        </w:rPr>
        <w:t>行业；承接（承接）企业为</w:t>
      </w:r>
      <w:r>
        <w:rPr>
          <w:rFonts w:hint="eastAsia" w:ascii="宋体" w:hAnsi="宋体" w:cs="宋体"/>
          <w:i/>
          <w:iCs/>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人，营业收入为</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万元，资产总额为</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万元，属于</w:t>
      </w:r>
      <w:r>
        <w:rPr>
          <w:rFonts w:hint="eastAsia" w:ascii="宋体" w:hAnsi="宋体" w:cs="宋体"/>
          <w:i/>
          <w:iCs/>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61E2BE7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p w14:paraId="0523059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3914E7A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本企业对上述声明内容的真实性负责。如有虚假，将依法承担相应责任。</w:t>
      </w:r>
    </w:p>
    <w:p w14:paraId="48EB48CD">
      <w:pPr>
        <w:keepNext w:val="0"/>
        <w:keepLines w:val="0"/>
        <w:pageBreakBefore w:val="0"/>
        <w:widowControl/>
        <w:kinsoku/>
        <w:wordWrap/>
        <w:overflowPunct/>
        <w:topLinePunct w:val="0"/>
        <w:autoSpaceDE/>
        <w:autoSpaceDN/>
        <w:bidi w:val="0"/>
        <w:adjustRightInd/>
        <w:snapToGrid/>
        <w:spacing w:line="360" w:lineRule="auto"/>
        <w:ind w:firstLine="40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企业名称（盖章）：</w:t>
      </w:r>
    </w:p>
    <w:p w14:paraId="47D19D83">
      <w:pPr>
        <w:keepNext w:val="0"/>
        <w:keepLines w:val="0"/>
        <w:pageBreakBefore w:val="0"/>
        <w:widowControl/>
        <w:kinsoku/>
        <w:wordWrap/>
        <w:overflowPunct/>
        <w:topLinePunct w:val="0"/>
        <w:autoSpaceDE/>
        <w:autoSpaceDN/>
        <w:bidi w:val="0"/>
        <w:adjustRightInd/>
        <w:snapToGrid/>
        <w:spacing w:line="360" w:lineRule="auto"/>
        <w:ind w:firstLine="40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p>
    <w:p w14:paraId="0688CD0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从业人员、营业收入、资产总额填报上一年度数据，无上一年度数据的新成立企业可不填报。</w:t>
      </w:r>
    </w:p>
    <w:p w14:paraId="0412C0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0A4F66A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3EA9450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735BA89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71A5ECF0">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p>
    <w:p w14:paraId="4903850E">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p>
    <w:p w14:paraId="718F6CEB">
      <w:pPr>
        <w:pageBreakBefore/>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九</w:t>
      </w:r>
      <w:r>
        <w:rPr>
          <w:rFonts w:hint="eastAsia" w:ascii="黑体" w:hAnsi="黑体" w:eastAsia="黑体" w:cs="黑体"/>
          <w:b/>
          <w:color w:val="000000" w:themeColor="text1"/>
          <w:sz w:val="36"/>
          <w:szCs w:val="36"/>
          <w14:textFill>
            <w14:solidFill>
              <w14:schemeClr w14:val="tx1"/>
            </w14:solidFill>
          </w14:textFill>
        </w:rPr>
        <w:t>）残疾人福利性单位声明函（如有）</w:t>
      </w:r>
    </w:p>
    <w:p w14:paraId="20B90EE1">
      <w:pPr>
        <w:spacing w:line="588" w:lineRule="exact"/>
        <w:rPr>
          <w:rFonts w:ascii="仿宋_GB2312" w:eastAsia="仿宋_GB2312"/>
          <w:b/>
          <w:color w:val="000000" w:themeColor="text1"/>
          <w:spacing w:val="6"/>
          <w:sz w:val="30"/>
          <w:szCs w:val="30"/>
          <w14:textFill>
            <w14:solidFill>
              <w14:schemeClr w14:val="tx1"/>
            </w14:solidFill>
          </w14:textFill>
        </w:rPr>
      </w:pPr>
    </w:p>
    <w:p w14:paraId="335E8936">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〔2017〕141</w:t>
      </w:r>
      <w:r>
        <w:rPr>
          <w:rFonts w:hint="eastAsia" w:ascii="宋体" w:hAnsi="宋体" w:cs="宋体"/>
          <w:color w:val="000000" w:themeColor="text1"/>
          <w:spacing w:val="6"/>
          <w:sz w:val="24"/>
          <w:szCs w:val="24"/>
          <w14:textFill>
            <w14:solidFill>
              <w14:schemeClr w14:val="tx1"/>
            </w14:solidFill>
          </w14:textFill>
        </w:rPr>
        <w:t>号）的规定，本单位为符合条件的残疾人福利性单位，且本单位参加</w:t>
      </w:r>
      <w:r>
        <w:rPr>
          <w:rFonts w:hint="eastAsia" w:ascii="宋体" w:hAnsi="宋体" w:cs="宋体"/>
          <w:color w:val="000000" w:themeColor="text1"/>
          <w:spacing w:val="6"/>
          <w:sz w:val="24"/>
          <w:szCs w:val="24"/>
          <w:u w:val="single"/>
          <w14:textFill>
            <w14:solidFill>
              <w14:schemeClr w14:val="tx1"/>
            </w14:solidFill>
          </w14:textFill>
        </w:rPr>
        <w:t xml:space="preserve"> </w:t>
      </w:r>
      <w:r>
        <w:rPr>
          <w:rFonts w:hint="eastAsia" w:hAnsi="宋体" w:cs="宋体"/>
          <w:b/>
          <w:bCs/>
          <w:color w:val="000000" w:themeColor="text1"/>
          <w:sz w:val="24"/>
          <w:szCs w:val="24"/>
          <w:u w:val="single"/>
          <w:lang w:eastAsia="zh-CN"/>
          <w14:textFill>
            <w14:solidFill>
              <w14:schemeClr w14:val="tx1"/>
            </w14:solidFill>
          </w14:textFill>
        </w:rPr>
        <w:t>盐城市大丰区住房和城乡建设局</w:t>
      </w:r>
      <w:r>
        <w:rPr>
          <w:rFonts w:hint="eastAsia" w:ascii="宋体" w:hAnsi="宋体" w:cs="宋体"/>
          <w:b/>
          <w:b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pacing w:val="6"/>
          <w:sz w:val="24"/>
          <w:szCs w:val="24"/>
          <w14:textFill>
            <w14:solidFill>
              <w14:schemeClr w14:val="tx1"/>
            </w14:solidFill>
          </w14:textFill>
        </w:rPr>
        <w:t>的</w:t>
      </w:r>
      <w:r>
        <w:rPr>
          <w:rFonts w:hint="eastAsia" w:ascii="宋体" w:hAnsi="宋体" w:cs="宋体"/>
          <w:color w:val="000000" w:themeColor="text1"/>
          <w:spacing w:val="6"/>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lang w:eastAsia="zh-CN"/>
          <w14:textFill>
            <w14:solidFill>
              <w14:schemeClr w14:val="tx1"/>
            </w14:solidFill>
          </w14:textFill>
        </w:rPr>
        <w:t>盐城市大丰区生态安全缓冲区（大丰区城北污水处理厂尾水湿地净化）运维项目</w:t>
      </w:r>
      <w:r>
        <w:rPr>
          <w:rFonts w:hint="eastAsia" w:ascii="宋体" w:hAnsi="宋体" w:cs="宋体"/>
          <w:color w:val="000000" w:themeColor="text1"/>
          <w:spacing w:val="6"/>
          <w:sz w:val="24"/>
          <w:szCs w:val="24"/>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6C6ADB5D">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本单位在本次政府采购活动中提供的残疾人福利单位产品报价合计为人民币（大写）</w:t>
      </w:r>
      <w:r>
        <w:rPr>
          <w:rFonts w:hint="eastAsia" w:ascii="宋体" w:hAnsi="宋体" w:cs="宋体"/>
          <w:color w:val="000000" w:themeColor="text1"/>
          <w:spacing w:val="6"/>
          <w:sz w:val="24"/>
          <w:szCs w:val="24"/>
          <w:u w:val="single"/>
          <w14:textFill>
            <w14:solidFill>
              <w14:schemeClr w14:val="tx1"/>
            </w14:solidFill>
          </w14:textFill>
        </w:rPr>
        <w:t>      元整</w:t>
      </w:r>
      <w:r>
        <w:rPr>
          <w:rFonts w:hint="eastAsia" w:ascii="宋体" w:hAnsi="宋体" w:cs="宋体"/>
          <w:color w:val="000000" w:themeColor="text1"/>
          <w:spacing w:val="6"/>
          <w:sz w:val="24"/>
          <w:szCs w:val="24"/>
          <w14:textFill>
            <w14:solidFill>
              <w14:schemeClr w14:val="tx1"/>
            </w14:solidFill>
          </w14:textFill>
        </w:rPr>
        <w:t>（￥</w:t>
      </w:r>
      <w:r>
        <w:rPr>
          <w:rFonts w:hint="eastAsia" w:ascii="宋体" w:hAnsi="宋体" w:cs="宋体"/>
          <w:color w:val="000000" w:themeColor="text1"/>
          <w:spacing w:val="6"/>
          <w:sz w:val="24"/>
          <w:szCs w:val="24"/>
          <w:u w:val="single"/>
          <w14:textFill>
            <w14:solidFill>
              <w14:schemeClr w14:val="tx1"/>
            </w14:solidFill>
          </w14:textFill>
        </w:rPr>
        <w:t>：     </w:t>
      </w:r>
      <w:r>
        <w:rPr>
          <w:rFonts w:hint="eastAsia" w:ascii="宋体" w:hAnsi="宋体" w:cs="宋体"/>
          <w:color w:val="000000" w:themeColor="text1"/>
          <w:spacing w:val="6"/>
          <w:sz w:val="24"/>
          <w:szCs w:val="24"/>
          <w14:textFill>
            <w14:solidFill>
              <w14:schemeClr w14:val="tx1"/>
            </w14:solidFill>
          </w14:textFill>
        </w:rPr>
        <w:t>）。</w:t>
      </w:r>
    </w:p>
    <w:p w14:paraId="2A163544">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本单位对上述声明的真实性负责。如有虚假，将依法承担相应责任。</w:t>
      </w:r>
    </w:p>
    <w:p w14:paraId="0858CDDE">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p>
    <w:p w14:paraId="22CA1EFE">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（备注：1、投标人如不提供此声明函，价格将不做相应扣除。2、中标投标人为残疾人福利单位的，此声明函将随中标结果同时公告，接受社会监督）</w:t>
      </w:r>
    </w:p>
    <w:p w14:paraId="520B2125">
      <w:pPr>
        <w:keepNext w:val="0"/>
        <w:keepLines w:val="0"/>
        <w:pageBreakBefore w:val="0"/>
        <w:kinsoku/>
        <w:wordWrap/>
        <w:overflowPunct/>
        <w:topLinePunct w:val="0"/>
        <w:autoSpaceDE/>
        <w:autoSpaceDN/>
        <w:bidi w:val="0"/>
        <w:adjustRightInd/>
        <w:snapToGrid/>
        <w:spacing w:line="360" w:lineRule="auto"/>
        <w:ind w:firstLine="504"/>
        <w:textAlignment w:val="auto"/>
        <w:rPr>
          <w:rFonts w:ascii="仿宋_GB2312" w:eastAsia="仿宋_GB2312"/>
          <w:color w:val="000000" w:themeColor="text1"/>
          <w:spacing w:val="6"/>
          <w:sz w:val="24"/>
          <w:szCs w:val="24"/>
          <w14:textFill>
            <w14:solidFill>
              <w14:schemeClr w14:val="tx1"/>
            </w14:solidFill>
          </w14:textFill>
        </w:rPr>
      </w:pPr>
    </w:p>
    <w:p w14:paraId="45B71C27">
      <w:pPr>
        <w:keepNext w:val="0"/>
        <w:keepLines w:val="0"/>
        <w:pageBreakBefore w:val="0"/>
        <w:kinsoku/>
        <w:wordWrap/>
        <w:overflowPunct/>
        <w:topLinePunct w:val="0"/>
        <w:autoSpaceDE/>
        <w:autoSpaceDN/>
        <w:bidi w:val="0"/>
        <w:adjustRightInd/>
        <w:snapToGrid/>
        <w:spacing w:line="360" w:lineRule="auto"/>
        <w:ind w:firstLine="504"/>
        <w:textAlignment w:val="auto"/>
        <w:rPr>
          <w:rFonts w:ascii="仿宋_GB2312" w:eastAsia="仿宋_GB2312"/>
          <w:color w:val="000000" w:themeColor="text1"/>
          <w:spacing w:val="6"/>
          <w:sz w:val="24"/>
          <w:szCs w:val="24"/>
          <w14:textFill>
            <w14:solidFill>
              <w14:schemeClr w14:val="tx1"/>
            </w14:solidFill>
          </w14:textFill>
        </w:rPr>
      </w:pPr>
    </w:p>
    <w:p w14:paraId="7A2C8988">
      <w:pPr>
        <w:keepNext w:val="0"/>
        <w:keepLines w:val="0"/>
        <w:pageBreakBefore w:val="0"/>
        <w:tabs>
          <w:tab w:val="left" w:pos="4860"/>
        </w:tabs>
        <w:kinsoku/>
        <w:wordWrap/>
        <w:overflowPunct/>
        <w:topLinePunct w:val="0"/>
        <w:autoSpaceDE/>
        <w:autoSpaceDN/>
        <w:bidi w:val="0"/>
        <w:adjustRightInd/>
        <w:snapToGrid/>
        <w:spacing w:line="360" w:lineRule="auto"/>
        <w:ind w:right="1560" w:firstLine="504"/>
        <w:jc w:val="right"/>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授权代表亲笔签名：</w:t>
      </w:r>
    </w:p>
    <w:p w14:paraId="00208A04">
      <w:pPr>
        <w:keepNext w:val="0"/>
        <w:keepLines w:val="0"/>
        <w:pageBreakBefore w:val="0"/>
        <w:kinsoku/>
        <w:wordWrap/>
        <w:overflowPunct/>
        <w:topLinePunct w:val="0"/>
        <w:autoSpaceDE/>
        <w:autoSpaceDN/>
        <w:bidi w:val="0"/>
        <w:adjustRightInd/>
        <w:snapToGrid/>
        <w:spacing w:line="360" w:lineRule="auto"/>
        <w:ind w:right="286" w:firstLine="504"/>
        <w:jc w:val="right"/>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日期：________年____月____日</w:t>
      </w:r>
    </w:p>
    <w:p w14:paraId="5B5A4D88">
      <w:pPr>
        <w:keepNext w:val="0"/>
        <w:keepLines w:val="0"/>
        <w:pageBreakBefore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p>
    <w:p w14:paraId="500D7D9B">
      <w:pPr>
        <w:keepNext w:val="0"/>
        <w:keepLines w:val="0"/>
        <w:pageBreakBefore w:val="0"/>
        <w:kinsoku/>
        <w:wordWrap/>
        <w:overflowPunct/>
        <w:topLinePunct w:val="0"/>
        <w:autoSpaceDE/>
        <w:autoSpaceDN/>
        <w:bidi w:val="0"/>
        <w:adjustRightInd/>
        <w:snapToGrid/>
        <w:spacing w:line="360" w:lineRule="auto"/>
        <w:ind w:firstLine="723"/>
        <w:textAlignment w:val="auto"/>
        <w:rPr>
          <w:rFonts w:hint="eastAsia" w:ascii="宋体" w:hAnsi="宋体" w:cs="宋体"/>
          <w:b/>
          <w:color w:val="000000" w:themeColor="text1"/>
          <w:sz w:val="24"/>
          <w:szCs w:val="24"/>
          <w14:textFill>
            <w14:solidFill>
              <w14:schemeClr w14:val="tx1"/>
            </w14:solidFill>
          </w14:textFill>
        </w:rPr>
      </w:pPr>
    </w:p>
    <w:p w14:paraId="12CEA72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黑体" w:hAnsi="黑体" w:eastAsia="黑体" w:cs="黑体"/>
          <w:b/>
          <w:color w:val="000000" w:themeColor="text1"/>
          <w:sz w:val="36"/>
          <w:szCs w:val="36"/>
          <w14:textFill>
            <w14:solidFill>
              <w14:schemeClr w14:val="tx1"/>
            </w14:solidFill>
          </w14:textFill>
        </w:rPr>
        <w:t>（十）投标清单报价表</w:t>
      </w:r>
    </w:p>
    <w:p w14:paraId="5DED6197">
      <w:pPr>
        <w:spacing w:line="400" w:lineRule="exact"/>
        <w:rPr>
          <w:rFonts w:hint="eastAsia" w:ascii="宋体" w:hAnsi="宋体" w:cs="Angsana New"/>
          <w:color w:val="000000" w:themeColor="text1"/>
          <w:sz w:val="24"/>
          <w:lang w:bidi="th-TH"/>
          <w14:textFill>
            <w14:solidFill>
              <w14:schemeClr w14:val="tx1"/>
            </w14:solidFill>
          </w14:textFill>
        </w:rPr>
      </w:pPr>
      <w:r>
        <w:rPr>
          <w:rFonts w:hint="eastAsia" w:ascii="宋体" w:hAnsi="宋体" w:cs="Angsana New"/>
          <w:color w:val="000000" w:themeColor="text1"/>
          <w:sz w:val="24"/>
          <w:lang w:bidi="th-TH"/>
          <w14:textFill>
            <w14:solidFill>
              <w14:schemeClr w14:val="tx1"/>
            </w14:solidFill>
          </w14:textFill>
        </w:rPr>
        <w:t xml:space="preserve">                                               </w:t>
      </w:r>
    </w:p>
    <w:tbl>
      <w:tblPr>
        <w:tblStyle w:val="52"/>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2A109D59">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vAlign w:val="center"/>
          </w:tcPr>
          <w:p w14:paraId="190E07D4">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3545" w:type="dxa"/>
            <w:tcBorders>
              <w:top w:val="single" w:color="auto" w:sz="4" w:space="0"/>
              <w:left w:val="single" w:color="auto" w:sz="4" w:space="0"/>
              <w:bottom w:val="single" w:color="auto" w:sz="4" w:space="0"/>
              <w:right w:val="single" w:color="auto" w:sz="6" w:space="0"/>
            </w:tcBorders>
            <w:noWrap w:val="0"/>
            <w:vAlign w:val="center"/>
          </w:tcPr>
          <w:p w14:paraId="592F7780">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项目内容</w:t>
            </w:r>
          </w:p>
        </w:tc>
        <w:tc>
          <w:tcPr>
            <w:tcW w:w="951" w:type="dxa"/>
            <w:tcBorders>
              <w:top w:val="single" w:color="auto" w:sz="4" w:space="0"/>
              <w:left w:val="single" w:color="auto" w:sz="6" w:space="0"/>
              <w:bottom w:val="single" w:color="auto" w:sz="4" w:space="0"/>
              <w:right w:val="single" w:color="auto" w:sz="6" w:space="0"/>
            </w:tcBorders>
            <w:noWrap w:val="0"/>
            <w:vAlign w:val="center"/>
          </w:tcPr>
          <w:p w14:paraId="556C31E7">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w:t>
            </w:r>
          </w:p>
        </w:tc>
        <w:tc>
          <w:tcPr>
            <w:tcW w:w="923" w:type="dxa"/>
            <w:tcBorders>
              <w:top w:val="single" w:color="auto" w:sz="4" w:space="0"/>
              <w:left w:val="single" w:color="auto" w:sz="6" w:space="0"/>
              <w:bottom w:val="single" w:color="auto" w:sz="4" w:space="0"/>
              <w:right w:val="single" w:color="auto" w:sz="6" w:space="0"/>
            </w:tcBorders>
            <w:noWrap w:val="0"/>
            <w:vAlign w:val="center"/>
          </w:tcPr>
          <w:p w14:paraId="32ABDA69">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数量</w:t>
            </w:r>
          </w:p>
        </w:tc>
        <w:tc>
          <w:tcPr>
            <w:tcW w:w="1107" w:type="dxa"/>
            <w:tcBorders>
              <w:top w:val="single" w:color="auto" w:sz="4" w:space="0"/>
              <w:left w:val="single" w:color="auto" w:sz="6" w:space="0"/>
              <w:bottom w:val="single" w:color="auto" w:sz="4" w:space="0"/>
              <w:right w:val="single" w:color="auto" w:sz="6" w:space="0"/>
            </w:tcBorders>
            <w:noWrap w:val="0"/>
            <w:vAlign w:val="center"/>
          </w:tcPr>
          <w:p w14:paraId="777189C9">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单价</w:t>
            </w:r>
          </w:p>
        </w:tc>
        <w:tc>
          <w:tcPr>
            <w:tcW w:w="898" w:type="dxa"/>
            <w:tcBorders>
              <w:top w:val="single" w:color="auto" w:sz="4" w:space="0"/>
              <w:left w:val="single" w:color="auto" w:sz="6" w:space="0"/>
              <w:bottom w:val="single" w:color="auto" w:sz="4" w:space="0"/>
              <w:right w:val="single" w:color="auto" w:sz="6" w:space="0"/>
            </w:tcBorders>
            <w:noWrap w:val="0"/>
            <w:vAlign w:val="center"/>
          </w:tcPr>
          <w:p w14:paraId="204FF6D5">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总价</w:t>
            </w:r>
          </w:p>
        </w:tc>
        <w:tc>
          <w:tcPr>
            <w:tcW w:w="1417" w:type="dxa"/>
            <w:tcBorders>
              <w:top w:val="single" w:color="auto" w:sz="4" w:space="0"/>
              <w:left w:val="single" w:color="auto" w:sz="6" w:space="0"/>
              <w:bottom w:val="single" w:color="auto" w:sz="4" w:space="0"/>
              <w:right w:val="single" w:color="auto" w:sz="4" w:space="0"/>
            </w:tcBorders>
            <w:noWrap w:val="0"/>
            <w:vAlign w:val="center"/>
          </w:tcPr>
          <w:p w14:paraId="3895CFB3">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14:paraId="61A0274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E876888">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56D96919">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6CDEB583">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8DABC0C">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16FF298">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60A08E88">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876D5B2">
            <w:pPr>
              <w:spacing w:line="360" w:lineRule="auto"/>
              <w:ind w:right="-5"/>
              <w:jc w:val="center"/>
              <w:rPr>
                <w:rFonts w:hint="eastAsia" w:ascii="宋体" w:hAnsi="宋体" w:cs="宋体"/>
                <w:color w:val="000000" w:themeColor="text1"/>
                <w14:textFill>
                  <w14:solidFill>
                    <w14:schemeClr w14:val="tx1"/>
                  </w14:solidFill>
                </w14:textFill>
              </w:rPr>
            </w:pPr>
          </w:p>
        </w:tc>
      </w:tr>
      <w:tr w14:paraId="1C9DE75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3AB955B4">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46FFC359">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1A07CF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0E35DA0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35EBC2B3">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AFA2752">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643D11FB">
            <w:pPr>
              <w:spacing w:line="360" w:lineRule="auto"/>
              <w:ind w:right="-5"/>
              <w:jc w:val="center"/>
              <w:rPr>
                <w:rFonts w:hint="eastAsia" w:ascii="宋体" w:hAnsi="宋体" w:cs="宋体"/>
                <w:color w:val="000000" w:themeColor="text1"/>
                <w14:textFill>
                  <w14:solidFill>
                    <w14:schemeClr w14:val="tx1"/>
                  </w14:solidFill>
                </w14:textFill>
              </w:rPr>
            </w:pPr>
          </w:p>
        </w:tc>
      </w:tr>
      <w:tr w14:paraId="63C78C26">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0E9B9F69">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1CFF93DD">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866698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417E4A1">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554FF830">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70484833">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940CF01">
            <w:pPr>
              <w:spacing w:line="360" w:lineRule="auto"/>
              <w:ind w:right="-5"/>
              <w:jc w:val="center"/>
              <w:rPr>
                <w:rFonts w:hint="eastAsia" w:ascii="宋体" w:hAnsi="宋体" w:cs="宋体"/>
                <w:color w:val="000000" w:themeColor="text1"/>
                <w14:textFill>
                  <w14:solidFill>
                    <w14:schemeClr w14:val="tx1"/>
                  </w14:solidFill>
                </w14:textFill>
              </w:rPr>
            </w:pPr>
          </w:p>
        </w:tc>
      </w:tr>
      <w:tr w14:paraId="2DA8576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2C6E360B">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6A133185">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2E2DFAA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4974F7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753251D0">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7A9EFC7">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5642CA33">
            <w:pPr>
              <w:spacing w:line="360" w:lineRule="auto"/>
              <w:ind w:right="-5"/>
              <w:jc w:val="center"/>
              <w:rPr>
                <w:rFonts w:hint="eastAsia" w:ascii="宋体" w:hAnsi="宋体" w:cs="宋体"/>
                <w:color w:val="000000" w:themeColor="text1"/>
                <w14:textFill>
                  <w14:solidFill>
                    <w14:schemeClr w14:val="tx1"/>
                  </w14:solidFill>
                </w14:textFill>
              </w:rPr>
            </w:pPr>
          </w:p>
        </w:tc>
      </w:tr>
      <w:tr w14:paraId="4681222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CBBFD0E">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81A5B03">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196305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1D660B5B">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45ECB952">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85997AE">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245B0F2F">
            <w:pPr>
              <w:spacing w:line="360" w:lineRule="auto"/>
              <w:ind w:right="-5"/>
              <w:jc w:val="center"/>
              <w:rPr>
                <w:rFonts w:hint="eastAsia" w:ascii="宋体" w:hAnsi="宋体" w:cs="宋体"/>
                <w:color w:val="000000" w:themeColor="text1"/>
                <w14:textFill>
                  <w14:solidFill>
                    <w14:schemeClr w14:val="tx1"/>
                  </w14:solidFill>
                </w14:textFill>
              </w:rPr>
            </w:pPr>
          </w:p>
        </w:tc>
      </w:tr>
      <w:tr w14:paraId="3B757C6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1F2CF5F">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7F13BEC8">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2D3EF2AA">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341BC3AD">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53990855">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370C2392">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DF96876">
            <w:pPr>
              <w:spacing w:line="360" w:lineRule="auto"/>
              <w:ind w:right="-5"/>
              <w:jc w:val="center"/>
              <w:rPr>
                <w:rFonts w:hint="eastAsia" w:ascii="宋体" w:hAnsi="宋体" w:cs="宋体"/>
                <w:color w:val="000000" w:themeColor="text1"/>
                <w14:textFill>
                  <w14:solidFill>
                    <w14:schemeClr w14:val="tx1"/>
                  </w14:solidFill>
                </w14:textFill>
              </w:rPr>
            </w:pPr>
          </w:p>
        </w:tc>
      </w:tr>
      <w:tr w14:paraId="178B824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4493B5F">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5E0C3C32">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72C5700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E9A0D81">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12D88D1">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78F7844">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DD872FB">
            <w:pPr>
              <w:spacing w:line="360" w:lineRule="auto"/>
              <w:ind w:right="-5"/>
              <w:jc w:val="center"/>
              <w:rPr>
                <w:rFonts w:hint="eastAsia" w:ascii="宋体" w:hAnsi="宋体" w:cs="宋体"/>
                <w:color w:val="000000" w:themeColor="text1"/>
                <w14:textFill>
                  <w14:solidFill>
                    <w14:schemeClr w14:val="tx1"/>
                  </w14:solidFill>
                </w14:textFill>
              </w:rPr>
            </w:pPr>
          </w:p>
        </w:tc>
      </w:tr>
      <w:tr w14:paraId="0FF9A87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5FE6B0E">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36BF4C02">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47D9103">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015ED76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7C831D0F">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9310866">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0F6B0BE8">
            <w:pPr>
              <w:spacing w:line="360" w:lineRule="auto"/>
              <w:ind w:right="-5"/>
              <w:jc w:val="center"/>
              <w:rPr>
                <w:rFonts w:hint="eastAsia" w:ascii="宋体" w:hAnsi="宋体" w:cs="宋体"/>
                <w:color w:val="000000" w:themeColor="text1"/>
                <w14:textFill>
                  <w14:solidFill>
                    <w14:schemeClr w14:val="tx1"/>
                  </w14:solidFill>
                </w14:textFill>
              </w:rPr>
            </w:pPr>
          </w:p>
        </w:tc>
      </w:tr>
      <w:tr w14:paraId="73E2FF6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A9D012C">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88924F7">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705B86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7377A154">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35DDAD3B">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982015A">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0CF99973">
            <w:pPr>
              <w:spacing w:line="360" w:lineRule="auto"/>
              <w:ind w:right="-5"/>
              <w:jc w:val="center"/>
              <w:rPr>
                <w:rFonts w:hint="eastAsia" w:ascii="宋体" w:hAnsi="宋体" w:cs="宋体"/>
                <w:color w:val="000000" w:themeColor="text1"/>
                <w14:textFill>
                  <w14:solidFill>
                    <w14:schemeClr w14:val="tx1"/>
                  </w14:solidFill>
                </w14:textFill>
              </w:rPr>
            </w:pPr>
          </w:p>
        </w:tc>
      </w:tr>
      <w:tr w14:paraId="0505F97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482D39F5">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6AF4F553">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75FFA0F8">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190D2CC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52F3089">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805ACD5">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1384A630">
            <w:pPr>
              <w:spacing w:line="360" w:lineRule="auto"/>
              <w:ind w:right="-5"/>
              <w:jc w:val="center"/>
              <w:rPr>
                <w:rFonts w:hint="eastAsia" w:ascii="宋体" w:hAnsi="宋体" w:cs="宋体"/>
                <w:color w:val="000000" w:themeColor="text1"/>
                <w14:textFill>
                  <w14:solidFill>
                    <w14:schemeClr w14:val="tx1"/>
                  </w14:solidFill>
                </w14:textFill>
              </w:rPr>
            </w:pPr>
          </w:p>
        </w:tc>
      </w:tr>
    </w:tbl>
    <w:p w14:paraId="4C163DCD">
      <w:pPr>
        <w:pStyle w:val="26"/>
        <w:keepNext w:val="0"/>
        <w:keepLines w:val="0"/>
        <w:pageBreakBefore w:val="0"/>
        <w:widowControl w:val="0"/>
        <w:kinsoku/>
        <w:wordWrap/>
        <w:overflowPunct/>
        <w:topLinePunct w:val="0"/>
        <w:autoSpaceDE/>
        <w:autoSpaceDN/>
        <w:bidi w:val="0"/>
        <w:adjustRightInd/>
        <w:snapToGrid/>
        <w:spacing w:before="120" w:after="120" w:line="360" w:lineRule="auto"/>
        <w:jc w:val="left"/>
        <w:textAlignment w:val="auto"/>
        <w:rPr>
          <w:rFonts w:hint="eastAsia" w:hAnsi="宋体" w:cs="Angsana New"/>
          <w:color w:val="000000" w:themeColor="text1"/>
          <w:sz w:val="24"/>
          <w:szCs w:val="24"/>
          <w:lang w:bidi="th-TH"/>
          <w14:textFill>
            <w14:solidFill>
              <w14:schemeClr w14:val="tx1"/>
            </w14:solidFill>
          </w14:textFill>
        </w:rPr>
      </w:pPr>
      <w:r>
        <w:rPr>
          <w:rFonts w:hint="eastAsia" w:hAnsi="宋体" w:cs="Angsana New"/>
          <w:color w:val="000000" w:themeColor="text1"/>
          <w:sz w:val="24"/>
          <w:szCs w:val="24"/>
          <w:lang w:bidi="th-TH"/>
          <w14:textFill>
            <w14:solidFill>
              <w14:schemeClr w14:val="tx1"/>
            </w14:solidFill>
          </w14:textFill>
        </w:rPr>
        <w:t>（格式可自拟）</w:t>
      </w:r>
    </w:p>
    <w:p w14:paraId="720B2619">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u w:val="single"/>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投标人</w:t>
      </w:r>
      <w:r>
        <w:rPr>
          <w:rFonts w:ascii="宋体" w:hAnsi="宋体" w:cs="FangSong_GB2312-Identity-H"/>
          <w:color w:val="000000" w:themeColor="text1"/>
          <w:sz w:val="24"/>
          <w:szCs w:val="24"/>
          <w14:textFill>
            <w14:solidFill>
              <w14:schemeClr w14:val="tx1"/>
            </w14:solidFill>
          </w14:textFill>
        </w:rPr>
        <w:t>(</w:t>
      </w:r>
      <w:r>
        <w:rPr>
          <w:rFonts w:hint="eastAsia" w:ascii="宋体" w:hAnsi="宋体" w:cs="FangSong_GB2312-Identity-H"/>
          <w:color w:val="000000" w:themeColor="text1"/>
          <w:sz w:val="24"/>
          <w:szCs w:val="24"/>
          <w14:textFill>
            <w14:solidFill>
              <w14:schemeClr w14:val="tx1"/>
            </w14:solidFill>
          </w14:textFill>
        </w:rPr>
        <w:t>公章</w:t>
      </w:r>
      <w:r>
        <w:rPr>
          <w:rFonts w:ascii="宋体" w:hAnsi="宋体" w:cs="FangSong_GB2312-Identity-H"/>
          <w:color w:val="000000" w:themeColor="text1"/>
          <w:sz w:val="24"/>
          <w:szCs w:val="24"/>
          <w14:textFill>
            <w14:solidFill>
              <w14:schemeClr w14:val="tx1"/>
            </w14:solidFill>
          </w14:textFill>
        </w:rPr>
        <w:t xml:space="preserve">) </w:t>
      </w:r>
      <w:r>
        <w:rPr>
          <w:rFonts w:hint="eastAsia" w:ascii="宋体" w:hAnsi="宋体" w:cs="FangSong_GB2312-Identity-H"/>
          <w:color w:val="000000" w:themeColor="text1"/>
          <w:sz w:val="24"/>
          <w:szCs w:val="24"/>
          <w14:textFill>
            <w14:solidFill>
              <w14:schemeClr w14:val="tx1"/>
            </w14:solidFill>
          </w14:textFill>
        </w:rPr>
        <w:t>：</w:t>
      </w:r>
      <w:r>
        <w:rPr>
          <w:rFonts w:hint="eastAsia" w:ascii="宋体" w:hAnsi="宋体" w:cs="FangSong_GB2312-Identity-H"/>
          <w:color w:val="000000" w:themeColor="text1"/>
          <w:sz w:val="24"/>
          <w:szCs w:val="24"/>
          <w:u w:val="single"/>
          <w14:textFill>
            <w14:solidFill>
              <w14:schemeClr w14:val="tx1"/>
            </w14:solidFill>
          </w14:textFill>
        </w:rPr>
        <w:t xml:space="preserve">                          </w:t>
      </w:r>
    </w:p>
    <w:p w14:paraId="354EBC7A">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法定代表人（或者负责人）</w:t>
      </w:r>
    </w:p>
    <w:p w14:paraId="10003274">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u w:val="single"/>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或授权委托人（签字或盖章）：</w:t>
      </w:r>
      <w:r>
        <w:rPr>
          <w:rFonts w:hint="eastAsia" w:ascii="宋体" w:hAnsi="宋体" w:cs="FangSong_GB2312-Identity-H"/>
          <w:color w:val="000000" w:themeColor="text1"/>
          <w:sz w:val="24"/>
          <w:szCs w:val="24"/>
          <w:u w:val="single"/>
          <w14:textFill>
            <w14:solidFill>
              <w14:schemeClr w14:val="tx1"/>
            </w14:solidFill>
          </w14:textFill>
        </w:rPr>
        <w:t xml:space="preserve">             </w:t>
      </w:r>
    </w:p>
    <w:p w14:paraId="326AD636">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3780"/>
        <w:jc w:val="left"/>
        <w:textAlignment w:val="auto"/>
        <w:rPr>
          <w:rFonts w:hint="eastAsia" w:hAnsi="宋体" w:cs="Angsana New"/>
          <w:color w:val="000000" w:themeColor="text1"/>
          <w:sz w:val="24"/>
          <w:szCs w:val="24"/>
          <w:u w:val="single"/>
          <w:lang w:bidi="th-TH"/>
          <w14:textFill>
            <w14:solidFill>
              <w14:schemeClr w14:val="tx1"/>
            </w14:solidFill>
          </w14:textFill>
        </w:rPr>
      </w:pPr>
      <w:r>
        <w:rPr>
          <w:rFonts w:hint="eastAsia" w:hAnsi="宋体" w:cs="FangSong_GB2312-Identity-H"/>
          <w:color w:val="000000" w:themeColor="text1"/>
          <w:sz w:val="24"/>
          <w:szCs w:val="24"/>
          <w14:textFill>
            <w14:solidFill>
              <w14:schemeClr w14:val="tx1"/>
            </w14:solidFill>
          </w14:textFill>
        </w:rPr>
        <w:t>日       期：</w:t>
      </w:r>
      <w:r>
        <w:rPr>
          <w:rFonts w:hAnsi="宋体" w:cs="FangSong_GB2312-Identity-H"/>
          <w:color w:val="000000" w:themeColor="text1"/>
          <w:sz w:val="24"/>
          <w:szCs w:val="24"/>
          <w14:textFill>
            <w14:solidFill>
              <w14:schemeClr w14:val="tx1"/>
            </w14:solidFill>
          </w14:textFill>
        </w:rPr>
        <w:t xml:space="preserve"> </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年</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月</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日</w:t>
      </w:r>
    </w:p>
    <w:p w14:paraId="773337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Arial"/>
          <w:b/>
          <w:bCs/>
          <w:color w:val="000000" w:themeColor="text1"/>
          <w:sz w:val="24"/>
          <w:szCs w:val="24"/>
          <w14:textFill>
            <w14:solidFill>
              <w14:schemeClr w14:val="tx1"/>
            </w14:solidFill>
          </w14:textFill>
        </w:rPr>
      </w:pPr>
    </w:p>
    <w:p w14:paraId="77B3F6D1">
      <w:pPr>
        <w:pStyle w:val="32"/>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p>
    <w:p w14:paraId="432A8E43">
      <w:pPr>
        <w:rPr>
          <w:color w:val="000000" w:themeColor="text1"/>
          <w14:textFill>
            <w14:solidFill>
              <w14:schemeClr w14:val="tx1"/>
            </w14:solidFill>
          </w14:textFill>
        </w:rPr>
      </w:pPr>
    </w:p>
    <w:p w14:paraId="68F8F615">
      <w:pPr>
        <w:pStyle w:val="32"/>
        <w:rPr>
          <w:color w:val="000000" w:themeColor="text1"/>
          <w14:textFill>
            <w14:solidFill>
              <w14:schemeClr w14:val="tx1"/>
            </w14:solidFill>
          </w14:textFill>
        </w:rPr>
      </w:pPr>
    </w:p>
    <w:p w14:paraId="244FE263">
      <w:pPr>
        <w:rPr>
          <w:color w:val="000000" w:themeColor="text1"/>
          <w14:textFill>
            <w14:solidFill>
              <w14:schemeClr w14:val="tx1"/>
            </w14:solidFill>
          </w14:textFill>
        </w:rPr>
      </w:pPr>
    </w:p>
    <w:p w14:paraId="26C11B68">
      <w:pPr>
        <w:pStyle w:val="32"/>
        <w:rPr>
          <w:color w:val="000000" w:themeColor="text1"/>
          <w14:textFill>
            <w14:solidFill>
              <w14:schemeClr w14:val="tx1"/>
            </w14:solidFill>
          </w14:textFill>
        </w:rPr>
      </w:pPr>
    </w:p>
    <w:p w14:paraId="5A085D43">
      <w:pPr>
        <w:pStyle w:val="32"/>
        <w:rPr>
          <w:color w:val="000000" w:themeColor="text1"/>
          <w14:textFill>
            <w14:solidFill>
              <w14:schemeClr w14:val="tx1"/>
            </w14:solidFill>
          </w14:textFill>
        </w:rPr>
      </w:pPr>
    </w:p>
    <w:p w14:paraId="1C34A16D">
      <w:pPr>
        <w:rPr>
          <w:color w:val="000000" w:themeColor="text1"/>
          <w14:textFill>
            <w14:solidFill>
              <w14:schemeClr w14:val="tx1"/>
            </w14:solidFill>
          </w14:textFill>
        </w:rPr>
      </w:pPr>
    </w:p>
    <w:p w14:paraId="0B79ECED">
      <w:pPr>
        <w:pStyle w:val="32"/>
        <w:rPr>
          <w:color w:val="000000" w:themeColor="text1"/>
          <w14:textFill>
            <w14:solidFill>
              <w14:schemeClr w14:val="tx1"/>
            </w14:solidFill>
          </w14:textFill>
        </w:rPr>
      </w:pPr>
    </w:p>
    <w:p w14:paraId="2F1E9332">
      <w:pPr>
        <w:pStyle w:val="46"/>
        <w:spacing w:beforeAutospacing="0" w:afterAutospacing="0"/>
        <w:jc w:val="center"/>
        <w:rPr>
          <w:rFonts w:hint="eastAsia" w:cs="Arial"/>
          <w:b/>
          <w:bCs/>
          <w:color w:val="000000" w:themeColor="text1"/>
          <w:sz w:val="36"/>
          <w:szCs w:val="36"/>
          <w14:textFill>
            <w14:solidFill>
              <w14:schemeClr w14:val="tx1"/>
            </w14:solidFill>
          </w14:textFill>
        </w:rPr>
      </w:pPr>
    </w:p>
    <w:p w14:paraId="4A7EC25F">
      <w:pPr>
        <w:pStyle w:val="46"/>
        <w:spacing w:beforeAutospacing="0" w:afterAutospacing="0"/>
        <w:jc w:val="center"/>
        <w:rPr>
          <w:rFonts w:hint="eastAsia" w:eastAsia="黑体" w:cs="Arial"/>
          <w:b/>
          <w:bCs/>
          <w:color w:val="000000" w:themeColor="text1"/>
          <w:sz w:val="36"/>
          <w:szCs w:val="36"/>
          <w14:textFill>
            <w14:solidFill>
              <w14:schemeClr w14:val="tx1"/>
            </w14:solidFill>
          </w14:textFill>
        </w:rPr>
      </w:pPr>
      <w:r>
        <w:rPr>
          <w:rFonts w:hint="eastAsia" w:eastAsia="黑体" w:cs="Arial"/>
          <w:b/>
          <w:bCs/>
          <w:color w:val="000000" w:themeColor="text1"/>
          <w:sz w:val="36"/>
          <w:szCs w:val="36"/>
          <w14:textFill>
            <w14:solidFill>
              <w14:schemeClr w14:val="tx1"/>
            </w14:solidFill>
          </w14:textFill>
        </w:rPr>
        <w:t>（十</w:t>
      </w:r>
      <w:r>
        <w:rPr>
          <w:rFonts w:hint="eastAsia" w:eastAsia="黑体" w:cs="Arial"/>
          <w:b/>
          <w:bCs/>
          <w:color w:val="000000" w:themeColor="text1"/>
          <w:sz w:val="36"/>
          <w:szCs w:val="36"/>
          <w:lang w:val="en-US" w:eastAsia="zh-CN"/>
          <w14:textFill>
            <w14:solidFill>
              <w14:schemeClr w14:val="tx1"/>
            </w14:solidFill>
          </w14:textFill>
        </w:rPr>
        <w:t>一</w:t>
      </w:r>
      <w:r>
        <w:rPr>
          <w:rFonts w:hint="eastAsia" w:eastAsia="黑体" w:cs="Arial"/>
          <w:b/>
          <w:bCs/>
          <w:color w:val="000000" w:themeColor="text1"/>
          <w:sz w:val="36"/>
          <w:szCs w:val="36"/>
          <w14:textFill>
            <w14:solidFill>
              <w14:schemeClr w14:val="tx1"/>
            </w14:solidFill>
          </w14:textFill>
        </w:rPr>
        <w:t>）商务要求响应及偏离表</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45EF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noWrap w:val="0"/>
            <w:vAlign w:val="center"/>
          </w:tcPr>
          <w:p w14:paraId="3A9223C6">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2852" w:type="dxa"/>
            <w:noWrap w:val="0"/>
            <w:vAlign w:val="center"/>
          </w:tcPr>
          <w:p w14:paraId="7D85BDE0">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招标要求</w:t>
            </w:r>
          </w:p>
        </w:tc>
        <w:tc>
          <w:tcPr>
            <w:tcW w:w="2852" w:type="dxa"/>
            <w:noWrap w:val="0"/>
            <w:vAlign w:val="center"/>
          </w:tcPr>
          <w:p w14:paraId="5C1BEA98">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投标响应</w:t>
            </w:r>
          </w:p>
        </w:tc>
        <w:tc>
          <w:tcPr>
            <w:tcW w:w="1308" w:type="dxa"/>
            <w:noWrap w:val="0"/>
            <w:vAlign w:val="center"/>
          </w:tcPr>
          <w:p w14:paraId="45EB17D3">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超出、符合或偏离</w:t>
            </w:r>
          </w:p>
        </w:tc>
        <w:tc>
          <w:tcPr>
            <w:tcW w:w="1173" w:type="dxa"/>
            <w:noWrap w:val="0"/>
            <w:vAlign w:val="center"/>
          </w:tcPr>
          <w:p w14:paraId="1B0F1D69">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原因</w:t>
            </w:r>
          </w:p>
        </w:tc>
      </w:tr>
      <w:tr w14:paraId="2CFAA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762A763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9BBDB04">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0A4E9F7">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37E1D7AC">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2F981BF4">
            <w:pPr>
              <w:jc w:val="center"/>
              <w:rPr>
                <w:rFonts w:hint="eastAsia" w:ascii="宋体" w:hAnsi="宋体"/>
                <w:color w:val="000000" w:themeColor="text1"/>
                <w:sz w:val="24"/>
                <w:szCs w:val="24"/>
                <w14:textFill>
                  <w14:solidFill>
                    <w14:schemeClr w14:val="tx1"/>
                  </w14:solidFill>
                </w14:textFill>
              </w:rPr>
            </w:pPr>
          </w:p>
        </w:tc>
      </w:tr>
      <w:tr w14:paraId="42BF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E029F3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34A685AA">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84EEBBA">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9919D18">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32873DF8">
            <w:pPr>
              <w:jc w:val="center"/>
              <w:rPr>
                <w:rFonts w:hint="eastAsia" w:ascii="宋体" w:hAnsi="宋体"/>
                <w:color w:val="000000" w:themeColor="text1"/>
                <w:sz w:val="24"/>
                <w:szCs w:val="24"/>
                <w14:textFill>
                  <w14:solidFill>
                    <w14:schemeClr w14:val="tx1"/>
                  </w14:solidFill>
                </w14:textFill>
              </w:rPr>
            </w:pPr>
          </w:p>
        </w:tc>
      </w:tr>
      <w:tr w14:paraId="1437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8D096EE">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64CF452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4C5C46F0">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12658FD1">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538C1659">
            <w:pPr>
              <w:jc w:val="center"/>
              <w:rPr>
                <w:rFonts w:hint="eastAsia" w:ascii="宋体" w:hAnsi="宋体"/>
                <w:color w:val="000000" w:themeColor="text1"/>
                <w:sz w:val="24"/>
                <w:szCs w:val="24"/>
                <w14:textFill>
                  <w14:solidFill>
                    <w14:schemeClr w14:val="tx1"/>
                  </w14:solidFill>
                </w14:textFill>
              </w:rPr>
            </w:pPr>
          </w:p>
        </w:tc>
      </w:tr>
      <w:tr w14:paraId="0B4A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59AD68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207947E2">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6828607">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51A1C075">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3C71A2C3">
            <w:pPr>
              <w:jc w:val="center"/>
              <w:rPr>
                <w:rFonts w:hint="eastAsia" w:ascii="宋体" w:hAnsi="宋体"/>
                <w:color w:val="000000" w:themeColor="text1"/>
                <w:sz w:val="24"/>
                <w:szCs w:val="24"/>
                <w14:textFill>
                  <w14:solidFill>
                    <w14:schemeClr w14:val="tx1"/>
                  </w14:solidFill>
                </w14:textFill>
              </w:rPr>
            </w:pPr>
          </w:p>
        </w:tc>
      </w:tr>
      <w:tr w14:paraId="4DA8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7165BC8">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49E3A5F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01A9DA20">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2E93F8DC">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0444791">
            <w:pPr>
              <w:jc w:val="center"/>
              <w:rPr>
                <w:rFonts w:hint="eastAsia" w:ascii="宋体" w:hAnsi="宋体"/>
                <w:color w:val="000000" w:themeColor="text1"/>
                <w:sz w:val="24"/>
                <w:szCs w:val="24"/>
                <w14:textFill>
                  <w14:solidFill>
                    <w14:schemeClr w14:val="tx1"/>
                  </w14:solidFill>
                </w14:textFill>
              </w:rPr>
            </w:pPr>
          </w:p>
        </w:tc>
      </w:tr>
      <w:tr w14:paraId="24F2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283A6888">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71E3DCDC">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6A8EA408">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1750F30">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0566C55">
            <w:pPr>
              <w:jc w:val="center"/>
              <w:rPr>
                <w:rFonts w:hint="eastAsia" w:ascii="宋体" w:hAnsi="宋体"/>
                <w:color w:val="000000" w:themeColor="text1"/>
                <w:sz w:val="24"/>
                <w:szCs w:val="24"/>
                <w14:textFill>
                  <w14:solidFill>
                    <w14:schemeClr w14:val="tx1"/>
                  </w14:solidFill>
                </w14:textFill>
              </w:rPr>
            </w:pPr>
          </w:p>
        </w:tc>
      </w:tr>
      <w:tr w14:paraId="208BD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C36025E">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01D1B97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41431CF">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39458DC7">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12BCDA7">
            <w:pPr>
              <w:jc w:val="center"/>
              <w:rPr>
                <w:rFonts w:hint="eastAsia" w:ascii="宋体" w:hAnsi="宋体"/>
                <w:color w:val="000000" w:themeColor="text1"/>
                <w:sz w:val="24"/>
                <w:szCs w:val="24"/>
                <w14:textFill>
                  <w14:solidFill>
                    <w14:schemeClr w14:val="tx1"/>
                  </w14:solidFill>
                </w14:textFill>
              </w:rPr>
            </w:pPr>
          </w:p>
        </w:tc>
      </w:tr>
      <w:tr w14:paraId="2E9BC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EBCF16D">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2DC8F4F">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297E4D6A">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777BD25">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05E68A18">
            <w:pPr>
              <w:jc w:val="center"/>
              <w:rPr>
                <w:rFonts w:hint="eastAsia" w:ascii="宋体" w:hAnsi="宋体"/>
                <w:color w:val="000000" w:themeColor="text1"/>
                <w:sz w:val="24"/>
                <w:szCs w:val="24"/>
                <w14:textFill>
                  <w14:solidFill>
                    <w14:schemeClr w14:val="tx1"/>
                  </w14:solidFill>
                </w14:textFill>
              </w:rPr>
            </w:pPr>
          </w:p>
        </w:tc>
      </w:tr>
    </w:tbl>
    <w:p w14:paraId="1237190C">
      <w:pPr>
        <w:rPr>
          <w:rFonts w:hint="eastAsia" w:ascii="宋体" w:hAnsi="宋体"/>
          <w:color w:val="000000" w:themeColor="text1"/>
          <w:sz w:val="24"/>
          <w:szCs w:val="24"/>
          <w14:textFill>
            <w14:solidFill>
              <w14:schemeClr w14:val="tx1"/>
            </w14:solidFill>
          </w14:textFill>
        </w:rPr>
      </w:pPr>
    </w:p>
    <w:p w14:paraId="5D3CE92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注：1、按照基本技术要求详细填列。</w:t>
      </w:r>
    </w:p>
    <w:p w14:paraId="20E10590">
      <w:pPr>
        <w:keepNext w:val="0"/>
        <w:keepLines w:val="0"/>
        <w:pageBreakBefore w:val="0"/>
        <w:numPr>
          <w:ilvl w:val="0"/>
          <w:numId w:val="8"/>
        </w:numPr>
        <w:kinsoku/>
        <w:wordWrap/>
        <w:overflowPunct/>
        <w:topLinePunct w:val="0"/>
        <w:autoSpaceDE/>
        <w:autoSpaceDN/>
        <w:bidi w:val="0"/>
        <w:adjustRightInd/>
        <w:snapToGrid/>
        <w:spacing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行数不够，可自行添加。</w:t>
      </w:r>
    </w:p>
    <w:p w14:paraId="7DD2ABF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3、技术偏离表应针对项目需求逐条应答。</w:t>
      </w:r>
    </w:p>
    <w:p w14:paraId="4ACFB6FA">
      <w:pPr>
        <w:keepNext w:val="0"/>
        <w:keepLines w:val="0"/>
        <w:pageBreakBefore w:val="0"/>
        <w:widowControl/>
        <w:kinsoku/>
        <w:wordWrap/>
        <w:overflowPunct/>
        <w:topLinePunct w:val="0"/>
        <w:autoSpaceDE/>
        <w:autoSpaceDN/>
        <w:bidi w:val="0"/>
        <w:adjustRightInd/>
        <w:snapToGrid/>
        <w:spacing w:line="360" w:lineRule="auto"/>
        <w:ind w:firstLine="120"/>
        <w:jc w:val="left"/>
        <w:textAlignment w:val="auto"/>
        <w:rPr>
          <w:color w:val="000000" w:themeColor="text1"/>
          <w:sz w:val="24"/>
          <w:szCs w:val="24"/>
          <w14:textFill>
            <w14:solidFill>
              <w14:schemeClr w14:val="tx1"/>
            </w14:solidFill>
          </w14:textFill>
        </w:rPr>
      </w:pPr>
    </w:p>
    <w:p w14:paraId="3B57ADE1">
      <w:pPr>
        <w:pStyle w:val="256"/>
        <w:keepNext w:val="0"/>
        <w:keepLines w:val="0"/>
        <w:pageBreakBefore w:val="0"/>
        <w:kinsoku/>
        <w:wordWrap/>
        <w:overflowPunct/>
        <w:topLinePunct w:val="0"/>
        <w:autoSpaceDE/>
        <w:autoSpaceDN/>
        <w:bidi w:val="0"/>
        <w:adjustRightInd/>
        <w:snapToGrid/>
        <w:spacing w:line="360" w:lineRule="auto"/>
        <w:ind w:firstLine="0"/>
        <w:textAlignment w:val="auto"/>
        <w:rPr>
          <w:color w:val="000000" w:themeColor="text1"/>
          <w:sz w:val="24"/>
          <w:szCs w:val="24"/>
          <w14:textFill>
            <w14:solidFill>
              <w14:schemeClr w14:val="tx1"/>
            </w14:solidFill>
          </w14:textFill>
        </w:rPr>
      </w:pPr>
    </w:p>
    <w:p w14:paraId="6A4CD72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法定代表人或委托代理人：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（盖章或签字）</w:t>
      </w:r>
    </w:p>
    <w:p w14:paraId="6AD4B142">
      <w:pPr>
        <w:keepNext w:val="0"/>
        <w:keepLines w:val="0"/>
        <w:pageBreakBefore w:val="0"/>
        <w:kinsoku/>
        <w:wordWrap/>
        <w:overflowPunct/>
        <w:topLinePunct w:val="0"/>
        <w:autoSpaceDE/>
        <w:autoSpaceDN/>
        <w:bidi w:val="0"/>
        <w:adjustRightInd/>
        <w:snapToGrid/>
        <w:spacing w:before="100" w:beforeAutospacing="1" w:after="100" w:afterAutospacing="1" w:line="360" w:lineRule="auto"/>
        <w:ind w:firstLine="480"/>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投标单位：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（全称并加盖公章）</w:t>
      </w:r>
    </w:p>
    <w:p w14:paraId="1624E1DE">
      <w:pPr>
        <w:keepNext w:val="0"/>
        <w:keepLines w:val="0"/>
        <w:pageBreakBefore w:val="0"/>
        <w:kinsoku/>
        <w:wordWrap/>
        <w:overflowPunct/>
        <w:topLinePunct w:val="0"/>
        <w:autoSpaceDE/>
        <w:autoSpaceDN/>
        <w:bidi w:val="0"/>
        <w:adjustRightInd/>
        <w:snapToGrid/>
        <w:spacing w:before="100" w:beforeAutospacing="1" w:after="100" w:afterAutospacing="1" w:line="360" w:lineRule="auto"/>
        <w:ind w:firstLine="480"/>
        <w:jc w:val="right"/>
        <w:textAlignment w:val="auto"/>
        <w:rPr>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color w:val="000000" w:themeColor="text1"/>
          <w:sz w:val="24"/>
          <w:szCs w:val="24"/>
          <w14:textFill>
            <w14:solidFill>
              <w14:schemeClr w14:val="tx1"/>
            </w14:solidFill>
          </w14:textFill>
        </w:rPr>
        <w:t>年    月    日</w:t>
      </w:r>
    </w:p>
    <w:p w14:paraId="1A6EF916">
      <w:pPr>
        <w:pStyle w:val="46"/>
        <w:spacing w:beforeAutospacing="0" w:afterAutospacing="0"/>
        <w:jc w:val="center"/>
        <w:rPr>
          <w:rFonts w:hint="eastAsia" w:ascii="黑体" w:eastAsia="黑体" w:cs="黑体"/>
          <w:b/>
          <w:color w:val="000000" w:themeColor="text1"/>
          <w:sz w:val="32"/>
          <w:szCs w:val="32"/>
          <w14:textFill>
            <w14:solidFill>
              <w14:schemeClr w14:val="tx1"/>
            </w14:solidFill>
          </w14:textFill>
        </w:rPr>
      </w:pPr>
      <w:r>
        <w:rPr>
          <w:rFonts w:hint="eastAsia" w:ascii="黑体" w:eastAsia="黑体" w:cs="黑体"/>
          <w:b/>
          <w:color w:val="000000" w:themeColor="text1"/>
          <w:sz w:val="32"/>
          <w:szCs w:val="32"/>
          <w14:textFill>
            <w14:solidFill>
              <w14:schemeClr w14:val="tx1"/>
            </w14:solidFill>
          </w14:textFill>
        </w:rPr>
        <w:t>（十</w:t>
      </w:r>
      <w:r>
        <w:rPr>
          <w:rFonts w:hint="eastAsia" w:ascii="黑体" w:eastAsia="黑体" w:cs="黑体"/>
          <w:b/>
          <w:color w:val="000000" w:themeColor="text1"/>
          <w:sz w:val="32"/>
          <w:szCs w:val="32"/>
          <w:lang w:val="en-US" w:eastAsia="zh-CN"/>
          <w14:textFill>
            <w14:solidFill>
              <w14:schemeClr w14:val="tx1"/>
            </w14:solidFill>
          </w14:textFill>
        </w:rPr>
        <w:t>二</w:t>
      </w:r>
      <w:r>
        <w:rPr>
          <w:rFonts w:hint="eastAsia" w:ascii="黑体" w:eastAsia="黑体" w:cs="黑体"/>
          <w:b/>
          <w:color w:val="000000" w:themeColor="text1"/>
          <w:sz w:val="32"/>
          <w:szCs w:val="32"/>
          <w14:textFill>
            <w14:solidFill>
              <w14:schemeClr w14:val="tx1"/>
            </w14:solidFill>
          </w14:textFill>
        </w:rPr>
        <w:t>）开标一览表</w:t>
      </w:r>
    </w:p>
    <w:p w14:paraId="37235683">
      <w:pPr>
        <w:spacing w:line="480" w:lineRule="exact"/>
        <w:jc w:val="left"/>
        <w:rPr>
          <w:rFonts w:hint="eastAsia" w:ascii="宋体" w:hAnsi="宋体" w:cs="Segoe UI"/>
          <w:color w:val="000000" w:themeColor="text1"/>
          <w:sz w:val="27"/>
          <w:szCs w:val="27"/>
          <w14:textFill>
            <w14:solidFill>
              <w14:schemeClr w14:val="tx1"/>
            </w14:solidFill>
          </w14:textFill>
        </w:rPr>
      </w:pPr>
    </w:p>
    <w:p w14:paraId="71BB65F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Segoe UI"/>
          <w:color w:val="000000" w:themeColor="text1"/>
          <w:sz w:val="24"/>
          <w:szCs w:val="24"/>
          <w14:textFill>
            <w14:solidFill>
              <w14:schemeClr w14:val="tx1"/>
            </w14:solidFill>
          </w14:textFill>
        </w:rPr>
        <w:t>项目编号：</w:t>
      </w:r>
    </w:p>
    <w:p w14:paraId="51D23A0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2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货币单位：</w:t>
      </w:r>
      <w:r>
        <w:rPr>
          <w:rFonts w:hint="eastAsia" w:ascii="宋体" w:hAnsi="宋体" w:cs="Segoe UI"/>
          <w:color w:val="000000" w:themeColor="text1"/>
          <w:sz w:val="24"/>
          <w:szCs w:val="24"/>
          <w14:textFill>
            <w14:solidFill>
              <w14:schemeClr w14:val="tx1"/>
            </w14:solidFill>
          </w14:textFill>
        </w:rPr>
        <w:t>元</w:t>
      </w:r>
    </w:p>
    <w:tbl>
      <w:tblPr>
        <w:tblStyle w:val="52"/>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190"/>
        <w:gridCol w:w="3095"/>
      </w:tblGrid>
      <w:tr w14:paraId="4D2A9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6190" w:type="dxa"/>
            <w:noWrap w:val="0"/>
            <w:vAlign w:val="center"/>
          </w:tcPr>
          <w:p w14:paraId="51DBA0D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Segoe UI"/>
                <w:color w:val="000000" w:themeColor="text1"/>
                <w:sz w:val="24"/>
                <w:szCs w:val="24"/>
                <w:lang w:val="en-US" w:eastAsia="zh-CN"/>
                <w14:textFill>
                  <w14:solidFill>
                    <w14:schemeClr w14:val="tx1"/>
                  </w14:solidFill>
                </w14:textFill>
              </w:rPr>
              <w:t>项目名称</w:t>
            </w:r>
          </w:p>
        </w:tc>
        <w:tc>
          <w:tcPr>
            <w:tcW w:w="3095" w:type="dxa"/>
            <w:noWrap w:val="0"/>
            <w:vAlign w:val="center"/>
          </w:tcPr>
          <w:p w14:paraId="1BBDC30C">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Segoe UI"/>
                <w:color w:val="000000" w:themeColor="text1"/>
                <w:sz w:val="24"/>
                <w:szCs w:val="24"/>
                <w14:textFill>
                  <w14:solidFill>
                    <w14:schemeClr w14:val="tx1"/>
                  </w14:solidFill>
                </w14:textFill>
              </w:rPr>
              <w:t>报价</w:t>
            </w:r>
            <w:r>
              <w:rPr>
                <w:rFonts w:ascii="宋体" w:hAnsi="宋体" w:cs="Segoe UI"/>
                <w:color w:val="000000" w:themeColor="text1"/>
                <w:sz w:val="24"/>
                <w:szCs w:val="24"/>
                <w14:textFill>
                  <w14:solidFill>
                    <w14:schemeClr w14:val="tx1"/>
                  </w14:solidFill>
                </w14:textFill>
              </w:rPr>
              <w:t>（</w:t>
            </w:r>
            <w:r>
              <w:rPr>
                <w:rFonts w:hint="eastAsia" w:ascii="宋体" w:hAnsi="宋体" w:cs="Segoe UI"/>
                <w:color w:val="000000" w:themeColor="text1"/>
                <w:sz w:val="24"/>
                <w:szCs w:val="24"/>
                <w14:textFill>
                  <w14:solidFill>
                    <w14:schemeClr w14:val="tx1"/>
                  </w14:solidFill>
                </w14:textFill>
              </w:rPr>
              <w:t>元</w:t>
            </w:r>
            <w:r>
              <w:rPr>
                <w:rFonts w:ascii="宋体" w:hAnsi="宋体" w:cs="Segoe UI"/>
                <w:color w:val="000000" w:themeColor="text1"/>
                <w:sz w:val="24"/>
                <w:szCs w:val="24"/>
                <w14:textFill>
                  <w14:solidFill>
                    <w14:schemeClr w14:val="tx1"/>
                  </w14:solidFill>
                </w14:textFill>
              </w:rPr>
              <w:t>）</w:t>
            </w:r>
          </w:p>
        </w:tc>
      </w:tr>
      <w:tr w14:paraId="37CA4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7" w:hRule="atLeast"/>
          <w:jc w:val="center"/>
        </w:trPr>
        <w:tc>
          <w:tcPr>
            <w:tcW w:w="6190" w:type="dxa"/>
            <w:noWrap w:val="0"/>
            <w:vAlign w:val="center"/>
          </w:tcPr>
          <w:p w14:paraId="7148C730">
            <w:pPr>
              <w:pStyle w:val="6"/>
              <w:ind w:left="0" w:leftChars="0" w:firstLine="0" w:firstLineChars="0"/>
              <w:jc w:val="center"/>
              <w:rPr>
                <w:rFonts w:hint="eastAsia" w:ascii="宋体" w:hAnsi="宋体" w:cs="Segoe UI"/>
                <w:color w:val="000000" w:themeColor="text1"/>
                <w:sz w:val="24"/>
                <w:szCs w:val="24"/>
                <w14:textFill>
                  <w14:solidFill>
                    <w14:schemeClr w14:val="tx1"/>
                  </w14:solidFill>
                </w14:textFill>
              </w:rPr>
            </w:pPr>
            <w:r>
              <w:rPr>
                <w:rFonts w:hint="eastAsia" w:ascii="宋体" w:hAnsi="宋体" w:cs="宋体"/>
                <w:kern w:val="0"/>
                <w:sz w:val="24"/>
                <w:szCs w:val="24"/>
                <w:highlight w:val="none"/>
                <w:lang w:val="en-US" w:eastAsia="zh-CN"/>
              </w:rPr>
              <w:t>盐城市大丰区生态安全缓冲区（大丰区城北污水处理厂尾水湿地净化）运维项目</w:t>
            </w:r>
          </w:p>
        </w:tc>
        <w:tc>
          <w:tcPr>
            <w:tcW w:w="3095" w:type="dxa"/>
            <w:noWrap w:val="0"/>
            <w:vAlign w:val="center"/>
          </w:tcPr>
          <w:p w14:paraId="25693A5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right="240"/>
              <w:jc w:val="right"/>
              <w:textAlignment w:val="auto"/>
              <w:rPr>
                <w:rFonts w:hint="eastAsia" w:ascii="宋体" w:hAnsi="宋体" w:cs="Segoe UI"/>
                <w:color w:val="000000" w:themeColor="text1"/>
                <w:sz w:val="24"/>
                <w:szCs w:val="24"/>
                <w14:textFill>
                  <w14:solidFill>
                    <w14:schemeClr w14:val="tx1"/>
                  </w14:solidFill>
                </w14:textFill>
              </w:rPr>
            </w:pPr>
          </w:p>
        </w:tc>
      </w:tr>
      <w:tr w14:paraId="383DB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285" w:type="dxa"/>
            <w:gridSpan w:val="2"/>
            <w:noWrap w:val="0"/>
            <w:vAlign w:val="center"/>
          </w:tcPr>
          <w:p w14:paraId="0C2B4077">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大写</w:t>
            </w:r>
            <w:r>
              <w:rPr>
                <w:rFonts w:hint="eastAsia" w:ascii="宋体" w:hAnsi="宋体" w:cs="Segoe UI"/>
                <w:color w:val="000000" w:themeColor="text1"/>
                <w:sz w:val="24"/>
                <w:szCs w:val="24"/>
                <w14:textFill>
                  <w14:solidFill>
                    <w14:schemeClr w14:val="tx1"/>
                  </w14:solidFill>
                </w14:textFill>
              </w:rPr>
              <w:t>：</w:t>
            </w:r>
          </w:p>
        </w:tc>
      </w:tr>
    </w:tbl>
    <w:p w14:paraId="413E920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left"/>
        <w:textAlignment w:val="auto"/>
        <w:rPr>
          <w:rFonts w:hint="eastAsia" w:ascii="宋体" w:hAnsi="宋体" w:cs="Segoe UI"/>
          <w:color w:val="000000" w:themeColor="text1"/>
          <w:sz w:val="24"/>
          <w:szCs w:val="24"/>
          <w14:textFill>
            <w14:solidFill>
              <w14:schemeClr w14:val="tx1"/>
            </w14:solidFill>
          </w14:textFill>
        </w:rPr>
      </w:pPr>
    </w:p>
    <w:p w14:paraId="4A18F46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840" w:firstLine="720" w:firstLineChars="30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投标人公章：</w:t>
      </w:r>
    </w:p>
    <w:p w14:paraId="4F3A797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840" w:firstLine="720" w:firstLineChars="30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（电子签章）</w:t>
      </w:r>
    </w:p>
    <w:p w14:paraId="4BB39A21">
      <w:pPr>
        <w:keepNext w:val="0"/>
        <w:keepLines w:val="0"/>
        <w:pageBreakBefore w:val="0"/>
        <w:kinsoku/>
        <w:wordWrap/>
        <w:overflowPunct/>
        <w:topLinePunct w:val="0"/>
        <w:autoSpaceDE/>
        <w:autoSpaceDN/>
        <w:bidi w:val="0"/>
        <w:adjustRightInd/>
        <w:snapToGrid/>
        <w:spacing w:before="50" w:after="50"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p>
    <w:p w14:paraId="4AB5F23E">
      <w:pPr>
        <w:spacing w:before="50" w:after="5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（十</w:t>
      </w:r>
      <w:r>
        <w:rPr>
          <w:rFonts w:hint="eastAsia" w:ascii="黑体" w:hAnsi="黑体" w:eastAsia="黑体" w:cs="黑体"/>
          <w:b/>
          <w:color w:val="000000" w:themeColor="text1"/>
          <w:sz w:val="36"/>
          <w:szCs w:val="36"/>
          <w:lang w:val="en-US" w:eastAsia="zh-CN"/>
          <w14:textFill>
            <w14:solidFill>
              <w14:schemeClr w14:val="tx1"/>
            </w14:solidFill>
          </w14:textFill>
        </w:rPr>
        <w:t>三</w:t>
      </w:r>
      <w:r>
        <w:rPr>
          <w:rFonts w:hint="eastAsia" w:ascii="黑体" w:hAnsi="黑体" w:eastAsia="黑体" w:cs="黑体"/>
          <w:b/>
          <w:color w:val="000000" w:themeColor="text1"/>
          <w:sz w:val="36"/>
          <w:szCs w:val="36"/>
          <w14:textFill>
            <w14:solidFill>
              <w14:schemeClr w14:val="tx1"/>
            </w14:solidFill>
          </w14:textFill>
        </w:rPr>
        <w:t>）依据评标办法用于评分的材料</w:t>
      </w:r>
    </w:p>
    <w:p w14:paraId="79C9A65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42BA20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1A62F9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6381ED3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A44ED1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B99F369">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A510DB6">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BA2576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57F6C06">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81E53B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2C77996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3B3542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1AEE46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6E9F78C3">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B735E6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01E59E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6A665E9">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C83BB9C">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91CD25A">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7E82BA7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282825C">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D5C835E">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08826C5">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A676AA1">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9D4DF80">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B2DEC61">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9DD451D">
      <w:pPr>
        <w:spacing w:before="50" w:after="5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（十</w:t>
      </w:r>
      <w:r>
        <w:rPr>
          <w:rFonts w:hint="eastAsia" w:ascii="黑体" w:hAnsi="黑体" w:eastAsia="黑体" w:cs="黑体"/>
          <w:b/>
          <w:color w:val="000000" w:themeColor="text1"/>
          <w:sz w:val="36"/>
          <w:szCs w:val="36"/>
          <w:lang w:val="en-US" w:eastAsia="zh-CN"/>
          <w14:textFill>
            <w14:solidFill>
              <w14:schemeClr w14:val="tx1"/>
            </w14:solidFill>
          </w14:textFill>
        </w:rPr>
        <w:t>四</w:t>
      </w:r>
      <w:r>
        <w:rPr>
          <w:rFonts w:hint="eastAsia" w:ascii="黑体" w:hAnsi="黑体" w:eastAsia="黑体" w:cs="黑体"/>
          <w:b/>
          <w:color w:val="000000" w:themeColor="text1"/>
          <w:sz w:val="36"/>
          <w:szCs w:val="36"/>
          <w14:textFill>
            <w14:solidFill>
              <w14:schemeClr w14:val="tx1"/>
            </w14:solidFill>
          </w14:textFill>
        </w:rPr>
        <w:t>）盐城市政府采购事前信用承诺书</w:t>
      </w:r>
    </w:p>
    <w:p w14:paraId="405E98E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为营造我市公开、公平、公正、诚实守信的政府采购交易环境，树立诚信守法的投标人形象，本人代表本单位作出以下承诺：</w:t>
      </w:r>
    </w:p>
    <w:p w14:paraId="49E6695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olor w:val="000000" w:themeColor="text1"/>
          <w:sz w:val="24"/>
          <w:szCs w:val="24"/>
          <w:lang w:eastAsia="zh-CN"/>
          <w14:textFill>
            <w14:solidFill>
              <w14:schemeClr w14:val="tx1"/>
            </w14:solidFill>
          </w14:textFill>
        </w:rPr>
        <w:t>虚假成分</w:t>
      </w:r>
      <w:r>
        <w:rPr>
          <w:rFonts w:hint="eastAsia" w:ascii="宋体" w:hAnsi="宋体"/>
          <w:color w:val="000000" w:themeColor="text1"/>
          <w:sz w:val="24"/>
          <w:szCs w:val="24"/>
          <w14:textFill>
            <w14:solidFill>
              <w14:schemeClr w14:val="tx1"/>
            </w14:solidFill>
          </w14:textFill>
        </w:rPr>
        <w:t>，并对所提供资料的真实性负责；</w:t>
      </w:r>
    </w:p>
    <w:p w14:paraId="12CA4F3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54B36C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（三）严格依照国家和省、市关于政府采购的</w:t>
      </w:r>
      <w:r>
        <w:rPr>
          <w:rFonts w:hint="eastAsia" w:ascii="宋体" w:hAnsi="宋体"/>
          <w:color w:val="000000" w:themeColor="text1"/>
          <w:sz w:val="24"/>
          <w:szCs w:val="24"/>
          <w:lang w:eastAsia="zh-CN"/>
          <w14:textFill>
            <w14:solidFill>
              <w14:schemeClr w14:val="tx1"/>
            </w14:solidFill>
          </w14:textFill>
        </w:rPr>
        <w:t>法律法规</w:t>
      </w:r>
      <w:r>
        <w:rPr>
          <w:rFonts w:hint="eastAsia" w:ascii="宋体" w:hAnsi="宋体"/>
          <w:color w:val="000000" w:themeColor="text1"/>
          <w:sz w:val="24"/>
          <w:szCs w:val="24"/>
          <w14:textFill>
            <w14:solidFill>
              <w14:schemeClr w14:val="tx1"/>
            </w14:solidFill>
          </w14:textFill>
        </w:rPr>
        <w:t xml:space="preserve">、规章、规范性文件，参加政府采购投标活动；积极履行社会责任，促进廉政建设； </w:t>
      </w:r>
    </w:p>
    <w:p w14:paraId="75EE7A8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（四）严格遵守即时信息公示规定，及时</w:t>
      </w:r>
      <w:r>
        <w:rPr>
          <w:rFonts w:hint="eastAsia" w:ascii="宋体" w:hAnsi="宋体"/>
          <w:color w:val="000000" w:themeColor="text1"/>
          <w:sz w:val="24"/>
          <w:szCs w:val="24"/>
          <w:lang w:eastAsia="zh-CN"/>
          <w14:textFill>
            <w14:solidFill>
              <w14:schemeClr w14:val="tx1"/>
            </w14:solidFill>
          </w14:textFill>
        </w:rPr>
        <w:t>维护和更新</w:t>
      </w:r>
      <w:r>
        <w:rPr>
          <w:rFonts w:hint="eastAsia" w:ascii="宋体" w:hAnsi="宋体"/>
          <w:color w:val="000000" w:themeColor="text1"/>
          <w:sz w:val="24"/>
          <w:szCs w:val="24"/>
          <w14:textFill>
            <w14:solidFill>
              <w14:schemeClr w14:val="tx1"/>
            </w14:solidFill>
          </w14:textFill>
        </w:rPr>
        <w:t>盐城市政府采购网中与本单位相关的信息；</w:t>
      </w:r>
    </w:p>
    <w:p w14:paraId="4ECF36A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63570E3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（六）自觉接受政府、行业组织、社会公众、新闻舆论的监督；</w:t>
      </w:r>
    </w:p>
    <w:p w14:paraId="68ED60F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3F1F0E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（八）本人已认真阅读了上述承诺，并向本单位员</w:t>
      </w:r>
      <w:r>
        <w:rPr>
          <w:rFonts w:hint="eastAsia" w:ascii="宋体" w:hAnsi="宋体"/>
          <w:color w:val="000000" w:themeColor="text1"/>
          <w:sz w:val="24"/>
          <w:szCs w:val="24"/>
          <w:lang w:eastAsia="zh-CN"/>
          <w14:textFill>
            <w14:solidFill>
              <w14:schemeClr w14:val="tx1"/>
            </w14:solidFill>
          </w14:textFill>
        </w:rPr>
        <w:t>工作</w:t>
      </w:r>
      <w:r>
        <w:rPr>
          <w:rFonts w:hint="eastAsia" w:ascii="宋体" w:hAnsi="宋体"/>
          <w:color w:val="000000" w:themeColor="text1"/>
          <w:sz w:val="24"/>
          <w:szCs w:val="24"/>
          <w14:textFill>
            <w14:solidFill>
              <w14:schemeClr w14:val="tx1"/>
            </w14:solidFill>
          </w14:textFill>
        </w:rPr>
        <w:t>了宣传教育。</w:t>
      </w:r>
    </w:p>
    <w:p w14:paraId="0B58D19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p>
    <w:p w14:paraId="1DA0000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法定代表人签名：</w:t>
      </w:r>
    </w:p>
    <w:p w14:paraId="61A5A3C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单位名称（盖章）：</w:t>
      </w:r>
    </w:p>
    <w:p w14:paraId="3B85F28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                      年    月</w:t>
      </w:r>
      <w:r>
        <w:rPr>
          <w:rFonts w:hint="eastAsia" w:ascii="宋体" w:hAnsi="宋体"/>
          <w:sz w:val="24"/>
          <w:szCs w:val="24"/>
        </w:rPr>
        <w:t xml:space="preserve">    日</w:t>
      </w:r>
    </w:p>
    <w:p w14:paraId="100D8107">
      <w:pPr>
        <w:pStyle w:val="51"/>
        <w:rPr>
          <w:rFonts w:hint="eastAsia" w:ascii="宋体" w:hAnsi="宋体"/>
          <w:sz w:val="24"/>
          <w:szCs w:val="24"/>
        </w:rPr>
      </w:pPr>
    </w:p>
    <w:p w14:paraId="12009F12">
      <w:pPr>
        <w:pStyle w:val="51"/>
        <w:rPr>
          <w:rFonts w:hint="eastAsia" w:ascii="宋体" w:hAnsi="宋体"/>
          <w:sz w:val="24"/>
          <w:szCs w:val="24"/>
        </w:rPr>
      </w:pPr>
    </w:p>
    <w:p w14:paraId="07711CE7">
      <w:pPr>
        <w:rPr>
          <w:rFonts w:hint="eastAsia" w:ascii="宋体" w:hAnsi="宋体" w:cs="宋体"/>
          <w:color w:val="FF0000"/>
        </w:rPr>
      </w:pPr>
      <w:bookmarkStart w:id="183" w:name="_GoBack"/>
      <w:bookmarkEnd w:id="183"/>
    </w:p>
    <w:p w14:paraId="527250E0">
      <w:pPr>
        <w:pStyle w:val="46"/>
        <w:spacing w:beforeAutospacing="0" w:afterAutospacing="0"/>
        <w:jc w:val="center"/>
        <w:rPr>
          <w:b/>
          <w:sz w:val="32"/>
          <w:szCs w:val="32"/>
        </w:rPr>
      </w:pPr>
      <w:r>
        <w:rPr>
          <w:rFonts w:hint="eastAsia"/>
          <w:b/>
          <w:sz w:val="32"/>
          <w:szCs w:val="32"/>
        </w:rPr>
        <w:t>质疑函范本</w:t>
      </w:r>
    </w:p>
    <w:p w14:paraId="4DF1F3E5">
      <w:pPr>
        <w:pStyle w:val="46"/>
        <w:spacing w:before="0" w:beforeAutospacing="0" w:after="0" w:afterAutospacing="0" w:line="360" w:lineRule="exact"/>
        <w:jc w:val="both"/>
      </w:pPr>
      <w:r>
        <w:rPr>
          <w:rFonts w:hint="eastAsia"/>
        </w:rPr>
        <w:t>一、质疑供应商基本信息</w:t>
      </w:r>
    </w:p>
    <w:p w14:paraId="2E8CF247">
      <w:pPr>
        <w:pStyle w:val="46"/>
        <w:spacing w:before="0" w:beforeAutospacing="0" w:after="0" w:afterAutospacing="0" w:line="360" w:lineRule="exact"/>
        <w:jc w:val="both"/>
      </w:pPr>
      <w:r>
        <w:rPr>
          <w:rFonts w:hint="eastAsia"/>
        </w:rPr>
        <w:t>质疑供应商：</w:t>
      </w:r>
      <w:r>
        <w:rPr>
          <w:rFonts w:hint="eastAsia"/>
          <w:u w:val="single"/>
        </w:rPr>
        <w:t>                    </w:t>
      </w:r>
      <w:r>
        <w:rPr>
          <w:rFonts w:hint="eastAsia"/>
          <w:u w:val="single"/>
        </w:rPr>
        <w:tab/>
      </w:r>
      <w:r>
        <w:rPr>
          <w:rFonts w:hint="eastAsia"/>
          <w:u w:val="single"/>
        </w:rPr>
        <w:t> </w:t>
      </w:r>
      <w:r>
        <w:rPr>
          <w:rFonts w:hint="eastAsia"/>
          <w:u w:val="single"/>
        </w:rPr>
        <w:tab/>
      </w:r>
      <w:r>
        <w:rPr>
          <w:rFonts w:hint="eastAsia"/>
          <w:u w:val="single"/>
        </w:rPr>
        <w:t xml:space="preserve">       </w:t>
      </w:r>
    </w:p>
    <w:p w14:paraId="02722C8F">
      <w:pPr>
        <w:pStyle w:val="46"/>
        <w:spacing w:before="0" w:beforeAutospacing="0" w:after="0" w:afterAutospacing="0" w:line="360" w:lineRule="exact"/>
        <w:jc w:val="both"/>
        <w:rPr>
          <w:u w:val="single"/>
        </w:rPr>
      </w:pPr>
      <w:r>
        <w:rPr>
          <w:rFonts w:hint="eastAsia"/>
        </w:rPr>
        <w:t>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w:t>
      </w:r>
    </w:p>
    <w:p w14:paraId="550BECCB">
      <w:pPr>
        <w:pStyle w:val="46"/>
        <w:spacing w:before="0" w:beforeAutospacing="0" w:after="0" w:afterAutospacing="0" w:line="360" w:lineRule="exact"/>
        <w:jc w:val="both"/>
      </w:pPr>
      <w:r>
        <w:rPr>
          <w:rFonts w:hint="eastAsia"/>
        </w:rPr>
        <w:t>邮编：</w:t>
      </w:r>
      <w:r>
        <w:rPr>
          <w:rFonts w:hint="eastAsia"/>
          <w:u w:val="single"/>
        </w:rPr>
        <w:t>                       </w:t>
      </w:r>
      <w:r>
        <w:rPr>
          <w:rFonts w:hint="eastAsia"/>
          <w:u w:val="single"/>
        </w:rPr>
        <w:tab/>
      </w:r>
      <w:r>
        <w:rPr>
          <w:rFonts w:hint="eastAsia"/>
          <w:u w:val="single"/>
        </w:rPr>
        <w:tab/>
      </w:r>
      <w:r>
        <w:rPr>
          <w:rFonts w:hint="eastAsia"/>
          <w:u w:val="single"/>
        </w:rPr>
        <w:t xml:space="preserve">        </w:t>
      </w:r>
    </w:p>
    <w:p w14:paraId="2CC277E8">
      <w:pPr>
        <w:pStyle w:val="46"/>
        <w:spacing w:before="0" w:beforeAutospacing="0" w:after="0" w:afterAutospacing="0" w:line="360" w:lineRule="exact"/>
        <w:jc w:val="both"/>
        <w:rPr>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4CCFCFFE">
      <w:pPr>
        <w:pStyle w:val="46"/>
        <w:spacing w:before="0" w:beforeAutospacing="0" w:after="0" w:afterAutospacing="0" w:line="360" w:lineRule="exact"/>
        <w:jc w:val="both"/>
      </w:pPr>
      <w:r>
        <w:rPr>
          <w:rFonts w:hint="eastAsia"/>
        </w:rPr>
        <w:t>联系电话：</w:t>
      </w:r>
      <w:r>
        <w:rPr>
          <w:rFonts w:hint="eastAsia"/>
          <w:u w:val="single"/>
        </w:rPr>
        <w:t xml:space="preserve">                                           </w:t>
      </w:r>
    </w:p>
    <w:p w14:paraId="0382E389">
      <w:pPr>
        <w:pStyle w:val="46"/>
        <w:spacing w:before="0" w:beforeAutospacing="0" w:after="0" w:afterAutospacing="0" w:line="360" w:lineRule="exact"/>
        <w:jc w:val="both"/>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43D12628">
      <w:pPr>
        <w:pStyle w:val="46"/>
        <w:spacing w:before="0" w:beforeAutospacing="0" w:after="0" w:afterAutospacing="0" w:line="360" w:lineRule="exact"/>
        <w:jc w:val="both"/>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125581EE">
      <w:pPr>
        <w:pStyle w:val="46"/>
        <w:spacing w:before="0" w:beforeAutospacing="0" w:after="0" w:afterAutospacing="0" w:line="360" w:lineRule="exact"/>
        <w:jc w:val="both"/>
        <w:rPr>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7CD9BFDC">
      <w:pPr>
        <w:pStyle w:val="46"/>
        <w:spacing w:before="0" w:beforeAutospacing="0" w:after="0" w:afterAutospacing="0" w:line="360" w:lineRule="exact"/>
        <w:jc w:val="both"/>
      </w:pPr>
      <w:r>
        <w:rPr>
          <w:rFonts w:hint="eastAsia"/>
        </w:rPr>
        <w:t>邮编：</w:t>
      </w:r>
      <w:r>
        <w:rPr>
          <w:rFonts w:hint="eastAsia"/>
          <w:u w:val="single"/>
        </w:rPr>
        <w:t xml:space="preserve">                                </w:t>
      </w:r>
    </w:p>
    <w:p w14:paraId="2DDF0DD6">
      <w:pPr>
        <w:pStyle w:val="46"/>
        <w:spacing w:before="0" w:beforeAutospacing="0" w:after="0" w:afterAutospacing="0" w:line="360" w:lineRule="exact"/>
        <w:jc w:val="both"/>
      </w:pPr>
      <w:r>
        <w:rPr>
          <w:rFonts w:hint="eastAsia"/>
        </w:rPr>
        <w:t>二、质疑项目基本情况</w:t>
      </w:r>
    </w:p>
    <w:p w14:paraId="26DC4048">
      <w:pPr>
        <w:pStyle w:val="46"/>
        <w:spacing w:before="0" w:beforeAutospacing="0" w:after="0" w:afterAutospacing="0" w:line="360" w:lineRule="exact"/>
        <w:jc w:val="both"/>
      </w:pPr>
      <w:r>
        <w:rPr>
          <w:rFonts w:hint="eastAsia"/>
        </w:rPr>
        <w:t>质疑项目的名称：</w:t>
      </w:r>
      <w:r>
        <w:rPr>
          <w:rFonts w:hint="eastAsia"/>
          <w:u w:val="single"/>
        </w:rPr>
        <w:t xml:space="preserve">                            </w:t>
      </w:r>
    </w:p>
    <w:p w14:paraId="1346C2F5">
      <w:pPr>
        <w:pStyle w:val="46"/>
        <w:spacing w:before="0" w:beforeAutospacing="0" w:after="0" w:afterAutospacing="0" w:line="360" w:lineRule="exact"/>
        <w:jc w:val="both"/>
        <w:rPr>
          <w:u w:val="single"/>
        </w:rPr>
      </w:pPr>
      <w:r>
        <w:rPr>
          <w:rFonts w:hint="eastAsia"/>
        </w:rPr>
        <w:t>质疑项目的编号：</w:t>
      </w:r>
      <w:r>
        <w:rPr>
          <w:rFonts w:hint="eastAsia"/>
          <w:u w:val="single"/>
        </w:rPr>
        <w:t xml:space="preserve">                          </w:t>
      </w:r>
    </w:p>
    <w:p w14:paraId="1550380D">
      <w:pPr>
        <w:pStyle w:val="46"/>
        <w:spacing w:before="0" w:beforeAutospacing="0" w:after="0" w:afterAutospacing="0" w:line="360" w:lineRule="exact"/>
        <w:jc w:val="both"/>
      </w:pPr>
      <w:r>
        <w:rPr>
          <w:rFonts w:hint="eastAsia"/>
        </w:rPr>
        <w:t>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p>
    <w:p w14:paraId="5397B2CE">
      <w:pPr>
        <w:pStyle w:val="46"/>
        <w:spacing w:before="0" w:beforeAutospacing="0" w:after="0" w:afterAutospacing="0" w:line="360" w:lineRule="exact"/>
        <w:jc w:val="both"/>
      </w:pPr>
      <w:r>
        <w:rPr>
          <w:rFonts w:hint="eastAsia"/>
        </w:rPr>
        <w:t>采购人名称：</w:t>
      </w:r>
      <w:r>
        <w:rPr>
          <w:rFonts w:hint="eastAsia"/>
          <w:u w:val="single"/>
        </w:rPr>
        <w:t xml:space="preserve">                            </w:t>
      </w:r>
    </w:p>
    <w:p w14:paraId="11763C2B">
      <w:pPr>
        <w:pStyle w:val="46"/>
        <w:spacing w:before="0" w:beforeAutospacing="0" w:after="0" w:afterAutospacing="0" w:line="360" w:lineRule="exact"/>
        <w:jc w:val="both"/>
      </w:pPr>
      <w:r>
        <w:rPr>
          <w:rFonts w:hint="eastAsia"/>
        </w:rPr>
        <w:t>采购文件获取日期：</w:t>
      </w:r>
      <w:r>
        <w:rPr>
          <w:rFonts w:hint="eastAsia"/>
          <w:u w:val="single"/>
        </w:rPr>
        <w:t xml:space="preserve">                             </w:t>
      </w:r>
    </w:p>
    <w:p w14:paraId="4B1050D9">
      <w:pPr>
        <w:pStyle w:val="46"/>
        <w:spacing w:before="0" w:beforeAutospacing="0" w:after="0" w:afterAutospacing="0" w:line="360" w:lineRule="exact"/>
        <w:jc w:val="both"/>
      </w:pPr>
      <w:r>
        <w:rPr>
          <w:rFonts w:hint="eastAsia"/>
        </w:rPr>
        <w:t>三、质疑事项具体内容</w:t>
      </w:r>
    </w:p>
    <w:p w14:paraId="431367D9">
      <w:pPr>
        <w:pStyle w:val="46"/>
        <w:spacing w:before="0" w:beforeAutospacing="0" w:after="0" w:afterAutospacing="0" w:line="360" w:lineRule="exact"/>
        <w:jc w:val="both"/>
      </w:pPr>
      <w:r>
        <w:rPr>
          <w:rFonts w:hint="eastAsia"/>
        </w:rPr>
        <w:t>质疑事项1：</w:t>
      </w:r>
      <w:r>
        <w:rPr>
          <w:rFonts w:hint="eastAsia"/>
          <w:u w:val="single"/>
        </w:rPr>
        <w:t xml:space="preserve">                             </w:t>
      </w:r>
    </w:p>
    <w:p w14:paraId="6B31664F">
      <w:pPr>
        <w:pStyle w:val="46"/>
        <w:spacing w:before="0" w:beforeAutospacing="0" w:after="0" w:afterAutospacing="0" w:line="360" w:lineRule="exact"/>
      </w:pPr>
      <w:r>
        <w:rPr>
          <w:rFonts w:hint="eastAsia"/>
        </w:rPr>
        <w:t>事实依据：</w:t>
      </w:r>
      <w:r>
        <w:rPr>
          <w:rFonts w:hint="eastAsia"/>
          <w:u w:val="single"/>
        </w:rPr>
        <w:t xml:space="preserve">                                                   </w:t>
      </w:r>
    </w:p>
    <w:p w14:paraId="63155D28">
      <w:pPr>
        <w:pStyle w:val="46"/>
        <w:spacing w:before="0" w:beforeAutospacing="0" w:after="0" w:afterAutospacing="0" w:line="360" w:lineRule="exact"/>
        <w:jc w:val="both"/>
      </w:pPr>
      <w:r>
        <w:rPr>
          <w:rFonts w:hint="eastAsia"/>
        </w:rPr>
        <w:t>法律依据：</w:t>
      </w:r>
      <w:r>
        <w:rPr>
          <w:rFonts w:hint="eastAsia"/>
          <w:u w:val="single"/>
        </w:rPr>
        <w:t xml:space="preserve">                                                    </w:t>
      </w:r>
    </w:p>
    <w:p w14:paraId="0012B916">
      <w:pPr>
        <w:pStyle w:val="46"/>
        <w:spacing w:before="0" w:beforeAutospacing="0" w:after="0" w:afterAutospacing="0" w:line="360" w:lineRule="exact"/>
        <w:jc w:val="both"/>
      </w:pPr>
      <w:r>
        <w:rPr>
          <w:rFonts w:hint="eastAsia"/>
        </w:rPr>
        <w:t>质疑事项2</w:t>
      </w:r>
    </w:p>
    <w:p w14:paraId="4AACD9A2">
      <w:pPr>
        <w:pStyle w:val="46"/>
        <w:spacing w:before="0" w:beforeAutospacing="0" w:after="0" w:afterAutospacing="0" w:line="360" w:lineRule="exact"/>
        <w:jc w:val="both"/>
      </w:pPr>
      <w:r>
        <w:rPr>
          <w:rFonts w:hint="eastAsia"/>
        </w:rPr>
        <w:t>……</w:t>
      </w:r>
    </w:p>
    <w:p w14:paraId="4C63EA4F">
      <w:pPr>
        <w:pStyle w:val="46"/>
        <w:spacing w:before="0" w:beforeAutospacing="0" w:after="0" w:afterAutospacing="0" w:line="360" w:lineRule="exact"/>
        <w:jc w:val="both"/>
      </w:pPr>
      <w:r>
        <w:rPr>
          <w:rFonts w:hint="eastAsia"/>
        </w:rPr>
        <w:t>四、与质疑事项相关的质疑请求</w:t>
      </w:r>
    </w:p>
    <w:p w14:paraId="0387445C">
      <w:pPr>
        <w:pStyle w:val="46"/>
        <w:spacing w:before="0" w:beforeAutospacing="0" w:after="0" w:afterAutospacing="0" w:line="360" w:lineRule="exact"/>
        <w:jc w:val="both"/>
      </w:pPr>
      <w:r>
        <w:rPr>
          <w:rFonts w:hint="eastAsia"/>
        </w:rPr>
        <w:t>请求：</w:t>
      </w:r>
      <w:r>
        <w:rPr>
          <w:rFonts w:hint="eastAsia"/>
          <w:u w:val="single"/>
        </w:rPr>
        <w:t xml:space="preserve">                                                          </w:t>
      </w:r>
    </w:p>
    <w:p w14:paraId="05512E41">
      <w:pPr>
        <w:pStyle w:val="46"/>
        <w:spacing w:before="0" w:beforeAutospacing="0" w:after="0" w:afterAutospacing="0" w:line="360" w:lineRule="exact"/>
        <w:jc w:val="both"/>
      </w:pPr>
      <w:r>
        <w:rPr>
          <w:rFonts w:hint="eastAsia"/>
        </w:rPr>
        <w:t xml:space="preserve">签字(签章)：                 公章：               日期：    </w:t>
      </w:r>
    </w:p>
    <w:p w14:paraId="0723CB9D">
      <w:pPr>
        <w:pStyle w:val="46"/>
        <w:spacing w:before="0" w:beforeAutospacing="0" w:after="0" w:afterAutospacing="0" w:line="360" w:lineRule="exact"/>
        <w:jc w:val="both"/>
      </w:pPr>
      <w:r>
        <w:rPr>
          <w:rFonts w:hint="eastAsia"/>
          <w:b/>
        </w:rPr>
        <w:t>质疑函制作说明：</w:t>
      </w:r>
    </w:p>
    <w:p w14:paraId="36C6DF45">
      <w:pPr>
        <w:pStyle w:val="46"/>
        <w:spacing w:before="0" w:beforeAutospacing="0" w:after="0" w:afterAutospacing="0" w:line="360" w:lineRule="exact"/>
      </w:pPr>
      <w:r>
        <w:rPr>
          <w:rFonts w:hint="eastAsia"/>
        </w:rPr>
        <w:t>1.供应商提出质疑时，应提交质疑函和必要的证明材料。</w:t>
      </w:r>
    </w:p>
    <w:p w14:paraId="2DF74CA5">
      <w:pPr>
        <w:pStyle w:val="46"/>
        <w:spacing w:before="0" w:beforeAutospacing="0" w:after="0" w:afterAutospacing="0" w:line="360" w:lineRule="exact"/>
      </w:pPr>
      <w:r>
        <w:rPr>
          <w:rFonts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341B2FC">
      <w:pPr>
        <w:pStyle w:val="46"/>
        <w:spacing w:before="0" w:beforeAutospacing="0" w:after="0" w:afterAutospacing="0" w:line="360" w:lineRule="exact"/>
      </w:pPr>
      <w:r>
        <w:rPr>
          <w:rFonts w:hint="eastAsia"/>
        </w:rPr>
        <w:t>3.质疑供应商若对项目的某一分包进行质疑，质疑函中应列明具体分包号。</w:t>
      </w:r>
    </w:p>
    <w:p w14:paraId="5182E539">
      <w:pPr>
        <w:pStyle w:val="46"/>
        <w:spacing w:before="0" w:beforeAutospacing="0" w:after="0" w:afterAutospacing="0" w:line="360" w:lineRule="exact"/>
      </w:pPr>
      <w:r>
        <w:rPr>
          <w:rFonts w:hint="eastAsia"/>
        </w:rPr>
        <w:t>4.质疑函的质疑事项应具体、明确，并有必要的事实依据和法律依据。</w:t>
      </w:r>
    </w:p>
    <w:p w14:paraId="01D6ABCE">
      <w:pPr>
        <w:pStyle w:val="46"/>
        <w:spacing w:before="0" w:beforeAutospacing="0" w:after="0" w:afterAutospacing="0" w:line="360" w:lineRule="exact"/>
      </w:pPr>
      <w:r>
        <w:rPr>
          <w:rFonts w:hint="eastAsia"/>
        </w:rPr>
        <w:t>5.质疑函的质疑请求应与质疑事项相关。</w:t>
      </w:r>
    </w:p>
    <w:p w14:paraId="5F41908D">
      <w:pPr>
        <w:spacing w:line="360" w:lineRule="exact"/>
        <w:rPr>
          <w:rFonts w:hint="eastAsia" w:ascii="宋体" w:hAnsi="宋体" w:cs="宋体"/>
          <w:b/>
          <w:sz w:val="24"/>
          <w:u w:val="single"/>
        </w:rPr>
      </w:pPr>
      <w:r>
        <w:rPr>
          <w:rFonts w:hint="eastAsia" w:ascii="宋体" w:hAnsi="宋体" w:cs="宋体"/>
          <w:sz w:val="24"/>
        </w:rPr>
        <w:t>6.质疑供应商为自然人的，质疑函应由本人签字；质疑供应商为法人或者其他组织的，质疑函应由法定代表人、主要负责人，或者其授权代表签字或者盖章，并加盖公章。</w:t>
      </w:r>
    </w:p>
    <w:sectPr>
      <w:pgSz w:w="11906" w:h="16838"/>
      <w:pgMar w:top="1474" w:right="1474" w:bottom="1474" w:left="1474"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auto"/>
    <w:pitch w:val="default"/>
    <w:sig w:usb0="A00002BF" w:usb1="38CF7CFA" w:usb2="00082016" w:usb3="00000000" w:csb0="00040001" w:csb1="00000000"/>
  </w:font>
  <w:font w:name="Bookshelf Symbol 7">
    <w:panose1 w:val="05010101010101010101"/>
    <w:charset w:val="00"/>
    <w:family w:val="auto"/>
    <w:pitch w:val="default"/>
    <w:sig w:usb0="00000000" w:usb1="00000000" w:usb2="00000000" w:usb3="00000000" w:csb0="80000000" w:csb1="0000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Segoe UI">
    <w:panose1 w:val="020B0502040204020203"/>
    <w:charset w:val="00"/>
    <w:family w:val="auto"/>
    <w:pitch w:val="default"/>
    <w:sig w:usb0="E4002EFF" w:usb1="C000E47F" w:usb2="00000009" w:usb3="00000000" w:csb0="200001FF" w:csb1="00000000"/>
  </w:font>
  <w:font w:name="Angsana New">
    <w:altName w:val="Times New Roman"/>
    <w:panose1 w:val="02020603050405020304"/>
    <w:charset w:val="00"/>
    <w:family w:val="auto"/>
    <w:pitch w:val="default"/>
    <w:sig w:usb0="00000000" w:usb1="00000000" w:usb2="00000000" w:usb3="00000000" w:csb0="00000000" w:csb1="00000000"/>
  </w:font>
  <w:font w:name="FangSong_GB2312-Identity-H">
    <w:altName w:val="Segoe Print"/>
    <w:panose1 w:val="0201060906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09F33">
    <w:pPr>
      <w:pStyle w:val="32"/>
      <w:rPr>
        <w:b/>
        <w:i/>
      </w:rPr>
    </w:pPr>
    <w:r>
      <w:rPr>
        <w:sz w:val="20"/>
      </w:rPr>
      <mc:AlternateContent>
        <mc:Choice Requires="wps">
          <w:drawing>
            <wp:anchor distT="0" distB="0" distL="114300" distR="114300" simplePos="0" relativeHeight="251662336" behindDoc="0" locked="0" layoutInCell="1" allowOverlap="1">
              <wp:simplePos x="0" y="0"/>
              <wp:positionH relativeFrom="margin">
                <wp:posOffset>2792730</wp:posOffset>
              </wp:positionH>
              <wp:positionV relativeFrom="paragraph">
                <wp:posOffset>-40640</wp:posOffset>
              </wp:positionV>
              <wp:extent cx="190500" cy="219075"/>
              <wp:effectExtent l="0" t="0" r="0" b="0"/>
              <wp:wrapNone/>
              <wp:docPr id="6" name="文本框 3"/>
              <wp:cNvGraphicFramePr/>
              <a:graphic xmlns:a="http://schemas.openxmlformats.org/drawingml/2006/main">
                <a:graphicData uri="http://schemas.microsoft.com/office/word/2010/wordprocessingShape">
                  <wps:wsp>
                    <wps:cNvSpPr txBox="1"/>
                    <wps:spPr bwMode="auto">
                      <a:xfrm>
                        <a:off x="0" y="0"/>
                        <a:ext cx="190500"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E5B72">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3" o:spid="_x0000_s1026" o:spt="202" type="#_x0000_t202" style="position:absolute;left:0pt;margin-left:219.9pt;margin-top:-3.2pt;height:17.25pt;width:15pt;mso-position-horizontal-relative:margin;z-index:251662336;mso-width-relative:page;mso-height-relative:page;" filled="f" stroked="f" coordsize="21600,21600" o:gfxdata="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tJbRXYAAAACQEAAA8AAAAAAAAAAQAgAAAAIgAAAGRycy9kb3du&#10;cmV2LnhtbFBLAQIUABQAAAAIAIdO4kBmL9/COAIAAGMEAAAOAAAAAAAAAAEAIAAAACcBAABkcnMv&#10;ZTJvRG9jLnhtbFBLBQYAAAAABgAGAFkBAADRBQAAAAA=&#10;">
              <v:fill on="f" focussize="0,0"/>
              <v:stroke on="f" weight="0.5pt"/>
              <v:imagedata o:title=""/>
              <o:lock v:ext="edit" aspectratio="f"/>
              <v:textbox inset="0mm,0mm,0mm,0mm">
                <w:txbxContent>
                  <w:p w14:paraId="7E5E5B72">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7D9D3">
    <w:pPr>
      <w:pStyle w:val="32"/>
      <w:framePr w:wrap="around" w:vAnchor="text" w:hAnchor="margin" w:xAlign="center" w:y="1"/>
      <w:rPr>
        <w:rStyle w:val="57"/>
      </w:rPr>
    </w:pPr>
    <w:r>
      <w:fldChar w:fldCharType="begin"/>
    </w:r>
    <w:r>
      <w:rPr>
        <w:rStyle w:val="57"/>
      </w:rPr>
      <w:instrText xml:space="preserve">PAGE  </w:instrText>
    </w:r>
    <w:r>
      <w:fldChar w:fldCharType="separate"/>
    </w:r>
    <w:r>
      <w:rPr>
        <w:rStyle w:val="57"/>
      </w:rPr>
      <w:t>1</w:t>
    </w:r>
    <w:r>
      <w:fldChar w:fldCharType="end"/>
    </w:r>
  </w:p>
  <w:p w14:paraId="2DBA17D1">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A7484">
    <w:pPr>
      <w:pStyle w:val="32"/>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BAD5C">
                          <w:pPr>
                            <w:pStyle w:val="32"/>
                            <w:rPr>
                              <w:rStyle w:val="57"/>
                            </w:rPr>
                          </w:pPr>
                          <w:r>
                            <w:rPr>
                              <w:rStyle w:val="57"/>
                            </w:rPr>
                            <w:fldChar w:fldCharType="begin"/>
                          </w:r>
                          <w:r>
                            <w:rPr>
                              <w:rStyle w:val="57"/>
                            </w:rPr>
                            <w:instrText xml:space="preserve">PAGE  </w:instrText>
                          </w:r>
                          <w:r>
                            <w:rPr>
                              <w:rStyle w:val="57"/>
                            </w:rPr>
                            <w:fldChar w:fldCharType="separate"/>
                          </w:r>
                          <w:r>
                            <w:rPr>
                              <w:rStyle w:val="57"/>
                            </w:rPr>
                            <w:t>13</w:t>
                          </w:r>
                          <w:r>
                            <w:rPr>
                              <w:rStyle w:val="57"/>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A0BAD5C">
                    <w:pPr>
                      <w:pStyle w:val="32"/>
                      <w:rPr>
                        <w:rStyle w:val="57"/>
                      </w:rPr>
                    </w:pPr>
                    <w:r>
                      <w:rPr>
                        <w:rStyle w:val="57"/>
                      </w:rPr>
                      <w:fldChar w:fldCharType="begin"/>
                    </w:r>
                    <w:r>
                      <w:rPr>
                        <w:rStyle w:val="57"/>
                      </w:rPr>
                      <w:instrText xml:space="preserve">PAGE  </w:instrText>
                    </w:r>
                    <w:r>
                      <w:rPr>
                        <w:rStyle w:val="57"/>
                      </w:rPr>
                      <w:fldChar w:fldCharType="separate"/>
                    </w:r>
                    <w:r>
                      <w:rPr>
                        <w:rStyle w:val="57"/>
                      </w:rPr>
                      <w:t>13</w:t>
                    </w:r>
                    <w:r>
                      <w:rPr>
                        <w:rStyle w:val="57"/>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CD1F4">
    <w:pPr>
      <w:pStyle w:val="32"/>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1EA7FA21">
                          <w:pPr>
                            <w:pStyle w:val="32"/>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&#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80jybA4CAAAQBAAADgAAAAAAAAABACAAAAAf&#10;AQAAZHJzL2Uyb0RvYy54bWxQSwUGAAAAAAYABgBZAQAAnwUAAAAA&#10;">
              <v:fill on="f" focussize="0,0"/>
              <v:stroke on="f"/>
              <v:imagedata o:title=""/>
              <o:lock v:ext="edit" aspectratio="f"/>
              <v:textbox inset="0mm,0mm,0mm,0mm" style="mso-fit-shape-to-text:t;">
                <w:txbxContent>
                  <w:p w14:paraId="1EA7FA21">
                    <w:pPr>
                      <w:pStyle w:val="32"/>
                    </w:pPr>
                    <w:r>
                      <w:fldChar w:fldCharType="begin"/>
                    </w:r>
                    <w:r>
                      <w:instrText xml:space="preserve"> PAGE  \* MERGEFORMAT </w:instrText>
                    </w:r>
                    <w:r>
                      <w:fldChar w:fldCharType="separate"/>
                    </w:r>
                    <w:r>
                      <w:t>24</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271D3">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E291847">
                          <w:pPr>
                            <w:pStyle w:val="3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2fhw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RnnFlh0PD9t6/7&#10;7z/3P76w8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E2fhw8AgAAcQQAAA4AAAAAAAAAAQAgAAAAHwEAAGRycy9lMm9E&#10;b2MueG1sUEsFBgAAAAAGAAYAWQEAAM0FAAAAAA==&#10;">
              <v:fill on="f" focussize="0,0"/>
              <v:stroke on="f" weight="0.5pt"/>
              <v:imagedata o:title=""/>
              <o:lock v:ext="edit" aspectratio="f"/>
              <v:textbox inset="0mm,0mm,0mm,0mm" style="mso-fit-shape-to-text:t;">
                <w:txbxContent>
                  <w:p w14:paraId="5E291847">
                    <w:pPr>
                      <w:pStyle w:val="3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D5FE8">
    <w:pPr>
      <w:pStyle w:val="3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326B654">
                          <w:pPr>
                            <w:pStyle w:val="3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C0CF88AgAAcQQAAA4AAABkcnMvZTJvRG9jLnhtbK1UwW4TMRC9I/EP&#10;lu9001K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zpM8nQszRK0d4mL/mnoMzXgf0uWme0cV3oltpKxBX3uTtAA7hmhIvTtKrfrIZIKYnk2n&#10;E7gkfOMB2QoxG587H+IbRYYlo+Qevczw4mEV4hA6hqRslpat1rmf2rKu5Bcv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C0CF88AgAAcQQAAA4AAAAAAAAAAQAgAAAAHwEAAGRycy9lMm9E&#10;b2MueG1sUEsFBgAAAAAGAAYAWQEAAM0FAAAAAA==&#10;">
              <v:fill on="f" focussize="0,0"/>
              <v:stroke on="f" weight="0.5pt"/>
              <v:imagedata o:title=""/>
              <o:lock v:ext="edit" aspectratio="f"/>
              <v:textbox inset="0mm,0mm,0mm,0mm" style="mso-fit-shape-to-text:t;">
                <w:txbxContent>
                  <w:p w14:paraId="2326B654">
                    <w:pPr>
                      <w:pStyle w:val="3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CC70C">
    <w:pPr>
      <w:pStyle w:val="33"/>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C8B79">
    <w:pPr>
      <w:pStyle w:val="3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7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bullet"/>
      <w:pStyle w:val="265"/>
      <w:lvlText w:val=""/>
      <w:lvlJc w:val="left"/>
      <w:pPr>
        <w:tabs>
          <w:tab w:val="left" w:pos="717"/>
        </w:tabs>
        <w:ind w:left="602" w:hanging="245"/>
      </w:pPr>
      <w:rPr>
        <w:rFonts w:hint="default" w:ascii="Wingdings" w:hAnsi="Wingdings"/>
      </w:rPr>
    </w:lvl>
    <w:lvl w:ilvl="1" w:tentative="0">
      <w:start w:val="1"/>
      <w:numFmt w:val="bullet"/>
      <w:lvlText w:val=""/>
      <w:lvlJc w:val="left"/>
      <w:pPr>
        <w:tabs>
          <w:tab w:val="left" w:pos="1197"/>
        </w:tabs>
        <w:ind w:left="1197" w:hanging="420"/>
      </w:pPr>
      <w:rPr>
        <w:rFonts w:hint="default" w:ascii="Bookshelf Symbol 7" w:hAnsi="Bookshelf Symbol 7"/>
      </w:rPr>
    </w:lvl>
    <w:lvl w:ilvl="2" w:tentative="0">
      <w:start w:val="1"/>
      <w:numFmt w:val="bullet"/>
      <w:lvlText w:val=""/>
      <w:lvlJc w:val="left"/>
      <w:pPr>
        <w:tabs>
          <w:tab w:val="left" w:pos="1617"/>
        </w:tabs>
        <w:ind w:left="1617" w:hanging="420"/>
      </w:pPr>
      <w:rPr>
        <w:rFonts w:hint="default" w:ascii="Bookshelf Symbol 7" w:hAnsi="Bookshelf Symbol 7"/>
      </w:rPr>
    </w:lvl>
    <w:lvl w:ilvl="3" w:tentative="0">
      <w:start w:val="1"/>
      <w:numFmt w:val="bullet"/>
      <w:lvlText w:val=""/>
      <w:lvlJc w:val="left"/>
      <w:pPr>
        <w:tabs>
          <w:tab w:val="left" w:pos="2037"/>
        </w:tabs>
        <w:ind w:left="2037" w:hanging="420"/>
      </w:pPr>
      <w:rPr>
        <w:rFonts w:hint="default" w:ascii="Bookshelf Symbol 7" w:hAnsi="Bookshelf Symbol 7"/>
      </w:rPr>
    </w:lvl>
    <w:lvl w:ilvl="4" w:tentative="0">
      <w:start w:val="1"/>
      <w:numFmt w:val="bullet"/>
      <w:lvlText w:val=""/>
      <w:lvlJc w:val="left"/>
      <w:pPr>
        <w:tabs>
          <w:tab w:val="left" w:pos="2457"/>
        </w:tabs>
        <w:ind w:left="2457" w:hanging="420"/>
      </w:pPr>
      <w:rPr>
        <w:rFonts w:hint="default" w:ascii="Bookshelf Symbol 7" w:hAnsi="Bookshelf Symbol 7"/>
      </w:rPr>
    </w:lvl>
    <w:lvl w:ilvl="5" w:tentative="0">
      <w:start w:val="1"/>
      <w:numFmt w:val="bullet"/>
      <w:lvlText w:val=""/>
      <w:lvlJc w:val="left"/>
      <w:pPr>
        <w:tabs>
          <w:tab w:val="left" w:pos="2877"/>
        </w:tabs>
        <w:ind w:left="2877" w:hanging="420"/>
      </w:pPr>
      <w:rPr>
        <w:rFonts w:hint="default" w:ascii="Bookshelf Symbol 7" w:hAnsi="Bookshelf Symbol 7"/>
      </w:rPr>
    </w:lvl>
    <w:lvl w:ilvl="6" w:tentative="0">
      <w:start w:val="1"/>
      <w:numFmt w:val="bullet"/>
      <w:lvlText w:val=""/>
      <w:lvlJc w:val="left"/>
      <w:pPr>
        <w:tabs>
          <w:tab w:val="left" w:pos="3297"/>
        </w:tabs>
        <w:ind w:left="3297" w:hanging="420"/>
      </w:pPr>
      <w:rPr>
        <w:rFonts w:hint="default" w:ascii="Bookshelf Symbol 7" w:hAnsi="Bookshelf Symbol 7"/>
      </w:rPr>
    </w:lvl>
    <w:lvl w:ilvl="7" w:tentative="0">
      <w:start w:val="1"/>
      <w:numFmt w:val="bullet"/>
      <w:lvlText w:val=""/>
      <w:lvlJc w:val="left"/>
      <w:pPr>
        <w:tabs>
          <w:tab w:val="left" w:pos="3717"/>
        </w:tabs>
        <w:ind w:left="3717" w:hanging="420"/>
      </w:pPr>
      <w:rPr>
        <w:rFonts w:hint="default" w:ascii="Bookshelf Symbol 7" w:hAnsi="Bookshelf Symbol 7"/>
      </w:rPr>
    </w:lvl>
    <w:lvl w:ilvl="8" w:tentative="0">
      <w:start w:val="1"/>
      <w:numFmt w:val="bullet"/>
      <w:lvlText w:val=""/>
      <w:lvlJc w:val="left"/>
      <w:pPr>
        <w:tabs>
          <w:tab w:val="left" w:pos="4137"/>
        </w:tabs>
        <w:ind w:left="4137" w:hanging="420"/>
      </w:pPr>
      <w:rPr>
        <w:rFonts w:hint="default" w:ascii="Bookshelf Symbol 7" w:hAnsi="Bookshelf Symbol 7"/>
      </w:rPr>
    </w:lvl>
  </w:abstractNum>
  <w:abstractNum w:abstractNumId="3">
    <w:nsid w:val="E6042E6B"/>
    <w:multiLevelType w:val="singleLevel"/>
    <w:tmpl w:val="E6042E6B"/>
    <w:lvl w:ilvl="0" w:tentative="0">
      <w:start w:val="1"/>
      <w:numFmt w:val="decimal"/>
      <w:suff w:val="nothing"/>
      <w:lvlText w:val="%1、"/>
      <w:lvlJc w:val="left"/>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5">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6">
    <w:nsid w:val="0A8A0432"/>
    <w:multiLevelType w:val="singleLevel"/>
    <w:tmpl w:val="0A8A0432"/>
    <w:lvl w:ilvl="0" w:tentative="0">
      <w:start w:val="1"/>
      <w:numFmt w:val="decimal"/>
      <w:suff w:val="nothing"/>
      <w:lvlText w:val="%1、"/>
      <w:lvlJc w:val="left"/>
    </w:lvl>
  </w:abstractNum>
  <w:abstractNum w:abstractNumId="7">
    <w:nsid w:val="59ADCABA"/>
    <w:multiLevelType w:val="multilevel"/>
    <w:tmpl w:val="59ADCABA"/>
    <w:lvl w:ilvl="0" w:tentative="0">
      <w:start w:val="1"/>
      <w:numFmt w:val="upperLetter"/>
      <w:pStyle w:val="26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1CA3"/>
    <w:rsid w:val="00CF3752"/>
    <w:rsid w:val="00F1557E"/>
    <w:rsid w:val="010A06C2"/>
    <w:rsid w:val="01255DE6"/>
    <w:rsid w:val="0140049A"/>
    <w:rsid w:val="015F5F58"/>
    <w:rsid w:val="016D6AC7"/>
    <w:rsid w:val="01830099"/>
    <w:rsid w:val="01DE1773"/>
    <w:rsid w:val="02054F52"/>
    <w:rsid w:val="0213141D"/>
    <w:rsid w:val="02A06D3E"/>
    <w:rsid w:val="0301396B"/>
    <w:rsid w:val="03925D37"/>
    <w:rsid w:val="03F90AE6"/>
    <w:rsid w:val="0422003D"/>
    <w:rsid w:val="04253689"/>
    <w:rsid w:val="047A39D5"/>
    <w:rsid w:val="049D76C3"/>
    <w:rsid w:val="04AB4474"/>
    <w:rsid w:val="04D211E1"/>
    <w:rsid w:val="0506648C"/>
    <w:rsid w:val="054D733B"/>
    <w:rsid w:val="061A5470"/>
    <w:rsid w:val="067D155B"/>
    <w:rsid w:val="06C947A0"/>
    <w:rsid w:val="06F35CC1"/>
    <w:rsid w:val="070B300A"/>
    <w:rsid w:val="076B1CFB"/>
    <w:rsid w:val="07A07BF6"/>
    <w:rsid w:val="086A0915"/>
    <w:rsid w:val="08963F22"/>
    <w:rsid w:val="0958005D"/>
    <w:rsid w:val="0983332C"/>
    <w:rsid w:val="09E0077E"/>
    <w:rsid w:val="0A051F93"/>
    <w:rsid w:val="0AC05EBA"/>
    <w:rsid w:val="0ADB2CF4"/>
    <w:rsid w:val="0ADB2F4D"/>
    <w:rsid w:val="0AF6257F"/>
    <w:rsid w:val="0B073AE9"/>
    <w:rsid w:val="0BB772BD"/>
    <w:rsid w:val="0BBC48D3"/>
    <w:rsid w:val="0C204B18"/>
    <w:rsid w:val="0C9F71B5"/>
    <w:rsid w:val="0CB67574"/>
    <w:rsid w:val="0CEE31B2"/>
    <w:rsid w:val="0D486352"/>
    <w:rsid w:val="0DF76096"/>
    <w:rsid w:val="0E0B7D94"/>
    <w:rsid w:val="0E625C06"/>
    <w:rsid w:val="0E666D78"/>
    <w:rsid w:val="0EC71F0D"/>
    <w:rsid w:val="0F384BB8"/>
    <w:rsid w:val="0F3C0054"/>
    <w:rsid w:val="0F501F02"/>
    <w:rsid w:val="0F6631C2"/>
    <w:rsid w:val="0F6A2898"/>
    <w:rsid w:val="0FAD318D"/>
    <w:rsid w:val="0FEA0B13"/>
    <w:rsid w:val="0FF54858"/>
    <w:rsid w:val="0FF7237E"/>
    <w:rsid w:val="1008458B"/>
    <w:rsid w:val="102B0279"/>
    <w:rsid w:val="103155B4"/>
    <w:rsid w:val="1034059F"/>
    <w:rsid w:val="10A67900"/>
    <w:rsid w:val="118934A9"/>
    <w:rsid w:val="11C53998"/>
    <w:rsid w:val="12614426"/>
    <w:rsid w:val="12A85BB1"/>
    <w:rsid w:val="12AD766B"/>
    <w:rsid w:val="13693592"/>
    <w:rsid w:val="138A3509"/>
    <w:rsid w:val="13A97E33"/>
    <w:rsid w:val="14092680"/>
    <w:rsid w:val="144933C4"/>
    <w:rsid w:val="14706BA3"/>
    <w:rsid w:val="1472193D"/>
    <w:rsid w:val="147B7128"/>
    <w:rsid w:val="148461AA"/>
    <w:rsid w:val="14AD5701"/>
    <w:rsid w:val="14E60C13"/>
    <w:rsid w:val="1534197E"/>
    <w:rsid w:val="15477903"/>
    <w:rsid w:val="15DE1DD2"/>
    <w:rsid w:val="165B3364"/>
    <w:rsid w:val="167C538B"/>
    <w:rsid w:val="16A11295"/>
    <w:rsid w:val="16A96251"/>
    <w:rsid w:val="16BA4105"/>
    <w:rsid w:val="16F733EF"/>
    <w:rsid w:val="16FE0496"/>
    <w:rsid w:val="170258E1"/>
    <w:rsid w:val="1721250A"/>
    <w:rsid w:val="1724245F"/>
    <w:rsid w:val="17367C2F"/>
    <w:rsid w:val="174B1B0D"/>
    <w:rsid w:val="18506ACF"/>
    <w:rsid w:val="18522621"/>
    <w:rsid w:val="18896980"/>
    <w:rsid w:val="189A2440"/>
    <w:rsid w:val="189A5F9C"/>
    <w:rsid w:val="18C9062F"/>
    <w:rsid w:val="190A1374"/>
    <w:rsid w:val="19481E9C"/>
    <w:rsid w:val="19502AFF"/>
    <w:rsid w:val="19627393"/>
    <w:rsid w:val="19BC1F42"/>
    <w:rsid w:val="1A514D80"/>
    <w:rsid w:val="1A634B0B"/>
    <w:rsid w:val="1A66082C"/>
    <w:rsid w:val="1AC75042"/>
    <w:rsid w:val="1AF95B35"/>
    <w:rsid w:val="1B1D5E2D"/>
    <w:rsid w:val="1B5508A0"/>
    <w:rsid w:val="1B9413C8"/>
    <w:rsid w:val="1BA84E74"/>
    <w:rsid w:val="1BF46009"/>
    <w:rsid w:val="1C6C40F3"/>
    <w:rsid w:val="1C8431EB"/>
    <w:rsid w:val="1C8C02F2"/>
    <w:rsid w:val="1C931680"/>
    <w:rsid w:val="1CAD3D3E"/>
    <w:rsid w:val="1CF3778C"/>
    <w:rsid w:val="1CF4520D"/>
    <w:rsid w:val="1D291FE4"/>
    <w:rsid w:val="1D464944"/>
    <w:rsid w:val="1DB3644C"/>
    <w:rsid w:val="1DC75C2B"/>
    <w:rsid w:val="1E470412"/>
    <w:rsid w:val="1E5E181A"/>
    <w:rsid w:val="1F152820"/>
    <w:rsid w:val="1F62299E"/>
    <w:rsid w:val="1FAC4D7C"/>
    <w:rsid w:val="1FF22B62"/>
    <w:rsid w:val="2055631E"/>
    <w:rsid w:val="20827A42"/>
    <w:rsid w:val="20C91B14"/>
    <w:rsid w:val="20EC4577"/>
    <w:rsid w:val="2149055F"/>
    <w:rsid w:val="214B2529"/>
    <w:rsid w:val="217D645B"/>
    <w:rsid w:val="21E64000"/>
    <w:rsid w:val="220A23E4"/>
    <w:rsid w:val="2259792B"/>
    <w:rsid w:val="22CD61A9"/>
    <w:rsid w:val="22F15CB2"/>
    <w:rsid w:val="23D902C0"/>
    <w:rsid w:val="240370EB"/>
    <w:rsid w:val="241E3F25"/>
    <w:rsid w:val="247F0D58"/>
    <w:rsid w:val="2492046F"/>
    <w:rsid w:val="24DB55A8"/>
    <w:rsid w:val="24E46F1D"/>
    <w:rsid w:val="24FB3B9E"/>
    <w:rsid w:val="25733DFD"/>
    <w:rsid w:val="257D1CF8"/>
    <w:rsid w:val="25CB3C39"/>
    <w:rsid w:val="25E877BF"/>
    <w:rsid w:val="260D24A3"/>
    <w:rsid w:val="263A0DBE"/>
    <w:rsid w:val="263F4618"/>
    <w:rsid w:val="26E60E05"/>
    <w:rsid w:val="26E8081A"/>
    <w:rsid w:val="27126801"/>
    <w:rsid w:val="273E043A"/>
    <w:rsid w:val="2787056E"/>
    <w:rsid w:val="27A64A21"/>
    <w:rsid w:val="27AD7F68"/>
    <w:rsid w:val="27D66282"/>
    <w:rsid w:val="27E81507"/>
    <w:rsid w:val="27F149D0"/>
    <w:rsid w:val="28414686"/>
    <w:rsid w:val="2903695E"/>
    <w:rsid w:val="2940049A"/>
    <w:rsid w:val="297840D8"/>
    <w:rsid w:val="298F31CF"/>
    <w:rsid w:val="2A0F2112"/>
    <w:rsid w:val="2A135BAE"/>
    <w:rsid w:val="2A783C63"/>
    <w:rsid w:val="2A837E44"/>
    <w:rsid w:val="2AB96756"/>
    <w:rsid w:val="2AD96DF8"/>
    <w:rsid w:val="2B082D8A"/>
    <w:rsid w:val="2B3D7387"/>
    <w:rsid w:val="2B870602"/>
    <w:rsid w:val="2B9468D6"/>
    <w:rsid w:val="2BB5254D"/>
    <w:rsid w:val="2C1A3467"/>
    <w:rsid w:val="2C6866E1"/>
    <w:rsid w:val="2CC32CA3"/>
    <w:rsid w:val="2CD755B9"/>
    <w:rsid w:val="2D2C1E4D"/>
    <w:rsid w:val="2DBD47AF"/>
    <w:rsid w:val="2DEA02AA"/>
    <w:rsid w:val="2E7F0C88"/>
    <w:rsid w:val="2E7F1A64"/>
    <w:rsid w:val="2E86585E"/>
    <w:rsid w:val="2F57478F"/>
    <w:rsid w:val="2F993432"/>
    <w:rsid w:val="2FB35E69"/>
    <w:rsid w:val="30420F9B"/>
    <w:rsid w:val="305D7B83"/>
    <w:rsid w:val="309B06AC"/>
    <w:rsid w:val="30E97669"/>
    <w:rsid w:val="317258B0"/>
    <w:rsid w:val="31A83080"/>
    <w:rsid w:val="32AA250F"/>
    <w:rsid w:val="32EE540A"/>
    <w:rsid w:val="32F965F5"/>
    <w:rsid w:val="33837901"/>
    <w:rsid w:val="33AD497E"/>
    <w:rsid w:val="33BE302F"/>
    <w:rsid w:val="33DE722D"/>
    <w:rsid w:val="33E505BB"/>
    <w:rsid w:val="348222AE"/>
    <w:rsid w:val="34C2361B"/>
    <w:rsid w:val="34E72111"/>
    <w:rsid w:val="34ED2032"/>
    <w:rsid w:val="35531555"/>
    <w:rsid w:val="3589141A"/>
    <w:rsid w:val="35990C30"/>
    <w:rsid w:val="35BC359E"/>
    <w:rsid w:val="36121410"/>
    <w:rsid w:val="36832541"/>
    <w:rsid w:val="36A302BA"/>
    <w:rsid w:val="36C510AC"/>
    <w:rsid w:val="36CF454A"/>
    <w:rsid w:val="37054A70"/>
    <w:rsid w:val="37094ABE"/>
    <w:rsid w:val="37115D9F"/>
    <w:rsid w:val="377346CA"/>
    <w:rsid w:val="37A367C3"/>
    <w:rsid w:val="37B34F8F"/>
    <w:rsid w:val="37B564F7"/>
    <w:rsid w:val="37FF7772"/>
    <w:rsid w:val="38507FCD"/>
    <w:rsid w:val="38863E83"/>
    <w:rsid w:val="389F4D26"/>
    <w:rsid w:val="38B03AC7"/>
    <w:rsid w:val="38C849C5"/>
    <w:rsid w:val="38F82B3F"/>
    <w:rsid w:val="39737933"/>
    <w:rsid w:val="39AC0170"/>
    <w:rsid w:val="39BF540B"/>
    <w:rsid w:val="39C944DB"/>
    <w:rsid w:val="3A70541D"/>
    <w:rsid w:val="3AED0442"/>
    <w:rsid w:val="3B3C3CB1"/>
    <w:rsid w:val="3BE15B0C"/>
    <w:rsid w:val="3BEE1AE1"/>
    <w:rsid w:val="3C2679C3"/>
    <w:rsid w:val="3C495460"/>
    <w:rsid w:val="3C874EDB"/>
    <w:rsid w:val="3CAA23A2"/>
    <w:rsid w:val="3CB7686D"/>
    <w:rsid w:val="3CE77152"/>
    <w:rsid w:val="3D7F55DD"/>
    <w:rsid w:val="3D98669F"/>
    <w:rsid w:val="3DAC214A"/>
    <w:rsid w:val="3DD11BB1"/>
    <w:rsid w:val="3E1C107E"/>
    <w:rsid w:val="3E2D5039"/>
    <w:rsid w:val="3E353EED"/>
    <w:rsid w:val="3E5325C6"/>
    <w:rsid w:val="3EAB41B0"/>
    <w:rsid w:val="3EC02B22"/>
    <w:rsid w:val="3EC51715"/>
    <w:rsid w:val="3EF1250A"/>
    <w:rsid w:val="3EFF0DE7"/>
    <w:rsid w:val="3F0F473E"/>
    <w:rsid w:val="3F710F55"/>
    <w:rsid w:val="3F775ACD"/>
    <w:rsid w:val="3F786788"/>
    <w:rsid w:val="3F817A20"/>
    <w:rsid w:val="3F984734"/>
    <w:rsid w:val="3F9A6951"/>
    <w:rsid w:val="3FA72BC9"/>
    <w:rsid w:val="3FCE63A8"/>
    <w:rsid w:val="3FD40850"/>
    <w:rsid w:val="40152228"/>
    <w:rsid w:val="40784565"/>
    <w:rsid w:val="409D0FBF"/>
    <w:rsid w:val="40B05AAD"/>
    <w:rsid w:val="416F3BBA"/>
    <w:rsid w:val="42010CB6"/>
    <w:rsid w:val="422543F6"/>
    <w:rsid w:val="42621568"/>
    <w:rsid w:val="426F21AA"/>
    <w:rsid w:val="42852CB2"/>
    <w:rsid w:val="42890233"/>
    <w:rsid w:val="429F5DD9"/>
    <w:rsid w:val="42B0629D"/>
    <w:rsid w:val="42CD0B98"/>
    <w:rsid w:val="42FE0D52"/>
    <w:rsid w:val="430420E0"/>
    <w:rsid w:val="434D1CD9"/>
    <w:rsid w:val="43625B18"/>
    <w:rsid w:val="438F5E4E"/>
    <w:rsid w:val="444C3D3F"/>
    <w:rsid w:val="445D5F4C"/>
    <w:rsid w:val="446C618F"/>
    <w:rsid w:val="44E95A32"/>
    <w:rsid w:val="45495F06"/>
    <w:rsid w:val="45F91602"/>
    <w:rsid w:val="466C1726"/>
    <w:rsid w:val="4670640B"/>
    <w:rsid w:val="471402EA"/>
    <w:rsid w:val="47573CA5"/>
    <w:rsid w:val="475E54D1"/>
    <w:rsid w:val="47793A02"/>
    <w:rsid w:val="47811F51"/>
    <w:rsid w:val="47D76015"/>
    <w:rsid w:val="48344806"/>
    <w:rsid w:val="4858764A"/>
    <w:rsid w:val="48800FA2"/>
    <w:rsid w:val="488E4926"/>
    <w:rsid w:val="489363E0"/>
    <w:rsid w:val="48961EFB"/>
    <w:rsid w:val="48CC36A0"/>
    <w:rsid w:val="49777AB0"/>
    <w:rsid w:val="497D0CA1"/>
    <w:rsid w:val="49C34AA3"/>
    <w:rsid w:val="4A235542"/>
    <w:rsid w:val="4A2D63C1"/>
    <w:rsid w:val="4AB12B4E"/>
    <w:rsid w:val="4AB97C54"/>
    <w:rsid w:val="4B3519D1"/>
    <w:rsid w:val="4B8247F5"/>
    <w:rsid w:val="4BB328F5"/>
    <w:rsid w:val="4BED4059"/>
    <w:rsid w:val="4BFA0524"/>
    <w:rsid w:val="4CE66717"/>
    <w:rsid w:val="4D1B0752"/>
    <w:rsid w:val="4D1B69A4"/>
    <w:rsid w:val="4D2A3C60"/>
    <w:rsid w:val="4DC96400"/>
    <w:rsid w:val="4E0A0EF3"/>
    <w:rsid w:val="4E41068C"/>
    <w:rsid w:val="4E4B32B9"/>
    <w:rsid w:val="4E8B1908"/>
    <w:rsid w:val="4ED35612"/>
    <w:rsid w:val="4EE32839"/>
    <w:rsid w:val="4F0A10D5"/>
    <w:rsid w:val="4F0C0C9A"/>
    <w:rsid w:val="4F471CD3"/>
    <w:rsid w:val="4F6178F6"/>
    <w:rsid w:val="4F670DFF"/>
    <w:rsid w:val="4FA9473B"/>
    <w:rsid w:val="506A34E8"/>
    <w:rsid w:val="510559A1"/>
    <w:rsid w:val="51201109"/>
    <w:rsid w:val="51F872B4"/>
    <w:rsid w:val="51FA74D0"/>
    <w:rsid w:val="523A78CD"/>
    <w:rsid w:val="526B3F2A"/>
    <w:rsid w:val="52754DA9"/>
    <w:rsid w:val="52AD1039"/>
    <w:rsid w:val="52EF6909"/>
    <w:rsid w:val="53312A7E"/>
    <w:rsid w:val="5350123C"/>
    <w:rsid w:val="53D14261"/>
    <w:rsid w:val="53D37FD9"/>
    <w:rsid w:val="542D6700"/>
    <w:rsid w:val="54AF45A2"/>
    <w:rsid w:val="54B61E08"/>
    <w:rsid w:val="54D47B64"/>
    <w:rsid w:val="54DE4E87"/>
    <w:rsid w:val="54ED44E0"/>
    <w:rsid w:val="54F71AA5"/>
    <w:rsid w:val="555E1B24"/>
    <w:rsid w:val="555F4868"/>
    <w:rsid w:val="55833F2B"/>
    <w:rsid w:val="55FF3307"/>
    <w:rsid w:val="5632548A"/>
    <w:rsid w:val="56BA722E"/>
    <w:rsid w:val="56C63E25"/>
    <w:rsid w:val="571F0A6C"/>
    <w:rsid w:val="57672EE4"/>
    <w:rsid w:val="57C447C2"/>
    <w:rsid w:val="584A0389"/>
    <w:rsid w:val="58562F86"/>
    <w:rsid w:val="586236D9"/>
    <w:rsid w:val="58F702C5"/>
    <w:rsid w:val="5919648E"/>
    <w:rsid w:val="59374B66"/>
    <w:rsid w:val="596F60AE"/>
    <w:rsid w:val="59796F2C"/>
    <w:rsid w:val="598D29D8"/>
    <w:rsid w:val="59C04B5B"/>
    <w:rsid w:val="59E720E8"/>
    <w:rsid w:val="5A4A2677"/>
    <w:rsid w:val="5A704B6E"/>
    <w:rsid w:val="5AD57328"/>
    <w:rsid w:val="5BA40239"/>
    <w:rsid w:val="5BE07737"/>
    <w:rsid w:val="5BE74621"/>
    <w:rsid w:val="5C9D739D"/>
    <w:rsid w:val="5D5E6BA2"/>
    <w:rsid w:val="5D616655"/>
    <w:rsid w:val="5E5D0BCB"/>
    <w:rsid w:val="5E987E55"/>
    <w:rsid w:val="5F13397F"/>
    <w:rsid w:val="5F1F0576"/>
    <w:rsid w:val="5F1F40D2"/>
    <w:rsid w:val="5F4C0C3F"/>
    <w:rsid w:val="5F8B02F4"/>
    <w:rsid w:val="61047894"/>
    <w:rsid w:val="61241E74"/>
    <w:rsid w:val="61E82EA1"/>
    <w:rsid w:val="61F5736C"/>
    <w:rsid w:val="624247C1"/>
    <w:rsid w:val="62634C1E"/>
    <w:rsid w:val="627B5054"/>
    <w:rsid w:val="62960B4F"/>
    <w:rsid w:val="629B43B7"/>
    <w:rsid w:val="62A73CA3"/>
    <w:rsid w:val="62AD23B4"/>
    <w:rsid w:val="62EA0E9B"/>
    <w:rsid w:val="62EA49F7"/>
    <w:rsid w:val="63AE011A"/>
    <w:rsid w:val="6449399F"/>
    <w:rsid w:val="646803BA"/>
    <w:rsid w:val="646D3B32"/>
    <w:rsid w:val="6488096B"/>
    <w:rsid w:val="64BC5660"/>
    <w:rsid w:val="64E262CE"/>
    <w:rsid w:val="65055B18"/>
    <w:rsid w:val="65064640"/>
    <w:rsid w:val="656071F2"/>
    <w:rsid w:val="657D7DA4"/>
    <w:rsid w:val="659375C8"/>
    <w:rsid w:val="661623D3"/>
    <w:rsid w:val="662326FA"/>
    <w:rsid w:val="66457257"/>
    <w:rsid w:val="666B40A1"/>
    <w:rsid w:val="66C043ED"/>
    <w:rsid w:val="66DC0AFB"/>
    <w:rsid w:val="66E761D7"/>
    <w:rsid w:val="672C1A82"/>
    <w:rsid w:val="675039C2"/>
    <w:rsid w:val="67AA29A7"/>
    <w:rsid w:val="68035A88"/>
    <w:rsid w:val="6809591F"/>
    <w:rsid w:val="68953BD2"/>
    <w:rsid w:val="68AB11D4"/>
    <w:rsid w:val="69456CBE"/>
    <w:rsid w:val="695E1C9B"/>
    <w:rsid w:val="69C2047C"/>
    <w:rsid w:val="6A024D1C"/>
    <w:rsid w:val="6A097E59"/>
    <w:rsid w:val="6A102A49"/>
    <w:rsid w:val="6A1F767C"/>
    <w:rsid w:val="6A7C4ACE"/>
    <w:rsid w:val="6A8B4D12"/>
    <w:rsid w:val="6B2D5DC9"/>
    <w:rsid w:val="6BA047ED"/>
    <w:rsid w:val="6BA37E39"/>
    <w:rsid w:val="6BAC13E3"/>
    <w:rsid w:val="6BB9765C"/>
    <w:rsid w:val="6C105E87"/>
    <w:rsid w:val="6C865790"/>
    <w:rsid w:val="6D30394E"/>
    <w:rsid w:val="6D716441"/>
    <w:rsid w:val="6D77157D"/>
    <w:rsid w:val="6D7B2E1B"/>
    <w:rsid w:val="6DB85026"/>
    <w:rsid w:val="6DBC026D"/>
    <w:rsid w:val="6DCF3688"/>
    <w:rsid w:val="6DF40619"/>
    <w:rsid w:val="6E557B10"/>
    <w:rsid w:val="6E5774AB"/>
    <w:rsid w:val="6E6E14A1"/>
    <w:rsid w:val="6E8D72AA"/>
    <w:rsid w:val="6E957F0D"/>
    <w:rsid w:val="6E9A19C7"/>
    <w:rsid w:val="70057314"/>
    <w:rsid w:val="70436B85"/>
    <w:rsid w:val="71257C6E"/>
    <w:rsid w:val="713E3A09"/>
    <w:rsid w:val="71551BD5"/>
    <w:rsid w:val="71723944"/>
    <w:rsid w:val="717C4AEA"/>
    <w:rsid w:val="71CC00E9"/>
    <w:rsid w:val="71F17B50"/>
    <w:rsid w:val="724265FE"/>
    <w:rsid w:val="72EB27F1"/>
    <w:rsid w:val="72F62F44"/>
    <w:rsid w:val="733028FA"/>
    <w:rsid w:val="73306456"/>
    <w:rsid w:val="73696AB1"/>
    <w:rsid w:val="73A330CC"/>
    <w:rsid w:val="73E13BF4"/>
    <w:rsid w:val="743D52CE"/>
    <w:rsid w:val="748862C1"/>
    <w:rsid w:val="748922C2"/>
    <w:rsid w:val="75706FDE"/>
    <w:rsid w:val="75BD1100"/>
    <w:rsid w:val="75CA0DE4"/>
    <w:rsid w:val="75CF6262"/>
    <w:rsid w:val="76012189"/>
    <w:rsid w:val="76037E52"/>
    <w:rsid w:val="762C55FB"/>
    <w:rsid w:val="765B1A3C"/>
    <w:rsid w:val="76D0431B"/>
    <w:rsid w:val="76FB0145"/>
    <w:rsid w:val="774249AA"/>
    <w:rsid w:val="77527A03"/>
    <w:rsid w:val="77A9687A"/>
    <w:rsid w:val="77AB498A"/>
    <w:rsid w:val="77AE0291"/>
    <w:rsid w:val="77BA09E4"/>
    <w:rsid w:val="783B1B25"/>
    <w:rsid w:val="786475F2"/>
    <w:rsid w:val="795D000B"/>
    <w:rsid w:val="7976321A"/>
    <w:rsid w:val="79BB674C"/>
    <w:rsid w:val="79C30024"/>
    <w:rsid w:val="79CE0777"/>
    <w:rsid w:val="7A2111EE"/>
    <w:rsid w:val="7A245D2E"/>
    <w:rsid w:val="7A545120"/>
    <w:rsid w:val="7AF406B1"/>
    <w:rsid w:val="7B1E74DC"/>
    <w:rsid w:val="7B226FCC"/>
    <w:rsid w:val="7BB120FE"/>
    <w:rsid w:val="7BC77B74"/>
    <w:rsid w:val="7C0861C2"/>
    <w:rsid w:val="7D0821F2"/>
    <w:rsid w:val="7D172435"/>
    <w:rsid w:val="7D9046C1"/>
    <w:rsid w:val="7DE95B7F"/>
    <w:rsid w:val="7E1370A0"/>
    <w:rsid w:val="7E392F2B"/>
    <w:rsid w:val="7E7062A0"/>
    <w:rsid w:val="7ED00AED"/>
    <w:rsid w:val="7EEC1DCB"/>
    <w:rsid w:val="7F1B34E9"/>
    <w:rsid w:val="7F1B620C"/>
    <w:rsid w:val="7F202147"/>
    <w:rsid w:val="7F211349"/>
    <w:rsid w:val="7F5417E7"/>
    <w:rsid w:val="7F8A3392"/>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39"/>
    <w:qFormat/>
    <w:uiPriority w:val="0"/>
    <w:pPr>
      <w:keepNext/>
      <w:keepLines/>
      <w:spacing w:before="260" w:after="260" w:line="416" w:lineRule="auto"/>
      <w:outlineLvl w:val="2"/>
    </w:pPr>
    <w:rPr>
      <w:b/>
      <w:bCs/>
      <w:sz w:val="32"/>
      <w:szCs w:val="32"/>
    </w:rPr>
  </w:style>
  <w:style w:type="paragraph" w:styleId="5">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6"/>
    <w:qFormat/>
    <w:uiPriority w:val="0"/>
    <w:pPr>
      <w:keepNext/>
      <w:outlineLvl w:val="4"/>
    </w:pPr>
    <w:rPr>
      <w:rFonts w:ascii="宋体"/>
      <w:color w:val="00000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38"/>
    <w:qFormat/>
    <w:uiPriority w:val="0"/>
    <w:pPr>
      <w:ind w:firstLine="420"/>
    </w:p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40"/>
    <w:semiHidden/>
    <w:qFormat/>
    <w:uiPriority w:val="0"/>
    <w:pPr>
      <w:shd w:val="clear" w:color="auto" w:fill="000080"/>
    </w:p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semiHidden/>
    <w:qFormat/>
    <w:uiPriority w:val="0"/>
    <w:pPr>
      <w:jc w:val="left"/>
    </w:pPr>
  </w:style>
  <w:style w:type="paragraph" w:styleId="18">
    <w:name w:val="Body Text 3"/>
    <w:basedOn w:val="1"/>
    <w:qFormat/>
    <w:uiPriority w:val="0"/>
    <w:rPr>
      <w:rFonts w:ascii="仿宋_GB2312" w:hAnsi="Arial" w:eastAsia="仿宋_GB2312"/>
      <w:sz w:val="32"/>
      <w:szCs w:val="32"/>
    </w:rPr>
  </w:style>
  <w:style w:type="paragraph" w:styleId="19">
    <w:name w:val="Body Text"/>
    <w:basedOn w:val="1"/>
    <w:next w:val="1"/>
    <w:qFormat/>
    <w:uiPriority w:val="0"/>
    <w:rPr>
      <w:rFonts w:ascii="楷体_GB2312" w:hAnsi="Arial" w:eastAsia="楷体_GB2312"/>
      <w:sz w:val="28"/>
      <w:szCs w:val="28"/>
    </w:rPr>
  </w:style>
  <w:style w:type="paragraph" w:styleId="20">
    <w:name w:val="Body Text Indent"/>
    <w:basedOn w:val="1"/>
    <w:next w:val="21"/>
    <w:qFormat/>
    <w:uiPriority w:val="0"/>
    <w:pPr>
      <w:ind w:firstLine="645"/>
    </w:pPr>
    <w:rPr>
      <w:rFonts w:ascii="楷体_GB2312" w:eastAsia="楷体_GB2312"/>
      <w:sz w:val="32"/>
      <w:szCs w:val="32"/>
    </w:rPr>
  </w:style>
  <w:style w:type="paragraph" w:styleId="21">
    <w:name w:val="envelope return"/>
    <w:basedOn w:val="1"/>
    <w:qFormat/>
    <w:uiPriority w:val="0"/>
    <w:rPr>
      <w:rFonts w:ascii="Arial" w:hAnsi="Arial"/>
    </w:rPr>
  </w:style>
  <w:style w:type="paragraph" w:styleId="22">
    <w:name w:val="List 2"/>
    <w:basedOn w:val="1"/>
    <w:qFormat/>
    <w:uiPriority w:val="0"/>
    <w:pPr>
      <w:ind w:left="100" w:hanging="200"/>
    </w:pPr>
  </w:style>
  <w:style w:type="paragraph" w:styleId="23">
    <w:name w:val="index 4"/>
    <w:basedOn w:val="1"/>
    <w:next w:val="1"/>
    <w:unhideWhenUsed/>
    <w:qFormat/>
    <w:uiPriority w:val="99"/>
    <w:pPr>
      <w:spacing w:before="100" w:beforeAutospacing="1" w:after="100" w:afterAutospacing="1"/>
      <w:ind w:left="600"/>
    </w:pPr>
    <w:rPr>
      <w:rFonts w:ascii="宋体"/>
      <w:b/>
      <w:bCs/>
      <w:position w:val="-10"/>
      <w:sz w:val="24"/>
      <w:szCs w:val="22"/>
    </w:rPr>
  </w:style>
  <w:style w:type="paragraph" w:styleId="24">
    <w:name w:val="toc 5"/>
    <w:basedOn w:val="1"/>
    <w:next w:val="1"/>
    <w:semiHidden/>
    <w:qFormat/>
    <w:uiPriority w:val="0"/>
    <w:pPr>
      <w:ind w:left="840"/>
      <w:jc w:val="left"/>
    </w:p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41"/>
    <w:qFormat/>
    <w:uiPriority w:val="99"/>
    <w:rPr>
      <w:rFonts w:ascii="宋体" w:hAnsi="Courier New"/>
    </w:rPr>
  </w:style>
  <w:style w:type="paragraph" w:styleId="27">
    <w:name w:val="toc 8"/>
    <w:basedOn w:val="1"/>
    <w:next w:val="1"/>
    <w:semiHidden/>
    <w:qFormat/>
    <w:uiPriority w:val="0"/>
    <w:pPr>
      <w:ind w:left="1470"/>
      <w:jc w:val="left"/>
    </w:pPr>
  </w:style>
  <w:style w:type="paragraph" w:styleId="28">
    <w:name w:val="Date"/>
    <w:basedOn w:val="1"/>
    <w:next w:val="1"/>
    <w:qFormat/>
    <w:uiPriority w:val="0"/>
    <w:rPr>
      <w:sz w:val="24"/>
      <w:szCs w:val="24"/>
    </w:rPr>
  </w:style>
  <w:style w:type="paragraph" w:styleId="29">
    <w:name w:val="Body Text Indent 2"/>
    <w:basedOn w:val="1"/>
    <w:qFormat/>
    <w:uiPriority w:val="0"/>
    <w:pPr>
      <w:ind w:left="630" w:firstLine="645"/>
    </w:pPr>
    <w:rPr>
      <w:rFonts w:ascii="Arial" w:hAnsi="Arial" w:eastAsia="仿宋_GB2312" w:cs="Arial"/>
      <w:sz w:val="32"/>
      <w:szCs w:val="32"/>
    </w:rPr>
  </w:style>
  <w:style w:type="paragraph" w:styleId="30">
    <w:name w:val="endnote text"/>
    <w:basedOn w:val="1"/>
    <w:link w:val="235"/>
    <w:semiHidden/>
    <w:unhideWhenUsed/>
    <w:qFormat/>
    <w:uiPriority w:val="99"/>
    <w:rPr>
      <w:sz w:val="20"/>
    </w:rPr>
  </w:style>
  <w:style w:type="paragraph" w:styleId="31">
    <w:name w:val="Balloon Text"/>
    <w:basedOn w:val="1"/>
    <w:semiHidden/>
    <w:qFormat/>
    <w:uiPriority w:val="0"/>
    <w:rPr>
      <w:sz w:val="18"/>
      <w:szCs w:val="18"/>
    </w:rPr>
  </w:style>
  <w:style w:type="paragraph" w:styleId="32">
    <w:name w:val="footer"/>
    <w:basedOn w:val="1"/>
    <w:qFormat/>
    <w:uiPriority w:val="0"/>
    <w:pPr>
      <w:tabs>
        <w:tab w:val="center" w:pos="4153"/>
        <w:tab w:val="right" w:pos="8306"/>
      </w:tabs>
      <w:jc w:val="left"/>
    </w:pPr>
    <w:rPr>
      <w:sz w:val="18"/>
      <w:szCs w:val="18"/>
    </w:rPr>
  </w:style>
  <w:style w:type="paragraph" w:styleId="33">
    <w:name w:val="header"/>
    <w:basedOn w:val="1"/>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style>
  <w:style w:type="paragraph" w:styleId="36">
    <w:name w:val="Subtitle"/>
    <w:basedOn w:val="1"/>
    <w:next w:val="1"/>
    <w:link w:val="101"/>
    <w:qFormat/>
    <w:uiPriority w:val="11"/>
    <w:pPr>
      <w:spacing w:before="200" w:after="200"/>
    </w:pPr>
    <w:rPr>
      <w:sz w:val="24"/>
      <w:szCs w:val="24"/>
    </w:rPr>
  </w:style>
  <w:style w:type="paragraph" w:styleId="37">
    <w:name w:val="List"/>
    <w:basedOn w:val="1"/>
    <w:qFormat/>
    <w:uiPriority w:val="0"/>
    <w:pPr>
      <w:ind w:left="200" w:hanging="200"/>
    </w:pPr>
  </w:style>
  <w:style w:type="paragraph" w:styleId="38">
    <w:name w:val="footnote text"/>
    <w:basedOn w:val="1"/>
    <w:link w:val="234"/>
    <w:semiHidden/>
    <w:unhideWhenUsed/>
    <w:qFormat/>
    <w:uiPriority w:val="99"/>
    <w:pPr>
      <w:spacing w:after="40"/>
    </w:pPr>
    <w:rPr>
      <w:sz w:val="18"/>
    </w:rPr>
  </w:style>
  <w:style w:type="paragraph" w:styleId="39">
    <w:name w:val="toc 6"/>
    <w:basedOn w:val="1"/>
    <w:next w:val="1"/>
    <w:semiHidden/>
    <w:qFormat/>
    <w:uiPriority w:val="0"/>
    <w:pPr>
      <w:ind w:left="1050"/>
      <w:jc w:val="left"/>
    </w:pPr>
  </w:style>
  <w:style w:type="paragraph" w:styleId="40">
    <w:name w:val="Body Text Indent 3"/>
    <w:basedOn w:val="1"/>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style>
  <w:style w:type="paragraph" w:styleId="44">
    <w:name w:val="Body Text 2"/>
    <w:basedOn w:val="1"/>
    <w:qFormat/>
    <w:uiPriority w:val="0"/>
    <w:pPr>
      <w:widowControl/>
      <w:jc w:val="center"/>
    </w:pPr>
    <w:rPr>
      <w:rFonts w:ascii="楷体_GB2312" w:eastAsia="楷体_GB2312"/>
      <w:sz w:val="28"/>
      <w:szCs w:val="28"/>
    </w:rPr>
  </w:style>
  <w:style w:type="paragraph" w:styleId="4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6">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rPr>
  </w:style>
  <w:style w:type="paragraph" w:styleId="48">
    <w:name w:val="Title"/>
    <w:basedOn w:val="1"/>
    <w:next w:val="1"/>
    <w:link w:val="100"/>
    <w:qFormat/>
    <w:uiPriority w:val="10"/>
    <w:pPr>
      <w:spacing w:before="300" w:after="200"/>
      <w:contextualSpacing/>
    </w:pPr>
    <w:rPr>
      <w:sz w:val="48"/>
      <w:szCs w:val="48"/>
    </w:rPr>
  </w:style>
  <w:style w:type="paragraph" w:styleId="49">
    <w:name w:val="annotation subject"/>
    <w:basedOn w:val="17"/>
    <w:next w:val="17"/>
    <w:semiHidden/>
    <w:qFormat/>
    <w:uiPriority w:val="0"/>
    <w:rPr>
      <w:b/>
      <w:bCs/>
    </w:rPr>
  </w:style>
  <w:style w:type="paragraph" w:styleId="50">
    <w:name w:val="Body Text First Indent"/>
    <w:basedOn w:val="1"/>
    <w:qFormat/>
    <w:uiPriority w:val="0"/>
    <w:pPr>
      <w:spacing w:line="360" w:lineRule="auto"/>
      <w:ind w:firstLine="200"/>
    </w:pPr>
    <w:rPr>
      <w:rFonts w:ascii="仿宋_GB2312" w:eastAsia="仿宋_GB2312"/>
      <w:sz w:val="30"/>
      <w:szCs w:val="30"/>
    </w:rPr>
  </w:style>
  <w:style w:type="paragraph" w:styleId="51">
    <w:name w:val="Body Text First Indent 2"/>
    <w:basedOn w:val="20"/>
    <w:qFormat/>
    <w:uiPriority w:val="0"/>
    <w:pPr>
      <w:spacing w:line="360" w:lineRule="auto"/>
      <w:ind w:firstLine="420"/>
    </w:pPr>
    <w:rPr>
      <w:rFonts w:ascii="宋体" w:hAnsi="宋体" w:eastAsia="宋体"/>
      <w:sz w:val="21"/>
      <w:szCs w:val="20"/>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basedOn w:val="54"/>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qFormat/>
    <w:uiPriority w:val="20"/>
    <w:rPr>
      <w:i/>
    </w:rPr>
  </w:style>
  <w:style w:type="character" w:styleId="60">
    <w:name w:val="Hyperlink"/>
    <w:qFormat/>
    <w:uiPriority w:val="0"/>
    <w:rPr>
      <w:color w:val="0000FF"/>
      <w:u w:val="single"/>
    </w:rPr>
  </w:style>
  <w:style w:type="character" w:styleId="61">
    <w:name w:val="annotation reference"/>
    <w:semiHidden/>
    <w:qFormat/>
    <w:uiPriority w:val="0"/>
    <w:rPr>
      <w:sz w:val="21"/>
      <w:szCs w:val="21"/>
    </w:rPr>
  </w:style>
  <w:style w:type="character" w:styleId="62">
    <w:name w:val="footnote reference"/>
    <w:basedOn w:val="54"/>
    <w:unhideWhenUsed/>
    <w:qFormat/>
    <w:uiPriority w:val="99"/>
    <w:rPr>
      <w:vertAlign w:val="superscript"/>
    </w:rPr>
  </w:style>
  <w:style w:type="paragraph" w:customStyle="1" w:styleId="63">
    <w:name w:val="Default"/>
    <w:basedOn w:val="1"/>
    <w:qFormat/>
    <w:uiPriority w:val="0"/>
    <w:pPr>
      <w:jc w:val="left"/>
    </w:pPr>
    <w:rPr>
      <w:rFonts w:ascii="宋体" w:hAnsi="Calibri" w:cs="宋体"/>
      <w:color w:val="000000"/>
      <w:sz w:val="24"/>
    </w:rPr>
  </w:style>
  <w:style w:type="character" w:customStyle="1" w:styleId="64">
    <w:name w:val="Title Char"/>
    <w:basedOn w:val="54"/>
    <w:qFormat/>
    <w:uiPriority w:val="10"/>
    <w:rPr>
      <w:sz w:val="48"/>
      <w:szCs w:val="48"/>
    </w:rPr>
  </w:style>
  <w:style w:type="character" w:customStyle="1" w:styleId="65">
    <w:name w:val="Subtitle Char"/>
    <w:basedOn w:val="54"/>
    <w:qFormat/>
    <w:uiPriority w:val="11"/>
    <w:rPr>
      <w:sz w:val="24"/>
      <w:szCs w:val="24"/>
    </w:rPr>
  </w:style>
  <w:style w:type="character" w:customStyle="1" w:styleId="66">
    <w:name w:val="Quote Char"/>
    <w:qFormat/>
    <w:uiPriority w:val="29"/>
    <w:rPr>
      <w:i/>
    </w:rPr>
  </w:style>
  <w:style w:type="character" w:customStyle="1" w:styleId="67">
    <w:name w:val="Intense Quote Char"/>
    <w:qFormat/>
    <w:uiPriority w:val="30"/>
    <w:rPr>
      <w:i/>
    </w:rPr>
  </w:style>
  <w:style w:type="table" w:customStyle="1" w:styleId="68">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8">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3">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5">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6">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7">
    <w:name w:val="Footnote Text Char"/>
    <w:qFormat/>
    <w:uiPriority w:val="99"/>
    <w:rPr>
      <w:sz w:val="18"/>
    </w:rPr>
  </w:style>
  <w:style w:type="character" w:customStyle="1" w:styleId="88">
    <w:name w:val="Endnote Text Char"/>
    <w:qFormat/>
    <w:uiPriority w:val="99"/>
    <w:rPr>
      <w:sz w:val="20"/>
    </w:rPr>
  </w:style>
  <w:style w:type="paragraph" w:customStyle="1" w:styleId="89">
    <w:name w:val="TOC Heading"/>
    <w:unhideWhenUsed/>
    <w:qFormat/>
    <w:uiPriority w:val="39"/>
    <w:rPr>
      <w:rFonts w:hint="default" w:ascii="Times New Roman" w:hAnsi="Times New Roman" w:eastAsia="宋体" w:cs="Times New Roman"/>
    </w:rPr>
  </w:style>
  <w:style w:type="character" w:customStyle="1" w:styleId="90">
    <w:name w:val="Heading 1 Char"/>
    <w:basedOn w:val="54"/>
    <w:qFormat/>
    <w:uiPriority w:val="9"/>
    <w:rPr>
      <w:rFonts w:ascii="Arial" w:hAnsi="Arial" w:eastAsia="Arial" w:cs="Arial"/>
      <w:sz w:val="40"/>
      <w:szCs w:val="40"/>
    </w:rPr>
  </w:style>
  <w:style w:type="character" w:customStyle="1" w:styleId="91">
    <w:name w:val="Heading 2 Char"/>
    <w:basedOn w:val="54"/>
    <w:qFormat/>
    <w:uiPriority w:val="9"/>
    <w:rPr>
      <w:rFonts w:ascii="Arial" w:hAnsi="Arial" w:eastAsia="Arial" w:cs="Arial"/>
      <w:sz w:val="34"/>
    </w:rPr>
  </w:style>
  <w:style w:type="character" w:customStyle="1" w:styleId="92">
    <w:name w:val="Heading 3 Char"/>
    <w:basedOn w:val="54"/>
    <w:qFormat/>
    <w:uiPriority w:val="9"/>
    <w:rPr>
      <w:rFonts w:ascii="Arial" w:hAnsi="Arial" w:eastAsia="Arial" w:cs="Arial"/>
      <w:sz w:val="30"/>
      <w:szCs w:val="30"/>
    </w:rPr>
  </w:style>
  <w:style w:type="character" w:customStyle="1" w:styleId="93">
    <w:name w:val="Heading 4 Char"/>
    <w:basedOn w:val="54"/>
    <w:qFormat/>
    <w:uiPriority w:val="9"/>
    <w:rPr>
      <w:rFonts w:ascii="Arial" w:hAnsi="Arial" w:eastAsia="Arial" w:cs="Arial"/>
      <w:b/>
      <w:bCs/>
      <w:sz w:val="26"/>
      <w:szCs w:val="26"/>
    </w:rPr>
  </w:style>
  <w:style w:type="character" w:customStyle="1" w:styleId="94">
    <w:name w:val="Heading 5 Char"/>
    <w:basedOn w:val="54"/>
    <w:qFormat/>
    <w:uiPriority w:val="9"/>
    <w:rPr>
      <w:rFonts w:ascii="Arial" w:hAnsi="Arial" w:eastAsia="Arial" w:cs="Arial"/>
      <w:b/>
      <w:bCs/>
      <w:sz w:val="24"/>
      <w:szCs w:val="24"/>
    </w:rPr>
  </w:style>
  <w:style w:type="character" w:customStyle="1" w:styleId="95">
    <w:name w:val="Heading 6 Char"/>
    <w:basedOn w:val="54"/>
    <w:qFormat/>
    <w:uiPriority w:val="9"/>
    <w:rPr>
      <w:rFonts w:ascii="Arial" w:hAnsi="Arial" w:eastAsia="Arial" w:cs="Arial"/>
      <w:b/>
      <w:bCs/>
      <w:sz w:val="22"/>
      <w:szCs w:val="22"/>
    </w:rPr>
  </w:style>
  <w:style w:type="character" w:customStyle="1" w:styleId="96">
    <w:name w:val="Heading 7 Char"/>
    <w:basedOn w:val="54"/>
    <w:qFormat/>
    <w:uiPriority w:val="9"/>
    <w:rPr>
      <w:rFonts w:ascii="Arial" w:hAnsi="Arial" w:eastAsia="Arial" w:cs="Arial"/>
      <w:b/>
      <w:bCs/>
      <w:i/>
      <w:iCs/>
      <w:sz w:val="22"/>
      <w:szCs w:val="22"/>
    </w:rPr>
  </w:style>
  <w:style w:type="character" w:customStyle="1" w:styleId="97">
    <w:name w:val="Heading 8 Char"/>
    <w:basedOn w:val="54"/>
    <w:qFormat/>
    <w:uiPriority w:val="9"/>
    <w:rPr>
      <w:rFonts w:ascii="Arial" w:hAnsi="Arial" w:eastAsia="Arial" w:cs="Arial"/>
      <w:i/>
      <w:iCs/>
      <w:sz w:val="22"/>
      <w:szCs w:val="22"/>
    </w:rPr>
  </w:style>
  <w:style w:type="character" w:customStyle="1" w:styleId="98">
    <w:name w:val="Heading 9 Char"/>
    <w:basedOn w:val="54"/>
    <w:qFormat/>
    <w:uiPriority w:val="9"/>
    <w:rPr>
      <w:rFonts w:ascii="Arial" w:hAnsi="Arial" w:eastAsia="Arial" w:cs="Arial"/>
      <w:i/>
      <w:iCs/>
      <w:sz w:val="21"/>
      <w:szCs w:val="21"/>
    </w:rPr>
  </w:style>
  <w:style w:type="paragraph" w:styleId="99">
    <w:name w:val="No Spacing"/>
    <w:qFormat/>
    <w:uiPriority w:val="1"/>
    <w:rPr>
      <w:rFonts w:hint="default" w:ascii="Times New Roman" w:hAnsi="Times New Roman" w:eastAsia="宋体" w:cs="Times New Roman"/>
    </w:rPr>
  </w:style>
  <w:style w:type="character" w:customStyle="1" w:styleId="100">
    <w:name w:val="标题 字符"/>
    <w:basedOn w:val="54"/>
    <w:link w:val="48"/>
    <w:qFormat/>
    <w:uiPriority w:val="10"/>
    <w:rPr>
      <w:sz w:val="48"/>
      <w:szCs w:val="48"/>
    </w:rPr>
  </w:style>
  <w:style w:type="character" w:customStyle="1" w:styleId="101">
    <w:name w:val="副标题 字符"/>
    <w:basedOn w:val="54"/>
    <w:link w:val="36"/>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Header Char"/>
    <w:basedOn w:val="54"/>
    <w:qFormat/>
    <w:uiPriority w:val="99"/>
  </w:style>
  <w:style w:type="character" w:customStyle="1" w:styleId="107">
    <w:name w:val="Footer Char"/>
    <w:basedOn w:val="54"/>
    <w:qFormat/>
    <w:uiPriority w:val="99"/>
  </w:style>
  <w:style w:type="character" w:customStyle="1" w:styleId="108">
    <w:name w:val="Caption Char"/>
    <w:qFormat/>
    <w:uiPriority w:val="99"/>
  </w:style>
  <w:style w:type="table" w:customStyle="1" w:styleId="109">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1">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2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2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2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2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2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3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3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3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3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3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3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4 - Accent 1"/>
    <w:basedOn w:val="5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8">
    <w:name w:val="Grid Table 4 - Accent 2"/>
    <w:basedOn w:val="5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4 - Accent 3"/>
    <w:basedOn w:val="5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4 - Accent 4"/>
    <w:basedOn w:val="5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4 - Accent 5"/>
    <w:basedOn w:val="5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4 - Accent 6"/>
    <w:basedOn w:val="5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4">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5">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6">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7">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8">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9">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0">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6 Colorful - Accent 1"/>
    <w:basedOn w:val="5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5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6 Colorful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5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6 Colorful - Accent 6"/>
    <w:basedOn w:val="5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7">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7 Colorful - Accent 1"/>
    <w:basedOn w:val="5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5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5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7 Colorful - Accent 4"/>
    <w:basedOn w:val="5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5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7 Colorful - Accent 6"/>
    <w:basedOn w:val="5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4">
    <w:name w:val="清单表 1 浅色1"/>
    <w:basedOn w:val="5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5">
    <w:name w:val="List Table 1 Light - Accent 1"/>
    <w:basedOn w:val="5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6">
    <w:name w:val="List Table 1 Light - Accent 2"/>
    <w:basedOn w:val="5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7">
    <w:name w:val="List Table 1 Light - Accent 3"/>
    <w:basedOn w:val="5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8">
    <w:name w:val="List Table 1 Light - Accent 4"/>
    <w:basedOn w:val="5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9">
    <w:name w:val="List Table 1 Light - Accent 5"/>
    <w:basedOn w:val="5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0">
    <w:name w:val="List Table 1 Light - Accent 6"/>
    <w:basedOn w:val="5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1">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2 - Accent 1"/>
    <w:basedOn w:val="5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2 - Accent 2"/>
    <w:basedOn w:val="5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2 - Accent 3"/>
    <w:basedOn w:val="5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2 - Accent 4"/>
    <w:basedOn w:val="5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2 - Accent 5"/>
    <w:basedOn w:val="5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2 - Accent 6"/>
    <w:basedOn w:val="5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9">
    <w:name w:val="List Table 3 - Accent 1"/>
    <w:basedOn w:val="5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basedOn w:val="5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basedOn w:val="5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basedOn w:val="5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4 - Accent 1"/>
    <w:basedOn w:val="5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4 - Accent 2"/>
    <w:basedOn w:val="5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4 - Accent 3"/>
    <w:basedOn w:val="5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4 - Accent 4"/>
    <w:basedOn w:val="5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4 - Accent 5"/>
    <w:basedOn w:val="5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4 - Accent 6"/>
    <w:basedOn w:val="5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3">
    <w:name w:val="List Table 5 Dark - Accent 1"/>
    <w:basedOn w:val="5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4">
    <w:name w:val="List Table 5 Dark - Accent 2"/>
    <w:basedOn w:val="5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5">
    <w:name w:val="List Table 5 Dark - Accent 3"/>
    <w:basedOn w:val="5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6">
    <w:name w:val="List Table 5 Dark - Accent 4"/>
    <w:basedOn w:val="5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7">
    <w:name w:val="List Table 5 Dark - Accent 5"/>
    <w:basedOn w:val="5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8">
    <w:name w:val="List Table 5 Dark - Accent 6"/>
    <w:basedOn w:val="5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9">
    <w:name w:val="清单表 6 彩色1"/>
    <w:basedOn w:val="5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0">
    <w:name w:val="List Table 6 Colorful - Accent 1"/>
    <w:basedOn w:val="5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6 Colorful - Accent 2"/>
    <w:basedOn w:val="5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6 Colorful - Accent 3"/>
    <w:basedOn w:val="5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6 Colorful - Accent 4"/>
    <w:basedOn w:val="5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6 Colorful - Accent 5"/>
    <w:basedOn w:val="5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6 Colorful - Accent 6"/>
    <w:basedOn w:val="5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清单表 7 彩色1"/>
    <w:basedOn w:val="5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List Table 7 Colorful - Accent 1"/>
    <w:basedOn w:val="5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8">
    <w:name w:val="List Table 7 Colorful - Accent 2"/>
    <w:basedOn w:val="5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5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5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5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5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5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Lined - Accent 1"/>
    <w:basedOn w:val="5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Lined - Accent 2"/>
    <w:basedOn w:val="5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Lined - Accent 3"/>
    <w:basedOn w:val="5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Lined - Accent 4"/>
    <w:basedOn w:val="5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Lined - Accent 5"/>
    <w:basedOn w:val="5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Lined - Accent 6"/>
    <w:basedOn w:val="5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Bordered &amp; Lined - Accent 1"/>
    <w:basedOn w:val="5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Bordered &amp; Lined - Accent 2"/>
    <w:basedOn w:val="5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Bordered &amp; Lined - Accent 3"/>
    <w:basedOn w:val="5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Bordered &amp; Lined - Accent 4"/>
    <w:basedOn w:val="5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Bordered &amp; Lined - Accent 5"/>
    <w:basedOn w:val="5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Bordered &amp; Lined - Accent 6"/>
    <w:basedOn w:val="5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9">
    <w:name w:val="Bordered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0">
    <w:name w:val="Bordered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1">
    <w:name w:val="Bordered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2">
    <w:name w:val="Bordered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3">
    <w:name w:val="Bordered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4">
    <w:name w:val="脚注文本 字符"/>
    <w:link w:val="38"/>
    <w:qFormat/>
    <w:uiPriority w:val="99"/>
    <w:rPr>
      <w:sz w:val="18"/>
    </w:rPr>
  </w:style>
  <w:style w:type="character" w:customStyle="1" w:styleId="235">
    <w:name w:val="尾注文本 字符"/>
    <w:link w:val="30"/>
    <w:qFormat/>
    <w:uiPriority w:val="99"/>
    <w:rPr>
      <w:sz w:val="20"/>
    </w:rPr>
  </w:style>
  <w:style w:type="paragraph" w:customStyle="1" w:styleId="236">
    <w:name w:val="TOC 标题1"/>
    <w:unhideWhenUsed/>
    <w:qFormat/>
    <w:uiPriority w:val="39"/>
    <w:rPr>
      <w:rFonts w:hint="default" w:ascii="Times New Roman" w:hAnsi="Times New Roman" w:eastAsia="宋体" w:cs="Times New Roman"/>
    </w:rPr>
  </w:style>
  <w:style w:type="paragraph" w:customStyle="1" w:styleId="237">
    <w:name w:val="TOC 71"/>
    <w:next w:val="1"/>
    <w:qFormat/>
    <w:uiPriority w:val="0"/>
    <w:pPr>
      <w:ind w:left="2550"/>
      <w:jc w:val="both"/>
    </w:pPr>
    <w:rPr>
      <w:rFonts w:hint="default" w:ascii="Times New Roman" w:hAnsi="Times New Roman" w:eastAsia="宋体" w:cs="Times New Roman"/>
      <w:sz w:val="21"/>
      <w:szCs w:val="22"/>
    </w:rPr>
  </w:style>
  <w:style w:type="character" w:customStyle="1" w:styleId="238">
    <w:name w:val="正文缩进 字符"/>
    <w:link w:val="6"/>
    <w:qFormat/>
    <w:uiPriority w:val="0"/>
    <w:rPr>
      <w:sz w:val="21"/>
      <w:szCs w:val="21"/>
    </w:rPr>
  </w:style>
  <w:style w:type="character" w:customStyle="1" w:styleId="239">
    <w:name w:val="标题 3 字符"/>
    <w:link w:val="4"/>
    <w:qFormat/>
    <w:uiPriority w:val="0"/>
    <w:rPr>
      <w:rFonts w:eastAsia="宋体"/>
      <w:b/>
      <w:bCs/>
      <w:sz w:val="32"/>
      <w:szCs w:val="32"/>
      <w:lang w:val="en-US" w:eastAsia="zh-CN" w:bidi="ar-SA"/>
    </w:rPr>
  </w:style>
  <w:style w:type="character" w:customStyle="1" w:styleId="240">
    <w:name w:val="文档结构图 字符"/>
    <w:link w:val="15"/>
    <w:qFormat/>
    <w:uiPriority w:val="0"/>
    <w:rPr>
      <w:rFonts w:eastAsia="宋体"/>
      <w:sz w:val="21"/>
      <w:szCs w:val="21"/>
      <w:lang w:val="en-US" w:eastAsia="zh-CN" w:bidi="ar-SA"/>
    </w:rPr>
  </w:style>
  <w:style w:type="character" w:customStyle="1" w:styleId="241">
    <w:name w:val="纯文本 字符"/>
    <w:link w:val="26"/>
    <w:qFormat/>
    <w:uiPriority w:val="99"/>
    <w:rPr>
      <w:rFonts w:ascii="宋体" w:hAnsi="Courier New" w:cs="Courier New"/>
      <w:sz w:val="21"/>
      <w:szCs w:val="21"/>
    </w:rPr>
  </w:style>
  <w:style w:type="paragraph" w:customStyle="1" w:styleId="242">
    <w:name w:val="首行缩进"/>
    <w:basedOn w:val="1"/>
    <w:qFormat/>
    <w:uiPriority w:val="0"/>
    <w:pPr>
      <w:ind w:firstLine="480"/>
    </w:pPr>
    <w:rPr>
      <w:szCs w:val="20"/>
      <w:lang w:val="zh-CN"/>
    </w:rPr>
  </w:style>
  <w:style w:type="paragraph" w:styleId="243">
    <w:name w:val="List Paragraph"/>
    <w:basedOn w:val="1"/>
    <w:qFormat/>
    <w:uiPriority w:val="34"/>
    <w:pPr>
      <w:widowControl/>
      <w:ind w:left="720"/>
      <w:contextualSpacing/>
      <w:jc w:val="left"/>
    </w:pPr>
    <w:rPr>
      <w:rFonts w:ascii="Calibri" w:hAnsi="Calibri"/>
      <w:sz w:val="24"/>
      <w:szCs w:val="24"/>
      <w:lang w:eastAsia="en-US" w:bidi="en-US"/>
    </w:rPr>
  </w:style>
  <w:style w:type="character" w:customStyle="1" w:styleId="244">
    <w:name w:val="font41"/>
    <w:qFormat/>
    <w:uiPriority w:val="0"/>
    <w:rPr>
      <w:rFonts w:hint="eastAsia" w:ascii="宋体" w:hAnsi="宋体" w:eastAsia="宋体" w:cs="宋体"/>
      <w:b/>
      <w:bCs/>
      <w:color w:val="000000"/>
      <w:sz w:val="22"/>
      <w:szCs w:val="22"/>
      <w:u w:val="none"/>
    </w:rPr>
  </w:style>
  <w:style w:type="character" w:customStyle="1" w:styleId="245">
    <w:name w:val="列出段落 Char"/>
    <w:link w:val="246"/>
    <w:qFormat/>
    <w:uiPriority w:val="0"/>
    <w:rPr>
      <w:rFonts w:ascii="Calibri" w:hAnsi="Calibri"/>
      <w:sz w:val="24"/>
      <w:szCs w:val="24"/>
      <w:lang w:eastAsia="en-US" w:bidi="en-US"/>
    </w:rPr>
  </w:style>
  <w:style w:type="paragraph" w:customStyle="1" w:styleId="246">
    <w:name w:val="列出段落1"/>
    <w:basedOn w:val="1"/>
    <w:link w:val="245"/>
    <w:qFormat/>
    <w:uiPriority w:val="0"/>
    <w:pPr>
      <w:widowControl/>
      <w:ind w:left="720"/>
      <w:contextualSpacing/>
      <w:jc w:val="left"/>
    </w:pPr>
    <w:rPr>
      <w:rFonts w:ascii="Calibri" w:hAnsi="Calibri"/>
      <w:sz w:val="24"/>
      <w:szCs w:val="24"/>
      <w:lang w:eastAsia="en-US" w:bidi="en-US"/>
    </w:rPr>
  </w:style>
  <w:style w:type="character" w:customStyle="1" w:styleId="247">
    <w:name w:val="font71"/>
    <w:qFormat/>
    <w:uiPriority w:val="0"/>
    <w:rPr>
      <w:rFonts w:ascii="Cambria Math" w:hAnsi="Cambria Math" w:eastAsia="Cambria Math" w:cs="Cambria Math"/>
      <w:color w:val="000000"/>
      <w:sz w:val="22"/>
      <w:szCs w:val="22"/>
      <w:u w:val="none"/>
    </w:rPr>
  </w:style>
  <w:style w:type="character" w:customStyle="1" w:styleId="248">
    <w:name w:val="font91"/>
    <w:qFormat/>
    <w:uiPriority w:val="0"/>
    <w:rPr>
      <w:rFonts w:hint="eastAsia" w:ascii="宋体" w:hAnsi="宋体" w:eastAsia="宋体" w:cs="宋体"/>
      <w:color w:val="FF0000"/>
      <w:sz w:val="22"/>
      <w:szCs w:val="22"/>
      <w:u w:val="none"/>
    </w:rPr>
  </w:style>
  <w:style w:type="character" w:customStyle="1" w:styleId="249">
    <w:name w:val="font5 Char"/>
    <w:qFormat/>
    <w:uiPriority w:val="0"/>
    <w:rPr>
      <w:rFonts w:ascii="宋体" w:hAnsi="宋体" w:eastAsia="宋体"/>
      <w:sz w:val="28"/>
      <w:szCs w:val="28"/>
      <w:lang w:val="en-US" w:eastAsia="zh-CN" w:bidi="ar-SA"/>
    </w:rPr>
  </w:style>
  <w:style w:type="character" w:customStyle="1" w:styleId="250">
    <w:name w:val="二级目录 Char"/>
    <w:link w:val="251"/>
    <w:qFormat/>
    <w:uiPriority w:val="0"/>
    <w:rPr>
      <w:b/>
      <w:sz w:val="30"/>
      <w:szCs w:val="28"/>
    </w:rPr>
  </w:style>
  <w:style w:type="paragraph" w:customStyle="1" w:styleId="251">
    <w:name w:val="二级目录"/>
    <w:next w:val="1"/>
    <w:link w:val="250"/>
    <w:qFormat/>
    <w:uiPriority w:val="0"/>
    <w:pPr>
      <w:tabs>
        <w:tab w:val="left" w:pos="907"/>
        <w:tab w:val="left" w:pos="1145"/>
      </w:tabs>
      <w:ind w:left="907" w:hanging="907"/>
      <w:outlineLvl w:val="1"/>
    </w:pPr>
    <w:rPr>
      <w:rFonts w:hint="default" w:ascii="Times New Roman" w:hAnsi="Times New Roman" w:eastAsia="宋体" w:cs="Times New Roman"/>
      <w:b/>
      <w:sz w:val="30"/>
      <w:szCs w:val="28"/>
    </w:rPr>
  </w:style>
  <w:style w:type="character" w:customStyle="1" w:styleId="252">
    <w:name w:val="apple-converted-space"/>
    <w:qFormat/>
    <w:uiPriority w:val="99"/>
  </w:style>
  <w:style w:type="character" w:customStyle="1" w:styleId="253">
    <w:name w:val="Char Char Char Char Char"/>
    <w:link w:val="254"/>
    <w:qFormat/>
    <w:uiPriority w:val="0"/>
    <w:rPr>
      <w:rFonts w:ascii="Tahoma" w:hAnsi="Tahoma" w:eastAsia="宋体"/>
      <w:sz w:val="24"/>
      <w:szCs w:val="24"/>
      <w:lang w:val="en-US" w:eastAsia="zh-CN" w:bidi="ar-SA"/>
    </w:rPr>
  </w:style>
  <w:style w:type="paragraph" w:customStyle="1" w:styleId="254">
    <w:name w:val="Char Char Char Char"/>
    <w:basedOn w:val="15"/>
    <w:link w:val="253"/>
    <w:qFormat/>
    <w:uiPriority w:val="0"/>
    <w:pPr>
      <w:spacing w:line="360" w:lineRule="auto"/>
    </w:pPr>
    <w:rPr>
      <w:rFonts w:ascii="Tahoma" w:hAnsi="Tahoma"/>
      <w:sz w:val="24"/>
      <w:szCs w:val="24"/>
    </w:rPr>
  </w:style>
  <w:style w:type="character" w:customStyle="1" w:styleId="255">
    <w:name w:val="普通正文 Char"/>
    <w:link w:val="256"/>
    <w:qFormat/>
    <w:uiPriority w:val="0"/>
    <w:rPr>
      <w:rFonts w:ascii="Arial" w:hAnsi="Arial"/>
      <w:sz w:val="24"/>
      <w:szCs w:val="24"/>
    </w:rPr>
  </w:style>
  <w:style w:type="paragraph" w:customStyle="1" w:styleId="256">
    <w:name w:val="普通正文"/>
    <w:basedOn w:val="1"/>
    <w:link w:val="255"/>
    <w:qFormat/>
    <w:uiPriority w:val="0"/>
    <w:pPr>
      <w:spacing w:before="120" w:after="120" w:line="360" w:lineRule="auto"/>
      <w:ind w:firstLine="480"/>
      <w:jc w:val="left"/>
    </w:pPr>
    <w:rPr>
      <w:rFonts w:ascii="Arial" w:hAnsi="Arial"/>
      <w:sz w:val="24"/>
      <w:szCs w:val="24"/>
    </w:rPr>
  </w:style>
  <w:style w:type="character" w:customStyle="1" w:styleId="257">
    <w:name w:val="font51"/>
    <w:qFormat/>
    <w:uiPriority w:val="0"/>
    <w:rPr>
      <w:rFonts w:hint="eastAsia" w:ascii="宋体" w:hAnsi="宋体" w:eastAsia="宋体" w:cs="宋体"/>
      <w:color w:val="000000"/>
      <w:sz w:val="22"/>
      <w:szCs w:val="22"/>
      <w:u w:val="none"/>
    </w:rPr>
  </w:style>
  <w:style w:type="character" w:customStyle="1" w:styleId="258">
    <w:name w:val="font61"/>
    <w:qFormat/>
    <w:uiPriority w:val="0"/>
    <w:rPr>
      <w:rFonts w:ascii="Wingdings" w:hAnsi="Wingdings" w:cs="Wingdings"/>
      <w:color w:val="000000"/>
      <w:sz w:val="22"/>
      <w:szCs w:val="22"/>
      <w:u w:val="none"/>
    </w:rPr>
  </w:style>
  <w:style w:type="paragraph" w:customStyle="1" w:styleId="259">
    <w:name w:val="Body Text(ch)"/>
    <w:basedOn w:val="1"/>
    <w:next w:val="19"/>
    <w:qFormat/>
    <w:uiPriority w:val="0"/>
    <w:pPr>
      <w:spacing w:after="120"/>
    </w:pPr>
    <w:rPr>
      <w:rFonts w:ascii="宋体" w:hAnsi="Arial"/>
      <w:bCs/>
      <w:iCs/>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4">
    <w:name w:val="table_1stline"/>
    <w:basedOn w:val="1"/>
    <w:qFormat/>
    <w:uiPriority w:val="0"/>
    <w:pPr>
      <w:widowControl/>
      <w:spacing w:before="120"/>
      <w:jc w:val="left"/>
    </w:pPr>
    <w:rPr>
      <w:bCs/>
      <w:sz w:val="20"/>
      <w:szCs w:val="20"/>
      <w:lang w:val="de-DE" w:eastAsia="de-DE"/>
    </w:rPr>
  </w:style>
  <w:style w:type="paragraph" w:customStyle="1" w:styleId="265">
    <w:name w:val="Achievement"/>
    <w:basedOn w:val="1"/>
    <w:qFormat/>
    <w:uiPriority w:val="0"/>
    <w:pPr>
      <w:widowControl/>
      <w:numPr>
        <w:ilvl w:val="0"/>
        <w:numId w:val="2"/>
      </w:numPr>
      <w:spacing w:before="60" w:after="60"/>
      <w:jc w:val="left"/>
    </w:pPr>
    <w:rPr>
      <w:sz w:val="20"/>
      <w:szCs w:val="20"/>
      <w:lang w:val="it-IT"/>
    </w:rPr>
  </w:style>
  <w:style w:type="paragraph" w:customStyle="1" w:styleId="266">
    <w:name w:val="_Style 3"/>
    <w:basedOn w:val="1"/>
    <w:qFormat/>
    <w:uiPriority w:val="34"/>
    <w:pPr>
      <w:ind w:firstLine="420"/>
    </w:pPr>
    <w:rPr>
      <w:szCs w:val="24"/>
    </w:rPr>
  </w:style>
  <w:style w:type="paragraph" w:customStyle="1" w:styleId="267">
    <w:name w:val="table_lines"/>
    <w:basedOn w:val="1"/>
    <w:qFormat/>
    <w:uiPriority w:val="0"/>
    <w:pPr>
      <w:widowControl/>
      <w:jc w:val="left"/>
    </w:pPr>
    <w:rPr>
      <w:sz w:val="20"/>
      <w:szCs w:val="20"/>
      <w:lang w:val="de-DE" w:eastAsia="de-DE"/>
    </w:rPr>
  </w:style>
  <w:style w:type="paragraph" w:customStyle="1" w:styleId="268">
    <w:name w:val="附录1"/>
    <w:qFormat/>
    <w:uiPriority w:val="0"/>
    <w:pPr>
      <w:numPr>
        <w:ilvl w:val="0"/>
        <w:numId w:val="3"/>
      </w:numPr>
      <w:spacing w:before="240" w:line="600" w:lineRule="atLeast"/>
    </w:pPr>
    <w:rPr>
      <w:rFonts w:hint="default" w:ascii="Times New Roman" w:hAnsi="Times New Roman" w:eastAsia="宋体" w:cs="Times New Roman"/>
      <w:b/>
      <w:i/>
      <w:sz w:val="28"/>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样式1"/>
    <w:basedOn w:val="1"/>
    <w:qFormat/>
    <w:uiPriority w:val="0"/>
    <w:pPr>
      <w:numPr>
        <w:ilvl w:val="0"/>
        <w:numId w:val="4"/>
      </w:numPr>
    </w:pPr>
    <w:rPr>
      <w:rFonts w:ascii="宋体" w:hAnsi="宋体"/>
    </w:rPr>
  </w:style>
  <w:style w:type="paragraph" w:customStyle="1" w:styleId="27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76">
    <w:name w:val="Table Paragraph"/>
    <w:basedOn w:val="1"/>
    <w:qFormat/>
    <w:uiPriority w:val="1"/>
    <w:pPr>
      <w:spacing w:line="276" w:lineRule="auto"/>
    </w:pPr>
    <w:rPr>
      <w:rFonts w:ascii="Calibri" w:hAnsi="Calibri" w:cs="Calibri"/>
      <w:szCs w:val="22"/>
    </w:rPr>
  </w:style>
  <w:style w:type="paragraph" w:customStyle="1" w:styleId="277">
    <w:name w:val="Char Char Char Char1"/>
    <w:basedOn w:val="15"/>
    <w:qFormat/>
    <w:uiPriority w:val="0"/>
    <w:pPr>
      <w:spacing w:line="360" w:lineRule="auto"/>
    </w:pPr>
    <w:rPr>
      <w:rFonts w:ascii="Tahoma" w:hAnsi="Tahoma"/>
      <w:sz w:val="24"/>
      <w:szCs w:val="24"/>
    </w:rPr>
  </w:style>
  <w:style w:type="paragraph" w:customStyle="1" w:styleId="278">
    <w:name w:val="_Style 5"/>
    <w:basedOn w:val="1"/>
    <w:next w:val="243"/>
    <w:qFormat/>
    <w:uiPriority w:val="99"/>
    <w:pPr>
      <w:ind w:firstLine="420"/>
    </w:pPr>
    <w:rPr>
      <w:szCs w:val="22"/>
    </w:rPr>
  </w:style>
  <w:style w:type="paragraph" w:customStyle="1" w:styleId="2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0">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1">
    <w:name w:val="Char Char Char Char Char Char Char Char Char Char"/>
    <w:basedOn w:val="1"/>
    <w:qFormat/>
    <w:uiPriority w:val="0"/>
    <w:pPr>
      <w:spacing w:line="360" w:lineRule="auto"/>
    </w:pPr>
    <w:rPr>
      <w:sz w:val="24"/>
      <w:szCs w:val="20"/>
    </w:rPr>
  </w:style>
  <w:style w:type="paragraph" w:customStyle="1" w:styleId="28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7">
    <w:name w:val="Char1"/>
    <w:basedOn w:val="15"/>
    <w:qFormat/>
    <w:uiPriority w:val="0"/>
    <w:rPr>
      <w:rFonts w:ascii="Tahoma" w:hAnsi="Tahoma"/>
      <w:sz w:val="24"/>
      <w:szCs w:val="24"/>
    </w:rPr>
  </w:style>
  <w:style w:type="paragraph" w:customStyle="1" w:styleId="288">
    <w:name w:val="4"/>
    <w:basedOn w:val="1"/>
    <w:next w:val="40"/>
    <w:qFormat/>
    <w:uiPriority w:val="99"/>
    <w:pPr>
      <w:spacing w:line="360" w:lineRule="auto"/>
      <w:ind w:firstLine="420"/>
    </w:pPr>
    <w:rPr>
      <w:color w:val="FF0000"/>
      <w:sz w:val="24"/>
      <w:szCs w:val="24"/>
    </w:rPr>
  </w:style>
  <w:style w:type="paragraph" w:customStyle="1" w:styleId="28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0">
    <w:name w:val="font31"/>
    <w:qFormat/>
    <w:uiPriority w:val="0"/>
    <w:rPr>
      <w:rFonts w:hint="eastAsia" w:ascii="黑体" w:hAnsi="宋体" w:eastAsia="黑体" w:cs="黑体"/>
      <w:color w:val="000000"/>
      <w:sz w:val="13"/>
      <w:szCs w:val="13"/>
      <w:u w:val="none"/>
    </w:rPr>
  </w:style>
  <w:style w:type="character" w:customStyle="1" w:styleId="291">
    <w:name w:val="NormalCharacter"/>
    <w:qFormat/>
    <w:uiPriority w:val="0"/>
    <w:rPr>
      <w:rFonts w:ascii="Times New Roman" w:hAnsi="Times New Roman" w:eastAsia="宋体"/>
    </w:rPr>
  </w:style>
  <w:style w:type="paragraph" w:customStyle="1" w:styleId="292">
    <w:name w:val="标题 41"/>
    <w:basedOn w:val="1"/>
    <w:next w:val="293"/>
    <w:qFormat/>
    <w:uiPriority w:val="9"/>
    <w:pPr>
      <w:keepNext/>
      <w:keepLines/>
      <w:spacing w:before="280" w:after="290" w:line="374" w:lineRule="auto"/>
      <w:outlineLvl w:val="3"/>
    </w:pPr>
    <w:rPr>
      <w:rFonts w:ascii="Arial" w:hAnsi="Arial" w:eastAsia="黑体" w:cs="Arial"/>
      <w:b/>
      <w:bCs/>
      <w:sz w:val="28"/>
      <w:szCs w:val="28"/>
    </w:rPr>
  </w:style>
  <w:style w:type="paragraph" w:customStyle="1" w:styleId="293">
    <w:name w:val="正文缩进1"/>
    <w:basedOn w:val="1"/>
    <w:qFormat/>
    <w:uiPriority w:val="0"/>
    <w:pPr>
      <w:ind w:firstLine="420"/>
    </w:pPr>
  </w:style>
  <w:style w:type="paragraph" w:customStyle="1" w:styleId="294">
    <w:name w:val="标题 21"/>
    <w:basedOn w:val="1"/>
    <w:next w:val="29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95">
    <w:name w:val="标题 31"/>
    <w:basedOn w:val="1"/>
    <w:next w:val="293"/>
    <w:qFormat/>
    <w:uiPriority w:val="0"/>
    <w:pPr>
      <w:keepNext/>
      <w:keepLines/>
      <w:spacing w:before="260" w:after="260" w:line="416" w:lineRule="auto"/>
      <w:outlineLvl w:val="2"/>
    </w:pPr>
    <w:rPr>
      <w:b/>
      <w:bCs/>
      <w:sz w:val="32"/>
      <w:szCs w:val="32"/>
    </w:rPr>
  </w:style>
  <w:style w:type="paragraph" w:customStyle="1" w:styleId="296">
    <w:name w:val="无间隔1"/>
    <w:qFormat/>
    <w:uiPriority w:val="99"/>
    <w:pPr>
      <w:widowControl w:val="0"/>
      <w:jc w:val="both"/>
    </w:pPr>
    <w:rPr>
      <w:rFonts w:hint="default" w:ascii="Times New Roman" w:hAnsi="Times New Roman" w:eastAsia="宋体"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e28e3a59-6f1b-419c-aca2-be0cc2d7322b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796BBB3A</paraID>
      <start>0</start>
      <end>3</end>
      <status>unmodified</status>
      <modifiedWord/>
      <trackRevisions>false</trackRevisions>
    </reviewItem>
    <reviewItem>
      <errorID>a4f2f2a2-f997-489a-9fa6-e0d197766fa2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5F2D29F3</paraID>
      <start>0</start>
      <end>3</end>
      <status>unmodified</status>
      <modifiedWord/>
      <trackRevisions>false</trackRevisions>
    </reviewItem>
    <reviewItem>
      <errorID>982f8e7c-bbb2-4957-b5d0-cf1ee57c8ee8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43271239</paraID>
      <start>0</start>
      <end>3</end>
      <status>unmodified</status>
      <modifiedWord/>
      <trackRevisions>false</trackRevisions>
    </reviewItem>
    <reviewItem>
      <errorID>56875c5c-5a1f-4f9b-bd64-114f841e51b7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3D4932B1</paraID>
      <start>0</start>
      <end>3</end>
      <status>unmodified</status>
      <modifiedWord/>
      <trackRevisions>false</trackRevisions>
    </reviewItem>
    <reviewItem>
      <errorID>6d114be0-17eb-4931-bf0c-77c5bb93bb3f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16998D03</paraID>
      <start>1</start>
      <end>4</end>
      <status>unmodified</status>
      <modifiedWord/>
      <trackRevisions>false</trackRevisions>
    </reviewItem>
    <reviewItem>
      <errorID>e3894625-814c-4f47-8532-bce623791cd8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219F5840</paraID>
      <start>1</start>
      <end>4</end>
      <status>unmodified</status>
      <modifiedWord/>
      <trackRevisions>false</trackRevisions>
    </reviewItem>
    <reviewItem>
      <errorID>a4066606-353e-4956-9fa1-f753bc6d74c5</errorID>
      <errorWord>日</errorWord>
      <group>L1_Word</group>
      <groupName>字词问题</groupName>
      <ability>L2_Typo</ability>
      <abilityName>字词错误</abilityName>
      <candidateList>
        <item>日内</item>
      </candidateList>
      <explain/>
      <paraID>5A4C6D6A</paraID>
      <start>19</start>
      <end>21</end>
      <status>modified</status>
      <modifiedWord>日内</modifiedWord>
      <trackRevisions>false</trackRevisions>
    </reviewItem>
    <reviewItem>
      <errorID>708ed536-73f8-4364-b213-1da47f90dcbc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72479B12</paraID>
      <start>0</start>
      <end>2</end>
      <status>unmodified</status>
      <modifiedWord/>
      <trackRevisions>false</trackRevisions>
    </reviewItem>
    <reviewItem>
      <errorID>a20e0a7c-5220-4dde-b494-caca89451dcd</errorID>
      <errorWord>(</errorWord>
      <group>L1_Format</group>
      <groupName>格式问题</groupName>
      <ability>L2_HalfPunc</ability>
      <abilityName>全半角检查</abilityName>
      <candidateList>
        <item>（</item>
      </candidateList>
      <explain>文本全半角错误。</explain>
      <paraID>72479B12</paraID>
      <start>10</start>
      <end>11</end>
      <status>unmodified</status>
      <modifiedWord/>
      <trackRevisions>false</trackRevisions>
    </reviewItem>
    <reviewItem>
      <errorID>521e6db4-a556-4098-bd8e-7972978cb40f</errorID>
      <errorWord>)</errorWord>
      <group>L1_Format</group>
      <groupName>格式问题</groupName>
      <ability>L2_HalfPunc</ability>
      <abilityName>全半角检查</abilityName>
      <candidateList>
        <item>）</item>
      </candidateList>
      <explain>文本全半角错误。</explain>
      <paraID>72479B12</paraID>
      <start>17</start>
      <end>18</end>
      <status>unmodified</status>
      <modifiedWord/>
      <trackRevisions>false</trackRevisions>
    </reviewItem>
    <reviewItem>
      <errorID>3c50c15c-0f75-4c4c-b5cb-d0551e19316a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22C4EFF6</paraID>
      <start>0</start>
      <end>2</end>
      <status>unmodified</status>
      <modifiedWord/>
      <trackRevisions>false</trackRevisions>
    </reviewItem>
    <reviewItem>
      <errorID>9075e247-a490-43f6-88cf-9a70d603278f</errorID>
      <errorWord>(</errorWord>
      <group>L1_Format</group>
      <groupName>格式问题</groupName>
      <ability>L2_HalfPunc</ability>
      <abilityName>全半角检查</abilityName>
      <candidateList>
        <item>（</item>
      </candidateList>
      <explain>文本全半角错误。</explain>
      <paraID>2D9ADBC3</paraID>
      <start>11</start>
      <end>12</end>
      <status>unmodified</status>
      <modifiedWord/>
      <trackRevisions>false</trackRevisions>
    </reviewItem>
    <reviewItem>
      <errorID>f3c5ce7c-0d72-4976-a445-1927ed954363</errorID>
      <errorWord>：</errorWord>
      <group>L1_Format</group>
      <groupName>格式问题</groupName>
      <ability>L2_HalfPunc</ability>
      <abilityName>全半角检查</abilityName>
      <candidateList>
        <item>:</item>
      </candidateList>
      <explain>文本全半角错误。</explain>
      <paraID>2D9ADBC3</paraID>
      <start>182</start>
      <end>183</end>
      <status>unmodified</status>
      <modifiedWord/>
      <trackRevisions>false</trackRevisions>
    </reviewItem>
    <reviewItem>
      <errorID>02e32a1f-ec8e-4853-a7c4-ff586f3dab5a</errorID>
      <errorWord>：</errorWord>
      <group>L1_Format</group>
      <groupName>格式问题</groupName>
      <ability>L2_HalfPunc</ability>
      <abilityName>全半角检查</abilityName>
      <candidateList>
        <item>:</item>
      </candidateList>
      <explain>文本全半角错误。</explain>
      <paraID>2D9ADBC3</paraID>
      <start>188</start>
      <end>189</end>
      <status>unmodified</status>
      <modifiedWord/>
      <trackRevisions>false</trackRevisions>
    </reviewItem>
    <reviewItem>
      <errorID>3f0f5ef7-54fc-4dd3-b364-32aedc868322</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2D9ADBC3</paraID>
      <start>191</start>
      <end>198</end>
      <status>unmodified</status>
      <modifiedWord/>
      <trackRevisions>false</trackRevisions>
    </reviewItem>
    <reviewItem>
      <errorID>6f435248-db59-4efc-9e02-dc4df34dc16d</errorID>
      <errorWord>：</errorWord>
      <group>L1_Format</group>
      <groupName>格式问题</groupName>
      <ability>L2_HalfPunc</ability>
      <abilityName>全半角检查</abilityName>
      <candidateList>
        <item>:</item>
      </candidateList>
      <explain>文本全半角错误。</explain>
      <paraID>2D9ADBC3</paraID>
      <start>201</start>
      <end>202</end>
      <status>unmodified</status>
      <modifiedWord/>
      <trackRevisions>false</trackRevisions>
    </reviewItem>
    <reviewItem>
      <errorID>b4d7ea96-e6c4-4846-912a-0683b275d2c3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6A7AC177</paraID>
      <start>0</start>
      <end>2</end>
      <status>unmodified</status>
      <modifiedWord/>
      <trackRevisions>false</trackRevisions>
    </reviewItem>
    <reviewItem>
      <errorID>0f5f08a7-15f6-4f0a-ac27-5b5a4e59b5e8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6A7AC177</paraID>
      <start>47</start>
      <end>50</end>
      <status>unmodified</status>
      <modifiedWord/>
      <trackRevisions>false</trackRevisions>
    </reviewItem>
    <reviewItem>
      <errorID>b36fcc6f-8d25-4364-ac80-8d9466e49106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170A207D</paraID>
      <start>0</start>
      <end>2</end>
      <status>unmodified</status>
      <modifiedWord/>
      <trackRevisions>false</trackRevisions>
    </reviewItem>
    <reviewItem>
      <errorID>9d6697e4-a295-4efc-b1fc-ba2dc7bbd6ba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50033F1A</paraID>
      <start>0</start>
      <end>2</end>
      <status>unmodified</status>
      <modifiedWord/>
      <trackRevisions>false</trackRevisions>
    </reviewItem>
    <reviewItem>
      <errorID>639632db-25e9-4381-ae36-bb7b57b9a650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696E398C</paraID>
      <start>0</start>
      <end>2</end>
      <status>unmodified</status>
      <modifiedWord/>
      <trackRevisions>false</trackRevisions>
    </reviewItem>
    <reviewItem>
      <errorID>6046c835-a206-467d-839b-2f86c2641f21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56017F7E</paraID>
      <start>0</start>
      <end>2</end>
      <status>unmodified</status>
      <modifiedWord/>
      <trackRevisions>false</trackRevisions>
    </reviewItem>
    <reviewItem>
      <errorID>a77ccd07-fcea-44a8-a63a-640181c4a258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7C61A1C7</paraID>
      <start>0</start>
      <end>2</end>
      <status>unmodified</status>
      <modifiedWord/>
      <trackRevisions>false</trackRevisions>
    </reviewItem>
    <reviewItem>
      <errorID>969c13af-2ea3-4d9d-a2ec-ad5e7288c1c7</errorID>
      <errorWord>【2022】002号</errorWord>
      <group>L1_Knowledge</group>
      <groupName>知识性问题</groupName>
      <ability>L2_Knowledge</ability>
      <abilityName>其他知识</abilityName>
      <candidateList>
        <item>〔2022〕2号</item>
      </candidateList>
      <explain>发文字号格式错误。</explain>
      <paraID>13BD98D4</paraID>
      <start>42</start>
      <end>52</end>
      <status>unmodified</status>
      <modifiedWord/>
      <trackRevisions>false</trackRevisions>
    </reviewItem>
    <reviewItem>
      <errorID>c099cb6d-45aa-465e-b7fa-c42d843411bf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13BD98D4</paraID>
      <start>154</start>
      <end>155</end>
      <status>unmodified</status>
      <modifiedWord/>
      <trackRevisions>false</trackRevisions>
    </reviewItem>
    <reviewItem>
      <errorID>cebb81ce-4bfa-467e-9af8-3fbde52a38e4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32A002B8</paraID>
      <start>0</start>
      <end>2</end>
      <status>unmodified</status>
      <modifiedWord/>
      <trackRevisions>false</trackRevisions>
    </reviewItem>
    <reviewItem>
      <errorID>39618ebc-861f-465e-a1d8-f6eeb185604d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7D737BE3</paraID>
      <start>0</start>
      <end>2</end>
      <status>unmodified</status>
      <modifiedWord/>
      <trackRevisions>false</trackRevisions>
    </reviewItem>
    <reviewItem>
      <errorID>df9349ac-263e-4cf0-99e6-c15f60c66e22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61860CB8</paraID>
      <start>0</start>
      <end>2</end>
      <status>unmodified</status>
      <modifiedWord/>
      <trackRevisions>false</trackRevisions>
    </reviewItem>
    <reviewItem>
      <errorID>cb42aa31-4052-4d04-b465-048b607e051a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3719EF8C</paraID>
      <start>0</start>
      <end>2</end>
      <status>unmodified</status>
      <modifiedWord/>
      <trackRevisions>false</trackRevisions>
    </reviewItem>
    <reviewItem>
      <errorID>ba66a039-a71e-4bea-9022-a5dab63bf2cc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5675EB00</paraID>
      <start>0</start>
      <end>2</end>
      <status>unmodified</status>
      <modifiedWord/>
      <trackRevisions>false</trackRevisions>
    </reviewItem>
    <reviewItem>
      <errorID>bf8887de-c338-420f-98c4-d8a9a9f73716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66A46BDC</paraID>
      <start>0</start>
      <end>3</end>
      <status>unmodified</status>
      <modifiedWord/>
      <trackRevisions>false</trackRevisions>
    </reviewItem>
    <reviewItem>
      <errorID>6725ef58-05f9-4e50-915d-68779ba12b6b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6D18A0F0</paraID>
      <start>0</start>
      <end>3</end>
      <status>unmodified</status>
      <modifiedWord/>
      <trackRevisions>false</trackRevisions>
    </reviewItem>
    <reviewItem>
      <errorID>a44a1f1a-a1e9-4940-a8de-ac4398b61eaa</errorID>
      <errorWord>法律、法规</errorWord>
      <group>L1_Word</group>
      <groupName>字词问题</groupName>
      <ability>L2_Typo</ability>
      <abilityName>字词错误</abilityName>
      <candidateList>
        <item>法律法规</item>
      </candidateList>
      <explain/>
      <paraID>43173E40</paraID>
      <start>15</start>
      <end>20</end>
      <status>unmodified</status>
      <modifiedWord/>
      <trackRevisions>false</trackRevisions>
    </reviewItem>
    <reviewItem>
      <errorID>28e04d89-2e68-4d7d-9ae2-c33211f41074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72359E59</paraID>
      <start>0</start>
      <end>3</end>
      <status>unmodified</status>
      <modifiedWord/>
      <trackRevisions>false</trackRevisions>
    </reviewItem>
    <reviewItem>
      <errorID>8c13634b-e0cf-4106-a1de-01aee5260fc9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5DBD5832</paraID>
      <start>0</start>
      <end>3</end>
      <status>unmodified</status>
      <modifiedWord/>
      <trackRevisions>false</trackRevisions>
    </reviewItem>
    <reviewItem>
      <errorID>3220ef6a-2d1f-4fca-8004-1fad15625004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51E93402</paraID>
      <start>0</start>
      <end>3</end>
      <status>unmodified</status>
      <modifiedWord/>
      <trackRevisions>false</trackRevisions>
    </reviewItem>
    <reviewItem>
      <errorID>6f693fc9-1fbf-4c02-830e-0fdc39703f84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6B1AAAC0</paraID>
      <start>0</start>
      <end>3</end>
      <status>unmodified</status>
      <modifiedWord/>
      <trackRevisions>false</trackRevisions>
    </reviewItem>
    <reviewItem>
      <errorID>087f3329-1901-4216-a6a4-94cef4cb5263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4804DA86</paraID>
      <start>0</start>
      <end>3</end>
      <status>unmodified</status>
      <modifiedWord/>
      <trackRevisions>false</trackRevisions>
    </reviewItem>
    <reviewItem>
      <errorID>330f350e-9af2-4ab3-aedc-2d9ac22d2b18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7BBA141B</paraID>
      <start>0</start>
      <end>3</end>
      <status>unmodified</status>
      <modifiedWord/>
      <trackRevisions>false</trackRevisions>
    </reviewItem>
    <reviewItem>
      <errorID>18bc2dc9-a919-4abf-8727-6e84247515a5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7BDB6F8C</paraID>
      <start>0</start>
      <end>3</end>
      <status>unmodified</status>
      <modifiedWord/>
      <trackRevisions>false</trackRevisions>
    </reviewItem>
    <reviewItem>
      <errorID>2cd68129-9583-4638-a742-ca62d3d13d2e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7B454AD8</paraID>
      <start>0</start>
      <end>3</end>
      <status>unmodified</status>
      <modifiedWord/>
      <trackRevisions>false</trackRevisions>
    </reviewItem>
    <reviewItem>
      <errorID>2ec4423a-f548-4ffb-b037-b35dfaff9cbc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31C0D500</paraID>
      <start>0</start>
      <end>3</end>
      <status>unmodified</status>
      <modifiedWord/>
      <trackRevisions>false</trackRevisions>
    </reviewItem>
    <reviewItem>
      <errorID>c3df9a14-ae77-4490-92ba-91629904961b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184B4D88</paraID>
      <start>0</start>
      <end>3</end>
      <status>unmodified</status>
      <modifiedWord/>
      <trackRevisions>false</trackRevisions>
    </reviewItem>
    <reviewItem>
      <errorID>3e9ae3ec-b5a8-4cd1-bd97-47d67cebf725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1C5E81FA</paraID>
      <start>0</start>
      <end>3</end>
      <status>unmodified</status>
      <modifiedWord/>
      <trackRevisions>false</trackRevisions>
    </reviewItem>
    <reviewItem>
      <errorID>38b4fe9d-b03c-4c95-b991-35406e1d3c1f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559C4F20</paraID>
      <start>0</start>
      <end>3</end>
      <status>unmodified</status>
      <modifiedWord/>
      <trackRevisions>false</trackRevisions>
    </reviewItem>
    <reviewItem>
      <errorID>53051e0d-52b5-43b2-bebd-0b7173b3aa10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16CE183A</paraID>
      <start>0</start>
      <end>3</end>
      <status>unmodified</status>
      <modifiedWord/>
      <trackRevisions>false</trackRevisions>
    </reviewItem>
    <reviewItem>
      <errorID>1f97290d-1d41-40c5-9a69-48b9d43a2100</errorID>
      <errorWord>做出</errorWord>
      <group>L1_Word</group>
      <groupName>字词问题</groupName>
      <ability>L2_Typo</ability>
      <abilityName>字词错误</abilityName>
      <candidateList>
        <item>作出</item>
      </candidateList>
      <explain/>
      <paraID>63381172</paraID>
      <start>33</start>
      <end>35</end>
      <status>modified</status>
      <modifiedWord>作出</modifiedWord>
      <trackRevisions>false</trackRevisions>
    </reviewItem>
    <reviewItem>
      <errorID>7e781425-bbd2-40d9-ad7c-a67a7d8be924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D2F6925</paraID>
      <start>0</start>
      <end>3</end>
      <status>unmodified</status>
      <modifiedWord/>
      <trackRevisions>false</trackRevisions>
    </reviewItem>
    <reviewItem>
      <errorID>f60884bf-a75e-4e58-a4b9-4b3c8ae7ba1b</errorID>
      <errorWord>,</errorWord>
      <group>L1_Format</group>
      <groupName>格式问题</groupName>
      <ability>L2_HalfPunc</ability>
      <abilityName>全半角检查</abilityName>
      <candidateList>
        <item>，</item>
      </candidateList>
      <explain>文本全半角错误。</explain>
      <paraID>6B7DC8CA</paraID>
      <start>74</start>
      <end>75</end>
      <status>unmodified</status>
      <modifiedWord/>
      <trackRevisions>false</trackRevisions>
    </reviewItem>
    <reviewItem>
      <errorID>9795f80e-e6b3-4a81-a1f7-b140f9fabeb7</errorID>
      <errorWord>,</errorWord>
      <group>L1_Format</group>
      <groupName>格式问题</groupName>
      <ability>L2_HalfPunc</ability>
      <abilityName>全半角检查</abilityName>
      <candidateList>
        <item>，</item>
      </candidateList>
      <explain>文本全半角错误。</explain>
      <paraID> FB8ED23</paraID>
      <start>54</start>
      <end>55</end>
      <status>unmodified</status>
      <modifiedWord/>
      <trackRevisions>false</trackRevisions>
    </reviewItem>
    <reviewItem>
      <errorID>7dc99aa9-3318-4ffc-ae25-8e04f361e236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49DF87CE</paraID>
      <start>0</start>
      <end>3</end>
      <status>unmodified</status>
      <modifiedWord/>
      <trackRevisions>false</trackRevisions>
    </reviewItem>
    <reviewItem>
      <errorID>f95bdbbc-7a87-4ecd-ba0a-f00e371d298d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7131139C</paraID>
      <start>0</start>
      <end>3</end>
      <status>unmodified</status>
      <modifiedWord/>
      <trackRevisions>false</trackRevisions>
    </reviewItem>
    <reviewItem>
      <errorID>b78986a7-fe22-4b5b-b59d-30025ff3781c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3F19BA52</paraID>
      <start>0</start>
      <end>3</end>
      <status>unmodified</status>
      <modifiedWord/>
      <trackRevisions>false</trackRevisions>
    </reviewItem>
    <reviewItem>
      <errorID>0d928210-6351-40a6-a790-3226c7b6b231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309F94C6</paraID>
      <start>0</start>
      <end>3</end>
      <status>unmodified</status>
      <modifiedWord/>
      <trackRevisions>false</trackRevisions>
    </reviewItem>
    <reviewItem>
      <errorID>5722d35f-17c1-4621-b5f1-bdbee7b3100c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3B81B6EF</paraID>
      <start>0</start>
      <end>3</end>
      <status>unmodified</status>
      <modifiedWord/>
      <trackRevisions>false</trackRevisions>
    </reviewItem>
    <reviewItem>
      <errorID>49963afa-49f7-4379-90ff-e0cb81090761</errorID>
      <errorWord>(</errorWord>
      <group>L1_Format</group>
      <groupName>格式问题</groupName>
      <ability>L2_HalfPunc</ability>
      <abilityName>全半角检查</abilityName>
      <candidateList>
        <item>（</item>
      </candidateList>
      <explain>文本全半角错误。</explain>
      <paraID>3511EBE9</paraID>
      <start>124</start>
      <end>125</end>
      <status>unmodified</status>
      <modifiedWord/>
      <trackRevisions>false</trackRevisions>
    </reviewItem>
    <reviewItem>
      <errorID>ac8d69a0-b775-4848-9693-f4b4b4922d7b</errorID>
      <errorWord>)</errorWord>
      <group>L1_Format</group>
      <groupName>格式问题</groupName>
      <ability>L2_HalfPunc</ability>
      <abilityName>全半角检查</abilityName>
      <candidateList>
        <item>）</item>
      </candidateList>
      <explain>文本全半角错误。</explain>
      <paraID>3511EBE9</paraID>
      <start>162</start>
      <end>163</end>
      <status>unmodified</status>
      <modifiedWord/>
      <trackRevisions>false</trackRevisions>
    </reviewItem>
    <reviewItem>
      <errorID>2044e1df-f2e8-4c63-9aee-ff6fe4a4d293</errorID>
      <errorWord>《</errorWord>
      <group>L1_Punc</group>
      <groupName>标点问题</groupName>
      <ability>L2_Punc</ability>
      <abilityName>标点符号检查</abilityName>
      <candidateList/>
      <explain>同一形式括号套用。</explain>
      <paraID>66697398</paraID>
      <start>33</start>
      <end>34</end>
      <status>unmodified</status>
      <modifiedWord/>
      <trackRevisions>false</trackRevisions>
    </reviewItem>
    <reviewItem>
      <errorID>4727fd94-8f9a-48de-b1a4-858e744c04d1</errorID>
      <errorWord>》</errorWord>
      <group>L1_Punc</group>
      <groupName>标点问题</groupName>
      <ability>L2_Punc</ability>
      <abilityName>标点符号检查</abilityName>
      <candidateList/>
      <explain>同一形式括号套用。</explain>
      <paraID>66697398</paraID>
      <start>50</start>
      <end>51</end>
      <status>unmodified</status>
      <modifiedWord/>
      <trackRevisions>false</trackRevisions>
    </reviewItem>
    <reviewItem>
      <errorID>5815a2cf-15a9-4397-b855-15f5a392e759</errorID>
      <errorWord>《</errorWord>
      <group>L1_Punc</group>
      <groupName>标点问题</groupName>
      <ability>L2_Punc</ability>
      <abilityName>标点符号检查</abilityName>
      <candidateList/>
      <explain>同一形式括号套用。</explain>
      <paraID>66697398</paraID>
      <start>51</start>
      <end>52</end>
      <status>unmodified</status>
      <modifiedWord/>
      <trackRevisions>false</trackRevisions>
    </reviewItem>
    <reviewItem>
      <errorID>5be96f42-396a-4c1f-9ae6-d47da62e255e</errorID>
      <errorWord>》</errorWord>
      <group>L1_Punc</group>
      <groupName>标点问题</groupName>
      <ability>L2_Punc</ability>
      <abilityName>标点符号检查</abilityName>
      <candidateList/>
      <explain>同一形式括号套用。</explain>
      <paraID>66697398</paraID>
      <start>68</start>
      <end>69</end>
      <status>unmodified</status>
      <modifiedWord/>
      <trackRevisions>false</trackRevisions>
    </reviewItem>
    <reviewItem>
      <errorID>ff47efc5-aa1b-4ab5-be74-08c4b8b0d3af</errorID>
      <errorWord>,</errorWord>
      <group>L1_Format</group>
      <groupName>格式问题</groupName>
      <ability>L2_HalfPunc</ability>
      <abilityName>全半角检查</abilityName>
      <candidateList>
        <item>，</item>
      </candidateList>
      <explain>文本全半角错误。</explain>
      <paraID>66697398</paraID>
      <start>76</start>
      <end>77</end>
      <status>unmodified</status>
      <modifiedWord/>
      <trackRevisions>false</trackRevisions>
    </reviewItem>
    <reviewItem>
      <errorID>2b0e1c8a-c417-4aaf-b476-73ecc703c4c7</errorID>
      <errorWord>1、</errorWord>
      <group>L1_Format</group>
      <groupName>格式问题</groupName>
      <ability>L2_Ordinal</ability>
      <abilityName>序号格式</abilityName>
      <candidateList>
        <item>1.</item>
      </candidateList>
      <explain>当前序号格式不规范，建议修改为规范格式[1.]。</explain>
      <paraID>38E59C88</paraID>
      <start>0</start>
      <end>2</end>
      <status>unmodified</status>
      <modifiedWord/>
      <trackRevisions>false</trackRevisions>
    </reviewItem>
    <reviewItem>
      <errorID>d28468ae-5dd7-47a3-b8ef-14ac7ddf9b35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6E82D192</paraID>
      <start>0</start>
      <end>2</end>
      <status>unmodified</status>
      <modifiedWord/>
      <trackRevisions>false</trackRevisions>
    </reviewItem>
    <reviewItem>
      <errorID>8da097b4-ef29-4ed4-9535-e0425ecf8b8a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3E78527A</paraID>
      <start>0</start>
      <end>2</end>
      <status>unmodified</status>
      <modifiedWord/>
      <trackRevisions>false</trackRevisions>
    </reviewItem>
    <reviewItem>
      <errorID>b1f2129d-c70f-4c44-9b80-25070707bfd4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7F9C81A2</paraID>
      <start>0</start>
      <end>2</end>
      <status>unmodified</status>
      <modifiedWord/>
      <trackRevisions>false</trackRevisions>
    </reviewItem>
    <reviewItem>
      <errorID>ed832664-7bcf-417f-81af-f6b2a075246d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4967A7CB</paraID>
      <start>0</start>
      <end>2</end>
      <status>unmodified</status>
      <modifiedWord/>
      <trackRevisions>false</trackRevisions>
    </reviewItem>
    <reviewItem>
      <errorID>2301d41b-06de-4473-9c2b-f91e48dfbb99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391B77A0</paraID>
      <start>0</start>
      <end>2</end>
      <status>unmodified</status>
      <modifiedWord/>
      <trackRevisions>false</trackRevisions>
    </reviewItem>
    <reviewItem>
      <errorID>d072773b-b2ab-4901-8b20-abcb5320d0b9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80D9967</paraID>
      <start>0</start>
      <end>2</end>
      <status>unmodified</status>
      <modifiedWord/>
      <trackRevisions>false</trackRevisions>
    </reviewItem>
    <reviewItem>
      <errorID>510371f6-1639-48f0-8b6e-92e06ad10c74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53048281</paraID>
      <start>0</start>
      <end>2</end>
      <status>unmodified</status>
      <modifiedWord/>
      <trackRevisions>false</trackRevisions>
    </reviewItem>
    <reviewItem>
      <errorID>6d1f11fb-c0fc-4d3f-943c-8efd27f15426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50AEA29F</paraID>
      <start>0</start>
      <end>2</end>
      <status>unmodified</status>
      <modifiedWord/>
      <trackRevisions>false</trackRevisions>
    </reviewItem>
    <reviewItem>
      <errorID>71fcee50-26e3-42d7-93c7-3cc1b05a73a5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72F37ACC</paraID>
      <start>0</start>
      <end>3</end>
      <status>unmodified</status>
      <modifiedWord/>
      <trackRevisions>false</trackRevisions>
    </reviewItem>
    <reviewItem>
      <errorID>ff49e0e3-79df-4b55-81fc-54a07ab8b510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3A607FF8</paraID>
      <start>0</start>
      <end>2</end>
      <status>unmodified</status>
      <modifiedWord/>
      <trackRevisions>false</trackRevisions>
    </reviewItem>
    <reviewItem>
      <errorID>47c0e739-76ad-4db2-9950-bd7f098240cd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6D288504</paraID>
      <start>0</start>
      <end>2</end>
      <status>unmodified</status>
      <modifiedWord/>
      <trackRevisions>false</trackRevisions>
    </reviewItem>
    <reviewItem>
      <errorID>d5e91161-417e-4fc7-8138-ca60efcbb9f7</errorID>
      <errorWord>(</errorWord>
      <group>L1_Format</group>
      <groupName>格式问题</groupName>
      <ability>L2_HalfPunc</ability>
      <abilityName>全半角检查</abilityName>
      <candidateList>
        <item>（</item>
      </candidateList>
      <explain>文本全半角错误。</explain>
      <paraID>6D288504</paraID>
      <start>216</start>
      <end>217</end>
      <status>unmodified</status>
      <modifiedWord/>
      <trackRevisions>false</trackRevisions>
    </reviewItem>
    <reviewItem>
      <errorID>8a6905a7-6125-4a6c-bd79-3c575a41c6de</errorID>
      <errorWord>致</errorWord>
      <group>L1_Word</group>
      <groupName>字词问题</groupName>
      <ability>L2_Typo</ability>
      <abilityName>字词错误</abilityName>
      <candidateList>
        <item>至</item>
      </candidateList>
      <explain>存在发音相同字词的误用。</explain>
      <paraID>6D288504</paraID>
      <start>299</start>
      <end>300</end>
      <status>unmodified</status>
      <modifiedWord/>
      <trackRevisions>false</trackRevisions>
    </reviewItem>
    <reviewItem>
      <errorID>23def170-3fe0-49eb-8ee9-e2ca674dea01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A856142</paraID>
      <start>0</start>
      <end>2</end>
      <status>unmodified</status>
      <modifiedWord/>
      <trackRevisions>false</trackRevisions>
    </reviewItem>
    <reviewItem>
      <errorID>5dbf9f1e-10f5-4df9-9a0d-3d0317ee5cb6</errorID>
      <errorWord>(</errorWord>
      <group>L1_Format</group>
      <groupName>格式问题</groupName>
      <ability>L2_HalfPunc</ability>
      <abilityName>全半角检查</abilityName>
      <candidateList>
        <item>（</item>
      </candidateList>
      <explain>文本全半角错误。</explain>
      <paraID> A856142</paraID>
      <start>141</start>
      <end>142</end>
      <status>unmodified</status>
      <modifiedWord/>
      <trackRevisions>false</trackRevisions>
    </reviewItem>
    <reviewItem>
      <errorID>ce0734be-f042-4794-98fb-43a0712b21ea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71FDFA8A</paraID>
      <start>0</start>
      <end>2</end>
      <status>unmodified</status>
      <modifiedWord/>
      <trackRevisions>false</trackRevisions>
    </reviewItem>
    <reviewItem>
      <errorID>4831e7d3-23ab-44f9-8906-cbc741ae0144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15B776AF</paraID>
      <start>0</start>
      <end>2</end>
      <status>unmodified</status>
      <modifiedWord/>
      <trackRevisions>false</trackRevisions>
    </reviewItem>
    <reviewItem>
      <errorID>c2cddbfa-34c2-41ac-8730-2c6f4dfa8031</errorID>
      <errorWord>、等</errorWord>
      <group>L1_Word</group>
      <groupName>字词问题</groupName>
      <ability>L2_Typo</ability>
      <abilityName>字词错误</abilityName>
      <candidateList>
        <item>、</item>
      </candidateList>
      <explain/>
      <paraID>15B776AF</paraID>
      <start>44</start>
      <end>46</end>
      <status>unmodified</status>
      <modifiedWord/>
      <trackRevisions>false</trackRevisions>
    </reviewItem>
    <reviewItem>
      <errorID>8c640d41-c6c5-4f38-ae07-abf78e5d6607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564ED3FC</paraID>
      <start>0</start>
      <end>2</end>
      <status>unmodified</status>
      <modifiedWord/>
      <trackRevisions>false</trackRevisions>
    </reviewItem>
    <reviewItem>
      <errorID>7de1e75b-2565-48cf-8e66-26ae58061ea3</errorID>
      <errorWord>以</errorWord>
      <group>L1_Word</group>
      <groupName>字词问题</groupName>
      <ability>L2_Typo</ability>
      <abilityName>字词错误</abilityName>
      <candidateList>
        <item>与</item>
      </candidateList>
      <explain>存在发音相近字词的误用。</explain>
      <paraID>564ED3FC</paraID>
      <start>5</start>
      <end>6</end>
      <status>unmodified</status>
      <modifiedWord/>
      <trackRevisions>false</trackRevisions>
    </reviewItem>
    <reviewItem>
      <errorID>b551d980-751a-46d2-bf9b-a6859da2d360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601E9B18</paraID>
      <start>0</start>
      <end>2</end>
      <status>unmodified</status>
      <modifiedWord/>
      <trackRevisions>false</trackRevisions>
    </reviewItem>
    <reviewItem>
      <errorID>da837d31-c897-4ffd-8efb-791d4aaef23c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53468289</paraID>
      <start>0</start>
      <end>2</end>
      <status>unmodified</status>
      <modifiedWord/>
      <trackRevisions>false</trackRevisions>
    </reviewItem>
    <reviewItem>
      <errorID>9561a87c-bcb4-4e8e-a870-d499dba528b0</errorID>
      <errorWord>作费</errorWord>
      <group>L1_Word</group>
      <groupName>字词问题</groupName>
      <ability>L2_Typo</ability>
      <abilityName>字词错误</abilityName>
      <candidateList>
        <item>作废</item>
      </candidateList>
      <explain>存在发音相同字词的误用。</explain>
      <paraID>53468289</paraID>
      <start>98</start>
      <end>100</end>
      <status>modified</status>
      <modifiedWord>作废</modifiedWord>
      <trackRevisions>false</trackRevisions>
    </reviewItem>
    <reviewItem>
      <errorID>bb6f4263-3941-4b1e-9b9e-fd3fb92afeec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5325ED0B</paraID>
      <start>0</start>
      <end>2</end>
      <status>unmodified</status>
      <modifiedWord/>
      <trackRevisions>false</trackRevisions>
    </reviewItem>
    <reviewItem>
      <errorID>9f5a35cc-8125-4873-8218-9d46bd9e04b9</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5325ED0B</paraID>
      <start>28</start>
      <end>33</end>
      <status>modified</status>
      <modifiedWord>的其他费用</modifiedWord>
      <trackRevisions>false</trackRevisions>
    </reviewItem>
    <reviewItem>
      <errorID>aeb6e780-578c-49b1-81eb-eae74c817d23</errorID>
      <errorWord>用</errorWord>
      <group>L1_Word</group>
      <groupName>字词问题</groupName>
      <ability>L2_Typo</ability>
      <abilityName>字词错误</abilityName>
      <candidateList>
        <item>用在</item>
      </candidateList>
      <explain/>
      <paraID>5325ED0B</paraID>
      <start>48</start>
      <end>50</end>
      <status>modified</status>
      <modifiedWord>用在</modifiedWord>
      <trackRevisions>false</trackRevisions>
    </reviewItem>
    <reviewItem>
      <errorID>4e32b569-e713-46e0-9a97-7439dd77d5b3</errorID>
      <errorWord>(</errorWord>
      <group>L1_Format</group>
      <groupName>格式问题</groupName>
      <ability>L2_HalfPunc</ability>
      <abilityName>全半角检查</abilityName>
      <candidateList>
        <item>（</item>
      </candidateList>
      <explain>文本全半角错误。</explain>
      <paraID>13906E51</paraID>
      <start>3</start>
      <end>4</end>
      <status>unmodified</status>
      <modifiedWord/>
      <trackRevisions>false</trackRevisions>
    </reviewItem>
    <reviewItem>
      <errorID>59d6aeb6-9e20-4bc2-8f21-82d9f33c3f91</errorID>
      <errorWord>)</errorWord>
      <group>L1_Format</group>
      <groupName>格式问题</groupName>
      <ability>L2_HalfPunc</ability>
      <abilityName>全半角检查</abilityName>
      <candidateList>
        <item>）</item>
      </candidateList>
      <explain>文本全半角错误。</explain>
      <paraID>13906E51</paraID>
      <start>6</start>
      <end>7</end>
      <status>unmodified</status>
      <modifiedWord/>
      <trackRevisions>false</trackRevisions>
    </reviewItem>
    <reviewItem>
      <errorID>c28abd18-8c4c-48d8-8293-e7f174acc259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3A780A50</paraID>
      <start>10</start>
      <end>11</end>
      <status>unmodified</status>
      <modifiedWord/>
      <trackRevisions>false</trackRevisions>
    </reviewItem>
    <reviewItem>
      <errorID>ab6135b6-714e-455c-a673-f595e35bb778</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1045925E</paraID>
      <start>5</start>
      <end>11</end>
      <status>unmodified</status>
      <modifiedWord/>
      <trackRevisions>false</trackRevisions>
    </reviewItem>
    <reviewItem>
      <errorID>df3384fb-3ee7-4f8c-aeac-3046863eedd1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4B8DB179</paraID>
      <start>30</start>
      <end>31</end>
      <status>unmodified</status>
      <modifiedWord/>
      <trackRevisions>false</trackRevisions>
    </reviewItem>
    <reviewItem>
      <errorID>d2636986-7af0-472a-b8b0-888de3a27550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3751F3E9</paraID>
      <start>1</start>
      <end>2</end>
      <status>unmodified</status>
      <modifiedWord/>
      <trackRevisions>false</trackRevisions>
    </reviewItem>
    <reviewItem>
      <errorID>2d25ea29-e0dd-4721-8f9d-3e8a529c4a59</errorID>
      <errorWord>爆发</errorWord>
      <group>L1_Word</group>
      <groupName>字词问题</groupName>
      <ability>L2_Typo</ability>
      <abilityName>字词错误</abilityName>
      <candidateList>
        <item>暴发</item>
      </candidateList>
      <explain>〈动〉❶突然发财或得势（多含贬义）：～户。❷突然发作：山洪～。</explain>
      <paraID> 4B5B269</paraID>
      <start>13</start>
      <end>15</end>
      <status>modified</status>
      <modifiedWord>暴发</modifiedWord>
      <trackRevisions>false</trackRevisions>
    </reviewItem>
    <reviewItem>
      <errorID>e08ec593-836d-4c7a-8fc6-81b63696e688</errorID>
      <errorWord>藻类爆发</errorWord>
      <group>L1_Word</group>
      <groupName>字词问题</groupName>
      <ability>L2_Typo</ability>
      <abilityName>字词错误</abilityName>
      <candidateList>
        <item>藻类暴发</item>
      </candidateList>
      <explain/>
      <paraID>4B52F107</paraID>
      <start>5</start>
      <end>9</end>
      <status>modified</status>
      <modifiedWord>藻类暴发</modifiedWord>
      <trackRevisions>false</trackRevisions>
    </reviewItem>
    <reviewItem>
      <errorID>d7e9e4b7-f7af-482b-be76-3e1a314c9723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32AB91EB</paraID>
      <start>16</start>
      <end>17</end>
      <status>unmodified</status>
      <modifiedWord/>
      <trackRevisions>false</trackRevisions>
    </reviewItem>
    <reviewItem>
      <errorID>aedb94e8-7349-4f2d-be30-6b4b686f3af2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73E81996</paraID>
      <start>20</start>
      <end>21</end>
      <status>unmodified</status>
      <modifiedWord/>
      <trackRevisions>false</trackRevisions>
    </reviewItem>
    <reviewItem>
      <errorID>fee79317-9f42-4f0a-be20-8640e3fc21b1</errorID>
      <errorWord>.</errorWord>
      <group>L1_Format</group>
      <groupName>格式问题</groupName>
      <ability>L2_HalfPunc</ability>
      <abilityName>全半角检查</abilityName>
      <candidateList>
        <item>。</item>
      </candidateList>
      <explain>文本全半角错误。</explain>
      <paraID>73E81996</paraID>
      <start>30</start>
      <end>31</end>
      <status>unmodified</status>
      <modifiedWord/>
      <trackRevisions>false</trackRevisions>
    </reviewItem>
    <reviewItem>
      <errorID>55b778cf-1553-4be1-9460-2bd9fcb0ee09</errorID>
      <errorWord>，</errorWord>
      <group>L1_Word</group>
      <groupName>字词问题</groupName>
      <ability>L2_Typo</ability>
      <abilityName>字词错误</abilityName>
      <candidateList>
        <item>，支</item>
      </candidateList>
      <explain/>
      <paraID>7F56DC13</paraID>
      <start>20</start>
      <end>21</end>
      <status>unmodified</status>
      <modifiedWord/>
      <trackRevisions>false</trackRevisions>
    </reviewItem>
    <reviewItem>
      <errorID>3b425a83-6a5e-41d9-8e86-f72c3c0cc05d</errorID>
      <errorWord>，</errorWord>
      <group>L1_Word</group>
      <groupName>字词问题</groupName>
      <ability>L2_Typo</ability>
      <abilityName>字词错误</abilityName>
      <candidateList>
        <item>，支</item>
      </candidateList>
      <explain/>
      <paraID>2EF85350</paraID>
      <start>14</start>
      <end>15</end>
      <status>unmodified</status>
      <modifiedWord/>
      <trackRevisions>false</trackRevisions>
    </reviewItem>
    <reviewItem>
      <errorID>31eb3fd8-cedb-4eab-9f8f-1c305b203262</errorID>
      <errorWord>[2011]300号</errorWord>
      <group>L1_Knowledge</group>
      <groupName>知识性问题</groupName>
      <ability>L2_Knowledge</ability>
      <abilityName>其他知识</abilityName>
      <candidateList>
        <item>〔2011〕300号</item>
      </candidateList>
      <explain>发文字号格式错误。</explain>
      <paraID>509FD52C</paraID>
      <start>36</start>
      <end>46</end>
      <status>unmodified</status>
      <modifiedWord/>
      <trackRevisions>false</trackRevisions>
    </reviewItem>
    <reviewItem>
      <errorID>5205b88a-7e7c-4b41-8df5-50a4a7436f3f</errorID>
      <errorWord>(</errorWord>
      <group>L1_Format</group>
      <groupName>格式问题</groupName>
      <ability>L2_HalfPunc</ability>
      <abilityName>全半角检查</abilityName>
      <candidateList>
        <item>（</item>
      </candidateList>
      <explain>文本全半角错误。</explain>
      <paraID>51B4A19F</paraID>
      <start>36</start>
      <end>37</end>
      <status>unmodified</status>
      <modifiedWord/>
      <trackRevisions>false</trackRevisions>
    </reviewItem>
    <reviewItem>
      <errorID>cbd8db60-a4fb-4e00-ac32-d670b967cf89</errorID>
      <errorWord>)</errorWord>
      <group>L1_Format</group>
      <groupName>格式问题</groupName>
      <ability>L2_HalfPunc</ability>
      <abilityName>全半角检查</abilityName>
      <candidateList>
        <item>）</item>
      </candidateList>
      <explain>文本全半角错误。</explain>
      <paraID>51B4A19F</paraID>
      <start>46</start>
      <end>47</end>
      <status>unmodified</status>
      <modifiedWord/>
      <trackRevisions>false</trackRevisions>
    </reviewItem>
    <reviewItem>
      <errorID>ec9324e0-9656-4093-be0e-67b9644c29b6</errorID>
      <errorWord>[2014]68号</errorWord>
      <group>L1_Knowledge</group>
      <groupName>知识性问题</groupName>
      <ability>L2_Knowledge</ability>
      <abilityName>其他知识</abilityName>
      <candidateList>
        <item>〔2014〕68号</item>
      </candidateList>
      <explain>发文字号格式错误。</explain>
      <paraID>791E210E</paraID>
      <start>38</start>
      <end>47</end>
      <status>unmodified</status>
      <modifiedWord/>
      <trackRevisions>false</trackRevisions>
    </reviewItem>
    <reviewItem>
      <errorID>c92c36fe-e393-42ad-b8d5-69877d793a39</errorID>
      <errorWord>（</errorWord>
      <group>L1_Punc</group>
      <groupName>标点问题</groupName>
      <ability>L2_Punc</ability>
      <abilityName>标点符号检查</abilityName>
      <candidateList/>
      <explain>同一形式括号套用。</explain>
      <paraID>18BE96EC</paraID>
      <start>61</start>
      <end>62</end>
      <status>unmodified</status>
      <modifiedWord/>
      <trackRevisions>false</trackRevisions>
    </reviewItem>
    <reviewItem>
      <errorID>285d02e3-1f9f-4061-97fe-84e169feee88</errorID>
      <errorWord>）</errorWord>
      <group>L1_Punc</group>
      <groupName>标点问题</groupName>
      <ability>L2_Punc</ability>
      <abilityName>标点符号检查</abilityName>
      <candidateList/>
      <explain>同一形式括号套用。</explain>
      <paraID>18BE96EC</paraID>
      <start>76</start>
      <end>77</end>
      <status>unmodified</status>
      <modifiedWord/>
      <trackRevisions>false</trackRevisions>
    </reviewItem>
    <reviewItem>
      <errorID>92dc0a26-72b9-42b0-bf0c-9d88d0b972b3</errorID>
      <errorWord>（</errorWord>
      <group>L1_Punc</group>
      <groupName>标点问题</groupName>
      <ability>L2_Punc</ability>
      <abilityName>标点符号检查</abilityName>
      <candidateList/>
      <explain>同一形式括号套用。</explain>
      <paraID>18BE96EC</paraID>
      <start>91</start>
      <end>92</end>
      <status>unmodified</status>
      <modifiedWord/>
      <trackRevisions>false</trackRevisions>
    </reviewItem>
    <reviewItem>
      <errorID>a5bb3eca-7970-4b4e-9612-f4b2361be660</errorID>
      <errorWord>）</errorWord>
      <group>L1_Punc</group>
      <groupName>标点问题</groupName>
      <ability>L2_Punc</ability>
      <abilityName>标点符号检查</abilityName>
      <candidateList/>
      <explain>同一形式括号套用。</explain>
      <paraID>18BE96EC</paraID>
      <start>106</start>
      <end>107</end>
      <status>unmodified</status>
      <modifiedWord/>
      <trackRevisions>false</trackRevisions>
    </reviewItem>
    <reviewItem>
      <errorID>e6844eb8-e37b-492b-93d8-da3adb0d9ceb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C770B80</paraID>
      <start>0</start>
      <end>3</end>
      <status>unmodified</status>
      <modifiedWord/>
      <trackRevisions>false</trackRevisions>
    </reviewItem>
    <reviewItem>
      <errorID>3f190116-0aa0-41f6-8aef-2b8de1fe95ac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FCEB232</paraID>
      <start>0</start>
      <end>3</end>
      <status>unmodified</status>
      <modifiedWord/>
      <trackRevisions>false</trackRevisions>
    </reviewItem>
    <reviewItem>
      <errorID>6f391de8-38f8-4fe7-99d2-512af32bb07b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6C6F518</paraID>
      <start>0</start>
      <end>3</end>
      <status>unmodified</status>
      <modifiedWord/>
      <trackRevisions>false</trackRevisions>
    </reviewItem>
    <reviewItem>
      <errorID>32d6406c-5301-4ac8-aaf0-391a0487db43</errorID>
      <errorWord>，</errorWord>
      <group>L1_Word</group>
      <groupName>字词问题</groupName>
      <ability>L2_Typo</ability>
      <abilityName>字词错误</abilityName>
      <candidateList>
        <item>，具</item>
      </candidateList>
      <explain/>
      <paraID>2A52C614</paraID>
      <start>34</start>
      <end>35</end>
      <status>unmodified</status>
      <modifiedWord/>
      <trackRevisions>false</trackRevisions>
    </reviewItem>
    <reviewItem>
      <errorID>b741c7a5-7d3a-42c8-b81c-53968a678436</errorID>
      <errorWord>(</errorWord>
      <group>L1_Format</group>
      <groupName>格式问题</groupName>
      <ability>L2_HalfPunc</ability>
      <abilityName>全半角检查</abilityName>
      <candidateList>
        <item>（</item>
      </candidateList>
      <explain>文本全半角错误。</explain>
      <paraID>263382FA</paraID>
      <start>0</start>
      <end>1</end>
      <status>unmodified</status>
      <modifiedWord/>
      <trackRevisions>false</trackRevisions>
    </reviewItem>
    <reviewItem>
      <errorID>91422ec2-b8a8-4b1c-9ce7-93a03a439207</errorID>
      <errorWord>(</errorWord>
      <group>L1_Format</group>
      <groupName>格式问题</groupName>
      <ability>L2_HalfPunc</ability>
      <abilityName>全半角检查</abilityName>
      <candidateList>
        <item>（</item>
      </candidateList>
      <explain>文本全半角错误。</explain>
      <paraID>47BB9113</paraID>
      <start>0</start>
      <end>1</end>
      <status>unmodified</status>
      <modifiedWord/>
      <trackRevisions>false</trackRevisions>
    </reviewItem>
    <reviewItem>
      <errorID>2766fcf9-f335-4621-a9df-96f15ad791ae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2E1A9633</paraID>
      <start>0</start>
      <end>2</end>
      <status>unmodified</status>
      <modifiedWord/>
      <trackRevisions>false</trackRevisions>
    </reviewItem>
    <reviewItem>
      <errorID>30889840-1a5b-47c0-9e47-55dcbd0695f1</errorID>
      <errorWord>&lt;</errorWord>
      <group>L1_Format</group>
      <groupName>格式问题</groupName>
      <ability>L2_HalfPunc</ability>
      <abilityName>全半角检查</abilityName>
      <candidateList>
        <item>〈</item>
      </candidateList>
      <explain>文本全半角错误。</explain>
      <paraID> B334C0C</paraID>
      <start>37</start>
      <end>38</end>
      <status>unmodified</status>
      <modifiedWord/>
      <trackRevisions>false</trackRevisions>
    </reviewItem>
    <reviewItem>
      <errorID>ace9ca4f-2f2d-4cfb-b658-922c019726f1</errorID>
      <errorWord>&lt;</errorWord>
      <group>L1_Format</group>
      <groupName>格式问题</groupName>
      <ability>L2_HalfPunc</ability>
      <abilityName>全半角检查</abilityName>
      <candidateList>
        <item>〈</item>
      </candidateList>
      <explain>文本全半角错误。</explain>
      <paraID>634DA42E</paraID>
      <start>39</start>
      <end>40</end>
      <status>unmodified</status>
      <modifiedWord/>
      <trackRevisions>false</trackRevisions>
    </reviewItem>
    <reviewItem>
      <errorID>9c5d41c3-eace-4e2d-9025-a58df181c26d</errorID>
      <errorWord>:</errorWord>
      <group>L1_Format</group>
      <groupName>格式问题</groupName>
      <ability>L2_HalfPunc</ability>
      <abilityName>全半角检查</abilityName>
      <candidateList>
        <item>：</item>
      </candidateList>
      <explain>文本全半角错误。</explain>
      <paraID>6E9946D7</paraID>
      <start>49</start>
      <end>50</end>
      <status>unmodified</status>
      <modifiedWord/>
      <trackRevisions>false</trackRevisions>
    </reviewItem>
    <reviewItem>
      <errorID>b540d206-ea53-4247-94fe-86ea32527c66</errorID>
      <errorWord>签定</errorWord>
      <group>L1_Word</group>
      <groupName>字词问题</groupName>
      <ability>L2_Typo</ability>
      <abilityName>字词错误</abilityName>
      <candidateList>
        <item>签订</item>
      </candidateList>
      <explain>存在发音相同字词的误用。</explain>
      <paraID>203BF319</paraID>
      <start>6</start>
      <end>8</end>
      <status>unmodified</status>
      <modifiedWord/>
      <trackRevisions>false</trackRevisions>
    </reviewItem>
    <reviewItem>
      <errorID>cee25a82-8e2a-4214-8c6d-9d948fb8a7a5</errorID>
      <errorWord>第一条、</errorWord>
      <group>L1_Punc</group>
      <groupName>标点问题</groupName>
      <ability>L2_Punc</ability>
      <abilityName>标点符号检查</abilityName>
      <candidateList>
        <item>第一条，</item>
      </candidateList>
      <explain>连接词前后不宜使用顿号，建议使用逗号。</explain>
      <paraID>5CA57D5B</paraID>
      <start>0</start>
      <end>4</end>
      <status>unmodified</status>
      <modifiedWord/>
      <trackRevisions>false</trackRevisions>
    </reviewItem>
    <reviewItem>
      <errorID>a1c03587-56da-4a44-9163-4198c00283c8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3795D51B</paraID>
      <start>0</start>
      <end>2</end>
      <status>unmodified</status>
      <modifiedWord/>
      <trackRevisions>false</trackRevisions>
    </reviewItem>
    <reviewItem>
      <errorID>beb276be-3654-47ec-a68d-087e60ec3b50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32424E33</paraID>
      <start>0</start>
      <end>2</end>
      <status>unmodified</status>
      <modifiedWord/>
      <trackRevisions>false</trackRevisions>
    </reviewItem>
    <reviewItem>
      <errorID>af51bc22-bd11-4316-abd5-1a212ba95c43</errorID>
      <errorWord>第二条、</errorWord>
      <group>L1_Punc</group>
      <groupName>标点问题</groupName>
      <ability>L2_Punc</ability>
      <abilityName>标点符号检查</abilityName>
      <candidateList>
        <item>第二条，</item>
      </candidateList>
      <explain>连接词前后不宜使用顿号，建议使用逗号。</explain>
      <paraID>358C1095</paraID>
      <start>0</start>
      <end>4</end>
      <status>unmodified</status>
      <modifiedWord/>
      <trackRevisions>false</trackRevisions>
    </reviewItem>
    <reviewItem>
      <errorID>18f4c951-7028-4f03-9bf4-b28dc532d04f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4469E537</paraID>
      <start>0</start>
      <end>2</end>
      <status>unmodified</status>
      <modifiedWord/>
      <trackRevisions>false</trackRevisions>
    </reviewItem>
    <reviewItem>
      <errorID>30b6dec6-168a-46a7-9cc0-59319b2ddb7b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E367F59</paraID>
      <start>0</start>
      <end>2</end>
      <status>unmodified</status>
      <modifiedWord/>
      <trackRevisions>false</trackRevisions>
    </reviewItem>
    <reviewItem>
      <errorID>5350465a-c3ae-4b97-b8b1-25cd29283a72</errorID>
      <errorWord>，</errorWord>
      <group>L1_Word</group>
      <groupName>字词问题</groupName>
      <ability>L2_Typo</ability>
      <abilityName>字词错误</abilityName>
      <candidateList>
        <item>，支</item>
      </candidateList>
      <explain/>
      <paraID>21CE1477</paraID>
      <start>20</start>
      <end>21</end>
      <status>unmodified</status>
      <modifiedWord/>
      <trackRevisions>false</trackRevisions>
    </reviewItem>
    <reviewItem>
      <errorID>77a75fd0-055a-4453-afb2-1498ab6c807d</errorID>
      <errorWord>，</errorWord>
      <group>L1_Word</group>
      <groupName>字词问题</groupName>
      <ability>L2_Typo</ability>
      <abilityName>字词错误</abilityName>
      <candidateList>
        <item>，支</item>
      </candidateList>
      <explain/>
      <paraID>78214F3A</paraID>
      <start>14</start>
      <end>15</end>
      <status>unmodified</status>
      <modifiedWord/>
      <trackRevisions>false</trackRevisions>
    </reviewItem>
    <reviewItem>
      <errorID>f1dfdb77-5868-4c30-a7de-2542d43b06c6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5F70B226</paraID>
      <start>0</start>
      <end>2</end>
      <status>unmodified</status>
      <modifiedWord/>
      <trackRevisions>false</trackRevisions>
    </reviewItem>
    <reviewItem>
      <errorID>467dbe61-5bf4-4fe2-bc09-889f1c67469c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63354C9</paraID>
      <start>27</start>
      <end>28</end>
      <status>unmodified</status>
      <modifiedWord/>
      <trackRevisions>false</trackRevisions>
    </reviewItem>
    <reviewItem>
      <errorID>5f46d1f9-dd76-487c-81ff-e8ec6b759a0d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1DE3EB49</paraID>
      <start>0</start>
      <end>2</end>
      <status>unmodified</status>
      <modifiedWord/>
      <trackRevisions>false</trackRevisions>
    </reviewItem>
    <reviewItem>
      <errorID>9f801233-d17f-4482-94c7-7f16ec0e88d6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50D18E11</paraID>
      <start>0</start>
      <end>2</end>
      <status>unmodified</status>
      <modifiedWord/>
      <trackRevisions>false</trackRevisions>
    </reviewItem>
    <reviewItem>
      <errorID>096b8ba5-b936-4afe-85fd-f5230961334c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46CED4C8</paraID>
      <start>0</start>
      <end>2</end>
      <status>unmodified</status>
      <modifiedWord/>
      <trackRevisions>false</trackRevisions>
    </reviewItem>
    <reviewItem>
      <errorID>02029017-1bb7-4ad9-9720-27fc2f431d47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4142C9B8</paraID>
      <start>0</start>
      <end>2</end>
      <status>unmodified</status>
      <modifiedWord/>
      <trackRevisions>false</trackRevisions>
    </reviewItem>
    <reviewItem>
      <errorID>3a93e900-b0e1-48fc-a601-f21c2e182943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5354D6FC</paraID>
      <start>0</start>
      <end>2</end>
      <status>unmodified</status>
      <modifiedWord/>
      <trackRevisions>false</trackRevisions>
    </reviewItem>
    <reviewItem>
      <errorID>189ea3f8-b7bf-424f-9a10-ebb0a4afb8b4</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5354D6FC</paraID>
      <start>4</start>
      <end>16</end>
      <status>modified</status>
      <modifiedWord>中华人民共和国招标投标法</modifiedWord>
      <trackRevisions>false</trackRevisions>
    </reviewItem>
    <reviewItem>
      <errorID>bd0d1d9e-3ef1-431b-afd1-f3d39173894a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38FE2D0B</paraID>
      <start>0</start>
      <end>2</end>
      <status>unmodified</status>
      <modifiedWord/>
      <trackRevisions>false</trackRevisions>
    </reviewItem>
    <reviewItem>
      <errorID>bbe98bed-3fee-44e2-ba4b-00f700f0b2e7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4A04D8C7</paraID>
      <start>0</start>
      <end>2</end>
      <status>unmodified</status>
      <modifiedWord/>
      <trackRevisions>false</trackRevisions>
    </reviewItem>
    <reviewItem>
      <errorID>183ac81e-40bd-47b1-83de-500ae1eba0a0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212D482C</paraID>
      <start>0</start>
      <end>2</end>
      <status>unmodified</status>
      <modifiedWord/>
      <trackRevisions>false</trackRevisions>
    </reviewItem>
    <reviewItem>
      <errorID>bc1be736-1ef3-41cc-906f-8156e514471c</errorID>
      <errorWord>范</errorWord>
      <group>L1_Word</group>
      <groupName>字词问题</groupName>
      <ability>L2_Typo</ability>
      <abilityName>字词错误</abilityName>
      <candidateList>
        <item>范性</item>
      </candidateList>
      <explain/>
      <paraID>3C1AEFEC</paraID>
      <start>49</start>
      <end>50</end>
      <status>unmodified</status>
      <modifiedWord/>
      <trackRevisions>false</trackRevisions>
    </reviewItem>
    <reviewItem>
      <errorID>e79b649a-0199-4be1-9ec4-b7ed6233a518</errorID>
      <errorWord>并签书面补充协议</errorWord>
      <group>L1_Word</group>
      <groupName>字词问题</groupName>
      <ability>L2_Typo</ability>
      <abilityName>字词错误</abilityName>
      <candidateList>
        <item>并签订书面补充协议</item>
      </candidateList>
      <explain/>
      <paraID>7807AB6D</paraID>
      <start>34</start>
      <end>43</end>
      <status>modified</status>
      <modifiedWord>并签订书面补充协议</modifiedWord>
      <trackRevisions>false</trackRevisions>
    </reviewItem>
    <reviewItem>
      <errorID>8fb5b4b8-3447-4f94-a787-2c49df56a8e9</errorID>
      <errorWord>《民法典》</errorWord>
      <group>L1_Word</group>
      <groupName>字词问题</groupName>
      <ability>L2_Typo</ability>
      <abilityName>字词错误</abilityName>
      <candidateList>
        <item>《中华人民共和国民法典》</item>
      </candidateList>
      <explain/>
      <paraID>2D988DED</paraID>
      <start>12</start>
      <end>24</end>
      <status>modified</status>
      <modifiedWord>《中华人民共和国民法典》</modifiedWord>
      <trackRevisions>false</trackRevisions>
    </reviewItem>
    <reviewItem>
      <errorID>08b5870f-f0ee-441c-b317-3d3521dd80a3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65A03712</paraID>
      <start>0</start>
      <end>2</end>
      <status>unmodified</status>
      <modifiedWord/>
      <trackRevisions>false</trackRevisions>
    </reviewItem>
    <reviewItem>
      <errorID>b7aa9714-db5e-4a7e-8900-2f637014558b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2E9EEAAA</paraID>
      <start>0</start>
      <end>2</end>
      <status>unmodified</status>
      <modifiedWord/>
      <trackRevisions>false</trackRevisions>
    </reviewItem>
    <reviewItem>
      <errorID>68cc7c1c-8f58-4893-99a6-6013f073a711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3CA22DBC</paraID>
      <start>0</start>
      <end>2</end>
      <status>unmodified</status>
      <modifiedWord/>
      <trackRevisions>false</trackRevisions>
    </reviewItem>
    <reviewItem>
      <errorID>6a86f6ba-424e-498a-8912-1e56f26ec1fc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2D9C9C73</paraID>
      <start>0</start>
      <end>2</end>
      <status>unmodified</status>
      <modifiedWord/>
      <trackRevisions>false</trackRevisions>
    </reviewItem>
    <reviewItem>
      <errorID>b39a5f16-fe72-4b17-86f5-4f2b07d19e38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16362964</paraID>
      <start>0</start>
      <end>2</end>
      <status>unmodified</status>
      <modifiedWord/>
      <trackRevisions>false</trackRevisions>
    </reviewItem>
    <reviewItem>
      <errorID>28c2f24f-1c4e-418f-81de-f0de5377ca97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3D8EA7FE</paraID>
      <start>0</start>
      <end>2</end>
      <status>unmodified</status>
      <modifiedWord/>
      <trackRevisions>false</trackRevisions>
    </reviewItem>
    <reviewItem>
      <errorID>74046d04-2e2d-4b8d-9df3-271ed0ed8e0d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35EFEB8B</paraID>
      <start>0</start>
      <end>2</end>
      <status>unmodified</status>
      <modifiedWord/>
      <trackRevisions>false</trackRevisions>
    </reviewItem>
    <reviewItem>
      <errorID>85378486-7adf-4f70-8261-ecf07afc16a7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268DDE56</paraID>
      <start>0</start>
      <end>2</end>
      <status>unmodified</status>
      <modifiedWord/>
      <trackRevisions>false</trackRevisions>
    </reviewItem>
    <reviewItem>
      <errorID>13c94590-3411-42c4-a0d5-7c4c9e433719</errorID>
      <errorWord>本本项目</errorWord>
      <group>L1_Word</group>
      <groupName>字词问题</groupName>
      <ability>L2_Typo</ability>
      <abilityName>字词错误</abilityName>
      <candidateList>
        <item>本项目</item>
      </candidateList>
      <explain/>
      <paraID>268DDE56</paraID>
      <start>18</start>
      <end>21</end>
      <status>modified</status>
      <modifiedWord>本项目</modifiedWord>
      <trackRevisions>false</trackRevisions>
    </reviewItem>
    <reviewItem>
      <errorID>7787563e-43e2-4ea0-891f-9d3ad691d3a9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4ECDF2DD</paraID>
      <start>0</start>
      <end>2</end>
      <status>unmodified</status>
      <modifiedWord/>
      <trackRevisions>false</trackRevisions>
    </reviewItem>
    <reviewItem>
      <errorID>9cc04f29-0261-48cf-b4e3-560f800963a8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B3A0D44</paraID>
      <start>0</start>
      <end>2</end>
      <status>unmodified</status>
      <modifiedWord/>
      <trackRevisions>false</trackRevisions>
    </reviewItem>
    <reviewItem>
      <errorID>b75b055b-8b6d-43ff-b879-6e446ab52a0b</errorID>
      <errorWord>)</errorWord>
      <group>L1_Format</group>
      <groupName>格式问题</groupName>
      <ability>L2_HalfPunc</ability>
      <abilityName>全半角检查</abilityName>
      <candidateList>
        <item>）</item>
      </candidateList>
      <explain>文本全半角错误。</explain>
      <paraID>6A0FDE80</paraID>
      <start>27</start>
      <end>28</end>
      <status>unmodified</status>
      <modifiedWord/>
      <trackRevisions>false</trackRevisions>
    </reviewItem>
    <reviewItem>
      <errorID>0783383d-d2e2-48a1-8ced-5610132a0b64</errorID>
      <errorWord>(</errorWord>
      <group>L1_Format</group>
      <groupName>格式问题</groupName>
      <ability>L2_HalfPunc</ability>
      <abilityName>全半角检查</abilityName>
      <candidateList>
        <item>（</item>
      </candidateList>
      <explain>文本全半角错误。</explain>
      <paraID>2F78B43E</paraID>
      <start>4</start>
      <end>5</end>
      <status>unmodified</status>
      <modifiedWord/>
      <trackRevisions>false</trackRevisions>
    </reviewItem>
    <reviewItem>
      <errorID>9521b5af-f678-45de-b313-18f0dfbe3c5f</errorID>
      <errorWord>)</errorWord>
      <group>L1_Format</group>
      <groupName>格式问题</groupName>
      <ability>L2_HalfPunc</ability>
      <abilityName>全半角检查</abilityName>
      <candidateList>
        <item>）</item>
      </candidateList>
      <explain>文本全半角错误。</explain>
      <paraID>2F78B43E</paraID>
      <start>7</start>
      <end>8</end>
      <status>unmodified</status>
      <modifiedWord/>
      <trackRevisions>false</trackRevisions>
    </reviewItem>
    <reviewItem>
      <errorID>2596d3ce-9527-4d0e-acd6-6f19594c9636</errorID>
      <errorWord>的</errorWord>
      <group>L1_Word</group>
      <groupName>字词问题</groupName>
      <ability>L2_Typo</ability>
      <abilityName>字词错误</abilityName>
      <candidateList>
        <item/>
      </candidateList>
      <explain/>
      <paraID>3AC398EE</paraID>
      <start>107</start>
      <end>108</end>
      <status>unmodified</status>
      <modifiedWord/>
      <trackRevisions>false</trackRevisions>
    </reviewItem>
    <reviewItem>
      <errorID>08e68c46-bbf4-4a59-baf9-222b174145eb</errorID>
      <errorWord>(</errorWord>
      <group>L1_Format</group>
      <groupName>格式问题</groupName>
      <ability>L2_HalfPunc</ability>
      <abilityName>全半角检查</abilityName>
      <candidateList>
        <item>（</item>
      </candidateList>
      <explain>文本全半角错误。</explain>
      <paraID>592FC5CE</paraID>
      <start>3</start>
      <end>4</end>
      <status>unmodified</status>
      <modifiedWord/>
      <trackRevisions>false</trackRevisions>
    </reviewItem>
    <reviewItem>
      <errorID>ec543c48-26e6-4368-ae3e-1d9a52410600</errorID>
      <errorWord>)</errorWord>
      <group>L1_Format</group>
      <groupName>格式问题</groupName>
      <ability>L2_HalfPunc</ability>
      <abilityName>全半角检查</abilityName>
      <candidateList>
        <item>）</item>
      </candidateList>
      <explain>文本全半角错误。</explain>
      <paraID>592FC5CE</paraID>
      <start>8</start>
      <end>9</end>
      <status>unmodified</status>
      <modifiedWord/>
      <trackRevisions>false</trackRevisions>
    </reviewItem>
    <reviewItem>
      <errorID>2d7d8222-ae72-4a19-81f9-b9bdcf4c0513</errorID>
      <errorWord>(</errorWord>
      <group>L1_Format</group>
      <groupName>格式问题</groupName>
      <ability>L2_HalfPunc</ability>
      <abilityName>全半角检查</abilityName>
      <candidateList>
        <item>（</item>
      </candidateList>
      <explain>文本全半角错误。</explain>
      <paraID>25C30283</paraID>
      <start>5</start>
      <end>6</end>
      <status>unmodified</status>
      <modifiedWord/>
      <trackRevisions>false</trackRevisions>
    </reviewItem>
    <reviewItem>
      <errorID>30650f0a-d6c9-4b7b-ac06-fee6219a0fad</errorID>
      <errorWord>)</errorWord>
      <group>L1_Format</group>
      <groupName>格式问题</groupName>
      <ability>L2_HalfPunc</ability>
      <abilityName>全半角检查</abilityName>
      <candidateList>
        <item>）</item>
      </candidateList>
      <explain>文本全半角错误。</explain>
      <paraID>25C30283</paraID>
      <start>11</start>
      <end>12</end>
      <status>unmodified</status>
      <modifiedWord/>
      <trackRevisions>false</trackRevisions>
    </reviewItem>
    <reviewItem>
      <errorID>066a38b9-4fb4-4825-97c2-107534dd06ce</errorID>
      <errorWord>(</errorWord>
      <group>L1_Format</group>
      <groupName>格式问题</groupName>
      <ability>L2_HalfPunc</ability>
      <abilityName>全半角检查</abilityName>
      <candidateList>
        <item>（</item>
      </candidateList>
      <explain>文本全半角错误。</explain>
      <paraID>172C391E</paraID>
      <start>43</start>
      <end>44</end>
      <status>unmodified</status>
      <modifiedWord/>
      <trackRevisions>false</trackRevisions>
    </reviewItem>
    <reviewItem>
      <errorID>01d6e0a1-8f91-4b58-8a8f-946c8ac5a2a5</errorID>
      <errorWord>)</errorWord>
      <group>L1_Format</group>
      <groupName>格式问题</groupName>
      <ability>L2_HalfPunc</ability>
      <abilityName>全半角检查</abilityName>
      <candidateList>
        <item>）</item>
      </candidateList>
      <explain>文本全半角错误。</explain>
      <paraID>172C391E</paraID>
      <start>46</start>
      <end>47</end>
      <status>unmodified</status>
      <modifiedWord/>
      <trackRevisions>false</trackRevisions>
    </reviewItem>
    <reviewItem>
      <errorID>76dfa409-6328-45d7-abad-fe63457bf444</errorID>
      <errorWord>,</errorWord>
      <group>L1_Format</group>
      <groupName>格式问题</groupName>
      <ability>L2_HalfPunc</ability>
      <abilityName>全半角检查</abilityName>
      <candidateList>
        <item>，</item>
      </candidateList>
      <explain>文本全半角错误。</explain>
      <paraID>226EAE5E</paraID>
      <start>8</start>
      <end>9</end>
      <status>unmodified</status>
      <modifiedWord/>
      <trackRevisions>false</trackRevisions>
    </reviewItem>
    <reviewItem>
      <errorID>595c74da-e3e1-4947-bf82-5fd4ef1d7fdf</errorID>
      <errorWord>,</errorWord>
      <group>L1_Format</group>
      <groupName>格式问题</groupName>
      <ability>L2_HalfPunc</ability>
      <abilityName>全半角检查</abilityName>
      <candidateList>
        <item>，</item>
      </candidateList>
      <explain>文本全半角错误。</explain>
      <paraID>226EAE5E</paraID>
      <start>34</start>
      <end>35</end>
      <status>unmodified</status>
      <modifiedWord/>
      <trackRevisions>false</trackRevisions>
    </reviewItem>
    <reviewItem>
      <errorID>f4959a6d-f892-4507-9e96-c3ae030dcd2d</errorID>
      <errorWord>(</errorWord>
      <group>L1_Format</group>
      <groupName>格式问题</groupName>
      <ability>L2_HalfPunc</ability>
      <abilityName>全半角检查</abilityName>
      <candidateList>
        <item>（</item>
      </candidateList>
      <explain>文本全半角错误。</explain>
      <paraID>720B2619</paraID>
      <start>3</start>
      <end>4</end>
      <status>unmodified</status>
      <modifiedWord/>
      <trackRevisions>false</trackRevisions>
    </reviewItem>
    <reviewItem>
      <errorID>332e37e4-60c3-4aa7-8ef2-9ec9ed7978e5</errorID>
      <errorWord>)</errorWord>
      <group>L1_Format</group>
      <groupName>格式问题</groupName>
      <ability>L2_HalfPunc</ability>
      <abilityName>全半角检查</abilityName>
      <candidateList>
        <item>）</item>
      </candidateList>
      <explain>文本全半角错误。</explain>
      <paraID>720B2619</paraID>
      <start>6</start>
      <end>7</end>
      <status>unmodified</status>
      <modifiedWord/>
      <trackRevisions>false</trackRevisions>
    </reviewItem>
    <reviewItem>
      <errorID>70206366-312a-46b4-9180-e495d928559e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7DD2ABF7</paraID>
      <start>0</start>
      <end>2</end>
      <status>unmodified</status>
      <modifiedWord/>
      <trackRevisions>false</trackRevisions>
    </reviewItem>
    <reviewItem>
      <errorID>a9d457a1-1fa8-430b-8cc4-8dbd5a20e7ea</errorID>
      <errorWord>工做</errorWord>
      <group>L1_Word</group>
      <groupName>字词问题</groupName>
      <ability>L2_Typo</ability>
      <abilityName>字词错误</abilityName>
      <candidateList>
        <item>工作</item>
      </candidateList>
      <explain>存在发音相同字词的误用。</explain>
      <paraID> 3F1F0ED</paraID>
      <start>25</start>
      <end>27</end>
      <status>modified</status>
      <modifiedWord>工作</modifiedWord>
      <trackRevisions>false</trackRevisions>
    </reviewItem>
    <reviewItem>
      <errorID>63bf13d7-c55b-46bd-bf43-99cf50745b80</errorID>
      <errorWord>(</errorWord>
      <group>L1_Format</group>
      <groupName>格式问题</groupName>
      <ability>L2_HalfPunc</ability>
      <abilityName>全半角检查</abilityName>
      <candidateList>
        <item>（</item>
      </candidateList>
      <explain>文本全半角错误。</explain>
      <paraID> 5512E41</paraID>
      <start>2</start>
      <end>3</end>
      <status>unmodified</status>
      <modifiedWord/>
      <trackRevisions>false</trackRevisions>
    </reviewItem>
    <reviewItem>
      <errorID>e045aeed-b6ee-4022-9fc9-12a84461e24d</errorID>
      <errorWord>)</errorWord>
      <group>L1_Format</group>
      <groupName>格式问题</groupName>
      <ability>L2_HalfPunc</ability>
      <abilityName>全半角检查</abilityName>
      <candidateList>
        <item>）</item>
      </candidateList>
      <explain>文本全半角错误。</explain>
      <paraID> 5512E41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9c336c-3950-4c25-837c-e1cb8e36965d}">
  <ds:schemaRefs/>
</ds:datastoreItem>
</file>

<file path=docProps/app.xml><?xml version="1.0" encoding="utf-8"?>
<Properties xmlns="http://schemas.openxmlformats.org/officeDocument/2006/extended-properties" xmlns:vt="http://schemas.openxmlformats.org/officeDocument/2006/docPropsVTypes">
  <Template>Normal</Template>
  <Pages>58</Pages>
  <Words>13374</Words>
  <Characters>14471</Characters>
  <TotalTime>72</TotalTime>
  <ScaleCrop>false</ScaleCrop>
  <LinksUpToDate>false</LinksUpToDate>
  <CharactersWithSpaces>15342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2023-04-17T08:19:00Z</dcterms:created>
  <dc:creator>Administrator</dc:creator>
  <cp:lastModifiedBy>A   安琪</cp:lastModifiedBy>
  <cp:lastPrinted>2025-12-12T03:17:00Z</cp:lastPrinted>
  <dcterms:modified xsi:type="dcterms:W3CDTF">2026-04-24T01:52:19Z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B4F073DD37AA4EF5BEF43247D7BA9046_13</vt:lpwstr>
  </property>
  <property fmtid="{D5CDD505-2E9C-101B-9397-08002B2CF9AE}" pid="4" name="KSOTemplateDocerSaveRecord">
    <vt:lpwstr>eyJoZGlkIjoiMjdiNTNiMGM1NzMxZWFjNWM0ZGY4ZTFhNDA1NTFkYjgiLCJ1c2VySWQiOiIzMjMzMzQ5MzEifQ==</vt:lpwstr>
  </property>
</Properties>
</file>