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4A8A8C">
      <w:pPr>
        <w:pStyle w:val="189"/>
        <w:spacing w:before="120" w:beforeAutospacing="0" w:after="120" w:afterAutospacing="0" w:line="360" w:lineRule="auto"/>
        <w:jc w:val="center"/>
        <w:rPr>
          <w:color w:val="000000"/>
          <w:highlight w:val="none"/>
        </w:rPr>
      </w:pPr>
      <w:r>
        <w:rPr>
          <w:rFonts w:ascii="Arial" w:hAnsi="Arial" w:cs="Arial"/>
          <w:b/>
          <w:color w:val="000000"/>
          <w:sz w:val="84"/>
          <w:szCs w:val="84"/>
          <w:highlight w:val="none"/>
        </w:rPr>
        <w:t>招 标 文 件</w:t>
      </w:r>
    </w:p>
    <w:p w14:paraId="797C8833">
      <w:pPr>
        <w:pStyle w:val="189"/>
        <w:spacing w:before="120" w:beforeAutospacing="0" w:after="120" w:afterAutospacing="0" w:line="360" w:lineRule="auto"/>
        <w:rPr>
          <w:rFonts w:ascii="Arial" w:hAnsi="Arial" w:cs="Arial"/>
          <w:b/>
          <w:color w:val="000000"/>
          <w:sz w:val="32"/>
          <w:szCs w:val="32"/>
          <w:highlight w:val="none"/>
        </w:rPr>
      </w:pPr>
    </w:p>
    <w:p w14:paraId="00DF775A">
      <w:pPr>
        <w:pStyle w:val="189"/>
        <w:spacing w:before="120" w:beforeAutospacing="0" w:after="120" w:afterAutospacing="0" w:line="360" w:lineRule="auto"/>
        <w:jc w:val="center"/>
        <w:rPr>
          <w:color w:val="000000" w:themeColor="text1"/>
          <w:sz w:val="28"/>
          <w:szCs w:val="28"/>
          <w:highlight w:val="none"/>
          <w14:textFill>
            <w14:solidFill>
              <w14:schemeClr w14:val="tx1"/>
            </w14:solidFill>
          </w14:textFill>
        </w:rPr>
      </w:pPr>
      <w:r>
        <w:rPr>
          <w:rFonts w:ascii="Arial" w:hAnsi="Arial" w:cs="Arial"/>
          <w:b/>
          <w:color w:val="000000" w:themeColor="text1"/>
          <w:sz w:val="36"/>
          <w:szCs w:val="36"/>
          <w:highlight w:val="none"/>
          <w14:textFill>
            <w14:solidFill>
              <w14:schemeClr w14:val="tx1"/>
            </w14:solidFill>
          </w14:textFill>
        </w:rPr>
        <w:t>项目名称：</w:t>
      </w:r>
      <w:r>
        <w:rPr>
          <w:rFonts w:hint="eastAsia" w:ascii="Arial" w:hAnsi="Arial" w:cs="Arial"/>
          <w:b/>
          <w:color w:val="000000" w:themeColor="text1"/>
          <w:sz w:val="32"/>
          <w:szCs w:val="32"/>
          <w:highlight w:val="none"/>
          <w:lang w:eastAsia="zh-CN"/>
          <w14:textFill>
            <w14:solidFill>
              <w14:schemeClr w14:val="tx1"/>
            </w14:solidFill>
          </w14:textFill>
        </w:rPr>
        <w:t>阿维·氯苯酰、丙环·嘧菌酯采购项目（二次）</w:t>
      </w:r>
    </w:p>
    <w:p w14:paraId="1956BAE0">
      <w:pPr>
        <w:pStyle w:val="189"/>
        <w:spacing w:before="120" w:beforeAutospacing="0" w:after="120" w:afterAutospacing="0" w:line="360" w:lineRule="auto"/>
        <w:ind w:firstLine="3229" w:firstLineChars="1005"/>
        <w:jc w:val="both"/>
        <w:rPr>
          <w:rFonts w:ascii="Arial" w:hAnsi="Arial" w:cs="Arial"/>
          <w:b/>
          <w:color w:val="000000" w:themeColor="text1"/>
          <w:sz w:val="32"/>
          <w:szCs w:val="32"/>
          <w:highlight w:val="none"/>
          <w14:textFill>
            <w14:solidFill>
              <w14:schemeClr w14:val="tx1"/>
            </w14:solidFill>
          </w14:textFill>
        </w:rPr>
      </w:pPr>
    </w:p>
    <w:p w14:paraId="4960CDD2">
      <w:pPr>
        <w:pStyle w:val="189"/>
        <w:spacing w:before="120" w:beforeAutospacing="0" w:after="120" w:afterAutospacing="0" w:line="360" w:lineRule="auto"/>
        <w:ind w:firstLine="643" w:firstLineChars="200"/>
        <w:jc w:val="both"/>
        <w:rPr>
          <w:rFonts w:hint="eastAsia" w:eastAsia="宋体"/>
          <w:color w:val="000000" w:themeColor="text1"/>
          <w:highlight w:val="none"/>
          <w:lang w:eastAsia="zh-CN"/>
          <w14:textFill>
            <w14:solidFill>
              <w14:schemeClr w14:val="tx1"/>
            </w14:solidFill>
          </w14:textFill>
        </w:rPr>
      </w:pPr>
      <w:r>
        <w:rPr>
          <w:rFonts w:ascii="Arial" w:hAnsi="Arial" w:cs="Arial"/>
          <w:b/>
          <w:color w:val="000000" w:themeColor="text1"/>
          <w:sz w:val="32"/>
          <w:szCs w:val="32"/>
          <w:highlight w:val="none"/>
          <w14:textFill>
            <w14:solidFill>
              <w14:schemeClr w14:val="tx1"/>
            </w14:solidFill>
          </w14:textFill>
        </w:rPr>
        <w:t>项目编号：</w:t>
      </w:r>
      <w:bookmarkStart w:id="196" w:name="_GoBack"/>
      <w:bookmarkEnd w:id="196"/>
      <w:r>
        <w:rPr>
          <w:rFonts w:hint="eastAsia" w:ascii="Arial" w:hAnsi="Arial" w:cs="Arial"/>
          <w:b/>
          <w:color w:val="FF0000"/>
          <w:sz w:val="32"/>
          <w:szCs w:val="32"/>
          <w:highlight w:val="none"/>
          <w:lang w:eastAsia="zh-CN"/>
        </w:rPr>
        <w:t>JSZC-320921-QHGS-G2026-0005</w:t>
      </w:r>
    </w:p>
    <w:p w14:paraId="2B8D18F6">
      <w:pPr>
        <w:pStyle w:val="189"/>
        <w:spacing w:beforeAutospacing="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624EEBF6">
      <w:pPr>
        <w:pStyle w:val="189"/>
        <w:spacing w:beforeAutospacing="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2725ED41">
      <w:pPr>
        <w:pStyle w:val="189"/>
        <w:spacing w:beforeAutospacing="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22099E0C">
      <w:pPr>
        <w:pStyle w:val="189"/>
        <w:spacing w:beforeAutospacing="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75492041">
      <w:pPr>
        <w:pStyle w:val="189"/>
        <w:spacing w:beforeAutospacing="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3516CF90">
      <w:pPr>
        <w:pStyle w:val="189"/>
        <w:spacing w:beforeAutospacing="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7028CD90">
      <w:pPr>
        <w:pStyle w:val="189"/>
        <w:spacing w:beforeAutospacing="0" w:afterAutospacing="0" w:line="360" w:lineRule="auto"/>
        <w:rPr>
          <w:color w:val="000000" w:themeColor="text1"/>
          <w:highlight w:val="none"/>
          <w14:textFill>
            <w14:solidFill>
              <w14:schemeClr w14:val="tx1"/>
            </w14:solidFill>
          </w14:textFill>
        </w:rPr>
      </w:pPr>
    </w:p>
    <w:p w14:paraId="03AF7E45">
      <w:pPr>
        <w:pStyle w:val="189"/>
        <w:spacing w:beforeAutospacing="0" w:afterAutospacing="0" w:line="360" w:lineRule="auto"/>
        <w:rPr>
          <w:color w:val="000000" w:themeColor="text1"/>
          <w:highlight w:val="none"/>
          <w14:textFill>
            <w14:solidFill>
              <w14:schemeClr w14:val="tx1"/>
            </w14:solidFill>
          </w14:textFill>
        </w:rPr>
      </w:pPr>
    </w:p>
    <w:p w14:paraId="64FA908B">
      <w:pPr>
        <w:pStyle w:val="189"/>
        <w:spacing w:beforeAutospacing="0" w:afterAutospacing="0" w:line="360" w:lineRule="auto"/>
        <w:rPr>
          <w:color w:val="000000" w:themeColor="text1"/>
          <w:highlight w:val="none"/>
          <w14:textFill>
            <w14:solidFill>
              <w14:schemeClr w14:val="tx1"/>
            </w14:solidFill>
          </w14:textFill>
        </w:rPr>
      </w:pPr>
    </w:p>
    <w:p w14:paraId="70D35AAE">
      <w:pPr>
        <w:pStyle w:val="189"/>
        <w:spacing w:beforeAutospacing="0" w:afterAutospacing="0" w:line="360" w:lineRule="auto"/>
        <w:rPr>
          <w:color w:val="000000" w:themeColor="text1"/>
          <w:highlight w:val="none"/>
          <w14:textFill>
            <w14:solidFill>
              <w14:schemeClr w14:val="tx1"/>
            </w14:solidFill>
          </w14:textFill>
        </w:rPr>
      </w:pPr>
    </w:p>
    <w:p w14:paraId="408AFF9A">
      <w:pPr>
        <w:pStyle w:val="189"/>
        <w:spacing w:beforeAutospacing="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41329EC3">
      <w:pPr>
        <w:jc w:val="center"/>
        <w:rPr>
          <w:rFonts w:hint="eastAsia" w:ascii="宋体" w:hAnsi="宋体" w:eastAsia="宋体" w:cs="宋体"/>
          <w:b/>
          <w:color w:val="000000" w:themeColor="text1"/>
          <w:sz w:val="32"/>
          <w:szCs w:val="32"/>
          <w:highlight w:val="none"/>
          <w:lang w:eastAsia="zh-CN"/>
          <w14:textFill>
            <w14:solidFill>
              <w14:schemeClr w14:val="tx1"/>
            </w14:solidFill>
          </w14:textFill>
        </w:rPr>
      </w:pPr>
      <w:r>
        <w:rPr>
          <w:rFonts w:hint="eastAsia" w:ascii="宋体" w:hAnsi="宋体" w:cs="宋体"/>
          <w:b/>
          <w:color w:val="000000" w:themeColor="text1"/>
          <w:sz w:val="32"/>
          <w:szCs w:val="32"/>
          <w:highlight w:val="none"/>
          <w:shd w:val="clear" w:color="auto" w:fill="FFFFFF"/>
          <w14:textFill>
            <w14:solidFill>
              <w14:schemeClr w14:val="tx1"/>
            </w14:solidFill>
          </w14:textFill>
        </w:rPr>
        <w:t>采 购 人：</w:t>
      </w:r>
      <w:r>
        <w:rPr>
          <w:rFonts w:hint="eastAsia" w:ascii="宋体" w:hAnsi="宋体" w:cs="宋体"/>
          <w:b/>
          <w:color w:val="000000" w:themeColor="text1"/>
          <w:sz w:val="32"/>
          <w:szCs w:val="32"/>
          <w:highlight w:val="none"/>
          <w:u w:val="single"/>
          <w:shd w:val="clear" w:color="auto" w:fill="FFFFFF"/>
          <w:lang w:eastAsia="zh-CN"/>
          <w14:textFill>
            <w14:solidFill>
              <w14:schemeClr w14:val="tx1"/>
            </w14:solidFill>
          </w14:textFill>
        </w:rPr>
        <w:t>响水县粮油作物栽培技术指导站（</w:t>
      </w:r>
      <w:r>
        <w:rPr>
          <w:rFonts w:hint="eastAsia" w:ascii="宋体" w:hAnsi="宋体" w:cs="宋体"/>
          <w:b/>
          <w:color w:val="000000" w:themeColor="text1"/>
          <w:sz w:val="32"/>
          <w:szCs w:val="32"/>
          <w:highlight w:val="none"/>
          <w:u w:val="single"/>
          <w:shd w:val="clear" w:color="auto" w:fill="FFFFFF"/>
          <w:lang w:val="en-US" w:eastAsia="zh-CN"/>
          <w14:textFill>
            <w14:solidFill>
              <w14:schemeClr w14:val="tx1"/>
            </w14:solidFill>
          </w14:textFill>
        </w:rPr>
        <w:t>盖章</w:t>
      </w:r>
      <w:r>
        <w:rPr>
          <w:rFonts w:hint="eastAsia" w:ascii="宋体" w:hAnsi="宋体" w:cs="宋体"/>
          <w:b/>
          <w:color w:val="000000" w:themeColor="text1"/>
          <w:sz w:val="32"/>
          <w:szCs w:val="32"/>
          <w:highlight w:val="none"/>
          <w:u w:val="single"/>
          <w:shd w:val="clear" w:color="auto" w:fill="FFFFFF"/>
          <w:lang w:eastAsia="zh-CN"/>
          <w14:textFill>
            <w14:solidFill>
              <w14:schemeClr w14:val="tx1"/>
            </w14:solidFill>
          </w14:textFill>
        </w:rPr>
        <w:t>）</w:t>
      </w:r>
    </w:p>
    <w:p w14:paraId="54F6123C">
      <w:pPr>
        <w:ind w:firstLine="1285"/>
        <w:rPr>
          <w:rFonts w:ascii="宋体" w:hAnsi="宋体" w:cs="宋体"/>
          <w:b/>
          <w:color w:val="000000" w:themeColor="text1"/>
          <w:sz w:val="32"/>
          <w:szCs w:val="32"/>
          <w:highlight w:val="none"/>
          <w14:textFill>
            <w14:solidFill>
              <w14:schemeClr w14:val="tx1"/>
            </w14:solidFill>
          </w14:textFill>
        </w:rPr>
      </w:pPr>
    </w:p>
    <w:p w14:paraId="10F17223">
      <w:pPr>
        <w:pStyle w:val="189"/>
        <w:spacing w:before="120" w:beforeAutospacing="0" w:after="120" w:afterAutospacing="0" w:line="360" w:lineRule="auto"/>
        <w:jc w:val="center"/>
        <w:rPr>
          <w:rFonts w:hint="eastAsia" w:ascii="宋体" w:hAnsi="宋体" w:cs="宋体"/>
          <w:b/>
          <w:color w:val="000000" w:themeColor="text1"/>
          <w:sz w:val="32"/>
          <w:szCs w:val="32"/>
          <w:highlight w:val="none"/>
          <w:shd w:val="clear" w:color="auto" w:fill="FFFFFF"/>
          <w14:textFill>
            <w14:solidFill>
              <w14:schemeClr w14:val="tx1"/>
            </w14:solidFill>
          </w14:textFill>
        </w:rPr>
      </w:pPr>
    </w:p>
    <w:p w14:paraId="54019DBE">
      <w:pPr>
        <w:pStyle w:val="189"/>
        <w:spacing w:before="120" w:beforeAutospacing="0" w:after="120" w:afterAutospacing="0" w:line="360" w:lineRule="auto"/>
        <w:jc w:val="center"/>
        <w:rPr>
          <w:rFonts w:hint="eastAsia" w:ascii="Arial" w:hAnsi="Arial" w:eastAsia="宋体" w:cs="Arial"/>
          <w:b/>
          <w:color w:val="000000" w:themeColor="text1"/>
          <w:sz w:val="32"/>
          <w:szCs w:val="32"/>
          <w:highlight w:val="none"/>
          <w:lang w:eastAsia="zh-CN"/>
          <w14:textFill>
            <w14:solidFill>
              <w14:schemeClr w14:val="tx1"/>
            </w14:solidFill>
          </w14:textFill>
        </w:rPr>
      </w:pPr>
      <w:r>
        <w:rPr>
          <w:rFonts w:hint="eastAsia" w:ascii="宋体" w:hAnsi="宋体" w:cs="宋体"/>
          <w:b/>
          <w:color w:val="000000" w:themeColor="text1"/>
          <w:sz w:val="32"/>
          <w:szCs w:val="32"/>
          <w:highlight w:val="none"/>
          <w:shd w:val="clear" w:color="auto" w:fill="FFFFFF"/>
          <w14:textFill>
            <w14:solidFill>
              <w14:schemeClr w14:val="tx1"/>
            </w14:solidFill>
          </w14:textFill>
        </w:rPr>
        <w:t>代理机构：</w:t>
      </w:r>
      <w:r>
        <w:rPr>
          <w:rFonts w:hint="eastAsia" w:ascii="宋体" w:hAnsi="宋体" w:cs="宋体"/>
          <w:b/>
          <w:color w:val="000000" w:themeColor="text1"/>
          <w:sz w:val="32"/>
          <w:szCs w:val="32"/>
          <w:highlight w:val="none"/>
          <w:u w:val="single"/>
          <w:lang w:eastAsia="zh-CN"/>
          <w14:textFill>
            <w14:solidFill>
              <w14:schemeClr w14:val="tx1"/>
            </w14:solidFill>
          </w14:textFill>
        </w:rPr>
        <w:t>江苏千禾建设项目管理有限公司（</w:t>
      </w:r>
      <w:r>
        <w:rPr>
          <w:rFonts w:hint="eastAsia" w:ascii="宋体" w:hAnsi="宋体" w:cs="宋体"/>
          <w:b/>
          <w:color w:val="000000" w:themeColor="text1"/>
          <w:sz w:val="32"/>
          <w:szCs w:val="32"/>
          <w:highlight w:val="none"/>
          <w:u w:val="single"/>
          <w:lang w:val="en-US" w:eastAsia="zh-CN"/>
          <w14:textFill>
            <w14:solidFill>
              <w14:schemeClr w14:val="tx1"/>
            </w14:solidFill>
          </w14:textFill>
        </w:rPr>
        <w:t>盖章</w:t>
      </w:r>
      <w:r>
        <w:rPr>
          <w:rFonts w:hint="eastAsia" w:ascii="宋体" w:hAnsi="宋体" w:cs="宋体"/>
          <w:b/>
          <w:color w:val="000000" w:themeColor="text1"/>
          <w:sz w:val="32"/>
          <w:szCs w:val="32"/>
          <w:highlight w:val="none"/>
          <w:u w:val="single"/>
          <w:lang w:eastAsia="zh-CN"/>
          <w14:textFill>
            <w14:solidFill>
              <w14:schemeClr w14:val="tx1"/>
            </w14:solidFill>
          </w14:textFill>
        </w:rPr>
        <w:t>）</w:t>
      </w:r>
    </w:p>
    <w:p w14:paraId="1C466949">
      <w:pPr>
        <w:pStyle w:val="189"/>
        <w:spacing w:before="120" w:beforeAutospacing="0" w:after="120" w:afterAutospacing="0" w:line="360" w:lineRule="auto"/>
        <w:jc w:val="center"/>
        <w:rPr>
          <w:color w:val="000000" w:themeColor="text1"/>
          <w:highlight w:val="none"/>
          <w14:textFill>
            <w14:solidFill>
              <w14:schemeClr w14:val="tx1"/>
            </w14:solidFill>
          </w14:textFill>
        </w:rPr>
      </w:pPr>
      <w:r>
        <w:rPr>
          <w:rFonts w:hint="eastAsia" w:ascii="Arial" w:hAnsi="Arial" w:cs="Arial"/>
          <w:b/>
          <w:color w:val="000000" w:themeColor="text1"/>
          <w:sz w:val="32"/>
          <w:szCs w:val="32"/>
          <w:highlight w:val="none"/>
          <w:lang w:val="en-US" w:eastAsia="zh-CN"/>
          <w14:textFill>
            <w14:solidFill>
              <w14:schemeClr w14:val="tx1"/>
            </w14:solidFill>
          </w14:textFill>
        </w:rPr>
        <w:t>2026</w:t>
      </w:r>
      <w:r>
        <w:rPr>
          <w:rFonts w:ascii="Arial" w:hAnsi="Arial" w:cs="Arial"/>
          <w:b/>
          <w:color w:val="000000" w:themeColor="text1"/>
          <w:sz w:val="32"/>
          <w:szCs w:val="32"/>
          <w:highlight w:val="none"/>
          <w14:textFill>
            <w14:solidFill>
              <w14:schemeClr w14:val="tx1"/>
            </w14:solidFill>
          </w14:textFill>
        </w:rPr>
        <w:t>年</w:t>
      </w:r>
      <w:r>
        <w:rPr>
          <w:rFonts w:hint="eastAsia" w:ascii="Arial" w:hAnsi="Arial" w:cs="Arial"/>
          <w:b/>
          <w:color w:val="000000" w:themeColor="text1"/>
          <w:sz w:val="32"/>
          <w:szCs w:val="32"/>
          <w:highlight w:val="none"/>
          <w:lang w:val="en-US" w:eastAsia="zh-CN"/>
          <w14:textFill>
            <w14:solidFill>
              <w14:schemeClr w14:val="tx1"/>
            </w14:solidFill>
          </w14:textFill>
        </w:rPr>
        <w:t>9</w:t>
      </w:r>
      <w:r>
        <w:rPr>
          <w:rFonts w:ascii="Arial" w:hAnsi="Arial" w:cs="Arial"/>
          <w:b/>
          <w:color w:val="000000" w:themeColor="text1"/>
          <w:sz w:val="32"/>
          <w:szCs w:val="32"/>
          <w:highlight w:val="none"/>
          <w14:textFill>
            <w14:solidFill>
              <w14:schemeClr w14:val="tx1"/>
            </w14:solidFill>
          </w14:textFill>
        </w:rPr>
        <w:t>月</w:t>
      </w:r>
    </w:p>
    <w:p w14:paraId="750D52EA">
      <w:pPr>
        <w:pStyle w:val="189"/>
        <w:spacing w:before="120" w:beforeAutospacing="0" w:after="120" w:afterAutospacing="0" w:line="360" w:lineRule="auto"/>
        <w:rPr>
          <w:color w:val="000000" w:themeColor="text1"/>
          <w:highlight w:val="none"/>
          <w14:textFill>
            <w14:solidFill>
              <w14:schemeClr w14:val="tx1"/>
            </w14:solidFill>
          </w14:textFill>
        </w:rPr>
      </w:pPr>
    </w:p>
    <w:p w14:paraId="538AB5BC">
      <w:pPr>
        <w:pStyle w:val="189"/>
        <w:spacing w:beforeAutospacing="0" w:afterAutospacing="0" w:line="480" w:lineRule="auto"/>
        <w:jc w:val="center"/>
        <w:rPr>
          <w:color w:val="000000" w:themeColor="text1"/>
          <w:highlight w:val="non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br w:type="page" w:clear="all"/>
      </w:r>
      <w:r>
        <w:rPr>
          <w:rFonts w:ascii="Times New Roman" w:hAnsi="Times New Roman"/>
          <w:color w:val="000000" w:themeColor="text1"/>
          <w:sz w:val="21"/>
          <w:szCs w:val="21"/>
          <w:highlight w:val="none"/>
          <w14:textFill>
            <w14:solidFill>
              <w14:schemeClr w14:val="tx1"/>
            </w14:solidFill>
          </w14:textFill>
        </w:rPr>
        <w:t> </w:t>
      </w:r>
      <w:bookmarkStart w:id="0" w:name="_Toc20823272"/>
      <w:bookmarkStart w:id="1" w:name="_Toc16938516"/>
      <w:bookmarkStart w:id="2" w:name="_Toc513029200"/>
      <w:bookmarkStart w:id="3" w:name="_Toc523127445"/>
      <w:bookmarkStart w:id="4" w:name="_Toc479757206"/>
      <w:bookmarkStart w:id="5" w:name="_Toc120614210"/>
      <w:r>
        <w:rPr>
          <w:rFonts w:ascii="黑体" w:hAnsi="宋体" w:eastAsia="黑体" w:cs="黑体"/>
          <w:b/>
          <w:color w:val="000000" w:themeColor="text1"/>
          <w:sz w:val="44"/>
          <w:szCs w:val="44"/>
          <w:highlight w:val="none"/>
          <w14:textFill>
            <w14:solidFill>
              <w14:schemeClr w14:val="tx1"/>
            </w14:solidFill>
          </w14:textFill>
        </w:rPr>
        <w:t>总  目  录</w:t>
      </w:r>
      <w:bookmarkEnd w:id="0"/>
      <w:bookmarkEnd w:id="1"/>
      <w:bookmarkEnd w:id="2"/>
      <w:bookmarkEnd w:id="3"/>
      <w:bookmarkEnd w:id="4"/>
      <w:bookmarkEnd w:id="5"/>
    </w:p>
    <w:p w14:paraId="4EBF23B8">
      <w:pPr>
        <w:pStyle w:val="189"/>
        <w:spacing w:beforeAutospacing="0" w:afterAutospacing="0" w:line="480" w:lineRule="auto"/>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21C79DD5">
      <w:pPr>
        <w:pStyle w:val="189"/>
        <w:tabs>
          <w:tab w:val="left" w:pos="1441"/>
        </w:tabs>
        <w:spacing w:beforeAutospacing="0" w:afterAutospacing="0" w:line="480" w:lineRule="auto"/>
        <w:ind w:left="2160" w:hanging="1440"/>
        <w:jc w:val="both"/>
        <w:rPr>
          <w:color w:val="000000" w:themeColor="text1"/>
          <w:highlight w:val="none"/>
          <w14:textFill>
            <w14:solidFill>
              <w14:schemeClr w14:val="tx1"/>
            </w14:solidFill>
          </w14:textFill>
        </w:rPr>
      </w:pPr>
      <w:r>
        <w:rPr>
          <w:rFonts w:hint="eastAsia" w:ascii="黑体" w:hAnsi="宋体" w:eastAsia="黑体" w:cs="黑体"/>
          <w:color w:val="000000" w:themeColor="text1"/>
          <w:sz w:val="36"/>
          <w:szCs w:val="36"/>
          <w:highlight w:val="none"/>
          <w:lang w:val="en-US" w:eastAsia="zh-CN"/>
          <w14:textFill>
            <w14:solidFill>
              <w14:schemeClr w14:val="tx1"/>
            </w14:solidFill>
          </w14:textFill>
        </w:rPr>
        <w:t>招标公告</w:t>
      </w:r>
      <w:r>
        <w:rPr>
          <w:rFonts w:hint="eastAsia" w:ascii="黑体" w:hAnsi="宋体" w:eastAsia="黑体" w:cs="黑体"/>
          <w:color w:val="000000" w:themeColor="text1"/>
          <w:sz w:val="36"/>
          <w:szCs w:val="36"/>
          <w:highlight w:val="none"/>
          <w14:textFill>
            <w14:solidFill>
              <w14:schemeClr w14:val="tx1"/>
            </w14:solidFill>
          </w14:textFill>
        </w:rPr>
        <w:t xml:space="preserve">…………………………………… </w:t>
      </w:r>
    </w:p>
    <w:p w14:paraId="6890E188">
      <w:pPr>
        <w:pStyle w:val="189"/>
        <w:tabs>
          <w:tab w:val="left" w:pos="1441"/>
        </w:tabs>
        <w:spacing w:beforeAutospacing="0" w:afterAutospacing="0" w:line="480" w:lineRule="auto"/>
        <w:ind w:left="2160" w:hanging="1440"/>
        <w:jc w:val="both"/>
        <w:rPr>
          <w:color w:val="000000" w:themeColor="text1"/>
          <w:highlight w:val="none"/>
          <w14:textFill>
            <w14:solidFill>
              <w14:schemeClr w14:val="tx1"/>
            </w14:solidFill>
          </w14:textFill>
        </w:rPr>
      </w:pPr>
      <w:r>
        <w:rPr>
          <w:rFonts w:hint="eastAsia" w:ascii="黑体" w:hAnsi="宋体" w:eastAsia="黑体" w:cs="黑体"/>
          <w:color w:val="000000" w:themeColor="text1"/>
          <w:sz w:val="36"/>
          <w:szCs w:val="36"/>
          <w:highlight w:val="none"/>
          <w14:textFill>
            <w14:solidFill>
              <w14:schemeClr w14:val="tx1"/>
            </w14:solidFill>
          </w14:textFill>
        </w:rPr>
        <w:t xml:space="preserve">投标人须知…………………………………  </w:t>
      </w:r>
    </w:p>
    <w:p w14:paraId="01F88452">
      <w:pPr>
        <w:pStyle w:val="189"/>
        <w:tabs>
          <w:tab w:val="left" w:pos="1441"/>
        </w:tabs>
        <w:spacing w:beforeAutospacing="0" w:afterAutospacing="0" w:line="480" w:lineRule="auto"/>
        <w:ind w:left="2160" w:hanging="1440"/>
        <w:jc w:val="both"/>
        <w:rPr>
          <w:color w:val="000000" w:themeColor="text1"/>
          <w:highlight w:val="none"/>
          <w14:textFill>
            <w14:solidFill>
              <w14:schemeClr w14:val="tx1"/>
            </w14:solidFill>
          </w14:textFill>
        </w:rPr>
      </w:pPr>
      <w:r>
        <w:rPr>
          <w:rFonts w:hint="eastAsia" w:ascii="黑体" w:hAnsi="宋体" w:eastAsia="黑体" w:cs="黑体"/>
          <w:color w:val="000000" w:themeColor="text1"/>
          <w:sz w:val="36"/>
          <w:szCs w:val="36"/>
          <w:highlight w:val="none"/>
          <w14:textFill>
            <w14:solidFill>
              <w14:schemeClr w14:val="tx1"/>
            </w14:solidFill>
          </w14:textFill>
        </w:rPr>
        <w:t>合同</w:t>
      </w:r>
      <w:r>
        <w:rPr>
          <w:rFonts w:hint="eastAsia" w:ascii="黑体" w:hAnsi="宋体" w:eastAsia="黑体" w:cs="黑体"/>
          <w:color w:val="000000" w:themeColor="text1"/>
          <w:sz w:val="36"/>
          <w:szCs w:val="36"/>
          <w:highlight w:val="none"/>
          <w:lang w:eastAsia="zh-CN"/>
          <w14:textFill>
            <w14:solidFill>
              <w14:schemeClr w14:val="tx1"/>
            </w14:solidFill>
          </w14:textFill>
        </w:rPr>
        <w:t>条款</w:t>
      </w:r>
      <w:r>
        <w:rPr>
          <w:rFonts w:hint="eastAsia" w:ascii="黑体" w:hAnsi="宋体" w:eastAsia="黑体" w:cs="黑体"/>
          <w:color w:val="000000" w:themeColor="text1"/>
          <w:sz w:val="36"/>
          <w:szCs w:val="36"/>
          <w:highlight w:val="none"/>
          <w14:textFill>
            <w14:solidFill>
              <w14:schemeClr w14:val="tx1"/>
            </w14:solidFill>
          </w14:textFill>
        </w:rPr>
        <w:t>……………………………………</w:t>
      </w:r>
    </w:p>
    <w:p w14:paraId="33D28803">
      <w:pPr>
        <w:pStyle w:val="189"/>
        <w:tabs>
          <w:tab w:val="left" w:pos="1441"/>
        </w:tabs>
        <w:spacing w:beforeAutospacing="0" w:afterAutospacing="0" w:line="480" w:lineRule="auto"/>
        <w:ind w:left="2160" w:hanging="1440"/>
        <w:jc w:val="both"/>
        <w:rPr>
          <w:color w:val="000000" w:themeColor="text1"/>
          <w:highlight w:val="none"/>
          <w14:textFill>
            <w14:solidFill>
              <w14:schemeClr w14:val="tx1"/>
            </w14:solidFill>
          </w14:textFill>
        </w:rPr>
      </w:pPr>
      <w:r>
        <w:rPr>
          <w:rFonts w:hint="eastAsia" w:ascii="黑体" w:hAnsi="宋体" w:eastAsia="黑体" w:cs="黑体"/>
          <w:color w:val="000000" w:themeColor="text1"/>
          <w:sz w:val="36"/>
          <w:szCs w:val="36"/>
          <w:highlight w:val="none"/>
          <w14:textFill>
            <w14:solidFill>
              <w14:schemeClr w14:val="tx1"/>
            </w14:solidFill>
          </w14:textFill>
        </w:rPr>
        <w:t>采购需求……………………………………</w:t>
      </w:r>
    </w:p>
    <w:p w14:paraId="1EA021C7">
      <w:pPr>
        <w:pStyle w:val="189"/>
        <w:tabs>
          <w:tab w:val="left" w:pos="1441"/>
        </w:tabs>
        <w:spacing w:beforeAutospacing="0" w:afterAutospacing="0" w:line="480" w:lineRule="auto"/>
        <w:ind w:left="2160" w:hanging="1440"/>
        <w:jc w:val="both"/>
        <w:rPr>
          <w:color w:val="000000" w:themeColor="text1"/>
          <w:highlight w:val="none"/>
          <w14:textFill>
            <w14:solidFill>
              <w14:schemeClr w14:val="tx1"/>
            </w14:solidFill>
          </w14:textFill>
        </w:rPr>
      </w:pPr>
      <w:r>
        <w:rPr>
          <w:rFonts w:hint="eastAsia" w:ascii="黑体" w:hAnsi="宋体" w:eastAsia="黑体" w:cs="黑体"/>
          <w:color w:val="000000" w:themeColor="text1"/>
          <w:sz w:val="36"/>
          <w:szCs w:val="36"/>
          <w:highlight w:val="none"/>
          <w14:textFill>
            <w14:solidFill>
              <w14:schemeClr w14:val="tx1"/>
            </w14:solidFill>
          </w14:textFill>
        </w:rPr>
        <w:t>评标方法与评标标准………………………</w:t>
      </w:r>
    </w:p>
    <w:p w14:paraId="48AD4AA8">
      <w:pPr>
        <w:pStyle w:val="189"/>
        <w:tabs>
          <w:tab w:val="left" w:pos="1441"/>
        </w:tabs>
        <w:spacing w:beforeAutospacing="0" w:afterAutospacing="0" w:line="480" w:lineRule="auto"/>
        <w:ind w:left="2160" w:hanging="1440"/>
        <w:jc w:val="both"/>
        <w:rPr>
          <w:color w:val="000000" w:themeColor="text1"/>
          <w:highlight w:val="none"/>
          <w14:textFill>
            <w14:solidFill>
              <w14:schemeClr w14:val="tx1"/>
            </w14:solidFill>
          </w14:textFill>
        </w:rPr>
      </w:pPr>
      <w:r>
        <w:rPr>
          <w:rFonts w:hint="eastAsia" w:ascii="黑体" w:hAnsi="宋体" w:eastAsia="黑体" w:cs="黑体"/>
          <w:color w:val="000000" w:themeColor="text1"/>
          <w:sz w:val="36"/>
          <w:szCs w:val="36"/>
          <w:highlight w:val="none"/>
          <w14:textFill>
            <w14:solidFill>
              <w14:schemeClr w14:val="tx1"/>
            </w14:solidFill>
          </w14:textFill>
        </w:rPr>
        <w:t>投标文件格式………………………………</w:t>
      </w:r>
    </w:p>
    <w:p w14:paraId="32EF770C">
      <w:pPr>
        <w:pStyle w:val="189"/>
        <w:spacing w:beforeAutospacing="0" w:afterAutospacing="0"/>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2E3973BE">
      <w:pPr>
        <w:pStyle w:val="189"/>
        <w:keepNext/>
        <w:spacing w:beforeAutospacing="0" w:afterAutospacing="0"/>
        <w:jc w:val="center"/>
        <w:rPr>
          <w:rFonts w:hint="eastAsia" w:ascii="黑体" w:hAnsi="宋体" w:eastAsia="黑体" w:cs="黑体"/>
          <w:color w:val="000000" w:themeColor="text1"/>
          <w:sz w:val="44"/>
          <w:szCs w:val="44"/>
          <w:highlight w:val="none"/>
          <w14:textFill>
            <w14:solidFill>
              <w14:schemeClr w14:val="tx1"/>
            </w14:solidFill>
          </w14:textFill>
        </w:rPr>
        <w:sectPr>
          <w:headerReference r:id="rId3" w:type="default"/>
          <w:pgSz w:w="11906" w:h="16838"/>
          <w:pgMar w:top="1440" w:right="1800" w:bottom="1440" w:left="1800" w:header="851" w:footer="992" w:gutter="0"/>
          <w:cols w:space="1701" w:num="1"/>
          <w:docGrid w:linePitch="360" w:charSpace="0"/>
        </w:sectPr>
      </w:pPr>
      <w:bookmarkStart w:id="6" w:name="_Toc28359086"/>
    </w:p>
    <w:p w14:paraId="5493C04B">
      <w:pPr>
        <w:pStyle w:val="189"/>
        <w:keepNext/>
        <w:spacing w:beforeAutospacing="0" w:afterAutospacing="0"/>
        <w:jc w:val="center"/>
        <w:rPr>
          <w:rFonts w:ascii="黑体" w:hAnsi="宋体" w:eastAsia="黑体" w:cs="黑体"/>
          <w:color w:val="000000" w:themeColor="text1"/>
          <w:sz w:val="44"/>
          <w:szCs w:val="44"/>
          <w:highlight w:val="none"/>
          <w:lang w:val="en-US" w:eastAsia="zh-CN"/>
          <w14:textFill>
            <w14:solidFill>
              <w14:schemeClr w14:val="tx1"/>
            </w14:solidFill>
          </w14:textFill>
        </w:rPr>
      </w:pPr>
      <w:r>
        <w:rPr>
          <w:rFonts w:hint="eastAsia" w:ascii="黑体" w:hAnsi="宋体" w:eastAsia="黑体" w:cs="黑体"/>
          <w:color w:val="000000" w:themeColor="text1"/>
          <w:sz w:val="44"/>
          <w:szCs w:val="44"/>
          <w:highlight w:val="none"/>
          <w14:textFill>
            <w14:solidFill>
              <w14:schemeClr w14:val="tx1"/>
            </w14:solidFill>
          </w14:textFill>
        </w:rPr>
        <w:t>第一章</w:t>
      </w:r>
      <w:r>
        <w:rPr>
          <w:rFonts w:hint="eastAsia" w:ascii="黑体" w:hAnsi="宋体" w:eastAsia="黑体" w:cs="黑体"/>
          <w:color w:val="000000" w:themeColor="text1"/>
          <w:sz w:val="44"/>
          <w:szCs w:val="44"/>
          <w:highlight w:val="none"/>
          <w:lang w:val="en-US" w:eastAsia="zh-CN"/>
          <w14:textFill>
            <w14:solidFill>
              <w14:schemeClr w14:val="tx1"/>
            </w14:solidFill>
          </w14:textFill>
        </w:rPr>
        <w:t xml:space="preserve">  招标公告</w:t>
      </w:r>
    </w:p>
    <w:p w14:paraId="769D1971">
      <w:pPr>
        <w:pStyle w:val="189"/>
        <w:pageBreakBefore w:val="0"/>
        <w:pBdr>
          <w:top w:val="single" w:color="000000" w:sz="4" w:space="0"/>
          <w:left w:val="single" w:color="000000" w:sz="4" w:space="0"/>
          <w:bottom w:val="single" w:color="000000" w:sz="4" w:space="0"/>
          <w:right w:val="single" w:color="000000" w:sz="4" w:space="0"/>
        </w:pBdr>
        <w:spacing w:before="73" w:beforeAutospacing="0" w:after="73" w:afterAutospacing="0" w:line="420" w:lineRule="exact"/>
        <w:ind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项目概况</w:t>
      </w:r>
    </w:p>
    <w:p w14:paraId="38B05A0C">
      <w:pPr>
        <w:pStyle w:val="189"/>
        <w:pageBreakBefore w:val="0"/>
        <w:pBdr>
          <w:top w:val="single" w:color="000000" w:sz="4" w:space="0"/>
          <w:left w:val="single" w:color="000000" w:sz="4" w:space="0"/>
          <w:bottom w:val="single" w:color="000000" w:sz="4" w:space="0"/>
          <w:right w:val="single" w:color="000000" w:sz="4" w:space="0"/>
        </w:pBdr>
        <w:spacing w:before="73" w:beforeAutospacing="0" w:after="73" w:afterAutospacing="0" w:line="420" w:lineRule="exact"/>
        <w:ind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u w:val="single"/>
          <w:lang w:eastAsia="zh-CN"/>
          <w14:textFill>
            <w14:solidFill>
              <w14:schemeClr w14:val="tx1"/>
            </w14:solidFill>
          </w14:textFill>
        </w:rPr>
        <w:t>阿维·氯苯酰、丙环·嘧菌酯采购项目（二次）</w:t>
      </w:r>
      <w:r>
        <w:rPr>
          <w:rFonts w:hint="eastAsia" w:ascii="宋体" w:hAnsi="宋体" w:eastAsia="宋体" w:cs="宋体"/>
          <w:color w:val="000000" w:themeColor="text1"/>
          <w:sz w:val="24"/>
          <w:szCs w:val="24"/>
          <w:highlight w:val="none"/>
          <w14:textFill>
            <w14:solidFill>
              <w14:schemeClr w14:val="tx1"/>
            </w14:solidFill>
          </w14:textFill>
        </w:rPr>
        <w:t>的潜在投标人</w:t>
      </w:r>
      <w:r>
        <w:rPr>
          <w:rFonts w:hint="eastAsia" w:ascii="宋体" w:hAnsi="宋体" w:eastAsia="宋体" w:cs="宋体"/>
          <w:color w:val="000000" w:themeColor="text1"/>
          <w:sz w:val="24"/>
          <w:szCs w:val="24"/>
          <w:highlight w:val="none"/>
          <w:lang w:val="en-US" w:eastAsia="zh-CN"/>
          <w14:textFill>
            <w14:solidFill>
              <w14:schemeClr w14:val="tx1"/>
            </w14:solidFill>
          </w14:textFill>
        </w:rPr>
        <w:t>应</w:t>
      </w:r>
      <w:r>
        <w:rPr>
          <w:rFonts w:hint="eastAsia" w:ascii="宋体" w:hAnsi="宋体" w:eastAsia="宋体" w:cs="宋体"/>
          <w:color w:val="000000" w:themeColor="text1"/>
          <w:sz w:val="24"/>
          <w:szCs w:val="24"/>
          <w:highlight w:val="none"/>
          <w14:textFill>
            <w14:solidFill>
              <w14:schemeClr w14:val="tx1"/>
            </w14:solidFill>
          </w14:textFill>
        </w:rPr>
        <w:t>在</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“苏采云”系统内免费下载（投标人必须在苏采云系统中获取采购文件，方能参与政府采购项目）</w:t>
      </w:r>
      <w:r>
        <w:rPr>
          <w:rFonts w:hint="eastAsia" w:ascii="宋体" w:hAnsi="宋体" w:eastAsia="宋体" w:cs="宋体"/>
          <w:color w:val="000000" w:themeColor="text1"/>
          <w:sz w:val="24"/>
          <w:szCs w:val="24"/>
          <w:highlight w:val="none"/>
          <w14:textFill>
            <w14:solidFill>
              <w14:schemeClr w14:val="tx1"/>
            </w14:solidFill>
          </w14:textFill>
        </w:rPr>
        <w:t>，并于</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2026</w:t>
      </w:r>
      <w:r>
        <w:rPr>
          <w:rFonts w:hint="eastAsia" w:ascii="宋体" w:hAnsi="宋体" w:eastAsia="宋体" w:cs="宋体"/>
          <w:color w:val="000000" w:themeColor="text1"/>
          <w:sz w:val="24"/>
          <w:szCs w:val="24"/>
          <w:highlight w:val="none"/>
          <w:u w:val="single"/>
          <w14:textFill>
            <w14:solidFill>
              <w14:schemeClr w14:val="tx1"/>
            </w14:solidFill>
          </w14:textFill>
        </w:rPr>
        <w:t>年</w:t>
      </w:r>
      <w:r>
        <w:rPr>
          <w:rFonts w:hint="eastAsia" w:ascii="宋体" w:hAnsi="宋体" w:cs="宋体"/>
          <w:color w:val="000000" w:themeColor="text1"/>
          <w:sz w:val="24"/>
          <w:szCs w:val="24"/>
          <w:highlight w:val="none"/>
          <w:u w:val="single"/>
          <w:lang w:val="en-US" w:eastAsia="zh-CN"/>
          <w14:textFill>
            <w14:solidFill>
              <w14:schemeClr w14:val="tx1"/>
            </w14:solidFill>
          </w14:textFill>
        </w:rPr>
        <w:t>9月28</w:t>
      </w:r>
      <w:r>
        <w:rPr>
          <w:rFonts w:hint="eastAsia" w:ascii="宋体" w:hAnsi="宋体" w:eastAsia="宋体" w:cs="宋体"/>
          <w:color w:val="000000" w:themeColor="text1"/>
          <w:sz w:val="24"/>
          <w:szCs w:val="24"/>
          <w:highlight w:val="none"/>
          <w:u w:val="single"/>
          <w14:textFill>
            <w14:solidFill>
              <w14:schemeClr w14:val="tx1"/>
            </w14:solidFill>
          </w14:textFill>
        </w:rPr>
        <w:t>日</w:t>
      </w:r>
      <w:r>
        <w:rPr>
          <w:rFonts w:hint="eastAsia" w:ascii="宋体" w:hAnsi="宋体" w:cs="宋体"/>
          <w:color w:val="000000" w:themeColor="text1"/>
          <w:sz w:val="24"/>
          <w:szCs w:val="24"/>
          <w:highlight w:val="none"/>
          <w:u w:val="single"/>
          <w:lang w:val="en-US" w:eastAsia="zh-CN"/>
          <w14:textFill>
            <w14:solidFill>
              <w14:schemeClr w14:val="tx1"/>
            </w14:solidFill>
          </w14:textFill>
        </w:rPr>
        <w:t>15</w:t>
      </w:r>
      <w:r>
        <w:rPr>
          <w:rFonts w:hint="eastAsia" w:ascii="宋体" w:hAnsi="宋体" w:eastAsia="宋体" w:cs="宋体"/>
          <w:color w:val="000000" w:themeColor="text1"/>
          <w:sz w:val="24"/>
          <w:szCs w:val="24"/>
          <w:highlight w:val="none"/>
          <w:u w:val="single"/>
          <w14:textFill>
            <w14:solidFill>
              <w14:schemeClr w14:val="tx1"/>
            </w14:solidFill>
          </w14:textFill>
        </w:rPr>
        <w:t>点</w:t>
      </w:r>
      <w:r>
        <w:rPr>
          <w:rFonts w:hint="eastAsia" w:ascii="宋体" w:hAnsi="宋体" w:cs="宋体"/>
          <w:color w:val="000000" w:themeColor="text1"/>
          <w:sz w:val="24"/>
          <w:szCs w:val="24"/>
          <w:highlight w:val="none"/>
          <w:u w:val="single"/>
          <w:lang w:val="en-US" w:eastAsia="zh-CN"/>
          <w14:textFill>
            <w14:solidFill>
              <w14:schemeClr w14:val="tx1"/>
            </w14:solidFill>
          </w14:textFill>
        </w:rPr>
        <w:t>00</w:t>
      </w:r>
      <w:r>
        <w:rPr>
          <w:rFonts w:hint="eastAsia" w:ascii="宋体" w:hAnsi="宋体" w:eastAsia="宋体" w:cs="宋体"/>
          <w:color w:val="000000" w:themeColor="text1"/>
          <w:sz w:val="24"/>
          <w:szCs w:val="24"/>
          <w:highlight w:val="none"/>
          <w:u w:val="single"/>
          <w14:textFill>
            <w14:solidFill>
              <w14:schemeClr w14:val="tx1"/>
            </w14:solidFill>
          </w14:textFill>
        </w:rPr>
        <w:t>分（</w:t>
      </w:r>
      <w:r>
        <w:rPr>
          <w:rFonts w:hint="eastAsia" w:ascii="宋体" w:hAnsi="宋体" w:eastAsia="宋体" w:cs="宋体"/>
          <w:color w:val="000000" w:themeColor="text1"/>
          <w:sz w:val="24"/>
          <w:szCs w:val="24"/>
          <w:highlight w:val="none"/>
          <w14:textFill>
            <w14:solidFill>
              <w14:schemeClr w14:val="tx1"/>
            </w14:solidFill>
          </w14:textFill>
        </w:rPr>
        <w:t>北京时间）前递交投标文件。</w:t>
      </w:r>
    </w:p>
    <w:p w14:paraId="0962B86F">
      <w:pPr>
        <w:pStyle w:val="189"/>
        <w:keepNext/>
        <w:keepLines/>
        <w:pageBreakBefore w:val="0"/>
        <w:spacing w:before="73" w:beforeAutospacing="0" w:after="73" w:afterAutospacing="0" w:line="420" w:lineRule="exact"/>
        <w:ind w:firstLine="498"/>
        <w:jc w:val="both"/>
        <w:rPr>
          <w:rFonts w:hint="eastAsia" w:ascii="宋体" w:hAnsi="宋体" w:eastAsia="宋体" w:cs="宋体"/>
          <w:color w:val="000000" w:themeColor="text1"/>
          <w:sz w:val="24"/>
          <w:szCs w:val="24"/>
          <w:highlight w:val="none"/>
          <w14:textFill>
            <w14:solidFill>
              <w14:schemeClr w14:val="tx1"/>
            </w14:solidFill>
          </w14:textFill>
        </w:rPr>
      </w:pPr>
      <w:bookmarkStart w:id="7" w:name="_Toc28359079"/>
      <w:bookmarkStart w:id="8" w:name="_Toc28359002"/>
      <w:bookmarkStart w:id="9" w:name="_Toc35393621"/>
      <w:bookmarkStart w:id="10" w:name="_Toc38985263"/>
      <w:bookmarkStart w:id="11" w:name="_Toc35393790"/>
      <w:bookmarkStart w:id="12" w:name="_Hlk24379207"/>
      <w:r>
        <w:rPr>
          <w:rFonts w:hint="eastAsia" w:ascii="宋体" w:hAnsi="宋体" w:eastAsia="宋体" w:cs="宋体"/>
          <w:b/>
          <w:color w:val="000000" w:themeColor="text1"/>
          <w:sz w:val="24"/>
          <w:szCs w:val="24"/>
          <w:highlight w:val="none"/>
          <w14:textFill>
            <w14:solidFill>
              <w14:schemeClr w14:val="tx1"/>
            </w14:solidFill>
          </w14:textFill>
        </w:rPr>
        <w:t>一、项目基本情况</w:t>
      </w:r>
      <w:bookmarkEnd w:id="7"/>
      <w:bookmarkEnd w:id="8"/>
      <w:bookmarkEnd w:id="9"/>
      <w:bookmarkEnd w:id="10"/>
      <w:bookmarkEnd w:id="11"/>
      <w:bookmarkEnd w:id="12"/>
    </w:p>
    <w:p w14:paraId="7AF6E8EC">
      <w:pPr>
        <w:pStyle w:val="189"/>
        <w:pageBreakBefore w:val="0"/>
        <w:spacing w:before="73" w:beforeAutospacing="0" w:after="73" w:afterAutospacing="0" w:line="420" w:lineRule="exact"/>
        <w:ind w:firstLine="480"/>
        <w:jc w:val="both"/>
        <w:rPr>
          <w:rFonts w:hint="eastAsia" w:ascii="宋体" w:hAnsi="宋体" w:eastAsia="宋体" w:cs="宋体"/>
          <w:i w:val="0"/>
          <w:iCs w:val="0"/>
          <w:caps w:val="0"/>
          <w:color w:val="000000" w:themeColor="text1"/>
          <w:spacing w:val="0"/>
          <w:sz w:val="24"/>
          <w:szCs w:val="24"/>
          <w:highlight w:val="none"/>
          <w:shd w:val="clear" w:color="auto" w:fill="FFFFFF"/>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1.项目编号：</w:t>
      </w:r>
      <w:r>
        <w:rPr>
          <w:rFonts w:hint="eastAsia" w:ascii="宋体" w:hAnsi="宋体" w:cs="宋体"/>
          <w:i w:val="0"/>
          <w:iCs w:val="0"/>
          <w:caps w:val="0"/>
          <w:color w:val="FF0000"/>
          <w:spacing w:val="0"/>
          <w:sz w:val="24"/>
          <w:szCs w:val="24"/>
          <w:highlight w:val="none"/>
          <w:shd w:val="clear" w:color="auto" w:fill="FFFFFF"/>
          <w:lang w:eastAsia="zh-CN"/>
        </w:rPr>
        <w:t>JSZC-320921-QHGS-G2026-0005</w:t>
      </w:r>
    </w:p>
    <w:p w14:paraId="1D404A0F">
      <w:pPr>
        <w:pStyle w:val="189"/>
        <w:pageBreakBefore w:val="0"/>
        <w:spacing w:before="73" w:beforeAutospacing="0" w:after="73" w:afterAutospacing="0" w:line="420" w:lineRule="exact"/>
        <w:ind w:firstLine="480"/>
        <w:jc w:val="both"/>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2.项</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目名称：</w:t>
      </w:r>
      <w:r>
        <w:rPr>
          <w:rFonts w:hint="eastAsia" w:ascii="宋体" w:hAnsi="宋体" w:cs="宋体"/>
          <w:color w:val="FF0000"/>
          <w:sz w:val="24"/>
          <w:szCs w:val="24"/>
          <w:highlight w:val="none"/>
          <w:shd w:val="clear" w:color="auto" w:fill="auto"/>
          <w:lang w:eastAsia="zh-CN"/>
        </w:rPr>
        <w:t>阿维·氯苯酰、丙环·嘧菌酯采购项目（二次）</w:t>
      </w:r>
    </w:p>
    <w:p w14:paraId="77A73B7C">
      <w:pPr>
        <w:pStyle w:val="189"/>
        <w:pageBreakBefore w:val="0"/>
        <w:spacing w:before="73" w:beforeAutospacing="0" w:after="73" w:afterAutospacing="0" w:line="420" w:lineRule="exact"/>
        <w:ind w:firstLine="480"/>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3.</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采购方式：</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公开招标</w:t>
      </w:r>
    </w:p>
    <w:p w14:paraId="6CE53CC5">
      <w:pPr>
        <w:pStyle w:val="189"/>
        <w:pageBreakBefore w:val="0"/>
        <w:spacing w:before="73" w:beforeAutospacing="0" w:after="73" w:afterAutospacing="0" w:line="420" w:lineRule="exact"/>
        <w:ind w:firstLine="480"/>
        <w:jc w:val="both"/>
        <w:rPr>
          <w:rFonts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.预算金额：</w:t>
      </w:r>
      <w:r>
        <w:rPr>
          <w:rFonts w:hint="eastAsia" w:ascii="宋体" w:hAnsi="宋体" w:eastAsia="宋体" w:cs="宋体"/>
          <w:color w:val="000000" w:themeColor="text1"/>
          <w:sz w:val="24"/>
          <w:szCs w:val="24"/>
          <w:highlight w:val="none"/>
          <w:lang w:val="en-US" w:eastAsia="zh-CN"/>
          <w14:textFill>
            <w14:solidFill>
              <w14:schemeClr w14:val="tx1"/>
            </w14:solidFill>
          </w14:textFill>
        </w:rPr>
        <w:t>分包一：阿维·氯苯酰，600000.00元；（</w:t>
      </w:r>
      <w:r>
        <w:rPr>
          <w:rFonts w:hint="eastAsia" w:ascii="宋体" w:hAnsi="宋体" w:cs="宋体"/>
          <w:color w:val="000000" w:themeColor="text1"/>
          <w:highlight w:val="none"/>
          <w:lang w:eastAsia="zh-CN"/>
          <w14:textFill>
            <w14:solidFill>
              <w14:schemeClr w14:val="tx1"/>
            </w14:solidFill>
          </w14:textFill>
        </w:rPr>
        <w:t>本项目足额采购</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p>
    <w:p w14:paraId="5471C18A">
      <w:pPr>
        <w:pStyle w:val="189"/>
        <w:pageBreakBefore w:val="0"/>
        <w:spacing w:before="73" w:beforeAutospacing="0" w:after="73" w:afterAutospacing="0" w:line="420" w:lineRule="exact"/>
        <w:ind w:firstLine="480"/>
        <w:jc w:val="both"/>
        <w:rPr>
          <w:rFonts w:hint="eastAsia" w:ascii="宋体" w:hAnsi="宋体" w:eastAsia="宋体" w:cs="宋体"/>
          <w:color w:val="000000" w:themeColor="text1"/>
          <w:sz w:val="24"/>
          <w:szCs w:val="24"/>
          <w:highlight w:val="none"/>
          <w:shd w:val="clear" w:color="FFFFFF" w:fill="D9D9D9"/>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5.</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最高限价：</w:t>
      </w:r>
      <w:r>
        <w:rPr>
          <w:rFonts w:hint="eastAsia" w:ascii="宋体" w:hAnsi="宋体" w:cs="宋体"/>
          <w:color w:val="FF0000"/>
          <w:sz w:val="24"/>
          <w:szCs w:val="24"/>
          <w:highlight w:val="none"/>
          <w:lang w:val="en-US" w:eastAsia="zh-CN"/>
        </w:rPr>
        <w:t>190000.00</w:t>
      </w:r>
      <w:r>
        <w:rPr>
          <w:rFonts w:hint="eastAsia" w:ascii="宋体" w:hAnsi="宋体" w:eastAsia="宋体" w:cs="宋体"/>
          <w:color w:val="FF0000"/>
          <w:sz w:val="24"/>
          <w:szCs w:val="24"/>
          <w:highlight w:val="none"/>
          <w:lang w:val="en-US" w:eastAsia="zh-CN"/>
        </w:rPr>
        <w:t>元/吨</w:t>
      </w:r>
      <w:r>
        <w:rPr>
          <w:rFonts w:hint="eastAsia" w:ascii="宋体" w:hAnsi="宋体" w:eastAsia="宋体" w:cs="宋体"/>
          <w:color w:val="000000" w:themeColor="text1"/>
          <w:sz w:val="24"/>
          <w:szCs w:val="24"/>
          <w:highlight w:val="none"/>
          <w:lang w:val="en-US" w:eastAsia="zh-CN"/>
          <w14:textFill>
            <w14:solidFill>
              <w14:schemeClr w14:val="tx1"/>
            </w14:solidFill>
          </w14:textFill>
        </w:rPr>
        <w:t>；投标单位投标单价超过该最高限价的作无效标论处。（以实际中标单价确定数量，预算金额用完为止。）</w:t>
      </w:r>
    </w:p>
    <w:p w14:paraId="5B47C2AA">
      <w:pPr>
        <w:pStyle w:val="189"/>
        <w:pageBreakBefore w:val="0"/>
        <w:spacing w:before="73" w:beforeAutospacing="0" w:after="73" w:afterAutospacing="0" w:line="420" w:lineRule="exact"/>
        <w:ind w:firstLine="480"/>
        <w:jc w:val="both"/>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6</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.采购需求：</w:t>
      </w:r>
    </w:p>
    <w:p w14:paraId="5C0A799E">
      <w:pPr>
        <w:pStyle w:val="189"/>
        <w:pageBreakBefore w:val="0"/>
        <w:widowControl w:val="0"/>
        <w:spacing w:before="73" w:beforeAutospacing="0" w:after="73" w:afterAutospacing="0" w:line="420" w:lineRule="exact"/>
        <w:ind w:firstLine="480"/>
        <w:jc w:val="both"/>
        <w:rPr>
          <w:rFonts w:hint="eastAsia" w:ascii="宋体" w:hAnsi="宋体" w:eastAsia="宋体" w:cs="宋体"/>
          <w:i/>
          <w:color w:val="FF0000"/>
          <w:sz w:val="24"/>
          <w:szCs w:val="24"/>
          <w:highlight w:val="none"/>
          <w:u w:val="single"/>
          <w:lang w:eastAsia="zh-CN"/>
        </w:rPr>
      </w:pPr>
      <w:r>
        <w:rPr>
          <w:rFonts w:hint="eastAsia" w:ascii="宋体" w:hAnsi="宋体" w:eastAsia="宋体" w:cs="宋体"/>
          <w:i/>
          <w:color w:val="FF0000"/>
          <w:sz w:val="24"/>
          <w:szCs w:val="24"/>
          <w:highlight w:val="none"/>
          <w:u w:val="single"/>
          <w:lang w:val="en-US" w:eastAsia="zh-CN"/>
        </w:rPr>
        <w:t>分包一：阿维·氯苯酰（技术指标：总有效成分含量：10%</w:t>
      </w:r>
      <w:r>
        <w:rPr>
          <w:rFonts w:hint="eastAsia" w:ascii="宋体" w:hAnsi="宋体" w:cs="宋体"/>
          <w:i/>
          <w:color w:val="FF0000"/>
          <w:sz w:val="24"/>
          <w:szCs w:val="24"/>
          <w:highlight w:val="none"/>
          <w:u w:val="single"/>
          <w:lang w:val="en-US" w:eastAsia="zh-CN"/>
        </w:rPr>
        <w:t xml:space="preserve"> </w:t>
      </w:r>
      <w:r>
        <w:rPr>
          <w:rFonts w:hint="eastAsia" w:ascii="宋体" w:hAnsi="宋体" w:eastAsia="宋体" w:cs="宋体"/>
          <w:i/>
          <w:color w:val="FF0000"/>
          <w:sz w:val="24"/>
          <w:szCs w:val="24"/>
          <w:highlight w:val="none"/>
          <w:u w:val="single"/>
          <w:lang w:val="en-US" w:eastAsia="zh-CN"/>
        </w:rPr>
        <w:t>阿维菌素2%,氯虫苯甲酰胺8%），</w:t>
      </w:r>
      <w:r>
        <w:rPr>
          <w:rFonts w:hint="eastAsia" w:ascii="宋体" w:hAnsi="宋体" w:eastAsia="宋体" w:cs="宋体"/>
          <w:i/>
          <w:color w:val="FF0000"/>
          <w:sz w:val="24"/>
          <w:szCs w:val="24"/>
          <w:highlight w:val="none"/>
          <w:u w:val="single"/>
        </w:rPr>
        <w:t>详细内容见本</w:t>
      </w:r>
      <w:r>
        <w:rPr>
          <w:rFonts w:hint="eastAsia" w:ascii="宋体" w:hAnsi="宋体" w:eastAsia="宋体" w:cs="宋体"/>
          <w:i/>
          <w:color w:val="FF0000"/>
          <w:sz w:val="24"/>
          <w:szCs w:val="24"/>
          <w:highlight w:val="none"/>
          <w:u w:val="single"/>
          <w:lang w:val="en-US" w:eastAsia="zh-CN"/>
        </w:rPr>
        <w:t>招标</w:t>
      </w:r>
      <w:r>
        <w:rPr>
          <w:rFonts w:hint="eastAsia" w:ascii="宋体" w:hAnsi="宋体" w:eastAsia="宋体" w:cs="宋体"/>
          <w:i/>
          <w:color w:val="FF0000"/>
          <w:sz w:val="24"/>
          <w:szCs w:val="24"/>
          <w:highlight w:val="none"/>
          <w:u w:val="single"/>
        </w:rPr>
        <w:t>文件第四章</w:t>
      </w:r>
      <w:r>
        <w:rPr>
          <w:rFonts w:hint="eastAsia" w:ascii="宋体" w:hAnsi="宋体" w:eastAsia="宋体" w:cs="宋体"/>
          <w:i/>
          <w:color w:val="FF0000"/>
          <w:sz w:val="24"/>
          <w:szCs w:val="24"/>
          <w:highlight w:val="none"/>
          <w:u w:val="single"/>
          <w:lang w:eastAsia="zh-CN"/>
        </w:rPr>
        <w:t>。</w:t>
      </w:r>
    </w:p>
    <w:p w14:paraId="65D5B742">
      <w:pPr>
        <w:pStyle w:val="189"/>
        <w:pageBreakBefore w:val="0"/>
        <w:spacing w:before="73" w:beforeAutospacing="0" w:after="73" w:afterAutospacing="0" w:line="420" w:lineRule="exact"/>
        <w:ind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7</w:t>
      </w:r>
      <w:r>
        <w:rPr>
          <w:rFonts w:hint="eastAsia" w:ascii="宋体" w:hAnsi="宋体" w:eastAsia="宋体" w:cs="宋体"/>
          <w:color w:val="000000" w:themeColor="text1"/>
          <w:sz w:val="24"/>
          <w:szCs w:val="24"/>
          <w:highlight w:val="none"/>
          <w14:textFill>
            <w14:solidFill>
              <w14:schemeClr w14:val="tx1"/>
            </w14:solidFill>
          </w14:textFill>
        </w:rPr>
        <w:t>.合同履行期限：合同签订后</w:t>
      </w:r>
      <w:r>
        <w:rPr>
          <w:rFonts w:hint="eastAsia" w:ascii="宋体" w:hAnsi="宋体" w:cs="宋体"/>
          <w:color w:val="000000" w:themeColor="text1"/>
          <w:sz w:val="24"/>
          <w:szCs w:val="24"/>
          <w:highlight w:val="none"/>
          <w:lang w:val="en-US" w:eastAsia="zh-CN"/>
          <w14:textFill>
            <w14:solidFill>
              <w14:schemeClr w14:val="tx1"/>
            </w14:solidFill>
          </w14:textFill>
        </w:rPr>
        <w:t>15</w:t>
      </w:r>
      <w:r>
        <w:rPr>
          <w:rFonts w:hint="eastAsia" w:ascii="宋体" w:hAnsi="宋体" w:eastAsia="宋体" w:cs="宋体"/>
          <w:color w:val="000000" w:themeColor="text1"/>
          <w:sz w:val="24"/>
          <w:szCs w:val="24"/>
          <w:highlight w:val="none"/>
          <w14:textFill>
            <w14:solidFill>
              <w14:schemeClr w14:val="tx1"/>
            </w14:solidFill>
          </w14:textFill>
        </w:rPr>
        <w:t>个日历天内，按照甲方要求供货到指定地点。</w:t>
      </w:r>
    </w:p>
    <w:p w14:paraId="3EF5EDB8">
      <w:pPr>
        <w:pStyle w:val="189"/>
        <w:pageBreakBefore w:val="0"/>
        <w:spacing w:before="73" w:beforeAutospacing="0" w:after="73" w:afterAutospacing="0" w:line="420" w:lineRule="exact"/>
        <w:ind w:firstLine="480"/>
        <w:jc w:val="both"/>
        <w:rPr>
          <w:rFonts w:ascii="宋体" w:hAnsi="宋体" w:eastAsia="宋体" w:cs="宋体"/>
          <w:color w:val="000000" w:themeColor="text1"/>
          <w:sz w:val="24"/>
          <w:szCs w:val="24"/>
          <w:highlight w:val="none"/>
          <w:shd w:val="clear" w:color="auto" w:fill="FFFF00"/>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8.</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本项目（</w:t>
      </w:r>
      <w:r>
        <w:rPr>
          <w:rFonts w:hint="eastAsia" w:ascii="宋体" w:hAnsi="宋体" w:eastAsia="宋体" w:cs="宋体"/>
          <w:i/>
          <w:iCs/>
          <w:caps w:val="0"/>
          <w:color w:val="000000" w:themeColor="text1"/>
          <w:spacing w:val="0"/>
          <w:sz w:val="24"/>
          <w:szCs w:val="24"/>
          <w:highlight w:val="none"/>
          <w:shd w:val="clear" w:color="auto" w:fill="FFFFFF"/>
          <w14:textFill>
            <w14:solidFill>
              <w14:schemeClr w14:val="tx1"/>
            </w14:solidFill>
          </w14:textFill>
        </w:rPr>
        <w:t>是/否</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）接受联合体</w:t>
      </w:r>
      <w:r>
        <w:rPr>
          <w:rFonts w:hint="eastAsia" w:ascii="宋体" w:hAnsi="宋体" w:eastAsia="宋体" w:cs="宋体"/>
          <w:color w:val="000000" w:themeColor="text1"/>
          <w:sz w:val="24"/>
          <w:szCs w:val="24"/>
          <w:highlight w:val="none"/>
          <w14:textFill>
            <w14:solidFill>
              <w14:schemeClr w14:val="tx1"/>
            </w14:solidFill>
          </w14:textFill>
        </w:rPr>
        <w:t>参与</w:t>
      </w:r>
      <w:r>
        <w:rPr>
          <w:rFonts w:hint="eastAsia" w:ascii="宋体" w:hAnsi="宋体" w:eastAsia="宋体" w:cs="宋体"/>
          <w:color w:val="000000" w:themeColor="text1"/>
          <w:sz w:val="24"/>
          <w:szCs w:val="24"/>
          <w:highlight w:val="none"/>
          <w:lang w:val="en-US" w:eastAsia="zh-CN"/>
          <w14:textFill>
            <w14:solidFill>
              <w14:schemeClr w14:val="tx1"/>
            </w14:solidFill>
          </w14:textFill>
        </w:rPr>
        <w:t>招标</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否</w:t>
      </w:r>
    </w:p>
    <w:p w14:paraId="14932B3F">
      <w:pPr>
        <w:pStyle w:val="189"/>
        <w:keepNext/>
        <w:keepLines/>
        <w:pageBreakBefore w:val="0"/>
        <w:spacing w:before="73" w:beforeAutospacing="0" w:after="73" w:afterAutospacing="0" w:line="420" w:lineRule="exact"/>
        <w:ind w:firstLine="498"/>
        <w:jc w:val="both"/>
        <w:rPr>
          <w:rFonts w:hint="eastAsia" w:ascii="宋体" w:hAnsi="宋体" w:eastAsia="宋体" w:cs="宋体"/>
          <w:color w:val="000000" w:themeColor="text1"/>
          <w:sz w:val="24"/>
          <w:szCs w:val="24"/>
          <w:highlight w:val="none"/>
          <w14:textFill>
            <w14:solidFill>
              <w14:schemeClr w14:val="tx1"/>
            </w14:solidFill>
          </w14:textFill>
        </w:rPr>
      </w:pPr>
      <w:bookmarkStart w:id="13" w:name="_Toc28359003"/>
      <w:bookmarkStart w:id="14" w:name="_Toc38985264"/>
      <w:bookmarkStart w:id="15" w:name="_Toc28359080"/>
      <w:bookmarkStart w:id="16" w:name="_Toc35393622"/>
      <w:bookmarkStart w:id="17" w:name="_Toc35393791"/>
      <w:r>
        <w:rPr>
          <w:rFonts w:hint="eastAsia" w:ascii="宋体" w:hAnsi="宋体" w:eastAsia="宋体" w:cs="宋体"/>
          <w:b/>
          <w:color w:val="000000" w:themeColor="text1"/>
          <w:sz w:val="24"/>
          <w:szCs w:val="24"/>
          <w:highlight w:val="none"/>
          <w14:textFill>
            <w14:solidFill>
              <w14:schemeClr w14:val="tx1"/>
            </w14:solidFill>
          </w14:textFill>
        </w:rPr>
        <w:t>二、申请人的资格要求：</w:t>
      </w:r>
      <w:bookmarkEnd w:id="13"/>
      <w:bookmarkEnd w:id="14"/>
      <w:bookmarkEnd w:id="15"/>
      <w:bookmarkEnd w:id="16"/>
      <w:bookmarkEnd w:id="17"/>
    </w:p>
    <w:p w14:paraId="3F403192">
      <w:pPr>
        <w:pStyle w:val="189"/>
        <w:pageBreakBefore w:val="0"/>
        <w:spacing w:before="73" w:beforeAutospacing="0" w:after="73" w:afterAutospacing="0" w:line="420" w:lineRule="exact"/>
        <w:ind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1.满足《中华人民共和国政府采购法》第二十二条规定，并提供下列材料：</w:t>
      </w:r>
    </w:p>
    <w:p w14:paraId="35087A14">
      <w:pPr>
        <w:pStyle w:val="189"/>
        <w:pageBreakBefore w:val="0"/>
        <w:spacing w:before="73" w:beforeAutospacing="0" w:after="73" w:afterAutospacing="0" w:line="420" w:lineRule="exact"/>
        <w:ind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1.1法人或者其他组织的营业执照等证明文件，自然人的身份证明；</w:t>
      </w:r>
    </w:p>
    <w:p w14:paraId="1F709F2B">
      <w:pPr>
        <w:tabs>
          <w:tab w:val="left" w:pos="1331"/>
        </w:tabs>
        <w:ind w:firstLine="480"/>
        <w:jc w:val="left"/>
        <w:rPr>
          <w:rFonts w:ascii="宋体" w:hAnsi="宋体" w:cs="仿宋"/>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1.2上一年度的财务状况报</w:t>
      </w:r>
      <w:r>
        <w:rPr>
          <w:rFonts w:hint="eastAsia" w:ascii="宋体" w:hAnsi="宋体" w:eastAsia="宋体" w:cs="宋体"/>
          <w:color w:val="000000" w:themeColor="text1"/>
          <w:sz w:val="24"/>
          <w:szCs w:val="24"/>
          <w:highlight w:val="none"/>
          <w:lang w:val="en-US" w:eastAsia="zh-CN"/>
          <w14:textFill>
            <w14:solidFill>
              <w14:schemeClr w14:val="tx1"/>
            </w14:solidFill>
          </w14:textFill>
        </w:rPr>
        <w:t>告</w:t>
      </w:r>
      <w:r>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t>（至少提供资产负债表、利润表、现金流量表，投标人成立不满一年无需提供）</w:t>
      </w:r>
      <w:r>
        <w:rPr>
          <w:rFonts w:ascii="宋体" w:hAnsi="宋体" w:cs="仿宋"/>
          <w:color w:val="000000" w:themeColor="text1"/>
          <w:sz w:val="24"/>
          <w:highlight w:val="none"/>
          <w14:textFill>
            <w14:solidFill>
              <w14:schemeClr w14:val="tx1"/>
            </w14:solidFill>
          </w14:textFill>
        </w:rPr>
        <w:t>；</w:t>
      </w:r>
    </w:p>
    <w:p w14:paraId="1A6C20DC">
      <w:pPr>
        <w:pageBreakBefore w:val="0"/>
        <w:spacing w:before="73" w:after="73" w:line="420" w:lineRule="exact"/>
        <w:ind w:firstLine="480"/>
        <w:rPr>
          <w:rFonts w:ascii="宋体" w:hAnsi="宋体" w:cs="仿宋"/>
          <w:color w:val="000000" w:themeColor="text1"/>
          <w:sz w:val="24"/>
          <w:highlight w:val="none"/>
          <w14:textFill>
            <w14:solidFill>
              <w14:schemeClr w14:val="tx1"/>
            </w14:solidFill>
          </w14:textFill>
        </w:rPr>
      </w:pPr>
      <w:r>
        <w:rPr>
          <w:rFonts w:ascii="宋体" w:hAnsi="宋体" w:cs="仿宋"/>
          <w:color w:val="000000" w:themeColor="text1"/>
          <w:sz w:val="24"/>
          <w:highlight w:val="none"/>
          <w14:textFill>
            <w14:solidFill>
              <w14:schemeClr w14:val="tx1"/>
            </w14:solidFill>
          </w14:textFill>
        </w:rPr>
        <w:t>1.3具备履行合同所必需的设备和专业技术能力的书面声明；</w:t>
      </w:r>
    </w:p>
    <w:p w14:paraId="6E17D391">
      <w:pPr>
        <w:pStyle w:val="189"/>
        <w:pageBreakBefore w:val="0"/>
        <w:spacing w:before="73" w:beforeAutospacing="0" w:after="73" w:afterAutospacing="0" w:line="420" w:lineRule="exact"/>
        <w:ind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ascii="宋体" w:hAnsi="宋体" w:cs="仿宋"/>
          <w:color w:val="000000" w:themeColor="text1"/>
          <w:sz w:val="24"/>
          <w:highlight w:val="none"/>
          <w14:textFill>
            <w14:solidFill>
              <w14:schemeClr w14:val="tx1"/>
            </w14:solidFill>
          </w14:textFill>
        </w:rPr>
        <w:t>1.4依法缴纳税收和社会保障资金的相关材料</w:t>
      </w:r>
      <w:r>
        <w:rPr>
          <w:rStyle w:val="190"/>
          <w:rFonts w:hint="eastAsia" w:ascii="宋体" w:hAnsi="宋体" w:cs="宋体"/>
          <w:color w:val="000000" w:themeColor="text1"/>
          <w:sz w:val="24"/>
          <w:highlight w:val="none"/>
          <w14:textFill>
            <w14:solidFill>
              <w14:schemeClr w14:val="tx1"/>
            </w14:solidFill>
          </w14:textFill>
        </w:rPr>
        <w:t>（提供提交投标文件截止时间前</w:t>
      </w:r>
      <w:r>
        <w:rPr>
          <w:rStyle w:val="190"/>
          <w:rFonts w:hint="eastAsia" w:ascii="宋体" w:hAnsi="宋体" w:cs="宋体"/>
          <w:color w:val="000000" w:themeColor="text1"/>
          <w:sz w:val="24"/>
          <w:highlight w:val="none"/>
          <w:lang w:val="en-US" w:eastAsia="zh-CN"/>
          <w14:textFill>
            <w14:solidFill>
              <w14:schemeClr w14:val="tx1"/>
            </w14:solidFill>
          </w14:textFill>
        </w:rPr>
        <w:t>一年</w:t>
      </w:r>
      <w:r>
        <w:rPr>
          <w:rStyle w:val="190"/>
          <w:rFonts w:hint="eastAsia" w:ascii="宋体" w:hAnsi="宋体" w:cs="宋体"/>
          <w:color w:val="000000" w:themeColor="text1"/>
          <w:sz w:val="24"/>
          <w:highlight w:val="none"/>
          <w14:textFill>
            <w14:solidFill>
              <w14:schemeClr w14:val="tx1"/>
            </w14:solidFill>
          </w14:textFill>
        </w:rPr>
        <w:t>内至少一个月依法缴纳税收及缴纳社会保障资金的证明材料。投标人依法享受缓缴、免缴税收、社会保障资金的提供证明材料）</w:t>
      </w:r>
      <w:r>
        <w:rPr>
          <w:rFonts w:hint="eastAsia" w:ascii="宋体" w:hAnsi="宋体" w:eastAsia="宋体" w:cs="宋体"/>
          <w:color w:val="000000" w:themeColor="text1"/>
          <w:sz w:val="24"/>
          <w:szCs w:val="24"/>
          <w:highlight w:val="none"/>
          <w14:textFill>
            <w14:solidFill>
              <w14:schemeClr w14:val="tx1"/>
            </w14:solidFill>
          </w14:textFill>
        </w:rPr>
        <w:t>；</w:t>
      </w:r>
    </w:p>
    <w:p w14:paraId="55CF6022">
      <w:pPr>
        <w:pStyle w:val="189"/>
        <w:pageBreakBefore w:val="0"/>
        <w:spacing w:before="73" w:beforeAutospacing="0" w:after="73" w:afterAutospacing="0" w:line="420" w:lineRule="exact"/>
        <w:ind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14:textFill>
            <w14:solidFill>
              <w14:schemeClr w14:val="tx1"/>
            </w14:solidFill>
          </w14:textFill>
        </w:rPr>
        <w:t>.5参加政府采购活动前3年内在经营活动中没有重大违法记录的书面声明。</w:t>
      </w:r>
    </w:p>
    <w:p w14:paraId="6BE886C6">
      <w:pPr>
        <w:pStyle w:val="189"/>
        <w:pageBreakBefore w:val="0"/>
        <w:spacing w:before="73" w:beforeAutospacing="0" w:after="73" w:afterAutospacing="0" w:line="420" w:lineRule="exact"/>
        <w:ind w:firstLine="480"/>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1.6法律、行政法规规定的其他条件。</w:t>
      </w:r>
    </w:p>
    <w:p w14:paraId="62314CF9">
      <w:pPr>
        <w:pStyle w:val="189"/>
        <w:pageBreakBefore w:val="0"/>
        <w:spacing w:before="73" w:beforeAutospacing="0" w:after="73" w:afterAutospacing="0" w:line="420" w:lineRule="exact"/>
        <w:ind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1.7</w:t>
      </w:r>
      <w:r>
        <w:rPr>
          <w:rFonts w:hint="eastAsia" w:ascii="宋体" w:hAnsi="宋体" w:eastAsia="宋体" w:cs="宋体"/>
          <w:color w:val="000000" w:themeColor="text1"/>
          <w:sz w:val="24"/>
          <w:szCs w:val="24"/>
          <w:highlight w:val="none"/>
          <w14:textFill>
            <w14:solidFill>
              <w14:schemeClr w14:val="tx1"/>
            </w14:solidFill>
          </w14:textFill>
        </w:rPr>
        <w:t>在“信用中国”网站查询，无被列入失信被执行人、重大税收违法案件当事人名单、政府采购严重失信行为记录名单及其他不符合《中华人民共和国政府采购法》第二十二条规定条件的信用记录。（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color w:val="000000" w:themeColor="text1"/>
          <w:sz w:val="24"/>
          <w:szCs w:val="24"/>
          <w:highlight w:val="none"/>
          <w:lang w:val="en-US" w:eastAsia="zh-CN"/>
          <w14:textFill>
            <w14:solidFill>
              <w14:schemeClr w14:val="tx1"/>
            </w14:solidFill>
          </w14:textFill>
        </w:rPr>
        <w:t>投标</w:t>
      </w:r>
      <w:r>
        <w:rPr>
          <w:rFonts w:hint="eastAsia" w:ascii="宋体" w:hAnsi="宋体" w:eastAsia="宋体" w:cs="宋体"/>
          <w:color w:val="000000" w:themeColor="text1"/>
          <w:sz w:val="24"/>
          <w:szCs w:val="24"/>
          <w:highlight w:val="none"/>
          <w14:textFill>
            <w14:solidFill>
              <w14:schemeClr w14:val="tx1"/>
            </w14:solidFill>
          </w14:textFill>
        </w:rPr>
        <w:t>文件中无需提供证明材料）</w:t>
      </w:r>
    </w:p>
    <w:p w14:paraId="4E602551">
      <w:pPr>
        <w:pStyle w:val="189"/>
        <w:pageBreakBefore w:val="0"/>
        <w:spacing w:before="73" w:beforeAutospacing="0" w:after="73" w:afterAutospacing="0" w:line="420" w:lineRule="exact"/>
        <w:ind w:firstLine="480"/>
        <w:jc w:val="both"/>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1.8</w:t>
      </w:r>
      <w:r>
        <w:rPr>
          <w:rFonts w:hint="eastAsia" w:ascii="宋体" w:hAnsi="宋体" w:eastAsia="宋体" w:cs="宋体"/>
          <w:color w:val="000000" w:themeColor="text1"/>
          <w:sz w:val="24"/>
          <w:szCs w:val="24"/>
          <w:highlight w:val="none"/>
          <w14:textFill>
            <w14:solidFill>
              <w14:schemeClr w14:val="tx1"/>
            </w14:solidFill>
          </w14:textFill>
        </w:rPr>
        <w:t>单位负责人为同一人或者存在直接控股、管理关系的不同供应</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商，不得参加同一合同项下的政府采购活动。</w:t>
      </w:r>
      <w:r>
        <w:rPr>
          <w:rStyle w:val="190"/>
          <w:rFonts w:hint="eastAsia" w:ascii="宋体" w:hAnsi="宋体" w:cs="宋体"/>
          <w:color w:val="000000" w:themeColor="text1"/>
          <w:sz w:val="24"/>
          <w:highlight w:val="none"/>
          <w14:textFill>
            <w14:solidFill>
              <w14:schemeClr w14:val="tx1"/>
            </w14:solidFill>
          </w14:textFill>
        </w:rPr>
        <w:t>（投标时提供承诺，格式自拟）</w:t>
      </w:r>
    </w:p>
    <w:p w14:paraId="3EF98BB8">
      <w:pPr>
        <w:pStyle w:val="189"/>
        <w:pageBreakBefore w:val="0"/>
        <w:numPr>
          <w:ilvl w:val="0"/>
          <w:numId w:val="1"/>
        </w:numPr>
        <w:spacing w:before="73" w:beforeAutospacing="0" w:after="73" w:afterAutospacing="0" w:line="420" w:lineRule="exact"/>
        <w:ind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本项目的特定资格要求：</w:t>
      </w:r>
    </w:p>
    <w:p w14:paraId="11135F78">
      <w:pPr>
        <w:pStyle w:val="189"/>
        <w:pageBreakBefore w:val="0"/>
        <w:numPr>
          <w:ilvl w:val="0"/>
          <w:numId w:val="0"/>
        </w:numPr>
        <w:spacing w:before="73" w:beforeAutospacing="0" w:after="73" w:afterAutospacing="0" w:line="420" w:lineRule="exact"/>
        <w:ind w:firstLine="480" w:firstLineChars="200"/>
        <w:jc w:val="both"/>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2</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w:t>
      </w:r>
      <w:r>
        <w:rPr>
          <w:rFonts w:hint="eastAsia" w:ascii="宋体" w:hAnsi="宋体" w:cs="宋体"/>
          <w:color w:val="000000" w:themeColor="text1"/>
          <w:sz w:val="24"/>
          <w:szCs w:val="24"/>
          <w:highlight w:val="none"/>
          <w:shd w:val="clear" w:color="auto" w:fill="auto"/>
          <w:lang w:val="en-US" w:eastAsia="zh-CN"/>
          <w14:textFill>
            <w14:solidFill>
              <w14:schemeClr w14:val="tx1"/>
            </w14:solidFill>
          </w14:textFill>
        </w:rPr>
        <w:t>1</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供应商须具有农业主管部门颁发在有效期内的《农药经营许可证》，如供应商符合《农药经营许可管理办法》（农业部令2017年第5号）第十九条第（三）款：农药生产企业在其生产场所范围内销售本企业生产的农药，或者向农药经营者直接销售本企业生产农药的”规定的，不用提供《农药经营许可证》但须提供《农药生产许可证（或农药生产批准文件）》。</w:t>
      </w:r>
    </w:p>
    <w:p w14:paraId="3D13403E">
      <w:pPr>
        <w:pStyle w:val="189"/>
        <w:pageBreakBefore w:val="0"/>
        <w:spacing w:before="73" w:beforeAutospacing="0" w:after="73" w:afterAutospacing="0" w:line="420" w:lineRule="exact"/>
        <w:ind w:firstLine="480"/>
        <w:jc w:val="both"/>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cs="宋体"/>
          <w:color w:val="000000" w:themeColor="text1"/>
          <w:sz w:val="24"/>
          <w:szCs w:val="24"/>
          <w:highlight w:val="none"/>
          <w:shd w:val="clear" w:color="auto" w:fill="auto"/>
          <w:lang w:val="en-US" w:eastAsia="zh-CN"/>
          <w14:textFill>
            <w14:solidFill>
              <w14:schemeClr w14:val="tx1"/>
            </w14:solidFill>
          </w14:textFill>
        </w:rPr>
        <w:t>2.2</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供应商的响应文件中必须包含所投标产品（农药）的三证且在有效期内：农药登记证、农药生产许可证和产品标准证书，提供相关证明材料原件</w:t>
      </w:r>
      <w:r>
        <w:rPr>
          <w:rFonts w:hint="eastAsia" w:ascii="宋体" w:hAnsi="宋体" w:cs="宋体"/>
          <w:color w:val="000000" w:themeColor="text1"/>
          <w:sz w:val="24"/>
          <w:szCs w:val="24"/>
          <w:highlight w:val="none"/>
          <w:shd w:val="clear" w:color="auto" w:fill="auto"/>
          <w:lang w:val="en-US" w:eastAsia="zh-CN"/>
          <w14:textFill>
            <w14:solidFill>
              <w14:schemeClr w14:val="tx1"/>
            </w14:solidFill>
          </w14:textFill>
        </w:rPr>
        <w:t>彩色</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扫描件。</w:t>
      </w:r>
    </w:p>
    <w:p w14:paraId="1AB47464">
      <w:pPr>
        <w:pStyle w:val="189"/>
        <w:pageBreakBefore w:val="0"/>
        <w:spacing w:before="73" w:beforeAutospacing="0" w:after="73" w:afterAutospacing="0" w:line="420" w:lineRule="exact"/>
        <w:ind w:firstLine="480"/>
        <w:jc w:val="both"/>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cs="宋体"/>
          <w:color w:val="000000" w:themeColor="text1"/>
          <w:sz w:val="24"/>
          <w:szCs w:val="24"/>
          <w:highlight w:val="none"/>
          <w:shd w:val="clear" w:color="auto" w:fill="auto"/>
          <w:lang w:val="en-US" w:eastAsia="zh-CN"/>
          <w14:textFill>
            <w14:solidFill>
              <w14:schemeClr w14:val="tx1"/>
            </w14:solidFill>
          </w14:textFill>
        </w:rPr>
        <w:t>3.</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落实政府采购政策需满足的资格要求：</w:t>
      </w:r>
      <w:r>
        <w:rPr>
          <w:rFonts w:hint="eastAsia" w:ascii="宋体" w:hAnsi="宋体" w:cs="宋体"/>
          <w:color w:val="000000" w:themeColor="text1"/>
          <w:sz w:val="24"/>
          <w:highlight w:val="none"/>
          <w14:textFill>
            <w14:solidFill>
              <w14:schemeClr w14:val="tx1"/>
            </w14:solidFill>
          </w14:textFill>
        </w:rPr>
        <w:t>根据《政府采购促进中小企业发展管理办法》的规定，</w:t>
      </w:r>
      <w:r>
        <w:rPr>
          <w:rFonts w:hint="eastAsia" w:ascii="宋体" w:hAnsi="宋体" w:cs="宋体"/>
          <w:b/>
          <w:bCs/>
          <w:color w:val="000000" w:themeColor="text1"/>
          <w:sz w:val="24"/>
          <w:highlight w:val="none"/>
          <w14:textFill>
            <w14:solidFill>
              <w14:schemeClr w14:val="tx1"/>
            </w14:solidFill>
          </w14:textFill>
        </w:rPr>
        <w:t>本项目为专门面向中小企业采购的项目</w:t>
      </w:r>
      <w:r>
        <w:rPr>
          <w:rFonts w:hint="eastAsia" w:ascii="宋体" w:hAnsi="宋体" w:cs="宋体"/>
          <w:color w:val="000000" w:themeColor="text1"/>
          <w:sz w:val="24"/>
          <w:highlight w:val="none"/>
          <w14:textFill>
            <w14:solidFill>
              <w14:schemeClr w14:val="tx1"/>
            </w14:solidFill>
          </w14:textFill>
        </w:rPr>
        <w:t>，投标供应商必须为中小微企业，不接受非中小微企业参与本项目的投标，投标人提交投标文件时须提供《中小企业声明函》，《中小企业声明函》不符合要求或未提供的，投标文件无效。</w:t>
      </w:r>
    </w:p>
    <w:p w14:paraId="0D8C133E">
      <w:pPr>
        <w:pStyle w:val="189"/>
        <w:keepNext/>
        <w:keepLines/>
        <w:pageBreakBefore w:val="0"/>
        <w:spacing w:before="73" w:beforeAutospacing="0" w:after="73" w:afterAutospacing="0" w:line="420" w:lineRule="exact"/>
        <w:ind w:firstLine="498"/>
        <w:jc w:val="both"/>
        <w:rPr>
          <w:rFonts w:hint="eastAsia" w:ascii="宋体" w:hAnsi="宋体" w:eastAsia="宋体" w:cs="宋体"/>
          <w:b/>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t>三、获取招标文件</w:t>
      </w:r>
      <w:bookmarkStart w:id="18" w:name="_Toc28359082"/>
      <w:bookmarkStart w:id="19" w:name="_Toc38985266"/>
      <w:bookmarkStart w:id="20" w:name="_Toc35393793"/>
      <w:bookmarkStart w:id="21" w:name="_Toc35393624"/>
      <w:bookmarkStart w:id="22" w:name="_Toc28359005"/>
    </w:p>
    <w:p w14:paraId="05247A16">
      <w:pPr>
        <w:pStyle w:val="189"/>
        <w:keepNext/>
        <w:keepLines/>
        <w:pageBreakBefore w:val="0"/>
        <w:spacing w:before="73" w:beforeAutospacing="0" w:after="73" w:afterAutospacing="0" w:line="420" w:lineRule="exact"/>
        <w:ind w:firstLine="498"/>
        <w:jc w:val="both"/>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1.时间：</w:t>
      </w:r>
      <w:bookmarkEnd w:id="18"/>
      <w:bookmarkEnd w:id="19"/>
      <w:bookmarkEnd w:id="20"/>
      <w:bookmarkEnd w:id="21"/>
      <w:bookmarkEnd w:id="22"/>
      <w:r>
        <w:rPr>
          <w:rFonts w:hint="eastAsia" w:ascii="宋体" w:hAnsi="宋体" w:eastAsia="宋体" w:cs="宋体"/>
          <w:color w:val="000000" w:themeColor="text1"/>
          <w:sz w:val="24"/>
          <w:szCs w:val="24"/>
          <w:highlight w:val="none"/>
          <w:shd w:val="clear" w:color="auto" w:fill="auto"/>
          <w14:textFill>
            <w14:solidFill>
              <w14:schemeClr w14:val="tx1"/>
            </w14:solidFill>
          </w14:textFill>
        </w:rPr>
        <w:t>自招标文件公告发布之日起5个工作日。</w:t>
      </w:r>
    </w:p>
    <w:p w14:paraId="60C65BDF">
      <w:pPr>
        <w:pStyle w:val="189"/>
        <w:keepNext/>
        <w:keepLines/>
        <w:pageBreakBefore w:val="0"/>
        <w:spacing w:before="73" w:beforeAutospacing="0" w:after="73" w:afterAutospacing="0" w:line="420" w:lineRule="exact"/>
        <w:ind w:firstLine="498"/>
        <w:jc w:val="both"/>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t>2.地点：“苏采云”系统内免费下载（投标人必须在苏采云系统中获取采购文件，方能参与政府采购项目）；</w:t>
      </w:r>
    </w:p>
    <w:p w14:paraId="6DD24DCA">
      <w:pPr>
        <w:pStyle w:val="189"/>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73" w:beforeAutospacing="0" w:after="73" w:afterAutospacing="0" w:line="420" w:lineRule="exact"/>
        <w:ind w:left="0" w:right="0" w:firstLine="540"/>
        <w:jc w:val="both"/>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3.方式：本项目采用网上注册登记方式。</w:t>
      </w:r>
    </w:p>
    <w:p w14:paraId="657F3D44">
      <w:pPr>
        <w:pStyle w:val="189"/>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73" w:beforeAutospacing="0" w:after="73" w:afterAutospacing="0" w:line="420" w:lineRule="exact"/>
        <w:ind w:left="0" w:right="0" w:firstLine="540"/>
        <w:jc w:val="both"/>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4.售价：0元</w:t>
      </w:r>
    </w:p>
    <w:p w14:paraId="2E423075">
      <w:pPr>
        <w:pStyle w:val="189"/>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73" w:beforeAutospacing="0" w:after="73" w:afterAutospacing="0" w:line="420" w:lineRule="exact"/>
        <w:ind w:left="0" w:right="0" w:firstLine="540"/>
        <w:jc w:val="both"/>
        <w:rPr>
          <w:rFonts w:hint="eastAsia" w:ascii="宋体" w:hAnsi="宋体" w:eastAsia="宋体" w:cs="宋体"/>
          <w:b/>
          <w:color w:val="000000" w:themeColor="text1"/>
          <w:sz w:val="24"/>
          <w:szCs w:val="24"/>
          <w:highlight w:val="none"/>
          <w:shd w:val="clear" w:color="auto" w:fill="auto"/>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5.参与采购活动供应商插入 CA 证书</w:t>
      </w:r>
      <w:r>
        <w:rPr>
          <w:rFonts w:hint="eastAsia" w:ascii="宋体" w:hAnsi="宋体" w:cs="宋体"/>
          <w:color w:val="000000" w:themeColor="text1"/>
          <w:sz w:val="24"/>
          <w:szCs w:val="24"/>
          <w:highlight w:val="none"/>
          <w:lang w:eastAsia="zh-CN"/>
          <w14:textFill>
            <w14:solidFill>
              <w14:schemeClr w14:val="tx1"/>
            </w14:solidFill>
          </w14:textFill>
        </w:rPr>
        <w:t>登录</w:t>
      </w:r>
      <w:r>
        <w:rPr>
          <w:rFonts w:hint="eastAsia" w:ascii="宋体" w:hAnsi="宋体" w:cs="宋体"/>
          <w:color w:val="000000" w:themeColor="text1"/>
          <w:sz w:val="24"/>
          <w:szCs w:val="24"/>
          <w:highlight w:val="none"/>
          <w14:textFill>
            <w14:solidFill>
              <w14:schemeClr w14:val="tx1"/>
            </w14:solidFill>
          </w14:textFill>
        </w:rPr>
        <w:t>“苏采云”系统后选择具体项目，点击“我要参与”并签章提交《投标供应商确认函》</w:t>
      </w: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提交《投标供应商确认函》日期视同为依法获取招标文件日期。供应商须打印、保留《投标供应商确认函》</w:t>
      </w: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p>
    <w:p w14:paraId="23B56ACF">
      <w:pPr>
        <w:pStyle w:val="189"/>
        <w:keepNext/>
        <w:keepLines/>
        <w:pageBreakBefore w:val="0"/>
        <w:spacing w:before="73" w:beforeAutospacing="0" w:after="73" w:afterAutospacing="0" w:line="420" w:lineRule="exact"/>
        <w:ind w:firstLine="498"/>
        <w:jc w:val="both"/>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t>四、提交投标文件截止时间、开标时间和地点</w:t>
      </w:r>
    </w:p>
    <w:p w14:paraId="7582B1D7">
      <w:pPr>
        <w:pStyle w:val="189"/>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73" w:beforeAutospacing="0" w:after="73" w:afterAutospacing="0" w:line="420" w:lineRule="exact"/>
        <w:ind w:left="0" w:right="0" w:firstLine="540"/>
        <w:jc w:val="both"/>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1.时间：</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2026</w:t>
      </w:r>
      <w:r>
        <w:rPr>
          <w:rFonts w:hint="eastAsia" w:ascii="宋体" w:hAnsi="宋体" w:eastAsia="宋体" w:cs="宋体"/>
          <w:color w:val="000000" w:themeColor="text1"/>
          <w:sz w:val="24"/>
          <w:szCs w:val="24"/>
          <w:highlight w:val="none"/>
          <w:u w:val="single"/>
          <w14:textFill>
            <w14:solidFill>
              <w14:schemeClr w14:val="tx1"/>
            </w14:solidFill>
          </w14:textFill>
        </w:rPr>
        <w:t>年</w:t>
      </w:r>
      <w:r>
        <w:rPr>
          <w:rFonts w:hint="eastAsia" w:ascii="宋体" w:hAnsi="宋体" w:cs="宋体"/>
          <w:color w:val="000000" w:themeColor="text1"/>
          <w:sz w:val="24"/>
          <w:szCs w:val="24"/>
          <w:highlight w:val="none"/>
          <w:u w:val="single"/>
          <w:lang w:val="en-US" w:eastAsia="zh-CN"/>
          <w14:textFill>
            <w14:solidFill>
              <w14:schemeClr w14:val="tx1"/>
            </w14:solidFill>
          </w14:textFill>
        </w:rPr>
        <w:t>9月28</w:t>
      </w:r>
      <w:r>
        <w:rPr>
          <w:rFonts w:hint="eastAsia" w:ascii="宋体" w:hAnsi="宋体" w:eastAsia="宋体" w:cs="宋体"/>
          <w:color w:val="000000" w:themeColor="text1"/>
          <w:sz w:val="24"/>
          <w:szCs w:val="24"/>
          <w:highlight w:val="none"/>
          <w:u w:val="single"/>
          <w14:textFill>
            <w14:solidFill>
              <w14:schemeClr w14:val="tx1"/>
            </w14:solidFill>
          </w14:textFill>
        </w:rPr>
        <w:t>日</w:t>
      </w:r>
      <w:r>
        <w:rPr>
          <w:rFonts w:hint="eastAsia" w:ascii="宋体" w:hAnsi="宋体" w:cs="宋体"/>
          <w:color w:val="000000" w:themeColor="text1"/>
          <w:sz w:val="24"/>
          <w:szCs w:val="24"/>
          <w:highlight w:val="none"/>
          <w:u w:val="single"/>
          <w:lang w:val="en-US" w:eastAsia="zh-CN"/>
          <w14:textFill>
            <w14:solidFill>
              <w14:schemeClr w14:val="tx1"/>
            </w14:solidFill>
          </w14:textFill>
        </w:rPr>
        <w:t>15</w:t>
      </w:r>
      <w:r>
        <w:rPr>
          <w:rFonts w:hint="eastAsia" w:ascii="宋体" w:hAnsi="宋体" w:eastAsia="宋体" w:cs="宋体"/>
          <w:color w:val="000000" w:themeColor="text1"/>
          <w:sz w:val="24"/>
          <w:szCs w:val="24"/>
          <w:highlight w:val="none"/>
          <w:u w:val="single"/>
          <w14:textFill>
            <w14:solidFill>
              <w14:schemeClr w14:val="tx1"/>
            </w14:solidFill>
          </w14:textFill>
        </w:rPr>
        <w:t>点</w:t>
      </w:r>
      <w:r>
        <w:rPr>
          <w:rFonts w:hint="eastAsia" w:ascii="宋体" w:hAnsi="宋体" w:cs="宋体"/>
          <w:color w:val="000000" w:themeColor="text1"/>
          <w:sz w:val="24"/>
          <w:szCs w:val="24"/>
          <w:highlight w:val="none"/>
          <w:u w:val="single"/>
          <w:lang w:val="en-US" w:eastAsia="zh-CN"/>
          <w14:textFill>
            <w14:solidFill>
              <w14:schemeClr w14:val="tx1"/>
            </w14:solidFill>
          </w14:textFill>
        </w:rPr>
        <w:t>00</w:t>
      </w:r>
      <w:r>
        <w:rPr>
          <w:rFonts w:hint="eastAsia" w:ascii="宋体" w:hAnsi="宋体" w:eastAsia="宋体" w:cs="宋体"/>
          <w:color w:val="000000" w:themeColor="text1"/>
          <w:sz w:val="24"/>
          <w:szCs w:val="24"/>
          <w:highlight w:val="none"/>
          <w:u w:val="single"/>
          <w14:textFill>
            <w14:solidFill>
              <w14:schemeClr w14:val="tx1"/>
            </w14:solidFill>
          </w14:textFill>
        </w:rPr>
        <w:t>分</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（北京时间）</w:t>
      </w:r>
    </w:p>
    <w:p w14:paraId="568A753E">
      <w:pPr>
        <w:pStyle w:val="189"/>
        <w:pageBreakBefore w:val="0"/>
        <w:spacing w:before="73" w:beforeAutospacing="0" w:after="73" w:afterAutospacing="0" w:line="420" w:lineRule="exact"/>
        <w:ind w:firstLine="480"/>
        <w:jc w:val="both"/>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2.地点：</w:t>
      </w:r>
      <w:r>
        <w:rPr>
          <w:rFonts w:hint="eastAsia" w:ascii="宋体" w:hAnsi="宋体" w:cs="宋体"/>
          <w:color w:val="000000" w:themeColor="text1"/>
          <w:sz w:val="24"/>
          <w:szCs w:val="24"/>
          <w:highlight w:val="none"/>
          <w14:textFill>
            <w14:solidFill>
              <w14:schemeClr w14:val="tx1"/>
            </w14:solidFill>
          </w14:textFill>
        </w:rPr>
        <w:t>“苏采云”政府采购交易系统网上开标大厅。</w:t>
      </w:r>
    </w:p>
    <w:p w14:paraId="2863935E">
      <w:pPr>
        <w:pStyle w:val="189"/>
        <w:keepNext/>
        <w:keepLines/>
        <w:pageBreakBefore w:val="0"/>
        <w:spacing w:before="73" w:beforeAutospacing="0" w:after="73" w:afterAutospacing="0" w:line="420" w:lineRule="exact"/>
        <w:ind w:firstLine="498"/>
        <w:jc w:val="both"/>
        <w:rPr>
          <w:rFonts w:hint="eastAsia" w:ascii="宋体" w:hAnsi="宋体" w:eastAsia="宋体" w:cs="宋体"/>
          <w:color w:val="000000" w:themeColor="text1"/>
          <w:sz w:val="24"/>
          <w:szCs w:val="24"/>
          <w:highlight w:val="none"/>
          <w14:textFill>
            <w14:solidFill>
              <w14:schemeClr w14:val="tx1"/>
            </w14:solidFill>
          </w14:textFill>
        </w:rPr>
      </w:pPr>
      <w:bookmarkStart w:id="23" w:name="_Toc28359007"/>
      <w:bookmarkStart w:id="24" w:name="_Toc28359084"/>
      <w:bookmarkStart w:id="25" w:name="_Toc35393625"/>
      <w:bookmarkStart w:id="26" w:name="_Toc38985267"/>
      <w:bookmarkStart w:id="27" w:name="_Toc35393794"/>
      <w:r>
        <w:rPr>
          <w:rFonts w:hint="eastAsia" w:ascii="宋体" w:hAnsi="宋体" w:eastAsia="宋体" w:cs="宋体"/>
          <w:b/>
          <w:color w:val="000000" w:themeColor="text1"/>
          <w:sz w:val="24"/>
          <w:szCs w:val="24"/>
          <w:highlight w:val="none"/>
          <w14:textFill>
            <w14:solidFill>
              <w14:schemeClr w14:val="tx1"/>
            </w14:solidFill>
          </w14:textFill>
        </w:rPr>
        <w:t>五、公告期限</w:t>
      </w:r>
      <w:bookmarkEnd w:id="23"/>
      <w:bookmarkEnd w:id="24"/>
      <w:bookmarkEnd w:id="25"/>
      <w:bookmarkEnd w:id="26"/>
      <w:bookmarkEnd w:id="27"/>
    </w:p>
    <w:p w14:paraId="0C579891">
      <w:pPr>
        <w:pStyle w:val="189"/>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73" w:beforeAutospacing="0" w:after="73" w:afterAutospacing="0" w:line="420" w:lineRule="exact"/>
        <w:ind w:left="0" w:right="0" w:firstLine="560"/>
        <w:jc w:val="both"/>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bookmarkStart w:id="28" w:name="_Toc38985268"/>
      <w:bookmarkStart w:id="29" w:name="_Toc35393626"/>
      <w:bookmarkStart w:id="30" w:name="_Toc35393795"/>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自本公告发布之日起5个工作日。</w:t>
      </w:r>
      <w:bookmarkEnd w:id="28"/>
      <w:bookmarkEnd w:id="29"/>
      <w:bookmarkEnd w:id="30"/>
    </w:p>
    <w:p w14:paraId="648D84A5">
      <w:pPr>
        <w:pStyle w:val="189"/>
        <w:keepNext/>
        <w:keepLines/>
        <w:pageBreakBefore w:val="0"/>
        <w:spacing w:before="73" w:beforeAutospacing="0" w:after="73" w:afterAutospacing="0" w:line="420" w:lineRule="exact"/>
        <w:ind w:firstLine="498"/>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六、其他补充事宜</w:t>
      </w:r>
    </w:p>
    <w:p w14:paraId="376B99F3">
      <w:pPr>
        <w:pageBreakBefore w:val="0"/>
        <w:spacing w:before="73" w:after="73" w:line="420" w:lineRule="exact"/>
        <w:ind w:firstLine="480"/>
        <w:rPr>
          <w:rFonts w:hint="eastAsia" w:ascii="宋体" w:hAnsi="宋体" w:cs="宋体"/>
          <w:color w:val="000000" w:themeColor="text1"/>
          <w:sz w:val="24"/>
          <w:szCs w:val="24"/>
          <w:highlight w:val="none"/>
          <w14:textFill>
            <w14:solidFill>
              <w14:schemeClr w14:val="tx1"/>
            </w14:solidFill>
          </w14:textFill>
        </w:rPr>
      </w:pPr>
      <w:bookmarkStart w:id="31" w:name="_Toc28359018"/>
      <w:r>
        <w:rPr>
          <w:rFonts w:hint="eastAsia" w:ascii="宋体" w:hAnsi="宋体" w:cs="宋体"/>
          <w:color w:val="000000" w:themeColor="text1"/>
          <w:sz w:val="24"/>
          <w:szCs w:val="24"/>
          <w:highlight w:val="none"/>
          <w14:textFill>
            <w14:solidFill>
              <w14:schemeClr w14:val="tx1"/>
            </w14:solidFill>
          </w14:textFill>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在盐城市政府采购网点击【办事指南】-【供应商参与政府采购活动相关资料】。</w:t>
      </w:r>
    </w:p>
    <w:p w14:paraId="3E8E8971">
      <w:pPr>
        <w:pageBreakBefore w:val="0"/>
        <w:spacing w:before="73" w:after="73" w:line="420" w:lineRule="exact"/>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领取CA和办理电子签章（请至盐都区府西路1号盐城市政务服务中心4楼盐城市公共资源交易中心11号窗口</w:t>
      </w:r>
      <w:r>
        <w:rPr>
          <w:rFonts w:hint="eastAsia" w:ascii="宋体" w:hAnsi="宋体" w:cs="宋体"/>
          <w:color w:val="000000" w:themeColor="text1"/>
          <w:sz w:val="24"/>
          <w:szCs w:val="24"/>
          <w:highlight w:val="none"/>
          <w:lang w:val="en-US" w:eastAsia="zh-CN"/>
          <w14:textFill>
            <w14:solidFill>
              <w14:schemeClr w14:val="tx1"/>
            </w14:solidFill>
          </w14:textFill>
        </w:rPr>
        <w:t>办理</w:t>
      </w:r>
      <w:r>
        <w:rPr>
          <w:rFonts w:hint="eastAsia" w:ascii="宋体" w:hAnsi="宋体" w:cs="宋体"/>
          <w:color w:val="000000" w:themeColor="text1"/>
          <w:sz w:val="24"/>
          <w:szCs w:val="24"/>
          <w:highlight w:val="none"/>
          <w14:textFill>
            <w14:solidFill>
              <w14:schemeClr w14:val="tx1"/>
            </w14:solidFill>
          </w14:textFill>
        </w:rPr>
        <w:t>，联系电话：15051556883，办理邮箱：yancheng@ideabank.net.cn，具体联系方式见《苏采云系统供应商操作手册》（以下简称《操作手册》）、进行注册并按《操作手册》要求制作、上传电子投标文件,《苏采云系统供应商操作手册》：盐城市政府采购网点击【办事指南】-【供应商参与政府采购活动相关资料】。</w:t>
      </w:r>
    </w:p>
    <w:p w14:paraId="6783D85C">
      <w:pPr>
        <w:pageBreakBefore w:val="0"/>
        <w:spacing w:before="73" w:after="73" w:line="420" w:lineRule="exact"/>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2、潜在供应商访问电子招标响应交易平台的网络地址和方法： </w:t>
      </w:r>
    </w:p>
    <w:p w14:paraId="0E02A8F1">
      <w:pPr>
        <w:pageBreakBefore w:val="0"/>
        <w:spacing w:before="73" w:after="73" w:line="420" w:lineRule="exact"/>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2.1“苏采云”系统用户注册--获取“CA数字证书”--CA绑定与登录--参与投标--下载采购文件（后缀名为“.kedt”）--将后缀名为“.kedt”的采购文件导入政府采购客户端工具--制作响应文件--导出加密的响应文件（后缀名为 zip）--通过“苏采云”系统上传响应文件。具体见《“苏采云”系统供应商操作手册》（手册下载地址：苏采云系统-右侧消息通知栏）。 </w:t>
      </w:r>
    </w:p>
    <w:p w14:paraId="2FE67DA8">
      <w:pPr>
        <w:pageBreakBefore w:val="0"/>
        <w:spacing w:before="73" w:after="73" w:line="420" w:lineRule="exact"/>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2.2潜在供应商访问“苏采云”系统方法：江苏省政府采购网首页-“苏采云”链接。 </w:t>
      </w:r>
    </w:p>
    <w:p w14:paraId="73769E7B">
      <w:pPr>
        <w:pageBreakBefore w:val="0"/>
        <w:spacing w:before="73" w:after="73" w:line="420" w:lineRule="exact"/>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2.3采购文件（后缀名为“.kedt”）、供应商操作手册及政府采购客户端工具可通过“苏采云”系统相应链接进行下载。 </w:t>
      </w:r>
    </w:p>
    <w:p w14:paraId="11306BCE">
      <w:pPr>
        <w:pageBreakBefore w:val="0"/>
        <w:spacing w:before="73" w:after="73" w:line="420" w:lineRule="exact"/>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2.4采购代理机构将数据电文形式的采购文件加载至“苏采云”系统，供潜在供应商下载或者查阅。 </w:t>
      </w:r>
    </w:p>
    <w:p w14:paraId="3DE12A26">
      <w:pPr>
        <w:pageBreakBefore w:val="0"/>
        <w:spacing w:before="73" w:after="73" w:line="420" w:lineRule="exact"/>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2.5请潜在投标单位提前安装相应的控件（详见《“苏采云”系统供应商操作手册》）并使用谷歌浏览器登录“苏采云”系统参与不见面开评标。 </w:t>
      </w:r>
    </w:p>
    <w:p w14:paraId="790E6E8B">
      <w:pPr>
        <w:pageBreakBefore w:val="0"/>
        <w:spacing w:before="73" w:after="73" w:line="420" w:lineRule="exact"/>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如潜在供应商未按上述要求操作，将自行承担所产生的风险。</w:t>
      </w:r>
    </w:p>
    <w:p w14:paraId="18B37552">
      <w:pPr>
        <w:pageBreakBefore w:val="0"/>
        <w:spacing w:before="73" w:after="73" w:line="420" w:lineRule="exact"/>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w:t>
      </w:r>
      <w:r>
        <w:rPr>
          <w:rFonts w:hint="eastAsia" w:ascii="宋体" w:hAnsi="宋体" w:cs="宋体"/>
          <w:color w:val="000000" w:themeColor="text1"/>
          <w:sz w:val="24"/>
          <w:szCs w:val="24"/>
          <w:highlight w:val="none"/>
          <w:lang w:val="en-US" w:eastAsia="zh-CN"/>
          <w14:textFill>
            <w14:solidFill>
              <w14:schemeClr w14:val="tx1"/>
            </w14:solidFill>
          </w14:textFill>
        </w:rPr>
        <w:t>.1</w:t>
      </w:r>
      <w:r>
        <w:rPr>
          <w:rFonts w:hint="eastAsia" w:ascii="宋体" w:hAnsi="宋体" w:cs="宋体"/>
          <w:color w:val="000000" w:themeColor="text1"/>
          <w:sz w:val="24"/>
          <w:szCs w:val="24"/>
          <w:highlight w:val="none"/>
          <w14:textFill>
            <w14:solidFill>
              <w14:schemeClr w14:val="tx1"/>
            </w14:solidFill>
          </w14:textFill>
        </w:rPr>
        <w:t>有关本次招标的事项若存在变动或修改，敬请及时关注</w:t>
      </w:r>
      <w:r>
        <w:rPr>
          <w:rFonts w:hint="eastAsia" w:ascii="宋体" w:hAnsi="宋体" w:cs="宋体"/>
          <w:color w:val="000000" w:themeColor="text1"/>
          <w:sz w:val="24"/>
          <w:szCs w:val="24"/>
          <w:highlight w:val="none"/>
          <w:lang w:eastAsia="zh-CN"/>
          <w14:textFill>
            <w14:solidFill>
              <w14:schemeClr w14:val="tx1"/>
            </w14:solidFill>
          </w14:textFill>
        </w:rPr>
        <w:t>江苏千禾建设项目管理有限公司</w:t>
      </w:r>
      <w:r>
        <w:rPr>
          <w:rFonts w:hint="eastAsia" w:ascii="宋体" w:hAnsi="宋体" w:cs="宋体"/>
          <w:color w:val="000000" w:themeColor="text1"/>
          <w:sz w:val="24"/>
          <w:szCs w:val="24"/>
          <w:highlight w:val="none"/>
          <w14:textFill>
            <w14:solidFill>
              <w14:schemeClr w14:val="tx1"/>
            </w14:solidFill>
          </w14:textFill>
        </w:rPr>
        <w:t>在“中国政府采购网”、“江苏政府采购网”、“盐城市政府采购网”发布的更正公告。</w:t>
      </w:r>
    </w:p>
    <w:p w14:paraId="4ADBB609">
      <w:pPr>
        <w:pageBreakBefore w:val="0"/>
        <w:spacing w:before="73" w:after="73" w:line="420" w:lineRule="exact"/>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3.2</w:t>
      </w:r>
      <w:r>
        <w:rPr>
          <w:rFonts w:hint="eastAsia" w:ascii="宋体" w:hAnsi="宋体" w:cs="宋体"/>
          <w:color w:val="000000" w:themeColor="text1"/>
          <w:sz w:val="24"/>
          <w:szCs w:val="24"/>
          <w:highlight w:val="none"/>
          <w14:textFill>
            <w14:solidFill>
              <w14:schemeClr w14:val="tx1"/>
            </w14:solidFill>
          </w14:textFill>
        </w:rPr>
        <w:t>各供应商在投标截止时间前应当每天都上网查询，以便获取更新的澄清、修改、补充内容。凡涉及该项目的补充说明和修改，均以江苏政府采购网上的更正或补充通知为准。</w:t>
      </w:r>
    </w:p>
    <w:p w14:paraId="16750639">
      <w:pPr>
        <w:pageBreakBefore w:val="0"/>
        <w:spacing w:before="73" w:after="73" w:line="420" w:lineRule="exact"/>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3.3</w:t>
      </w:r>
      <w:r>
        <w:rPr>
          <w:rFonts w:hint="eastAsia" w:ascii="宋体" w:hAnsi="宋体" w:cs="宋体"/>
          <w:color w:val="000000" w:themeColor="text1"/>
          <w:sz w:val="24"/>
          <w:szCs w:val="24"/>
          <w:highlight w:val="none"/>
          <w14:textFill>
            <w14:solidFill>
              <w14:schemeClr w14:val="tx1"/>
            </w14:solidFill>
          </w14:textFill>
        </w:rPr>
        <w:t>因供应商的系统环境、操作等原因导致报名、开评标过程中出现问题由供应商自行承担负责。</w:t>
      </w:r>
    </w:p>
    <w:p w14:paraId="50A4D9A1">
      <w:pPr>
        <w:pageBreakBefore w:val="0"/>
        <w:spacing w:before="73" w:after="73" w:line="420" w:lineRule="exact"/>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3.4</w:t>
      </w:r>
      <w:r>
        <w:rPr>
          <w:rFonts w:hint="eastAsia" w:ascii="宋体" w:hAnsi="宋体" w:cs="宋体"/>
          <w:color w:val="000000" w:themeColor="text1"/>
          <w:sz w:val="24"/>
          <w:szCs w:val="24"/>
          <w:highlight w:val="none"/>
          <w14:textFill>
            <w14:solidFill>
              <w14:schemeClr w14:val="tx1"/>
            </w14:solidFill>
          </w14:textFill>
        </w:rPr>
        <w:t>如在供应商报名、投标(响应)文件上传、投标(响应)文件解密、唱标环节中出现系统无法访问的情形，采购代理机构应按照采购文件约定，视情选择等待系统修复后继续开展相关采购活动，或者通过发布更正公告推迟开标，或者发布废标公告重新开展采购活动。</w:t>
      </w:r>
    </w:p>
    <w:p w14:paraId="0D3C6D95">
      <w:pPr>
        <w:pageBreakBefore w:val="0"/>
        <w:spacing w:before="73" w:after="73" w:line="420" w:lineRule="exact"/>
        <w:ind w:firstLine="48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3.5</w:t>
      </w:r>
      <w:r>
        <w:rPr>
          <w:rFonts w:hint="eastAsia" w:ascii="宋体" w:hAnsi="宋体" w:cs="宋体"/>
          <w:color w:val="000000" w:themeColor="text1"/>
          <w:sz w:val="24"/>
          <w:szCs w:val="24"/>
          <w:highlight w:val="none"/>
          <w14:textFill>
            <w14:solidFill>
              <w14:schemeClr w14:val="tx1"/>
            </w14:solidFill>
          </w14:textFill>
        </w:rPr>
        <w:t>如在评审过程中出现系统无法访问的情形，采购代理机构应按照采购文件约定，视情选择等待系统修复后继续开展相关采购活动，或者发布废标公告重新开展采购活动，或者在第二日系统修复后重新从政府采购评审专家库抽取专家并继续开展评审活动。</w:t>
      </w:r>
    </w:p>
    <w:p w14:paraId="646E4F45">
      <w:pPr>
        <w:pageBreakBefore w:val="0"/>
        <w:spacing w:before="73" w:after="73" w:line="420" w:lineRule="exact"/>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w:t>
      </w: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本次招标不收取投标保证金，不收取质量保证金。</w:t>
      </w:r>
    </w:p>
    <w:p w14:paraId="47F6BB82">
      <w:pPr>
        <w:widowControl/>
        <w:shd w:val="clear" w:color="auto" w:fill="FFFFFF"/>
        <w:spacing w:before="60" w:beforeLines="25" w:after="60" w:afterLines="25" w:line="420" w:lineRule="exact"/>
        <w:ind w:firstLine="480" w:firstLineChars="200"/>
        <w:rPr>
          <w:rFonts w:ascii="宋体" w:hAnsi="宋体" w:cs="宋体"/>
          <w:color w:val="000000" w:themeColor="text1"/>
          <w:sz w:val="24"/>
          <w:shd w:val="clear" w:color="auto" w:fill="FFFFFF"/>
          <w14:textFill>
            <w14:solidFill>
              <w14:schemeClr w14:val="tx1"/>
            </w14:solidFill>
          </w14:textFill>
        </w:rPr>
      </w:pPr>
      <w:r>
        <w:rPr>
          <w:rFonts w:ascii="宋体" w:hAnsi="宋体" w:cs="宋体"/>
          <w:color w:val="000000" w:themeColor="text1"/>
          <w:sz w:val="24"/>
          <w:shd w:val="clear" w:color="auto" w:fill="FFFFFF"/>
          <w14:textFill>
            <w14:solidFill>
              <w14:schemeClr w14:val="tx1"/>
            </w14:solidFill>
          </w14:textFill>
        </w:rPr>
        <w:t>5.参与采购活动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p>
    <w:p w14:paraId="00A141AD">
      <w:pPr>
        <w:widowControl/>
        <w:shd w:val="clear" w:color="auto" w:fill="FFFFFF"/>
        <w:spacing w:before="60" w:beforeLines="25" w:after="60" w:afterLines="25" w:line="420" w:lineRule="exact"/>
        <w:ind w:firstLine="480" w:firstLineChars="200"/>
        <w:rPr>
          <w:rFonts w:ascii="宋体" w:hAnsi="宋体" w:cs="宋体"/>
          <w:color w:val="000000" w:themeColor="text1"/>
          <w:sz w:val="24"/>
          <w:shd w:val="clear" w:color="auto" w:fill="FFFFFF"/>
          <w14:textFill>
            <w14:solidFill>
              <w14:schemeClr w14:val="tx1"/>
            </w14:solidFill>
          </w14:textFill>
        </w:rPr>
      </w:pPr>
      <w:r>
        <w:rPr>
          <w:rFonts w:ascii="宋体" w:hAnsi="宋体" w:cs="宋体"/>
          <w:color w:val="000000" w:themeColor="text1"/>
          <w:sz w:val="24"/>
          <w:shd w:val="clear" w:color="auto" w:fill="FFFFFF"/>
          <w14:textFill>
            <w14:solidFill>
              <w14:schemeClr w14:val="tx1"/>
            </w14:solidFill>
          </w14:textFill>
        </w:rPr>
        <w:t>6.电子投标文件一份（通过系统提交）；纸质投标文件正本一份，副本四份（评审结束后由中标候选人邮寄至（代理公司），未中标单位不需要提供）。</w:t>
      </w:r>
    </w:p>
    <w:p w14:paraId="72E589C1">
      <w:pPr>
        <w:widowControl/>
        <w:shd w:val="clear" w:color="auto" w:fill="FFFFFF"/>
        <w:spacing w:before="60" w:beforeLines="25" w:after="60" w:afterLines="25" w:line="420" w:lineRule="exact"/>
        <w:ind w:firstLine="480" w:firstLineChars="200"/>
        <w:rPr>
          <w:rFonts w:ascii="宋体" w:hAnsi="宋体" w:cs="宋体"/>
          <w:color w:val="000000" w:themeColor="text1"/>
          <w:sz w:val="24"/>
          <w:shd w:val="clear" w:color="auto" w:fill="FFFFFF"/>
          <w14:textFill>
            <w14:solidFill>
              <w14:schemeClr w14:val="tx1"/>
            </w14:solidFill>
          </w14:textFill>
        </w:rPr>
      </w:pPr>
      <w:r>
        <w:rPr>
          <w:rFonts w:ascii="宋体" w:hAnsi="宋体" w:cs="宋体"/>
          <w:color w:val="000000" w:themeColor="text1"/>
          <w:sz w:val="24"/>
          <w:shd w:val="clear" w:color="auto" w:fill="FFFFFF"/>
          <w14:textFill>
            <w14:solidFill>
              <w14:schemeClr w14:val="tx1"/>
            </w14:solidFill>
          </w14:textFill>
        </w:rPr>
        <w:t>7.本项目支持节能环保产品（财库</w:t>
      </w:r>
      <w:r>
        <w:rPr>
          <w:rFonts w:hint="eastAsia" w:ascii="宋体" w:hAnsi="宋体" w:cs="宋体"/>
          <w:color w:val="000000" w:themeColor="text1"/>
          <w:sz w:val="24"/>
          <w:shd w:val="clear" w:color="auto" w:fill="FFFFFF"/>
          <w14:textFill>
            <w14:solidFill>
              <w14:schemeClr w14:val="tx1"/>
            </w14:solidFill>
          </w14:textFill>
        </w:rPr>
        <w:t>〔2019〕9号</w:t>
      </w:r>
      <w:r>
        <w:rPr>
          <w:rFonts w:ascii="宋体" w:hAnsi="宋体" w:cs="宋体"/>
          <w:color w:val="000000" w:themeColor="text1"/>
          <w:sz w:val="24"/>
          <w:shd w:val="clear" w:color="auto" w:fill="FFFFFF"/>
          <w14:textFill>
            <w14:solidFill>
              <w14:schemeClr w14:val="tx1"/>
            </w14:solidFill>
          </w14:textFill>
        </w:rPr>
        <w:t>）、（财库</w:t>
      </w:r>
      <w:r>
        <w:rPr>
          <w:rFonts w:hint="eastAsia" w:ascii="宋体" w:hAnsi="宋体" w:cs="宋体"/>
          <w:color w:val="000000" w:themeColor="text1"/>
          <w:sz w:val="24"/>
          <w:shd w:val="clear" w:color="auto" w:fill="FFFFFF"/>
          <w14:textFill>
            <w14:solidFill>
              <w14:schemeClr w14:val="tx1"/>
            </w14:solidFill>
          </w14:textFill>
        </w:rPr>
        <w:t>〔2019〕18号</w:t>
      </w:r>
      <w:r>
        <w:rPr>
          <w:rFonts w:ascii="宋体" w:hAnsi="宋体" w:cs="宋体"/>
          <w:color w:val="000000" w:themeColor="text1"/>
          <w:sz w:val="24"/>
          <w:shd w:val="clear" w:color="auto" w:fill="FFFFFF"/>
          <w14:textFill>
            <w14:solidFill>
              <w14:schemeClr w14:val="tx1"/>
            </w14:solidFill>
          </w14:textFill>
        </w:rPr>
        <w:t>）、（财库</w:t>
      </w:r>
      <w:r>
        <w:rPr>
          <w:rFonts w:hint="eastAsia" w:ascii="宋体" w:hAnsi="宋体" w:cs="宋体"/>
          <w:color w:val="000000" w:themeColor="text1"/>
          <w:sz w:val="24"/>
          <w:shd w:val="clear" w:color="auto" w:fill="FFFFFF"/>
          <w14:textFill>
            <w14:solidFill>
              <w14:schemeClr w14:val="tx1"/>
            </w14:solidFill>
          </w14:textFill>
        </w:rPr>
        <w:t>〔2019〕19号</w:t>
      </w:r>
      <w:r>
        <w:rPr>
          <w:rFonts w:ascii="宋体" w:hAnsi="宋体" w:cs="宋体"/>
          <w:color w:val="000000" w:themeColor="text1"/>
          <w:sz w:val="24"/>
          <w:shd w:val="clear" w:color="auto" w:fill="FFFFFF"/>
          <w14:textFill>
            <w14:solidFill>
              <w14:schemeClr w14:val="tx1"/>
            </w14:solidFill>
          </w14:textFill>
        </w:rPr>
        <w:t>）；支持中小微企业（财库</w:t>
      </w:r>
      <w:r>
        <w:rPr>
          <w:rFonts w:hint="eastAsia" w:ascii="宋体" w:hAnsi="宋体" w:cs="宋体"/>
          <w:color w:val="000000" w:themeColor="text1"/>
          <w:sz w:val="24"/>
          <w:shd w:val="clear" w:color="auto" w:fill="FFFFFF"/>
          <w14:textFill>
            <w14:solidFill>
              <w14:schemeClr w14:val="tx1"/>
            </w14:solidFill>
          </w14:textFill>
        </w:rPr>
        <w:t>〔2020〕46号</w:t>
      </w:r>
      <w:r>
        <w:rPr>
          <w:rFonts w:ascii="宋体" w:hAnsi="宋体" w:cs="宋体"/>
          <w:color w:val="000000" w:themeColor="text1"/>
          <w:sz w:val="24"/>
          <w:shd w:val="clear" w:color="auto" w:fill="FFFFFF"/>
          <w14:textFill>
            <w14:solidFill>
              <w14:schemeClr w14:val="tx1"/>
            </w14:solidFill>
          </w14:textFill>
        </w:rPr>
        <w:t>）、（苏财购</w:t>
      </w:r>
      <w:r>
        <w:rPr>
          <w:rFonts w:hint="eastAsia" w:ascii="宋体" w:hAnsi="宋体" w:cs="宋体"/>
          <w:color w:val="000000" w:themeColor="text1"/>
          <w:sz w:val="24"/>
          <w:shd w:val="clear" w:color="auto" w:fill="FFFFFF"/>
          <w14:textFill>
            <w14:solidFill>
              <w14:schemeClr w14:val="tx1"/>
            </w14:solidFill>
          </w14:textFill>
        </w:rPr>
        <w:t>〔2020〕52号</w:t>
      </w:r>
      <w:r>
        <w:rPr>
          <w:rFonts w:ascii="宋体" w:hAnsi="宋体" w:cs="宋体"/>
          <w:color w:val="000000" w:themeColor="text1"/>
          <w:sz w:val="24"/>
          <w:shd w:val="clear" w:color="auto" w:fill="FFFFFF"/>
          <w14:textFill>
            <w14:solidFill>
              <w14:schemeClr w14:val="tx1"/>
            </w14:solidFill>
          </w14:textFill>
        </w:rPr>
        <w:t>）、（工信部联企业</w:t>
      </w:r>
      <w:r>
        <w:rPr>
          <w:rFonts w:hint="eastAsia" w:ascii="宋体" w:hAnsi="宋体" w:cs="宋体"/>
          <w:color w:val="000000" w:themeColor="text1"/>
          <w:sz w:val="24"/>
          <w:shd w:val="clear" w:color="auto" w:fill="FFFFFF"/>
          <w14:textFill>
            <w14:solidFill>
              <w14:schemeClr w14:val="tx1"/>
            </w14:solidFill>
          </w14:textFill>
        </w:rPr>
        <w:t>〔2011〕300号</w:t>
      </w:r>
      <w:r>
        <w:rPr>
          <w:rFonts w:ascii="宋体" w:hAnsi="宋体" w:cs="宋体"/>
          <w:color w:val="000000" w:themeColor="text1"/>
          <w:sz w:val="24"/>
          <w:shd w:val="clear" w:color="auto" w:fill="FFFFFF"/>
          <w14:textFill>
            <w14:solidFill>
              <w14:schemeClr w14:val="tx1"/>
            </w14:solidFill>
          </w14:textFill>
        </w:rPr>
        <w:t>）；支持监狱企业（财库</w:t>
      </w:r>
      <w:r>
        <w:rPr>
          <w:rFonts w:hint="eastAsia" w:ascii="宋体" w:hAnsi="宋体" w:cs="宋体"/>
          <w:color w:val="000000" w:themeColor="text1"/>
          <w:sz w:val="24"/>
          <w:shd w:val="clear" w:color="auto" w:fill="FFFFFF"/>
          <w14:textFill>
            <w14:solidFill>
              <w14:schemeClr w14:val="tx1"/>
            </w14:solidFill>
          </w14:textFill>
        </w:rPr>
        <w:t>〔2014〕68号</w:t>
      </w:r>
      <w:r>
        <w:rPr>
          <w:rFonts w:ascii="宋体" w:hAnsi="宋体" w:cs="宋体"/>
          <w:color w:val="000000" w:themeColor="text1"/>
          <w:sz w:val="24"/>
          <w:shd w:val="clear" w:color="auto" w:fill="FFFFFF"/>
          <w14:textFill>
            <w14:solidFill>
              <w14:schemeClr w14:val="tx1"/>
            </w14:solidFill>
          </w14:textFill>
        </w:rPr>
        <w:t>）；促进残疾人就业（财库</w:t>
      </w:r>
      <w:r>
        <w:rPr>
          <w:rFonts w:hint="eastAsia" w:ascii="宋体" w:hAnsi="宋体" w:cs="宋体"/>
          <w:color w:val="000000" w:themeColor="text1"/>
          <w:sz w:val="24"/>
          <w:shd w:val="clear" w:color="auto" w:fill="FFFFFF"/>
          <w14:textFill>
            <w14:solidFill>
              <w14:schemeClr w14:val="tx1"/>
            </w14:solidFill>
          </w14:textFill>
        </w:rPr>
        <w:t>〔2017〕141号</w:t>
      </w:r>
      <w:r>
        <w:rPr>
          <w:rFonts w:ascii="宋体" w:hAnsi="宋体" w:cs="宋体"/>
          <w:color w:val="000000" w:themeColor="text1"/>
          <w:sz w:val="24"/>
          <w:shd w:val="clear" w:color="auto" w:fill="FFFFFF"/>
          <w14:textFill>
            <w14:solidFill>
              <w14:schemeClr w14:val="tx1"/>
            </w14:solidFill>
          </w14:textFill>
        </w:rPr>
        <w:t>）、《商品包装政府采购需求标准（试行）》《快递包装政府采购需求标准（试行）〉》（财办库</w:t>
      </w:r>
      <w:r>
        <w:rPr>
          <w:rFonts w:hint="eastAsia" w:ascii="宋体" w:hAnsi="宋体" w:cs="宋体"/>
          <w:color w:val="000000" w:themeColor="text1"/>
          <w:sz w:val="24"/>
          <w:shd w:val="clear" w:color="auto" w:fill="FFFFFF"/>
          <w14:textFill>
            <w14:solidFill>
              <w14:schemeClr w14:val="tx1"/>
            </w14:solidFill>
          </w14:textFill>
        </w:rPr>
        <w:t>〔2020〕123号</w:t>
      </w:r>
      <w:r>
        <w:rPr>
          <w:rFonts w:ascii="宋体" w:hAnsi="宋体" w:cs="宋体"/>
          <w:color w:val="000000" w:themeColor="text1"/>
          <w:sz w:val="24"/>
          <w:shd w:val="clear" w:color="auto" w:fill="FFFFFF"/>
          <w14:textFill>
            <w14:solidFill>
              <w14:schemeClr w14:val="tx1"/>
            </w14:solidFill>
          </w14:textFill>
        </w:rPr>
        <w:t>）、《绿色数据中心政府采购需求标准（试行）》（财库</w:t>
      </w:r>
      <w:r>
        <w:rPr>
          <w:rFonts w:hint="eastAsia" w:ascii="宋体" w:hAnsi="宋体" w:cs="宋体"/>
          <w:color w:val="000000" w:themeColor="text1"/>
          <w:sz w:val="24"/>
          <w:shd w:val="clear" w:color="auto" w:fill="FFFFFF"/>
          <w14:textFill>
            <w14:solidFill>
              <w14:schemeClr w14:val="tx1"/>
            </w14:solidFill>
          </w14:textFill>
        </w:rPr>
        <w:t>〔2023〕7号</w:t>
      </w:r>
      <w:r>
        <w:rPr>
          <w:rFonts w:ascii="宋体" w:hAnsi="宋体" w:cs="宋体"/>
          <w:color w:val="000000" w:themeColor="text1"/>
          <w:sz w:val="24"/>
          <w:shd w:val="clear" w:color="auto" w:fill="FFFFFF"/>
          <w14:textFill>
            <w14:solidFill>
              <w14:schemeClr w14:val="tx1"/>
            </w14:solidFill>
          </w14:textFill>
        </w:rPr>
        <w:t>）、（《关于在全省政府采购领域推行电子履约保函（保险）的通知》（苏财购</w:t>
      </w:r>
      <w:r>
        <w:rPr>
          <w:rFonts w:hint="eastAsia" w:ascii="宋体" w:hAnsi="宋体" w:cs="宋体"/>
          <w:color w:val="000000" w:themeColor="text1"/>
          <w:sz w:val="24"/>
          <w:shd w:val="clear" w:color="auto" w:fill="FFFFFF"/>
          <w14:textFill>
            <w14:solidFill>
              <w14:schemeClr w14:val="tx1"/>
            </w14:solidFill>
          </w14:textFill>
        </w:rPr>
        <w:t>〔2023〕</w:t>
      </w:r>
      <w:r>
        <w:rPr>
          <w:rFonts w:ascii="宋体" w:hAnsi="宋体" w:cs="宋体"/>
          <w:color w:val="000000" w:themeColor="text1"/>
          <w:sz w:val="24"/>
          <w:shd w:val="clear" w:color="auto" w:fill="FFFFFF"/>
          <w14:textFill>
            <w14:solidFill>
              <w14:schemeClr w14:val="tx1"/>
            </w14:solidFill>
          </w14:textFill>
        </w:rPr>
        <w:t>150号））等政策。</w:t>
      </w:r>
    </w:p>
    <w:p w14:paraId="44907650">
      <w:pPr>
        <w:widowControl/>
        <w:shd w:val="clear" w:color="auto" w:fill="FFFFFF"/>
        <w:spacing w:before="60" w:beforeLines="25" w:after="60" w:afterLines="25" w:line="420" w:lineRule="exact"/>
        <w:ind w:firstLine="480" w:firstLineChars="200"/>
        <w:rPr>
          <w:rFonts w:ascii="宋体" w:hAnsi="宋体" w:cs="宋体"/>
          <w:color w:val="000000" w:themeColor="text1"/>
          <w:sz w:val="24"/>
          <w:shd w:val="clear" w:color="auto" w:fill="FFFFFF"/>
          <w14:textFill>
            <w14:solidFill>
              <w14:schemeClr w14:val="tx1"/>
            </w14:solidFill>
          </w14:textFill>
        </w:rPr>
      </w:pPr>
      <w:r>
        <w:rPr>
          <w:rFonts w:ascii="宋体" w:hAnsi="宋体" w:cs="宋体"/>
          <w:color w:val="000000" w:themeColor="text1"/>
          <w:sz w:val="24"/>
          <w:shd w:val="clear" w:color="auto" w:fill="FFFFFF"/>
          <w14:textFill>
            <w14:solidFill>
              <w14:schemeClr w14:val="tx1"/>
            </w14:solidFill>
          </w14:textFill>
        </w:rPr>
        <w:t>8.根据《关于在政府采购活动中应用第三方信用报告落实“信易购”应用场景的通知》（盐财购</w:t>
      </w:r>
      <w:r>
        <w:rPr>
          <w:rFonts w:hint="eastAsia" w:ascii="宋体" w:hAnsi="宋体" w:cs="宋体"/>
          <w:color w:val="000000" w:themeColor="text1"/>
          <w:sz w:val="24"/>
          <w:shd w:val="clear" w:color="auto" w:fill="FFFFFF"/>
          <w14:textFill>
            <w14:solidFill>
              <w14:schemeClr w14:val="tx1"/>
            </w14:solidFill>
          </w14:textFill>
        </w:rPr>
        <w:t>〔2021〕19号</w:t>
      </w:r>
      <w:r>
        <w:rPr>
          <w:rFonts w:ascii="宋体" w:hAnsi="宋体" w:cs="宋体"/>
          <w:color w:val="000000" w:themeColor="text1"/>
          <w:sz w:val="24"/>
          <w:shd w:val="clear" w:color="auto" w:fill="FFFFFF"/>
          <w14:textFill>
            <w14:solidFill>
              <w14:schemeClr w14:val="tx1"/>
            </w14:solidFill>
          </w14:textFill>
        </w:rPr>
        <w:t>），第三方信用服务机构依据标准规范评定为AA级及以上的政府采购供应商，可免费获取采购文件，需提供信用管理部门备案的第三方信用报告，且信用报告通过“信用盐城网”可查实。</w:t>
      </w:r>
    </w:p>
    <w:p w14:paraId="0897E656">
      <w:pPr>
        <w:pStyle w:val="200"/>
        <w:spacing w:before="60" w:beforeLines="25" w:after="60" w:afterLines="25" w:line="420" w:lineRule="exact"/>
        <w:ind w:firstLine="480" w:firstLineChars="200"/>
        <w:rPr>
          <w:rFonts w:ascii="宋体" w:hAnsi="宋体" w:cs="宋体"/>
          <w:color w:val="000000" w:themeColor="text1"/>
          <w:sz w:val="24"/>
          <w:shd w:val="clear" w:color="auto" w:fill="FFFFFF"/>
          <w14:textFill>
            <w14:solidFill>
              <w14:schemeClr w14:val="tx1"/>
            </w14:solidFill>
          </w14:textFill>
        </w:rPr>
      </w:pPr>
      <w:r>
        <w:rPr>
          <w:rFonts w:hint="eastAsia" w:ascii="宋体" w:hAnsi="宋体" w:cs="宋体"/>
          <w:color w:val="000000" w:themeColor="text1"/>
          <w:sz w:val="24"/>
          <w:shd w:val="clear" w:color="auto" w:fill="FFFFFF"/>
          <w14:textFill>
            <w14:solidFill>
              <w14:schemeClr w14:val="tx1"/>
            </w14:solidFill>
          </w14:textFill>
        </w:rPr>
        <w:t>9.采购人应在采购文件中明确评审委员会启动异常低价投标（响应）审查的情形和具体要求，包括：</w:t>
      </w:r>
    </w:p>
    <w:p w14:paraId="6455344C">
      <w:pPr>
        <w:pStyle w:val="200"/>
        <w:spacing w:before="60" w:beforeLines="25" w:after="60" w:afterLines="25" w:line="420" w:lineRule="exact"/>
        <w:ind w:firstLine="480" w:firstLineChars="200"/>
        <w:rPr>
          <w:rFonts w:ascii="宋体" w:hAnsi="宋体" w:cs="宋体"/>
          <w:color w:val="000000" w:themeColor="text1"/>
          <w:sz w:val="24"/>
          <w:shd w:val="clear" w:color="auto" w:fill="FFFFFF"/>
          <w14:textFill>
            <w14:solidFill>
              <w14:schemeClr w14:val="tx1"/>
            </w14:solidFill>
          </w14:textFill>
        </w:rPr>
      </w:pPr>
      <w:r>
        <w:rPr>
          <w:rFonts w:hint="eastAsia" w:ascii="宋体" w:hAnsi="宋体" w:cs="宋体"/>
          <w:color w:val="000000" w:themeColor="text1"/>
          <w:sz w:val="24"/>
          <w:shd w:val="clear" w:color="auto" w:fill="FFFFFF"/>
          <w14:textFill>
            <w14:solidFill>
              <w14:schemeClr w14:val="tx1"/>
            </w14:solidFill>
          </w14:textFill>
        </w:rPr>
        <w:t>（一）评审过程中出现下列情形之一的，评审委员会应当启动异常低价投标（响应）审查程序：</w:t>
      </w:r>
    </w:p>
    <w:p w14:paraId="14F929D0">
      <w:pPr>
        <w:keepNext/>
        <w:keepLines/>
        <w:spacing w:before="145" w:after="145"/>
        <w:ind w:firstLine="499"/>
        <w:outlineLvl w:val="2"/>
        <w:rPr>
          <w:rFonts w:ascii="宋体" w:hAnsi="宋体" w:cs="宋体"/>
          <w:color w:val="000000" w:themeColor="text1"/>
          <w:sz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lang w:val="en-US" w:eastAsia="zh-CN" w:bidi="ar-SA"/>
          <w14:textFill>
            <w14:solidFill>
              <w14:schemeClr w14:val="tx1"/>
            </w14:solidFill>
          </w14:textFill>
        </w:rPr>
        <w:t>1．</w:t>
      </w:r>
      <w:r>
        <w:rPr>
          <w:rFonts w:hint="default" w:ascii="宋体" w:hAnsi="宋体" w:eastAsia="宋体" w:cs="宋体"/>
          <w:color w:val="000000" w:themeColor="text1"/>
          <w:sz w:val="24"/>
          <w:szCs w:val="24"/>
          <w:shd w:val="clear" w:color="auto" w:fill="FFFFFF"/>
          <w:lang w:val="en-US" w:eastAsia="zh-CN" w:bidi="ar-SA"/>
          <w14:textFill>
            <w14:solidFill>
              <w14:schemeClr w14:val="tx1"/>
            </w14:solidFill>
          </w14:textFill>
        </w:rPr>
        <w:t>投标（响应）报价低于全部通过符合性审查供应商投标（响应）报价平均值 50%的，即投标（响应）报价&lt;全部通过符合性审查供应商投标（响应）报价平均值×50%；</w:t>
      </w:r>
    </w:p>
    <w:p w14:paraId="4E771DF5">
      <w:pPr>
        <w:keepNext/>
        <w:keepLines/>
        <w:spacing w:before="145" w:after="145"/>
        <w:ind w:firstLine="499"/>
        <w:outlineLvl w:val="2"/>
        <w:rPr>
          <w:rFonts w:hint="default" w:ascii="宋体" w:hAnsi="宋体" w:eastAsia="宋体" w:cs="宋体"/>
          <w:color w:val="000000" w:themeColor="text1"/>
          <w:sz w:val="24"/>
          <w:szCs w:val="24"/>
          <w:shd w:val="clear" w:color="auto" w:fill="FFFFFF"/>
          <w:lang w:val="en-US" w:eastAsia="zh-CN" w:bidi="ar-SA"/>
          <w14:textFill>
            <w14:solidFill>
              <w14:schemeClr w14:val="tx1"/>
            </w14:solidFill>
          </w14:textFill>
        </w:rPr>
      </w:pPr>
      <w:r>
        <w:rPr>
          <w:rFonts w:hint="eastAsia" w:ascii="宋体" w:hAnsi="宋体" w:eastAsia="宋体" w:cs="宋体"/>
          <w:color w:val="000000" w:themeColor="text1"/>
          <w:sz w:val="24"/>
          <w:szCs w:val="24"/>
          <w:shd w:val="clear" w:color="auto" w:fill="FFFFFF"/>
          <w:lang w:val="en-US" w:eastAsia="zh-CN" w:bidi="ar-SA"/>
          <w14:textFill>
            <w14:solidFill>
              <w14:schemeClr w14:val="tx1"/>
            </w14:solidFill>
          </w14:textFill>
        </w:rPr>
        <w:t>2．</w:t>
      </w:r>
      <w:r>
        <w:rPr>
          <w:rFonts w:hint="default" w:ascii="宋体" w:hAnsi="宋体" w:eastAsia="宋体" w:cs="宋体"/>
          <w:color w:val="000000" w:themeColor="text1"/>
          <w:sz w:val="24"/>
          <w:szCs w:val="24"/>
          <w:shd w:val="clear" w:color="auto" w:fill="FFFFFF"/>
          <w:lang w:val="en-US" w:eastAsia="zh-CN" w:bidi="ar-SA"/>
          <w14:textFill>
            <w14:solidFill>
              <w14:schemeClr w14:val="tx1"/>
            </w14:solidFill>
          </w14:textFill>
        </w:rPr>
        <w:t>投标（响应）报价低于通过符合性审查的次低报价供应商投标（响应）报价 50%的，即投标（响应）报价&lt;通过符合性审查的次低报价供应商投标（响应）报价×50%；</w:t>
      </w:r>
    </w:p>
    <w:p w14:paraId="11013F4F">
      <w:pPr>
        <w:keepNext/>
        <w:keepLines/>
        <w:spacing w:before="145" w:after="145"/>
        <w:ind w:firstLine="499"/>
        <w:outlineLvl w:val="2"/>
        <w:rPr>
          <w:rFonts w:hint="default" w:ascii="宋体" w:hAnsi="宋体" w:eastAsia="宋体" w:cs="宋体"/>
          <w:color w:val="000000" w:themeColor="text1"/>
          <w:sz w:val="24"/>
          <w:szCs w:val="24"/>
          <w:shd w:val="clear" w:color="auto" w:fill="FFFFFF"/>
          <w:lang w:val="en-US" w:eastAsia="zh-CN" w:bidi="ar-SA"/>
          <w14:textFill>
            <w14:solidFill>
              <w14:schemeClr w14:val="tx1"/>
            </w14:solidFill>
          </w14:textFill>
        </w:rPr>
      </w:pPr>
      <w:r>
        <w:rPr>
          <w:rFonts w:hint="eastAsia" w:ascii="宋体" w:hAnsi="宋体" w:eastAsia="宋体" w:cs="宋体"/>
          <w:color w:val="000000" w:themeColor="text1"/>
          <w:sz w:val="24"/>
          <w:szCs w:val="24"/>
          <w:shd w:val="clear" w:color="auto" w:fill="FFFFFF"/>
          <w:lang w:val="en-US" w:eastAsia="zh-CN" w:bidi="ar-SA"/>
          <w14:textFill>
            <w14:solidFill>
              <w14:schemeClr w14:val="tx1"/>
            </w14:solidFill>
          </w14:textFill>
        </w:rPr>
        <w:t>3.</w:t>
      </w:r>
      <w:r>
        <w:rPr>
          <w:rFonts w:hint="default" w:ascii="宋体" w:hAnsi="宋体" w:eastAsia="宋体" w:cs="宋体"/>
          <w:color w:val="000000" w:themeColor="text1"/>
          <w:sz w:val="24"/>
          <w:szCs w:val="24"/>
          <w:shd w:val="clear" w:color="auto" w:fill="FFFFFF"/>
          <w:lang w:val="en-US" w:eastAsia="zh-CN" w:bidi="ar-SA"/>
          <w14:textFill>
            <w14:solidFill>
              <w14:schemeClr w14:val="tx1"/>
            </w14:solidFill>
          </w14:textFill>
        </w:rPr>
        <w:t>投标（响应）报价低于采购项目最高限价 45%的，即投标（响应）报价&lt;采购项目最高限价×45%；</w:t>
      </w:r>
    </w:p>
    <w:p w14:paraId="43368E44">
      <w:pPr>
        <w:keepNext/>
        <w:keepLines/>
        <w:spacing w:before="145" w:after="145"/>
        <w:ind w:firstLine="499"/>
        <w:outlineLvl w:val="2"/>
        <w:rPr>
          <w:rFonts w:ascii="宋体" w:hAnsi="宋体" w:cs="宋体"/>
          <w:color w:val="000000" w:themeColor="text1"/>
          <w:sz w:val="24"/>
          <w:shd w:val="clear" w:color="auto" w:fill="FFFFFF"/>
          <w14:textFill>
            <w14:solidFill>
              <w14:schemeClr w14:val="tx1"/>
            </w14:solidFill>
          </w14:textFill>
        </w:rPr>
      </w:pPr>
      <w:r>
        <w:rPr>
          <w:rFonts w:hint="eastAsia" w:ascii="宋体" w:hAnsi="宋体" w:cs="宋体"/>
          <w:color w:val="000000" w:themeColor="text1"/>
          <w:sz w:val="24"/>
          <w:shd w:val="clear" w:color="auto" w:fill="FFFFFF"/>
          <w:lang w:val="en-US" w:eastAsia="zh-CN"/>
          <w14:textFill>
            <w14:solidFill>
              <w14:schemeClr w14:val="tx1"/>
            </w14:solidFill>
          </w14:textFill>
        </w:rPr>
        <w:t>4</w:t>
      </w:r>
      <w:r>
        <w:rPr>
          <w:rFonts w:hint="eastAsia" w:ascii="宋体" w:hAnsi="宋体" w:cs="宋体"/>
          <w:color w:val="000000" w:themeColor="text1"/>
          <w:sz w:val="24"/>
          <w:shd w:val="clear" w:color="auto" w:fill="FFFFFF"/>
          <w14:textFill>
            <w14:solidFill>
              <w14:schemeClr w14:val="tx1"/>
            </w14:solidFill>
          </w14:textFill>
        </w:rPr>
        <w:t>．评审委员会认定的供应商报价过低、有可能影响产品质量或者不能诚信履约的其他情形。</w:t>
      </w:r>
    </w:p>
    <w:p w14:paraId="0E37C7FA">
      <w:pPr>
        <w:pStyle w:val="200"/>
        <w:spacing w:before="60" w:beforeLines="25" w:after="60" w:afterLines="25" w:line="420" w:lineRule="exact"/>
        <w:ind w:firstLine="480" w:firstLineChars="200"/>
        <w:rPr>
          <w:rFonts w:ascii="宋体" w:hAnsi="宋体" w:cs="宋体"/>
          <w:color w:val="000000" w:themeColor="text1"/>
          <w:sz w:val="24"/>
          <w:shd w:val="clear" w:color="auto" w:fill="FFFFFF"/>
          <w14:textFill>
            <w14:solidFill>
              <w14:schemeClr w14:val="tx1"/>
            </w14:solidFill>
          </w14:textFill>
        </w:rPr>
      </w:pPr>
      <w:r>
        <w:rPr>
          <w:rFonts w:hint="eastAsia" w:ascii="宋体" w:hAnsi="宋体" w:cs="宋体"/>
          <w:color w:val="000000" w:themeColor="text1"/>
          <w:sz w:val="24"/>
          <w:shd w:val="clear" w:color="auto" w:fill="FFFFFF"/>
          <w14:textFill>
            <w14:solidFill>
              <w14:schemeClr w14:val="tx1"/>
            </w14:solidFill>
          </w14:textFill>
        </w:rPr>
        <w:t>（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2548785C">
      <w:pPr>
        <w:pStyle w:val="200"/>
        <w:spacing w:before="60" w:beforeLines="25" w:after="60" w:afterLines="25" w:line="420" w:lineRule="exact"/>
        <w:ind w:firstLine="480" w:firstLineChars="200"/>
        <w:rPr>
          <w:rFonts w:ascii="宋体" w:hAnsi="宋体" w:cs="宋体"/>
          <w:color w:val="000000" w:themeColor="text1"/>
          <w:sz w:val="24"/>
          <w:shd w:val="clear" w:color="auto" w:fill="FFFFFF"/>
          <w14:textFill>
            <w14:solidFill>
              <w14:schemeClr w14:val="tx1"/>
            </w14:solidFill>
          </w14:textFill>
        </w:rPr>
      </w:pPr>
      <w:r>
        <w:rPr>
          <w:rFonts w:hint="eastAsia" w:ascii="宋体" w:hAnsi="宋体" w:cs="宋体"/>
          <w:color w:val="000000" w:themeColor="text1"/>
          <w:sz w:val="24"/>
          <w:shd w:val="clear" w:color="auto" w:fill="FFFFFF"/>
          <w14:textFill>
            <w14:solidFill>
              <w14:schemeClr w14:val="tx1"/>
            </w14:solidFill>
          </w14:textFill>
        </w:rPr>
        <w:t>10</w:t>
      </w:r>
      <w:r>
        <w:rPr>
          <w:rFonts w:ascii="宋体" w:hAnsi="宋体" w:cs="宋体"/>
          <w:color w:val="000000" w:themeColor="text1"/>
          <w:sz w:val="24"/>
          <w:shd w:val="clear" w:color="auto" w:fill="FFFFFF"/>
          <w14:textFill>
            <w14:solidFill>
              <w14:schemeClr w14:val="tx1"/>
            </w14:solidFill>
          </w14:textFill>
        </w:rPr>
        <w:t>.各投标人在投标截止时间前应当每天都上网查询，以便获取更新的澄清、修改、补充内容。凡涉及该项目的补充说明和修改，均以江苏政府采购网上的更正或补充通知为准。</w:t>
      </w:r>
    </w:p>
    <w:p w14:paraId="37847DD8">
      <w:pPr>
        <w:pageBreakBefore w:val="0"/>
        <w:spacing w:before="73" w:after="73" w:line="420" w:lineRule="exact"/>
        <w:ind w:firstLine="480"/>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cs="宋体"/>
          <w:color w:val="000000" w:themeColor="text1"/>
          <w:sz w:val="24"/>
          <w:shd w:val="clear" w:color="auto" w:fill="FFFFFF"/>
          <w14:textFill>
            <w14:solidFill>
              <w14:schemeClr w14:val="tx1"/>
            </w14:solidFill>
          </w14:textFill>
        </w:rPr>
        <w:t>11</w:t>
      </w:r>
      <w:r>
        <w:rPr>
          <w:rFonts w:ascii="宋体" w:hAnsi="宋体" w:cs="宋体"/>
          <w:color w:val="000000" w:themeColor="text1"/>
          <w:sz w:val="24"/>
          <w:shd w:val="clear" w:color="auto" w:fill="FFFFFF"/>
          <w14:textFill>
            <w14:solidFill>
              <w14:schemeClr w14:val="tx1"/>
            </w14:solidFill>
          </w14:textFill>
        </w:rPr>
        <w:t>.因供应商的系统环境、操作等原因导致报名、开评标过程中出现问题由供应商自行承担负责。</w:t>
      </w:r>
    </w:p>
    <w:p w14:paraId="454131B8">
      <w:pPr>
        <w:pStyle w:val="182"/>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73" w:beforeAutospacing="0" w:after="73" w:afterAutospacing="0" w:line="420" w:lineRule="exact"/>
        <w:ind w:left="0" w:right="0" w:firstLine="480"/>
        <w:jc w:val="both"/>
        <w:rPr>
          <w:rFonts w:hint="eastAsia" w:ascii="宋体" w:hAnsi="宋体" w:eastAsia="宋体" w:cs="宋体"/>
          <w:b w:val="0"/>
          <w:bCs w:val="0"/>
          <w:i w:val="0"/>
          <w:iCs w:val="0"/>
          <w:caps w:val="0"/>
          <w:color w:val="000000" w:themeColor="text1"/>
          <w:spacing w:val="0"/>
          <w:sz w:val="24"/>
          <w:szCs w:val="24"/>
          <w:highlight w:val="none"/>
          <w14:textFill>
            <w14:solidFill>
              <w14:schemeClr w14:val="tx1"/>
            </w14:solidFill>
          </w14:textFill>
        </w:rPr>
      </w:pPr>
      <w:r>
        <w:rPr>
          <w:rFonts w:hint="eastAsia" w:ascii="宋体" w:hAnsi="宋体" w:eastAsia="宋体" w:cs="宋体"/>
          <w:b w:val="0"/>
          <w:bCs w:val="0"/>
          <w:i w:val="0"/>
          <w:iCs w:val="0"/>
          <w:caps w:val="0"/>
          <w:color w:val="000000" w:themeColor="text1"/>
          <w:spacing w:val="0"/>
          <w:sz w:val="24"/>
          <w:szCs w:val="24"/>
          <w:highlight w:val="none"/>
          <w:u w:val="none"/>
          <w:shd w:val="clear" w:color="auto" w:fill="FFFFFF"/>
          <w:lang w:val="en-US" w:eastAsia="zh-CN"/>
          <w14:textFill>
            <w14:solidFill>
              <w14:schemeClr w14:val="tx1"/>
            </w14:solidFill>
          </w14:textFill>
        </w:rPr>
        <w:t>七</w:t>
      </w:r>
      <w:r>
        <w:rPr>
          <w:rFonts w:hint="eastAsia" w:ascii="宋体" w:hAnsi="宋体" w:eastAsia="宋体" w:cs="宋体"/>
          <w:b w:val="0"/>
          <w:bCs w:val="0"/>
          <w:i w:val="0"/>
          <w:iCs w:val="0"/>
          <w:caps w:val="0"/>
          <w:color w:val="000000" w:themeColor="text1"/>
          <w:spacing w:val="0"/>
          <w:sz w:val="24"/>
          <w:szCs w:val="24"/>
          <w:highlight w:val="none"/>
          <w:u w:val="none"/>
          <w:shd w:val="clear" w:color="auto" w:fill="FFFFFF"/>
          <w14:textFill>
            <w14:solidFill>
              <w14:schemeClr w14:val="tx1"/>
            </w14:solidFill>
          </w14:textFill>
        </w:rPr>
        <w:t>、对本次</w:t>
      </w:r>
      <w:r>
        <w:rPr>
          <w:rFonts w:hint="eastAsia" w:ascii="宋体" w:hAnsi="宋体" w:eastAsia="宋体" w:cs="宋体"/>
          <w:b w:val="0"/>
          <w:bCs w:val="0"/>
          <w:i w:val="0"/>
          <w:iCs w:val="0"/>
          <w:caps w:val="0"/>
          <w:color w:val="000000" w:themeColor="text1"/>
          <w:spacing w:val="0"/>
          <w:sz w:val="24"/>
          <w:szCs w:val="24"/>
          <w:highlight w:val="none"/>
          <w:u w:val="none"/>
          <w:shd w:val="clear" w:color="auto" w:fill="FFFFFF"/>
          <w:lang w:val="en-US" w:eastAsia="zh-CN"/>
          <w14:textFill>
            <w14:solidFill>
              <w14:schemeClr w14:val="tx1"/>
            </w14:solidFill>
          </w14:textFill>
        </w:rPr>
        <w:t>招标</w:t>
      </w:r>
      <w:r>
        <w:rPr>
          <w:rFonts w:hint="eastAsia" w:ascii="宋体" w:hAnsi="宋体" w:eastAsia="宋体" w:cs="宋体"/>
          <w:b w:val="0"/>
          <w:bCs w:val="0"/>
          <w:i w:val="0"/>
          <w:iCs w:val="0"/>
          <w:caps w:val="0"/>
          <w:color w:val="000000" w:themeColor="text1"/>
          <w:spacing w:val="0"/>
          <w:sz w:val="24"/>
          <w:szCs w:val="24"/>
          <w:highlight w:val="none"/>
          <w:u w:val="none"/>
          <w:shd w:val="clear" w:color="auto" w:fill="FFFFFF"/>
          <w14:textFill>
            <w14:solidFill>
              <w14:schemeClr w14:val="tx1"/>
            </w14:solidFill>
          </w14:textFill>
        </w:rPr>
        <w:t>提出询问，请按以下方式联系。</w:t>
      </w:r>
      <w:bookmarkEnd w:id="31"/>
    </w:p>
    <w:p w14:paraId="0C694814">
      <w:pPr>
        <w:pStyle w:val="191"/>
        <w:pageBreakBefore w:val="0"/>
        <w:widowControl/>
        <w:shd w:val="clear" w:color="auto" w:fill="FFFFFF"/>
        <w:spacing w:before="73" w:beforeAutospacing="0" w:after="73" w:afterAutospacing="0" w:line="420" w:lineRule="exact"/>
        <w:ind w:firstLine="561"/>
        <w:jc w:val="both"/>
        <w:rPr>
          <w:rFonts w:ascii="宋体" w:hAnsi="宋体" w:cs="宋体"/>
          <w:color w:val="000000" w:themeColor="text1"/>
          <w:highlight w:val="none"/>
          <w:shd w:val="clear" w:color="auto" w:fill="FFFFFF"/>
          <w14:textFill>
            <w14:solidFill>
              <w14:schemeClr w14:val="tx1"/>
            </w14:solidFill>
          </w14:textFill>
        </w:rPr>
      </w:pPr>
      <w:r>
        <w:rPr>
          <w:rFonts w:hint="eastAsia" w:ascii="宋体" w:hAnsi="宋体" w:cs="宋体"/>
          <w:color w:val="000000" w:themeColor="text1"/>
          <w:highlight w:val="none"/>
          <w:shd w:val="clear" w:color="auto" w:fill="FFFFFF"/>
          <w14:textFill>
            <w14:solidFill>
              <w14:schemeClr w14:val="tx1"/>
            </w14:solidFill>
          </w14:textFill>
        </w:rPr>
        <w:t>1.采购人信息</w:t>
      </w:r>
    </w:p>
    <w:p w14:paraId="71BF5AEC">
      <w:pPr>
        <w:pStyle w:val="191"/>
        <w:pageBreakBefore w:val="0"/>
        <w:widowControl/>
        <w:shd w:val="clear" w:color="auto" w:fill="FFFFFF"/>
        <w:spacing w:before="73" w:beforeAutospacing="0" w:after="73" w:afterAutospacing="0" w:line="420" w:lineRule="exact"/>
        <w:ind w:firstLine="561"/>
        <w:jc w:val="both"/>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名 称：</w:t>
      </w:r>
      <w:r>
        <w:rPr>
          <w:rFonts w:hint="eastAsia" w:ascii="宋体" w:hAnsi="宋体" w:cs="宋体"/>
          <w:color w:val="000000" w:themeColor="text1"/>
          <w:highlight w:val="none"/>
          <w:lang w:eastAsia="zh-CN"/>
          <w14:textFill>
            <w14:solidFill>
              <w14:schemeClr w14:val="tx1"/>
            </w14:solidFill>
          </w14:textFill>
        </w:rPr>
        <w:t>响水县粮油作物栽培技术指导站</w:t>
      </w:r>
    </w:p>
    <w:p w14:paraId="36BF7990">
      <w:pPr>
        <w:pStyle w:val="191"/>
        <w:pageBreakBefore w:val="0"/>
        <w:widowControl/>
        <w:shd w:val="clear" w:color="auto" w:fill="FFFFFF"/>
        <w:spacing w:before="73" w:beforeAutospacing="0" w:after="73" w:afterAutospacing="0" w:line="420" w:lineRule="exact"/>
        <w:ind w:firstLine="561"/>
        <w:jc w:val="both"/>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地址：响水县桃花源路2号</w:t>
      </w:r>
    </w:p>
    <w:p w14:paraId="7AB9B807">
      <w:pPr>
        <w:pStyle w:val="191"/>
        <w:pageBreakBefore w:val="0"/>
        <w:widowControl/>
        <w:shd w:val="clear" w:color="auto" w:fill="FFFFFF"/>
        <w:spacing w:before="73" w:beforeAutospacing="0" w:after="73" w:afterAutospacing="0" w:line="420" w:lineRule="exact"/>
        <w:ind w:firstLine="561"/>
        <w:jc w:val="both"/>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联系人：</w:t>
      </w:r>
      <w:r>
        <w:rPr>
          <w:rFonts w:hint="eastAsia" w:ascii="宋体" w:hAnsi="宋体" w:cs="宋体"/>
          <w:color w:val="000000" w:themeColor="text1"/>
          <w:highlight w:val="none"/>
          <w:lang w:val="en-US" w:eastAsia="zh-CN"/>
          <w14:textFill>
            <w14:solidFill>
              <w14:schemeClr w14:val="tx1"/>
            </w14:solidFill>
          </w14:textFill>
        </w:rPr>
        <w:t>周萍</w:t>
      </w:r>
    </w:p>
    <w:p w14:paraId="081C25EB">
      <w:pPr>
        <w:pStyle w:val="191"/>
        <w:pageBreakBefore w:val="0"/>
        <w:widowControl/>
        <w:shd w:val="clear" w:color="auto" w:fill="FFFFFF"/>
        <w:spacing w:before="73" w:beforeAutospacing="0" w:after="73" w:afterAutospacing="0" w:line="420" w:lineRule="exact"/>
        <w:ind w:firstLine="561"/>
        <w:jc w:val="both"/>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shd w:val="clear" w:color="auto" w:fill="FFFFFF"/>
          <w14:textFill>
            <w14:solidFill>
              <w14:schemeClr w14:val="tx1"/>
            </w14:solidFill>
          </w14:textFill>
        </w:rPr>
        <w:t>联系方式</w:t>
      </w:r>
      <w:r>
        <w:rPr>
          <w:rFonts w:hint="eastAsia" w:ascii="宋体" w:hAnsi="宋体" w:cs="宋体"/>
          <w:color w:val="000000" w:themeColor="text1"/>
          <w:highlight w:val="none"/>
          <w14:textFill>
            <w14:solidFill>
              <w14:schemeClr w14:val="tx1"/>
            </w14:solidFill>
          </w14:textFill>
        </w:rPr>
        <w:t>：</w:t>
      </w:r>
      <w:r>
        <w:rPr>
          <w:rFonts w:hint="eastAsia" w:ascii="宋体" w:hAnsi="宋体" w:cs="宋体"/>
          <w:color w:val="000000" w:themeColor="text1"/>
          <w:highlight w:val="none"/>
          <w:lang w:eastAsia="zh-CN"/>
          <w14:textFill>
            <w14:solidFill>
              <w14:schemeClr w14:val="tx1"/>
            </w14:solidFill>
          </w14:textFill>
        </w:rPr>
        <w:t>13625136718</w:t>
      </w:r>
    </w:p>
    <w:p w14:paraId="1BD67B17">
      <w:pPr>
        <w:pStyle w:val="191"/>
        <w:pageBreakBefore w:val="0"/>
        <w:widowControl/>
        <w:shd w:val="clear" w:color="auto" w:fill="FFFFFF"/>
        <w:spacing w:before="73" w:beforeAutospacing="0" w:after="73" w:afterAutospacing="0" w:line="420" w:lineRule="exact"/>
        <w:ind w:firstLine="561"/>
        <w:jc w:val="both"/>
        <w:rPr>
          <w:rFonts w:ascii="宋体" w:hAnsi="宋体" w:cs="宋体"/>
          <w:color w:val="000000" w:themeColor="text1"/>
          <w:highlight w:val="none"/>
          <w:shd w:val="clear" w:color="auto" w:fill="FFFFFF"/>
          <w14:textFill>
            <w14:solidFill>
              <w14:schemeClr w14:val="tx1"/>
            </w14:solidFill>
          </w14:textFill>
        </w:rPr>
      </w:pPr>
      <w:r>
        <w:rPr>
          <w:rFonts w:hint="eastAsia" w:ascii="宋体" w:hAnsi="宋体" w:cs="宋体"/>
          <w:color w:val="000000" w:themeColor="text1"/>
          <w:highlight w:val="none"/>
          <w:shd w:val="clear" w:color="auto" w:fill="FFFFFF"/>
          <w14:textFill>
            <w14:solidFill>
              <w14:schemeClr w14:val="tx1"/>
            </w14:solidFill>
          </w14:textFill>
        </w:rPr>
        <w:t>2.采购代理机构信息</w:t>
      </w:r>
    </w:p>
    <w:p w14:paraId="09C2CC7C">
      <w:pPr>
        <w:pStyle w:val="191"/>
        <w:pageBreakBefore w:val="0"/>
        <w:widowControl/>
        <w:shd w:val="clear" w:color="auto" w:fill="FFFFFF"/>
        <w:spacing w:before="73" w:beforeAutospacing="0" w:after="73" w:afterAutospacing="0" w:line="420" w:lineRule="exact"/>
        <w:ind w:firstLine="561"/>
        <w:jc w:val="both"/>
        <w:rPr>
          <w:rFonts w:hint="eastAsia" w:ascii="宋体" w:hAnsi="宋体" w:eastAsia="宋体" w:cs="宋体"/>
          <w:color w:val="000000" w:themeColor="text1"/>
          <w:highlight w:val="none"/>
          <w:shd w:val="clear" w:color="auto" w:fill="FFFFFF"/>
          <w:lang w:eastAsia="zh-CN"/>
          <w14:textFill>
            <w14:solidFill>
              <w14:schemeClr w14:val="tx1"/>
            </w14:solidFill>
          </w14:textFill>
        </w:rPr>
      </w:pPr>
      <w:r>
        <w:rPr>
          <w:rFonts w:hint="eastAsia" w:ascii="宋体" w:hAnsi="宋体" w:cs="宋体"/>
          <w:color w:val="000000" w:themeColor="text1"/>
          <w:highlight w:val="none"/>
          <w:shd w:val="clear" w:color="auto" w:fill="FFFFFF"/>
          <w14:textFill>
            <w14:solidFill>
              <w14:schemeClr w14:val="tx1"/>
            </w14:solidFill>
          </w14:textFill>
        </w:rPr>
        <w:t>名 称：</w:t>
      </w:r>
      <w:r>
        <w:rPr>
          <w:rFonts w:hint="eastAsia" w:ascii="宋体" w:hAnsi="宋体" w:cs="宋体"/>
          <w:color w:val="000000" w:themeColor="text1"/>
          <w:highlight w:val="none"/>
          <w:shd w:val="clear" w:color="auto" w:fill="FFFFFF"/>
          <w:lang w:eastAsia="zh-CN"/>
          <w14:textFill>
            <w14:solidFill>
              <w14:schemeClr w14:val="tx1"/>
            </w14:solidFill>
          </w14:textFill>
        </w:rPr>
        <w:t>江苏千禾建设项目管理有限公司</w:t>
      </w:r>
    </w:p>
    <w:p w14:paraId="0E19F1BD">
      <w:pPr>
        <w:pStyle w:val="191"/>
        <w:pageBreakBefore w:val="0"/>
        <w:widowControl/>
        <w:shd w:val="clear" w:color="auto" w:fill="FFFFFF"/>
        <w:spacing w:before="73" w:beforeAutospacing="0" w:after="73" w:afterAutospacing="0" w:line="420" w:lineRule="exact"/>
        <w:ind w:firstLine="561"/>
        <w:jc w:val="both"/>
        <w:rPr>
          <w:rFonts w:hint="eastAsia" w:ascii="宋体" w:hAnsi="宋体" w:eastAsia="宋体" w:cs="宋体"/>
          <w:color w:val="000000" w:themeColor="text1"/>
          <w:highlight w:val="none"/>
          <w:shd w:val="clear" w:color="auto" w:fill="FFFFFF"/>
          <w:lang w:eastAsia="zh-CN"/>
          <w14:textFill>
            <w14:solidFill>
              <w14:schemeClr w14:val="tx1"/>
            </w14:solidFill>
          </w14:textFill>
        </w:rPr>
      </w:pPr>
      <w:r>
        <w:rPr>
          <w:rFonts w:hint="eastAsia" w:ascii="宋体" w:hAnsi="宋体" w:cs="宋体"/>
          <w:color w:val="000000" w:themeColor="text1"/>
          <w:highlight w:val="none"/>
          <w:shd w:val="clear" w:color="auto" w:fill="FFFFFF"/>
          <w14:textFill>
            <w14:solidFill>
              <w14:schemeClr w14:val="tx1"/>
            </w14:solidFill>
          </w14:textFill>
        </w:rPr>
        <w:t>地 址：</w:t>
      </w:r>
      <w:r>
        <w:rPr>
          <w:rFonts w:hint="eastAsia" w:ascii="宋体" w:hAnsi="宋体" w:cs="宋体"/>
          <w:color w:val="000000" w:themeColor="text1"/>
          <w:highlight w:val="none"/>
          <w:lang w:eastAsia="zh-CN"/>
          <w14:textFill>
            <w14:solidFill>
              <w14:schemeClr w14:val="tx1"/>
            </w14:solidFill>
          </w14:textFill>
        </w:rPr>
        <w:t>响水县长江路13号</w:t>
      </w:r>
    </w:p>
    <w:p w14:paraId="6A9B8DB2">
      <w:pPr>
        <w:pStyle w:val="191"/>
        <w:pageBreakBefore w:val="0"/>
        <w:widowControl/>
        <w:shd w:val="clear" w:color="auto" w:fill="FFFFFF"/>
        <w:spacing w:before="73" w:beforeAutospacing="0" w:after="73" w:afterAutospacing="0" w:line="420" w:lineRule="exact"/>
        <w:ind w:firstLine="561"/>
        <w:jc w:val="both"/>
        <w:rPr>
          <w:rFonts w:ascii="宋体" w:hAnsi="宋体" w:cs="宋体"/>
          <w:color w:val="000000" w:themeColor="text1"/>
          <w:highlight w:val="none"/>
          <w:shd w:val="clear" w:color="auto" w:fill="FFFFFF"/>
          <w14:textFill>
            <w14:solidFill>
              <w14:schemeClr w14:val="tx1"/>
            </w14:solidFill>
          </w14:textFill>
        </w:rPr>
      </w:pPr>
      <w:r>
        <w:rPr>
          <w:rFonts w:hint="eastAsia" w:ascii="宋体" w:hAnsi="宋体" w:cs="宋体"/>
          <w:color w:val="000000" w:themeColor="text1"/>
          <w:highlight w:val="none"/>
          <w:shd w:val="clear" w:color="auto" w:fill="FFFFFF"/>
          <w14:textFill>
            <w14:solidFill>
              <w14:schemeClr w14:val="tx1"/>
            </w14:solidFill>
          </w14:textFill>
        </w:rPr>
        <w:t>联系人：</w:t>
      </w:r>
      <w:r>
        <w:rPr>
          <w:rFonts w:hint="eastAsia" w:ascii="宋体" w:hAnsi="宋体" w:cs="宋体"/>
          <w:color w:val="000000" w:themeColor="text1"/>
          <w:highlight w:val="none"/>
          <w:shd w:val="clear" w:color="auto" w:fill="FFFFFF"/>
          <w:lang w:val="en-US" w:eastAsia="zh-CN"/>
          <w14:textFill>
            <w14:solidFill>
              <w14:schemeClr w14:val="tx1"/>
            </w14:solidFill>
          </w14:textFill>
        </w:rPr>
        <w:t>杨</w:t>
      </w:r>
      <w:r>
        <w:rPr>
          <w:rFonts w:hint="eastAsia" w:ascii="宋体" w:hAnsi="宋体" w:cs="宋体"/>
          <w:color w:val="000000" w:themeColor="text1"/>
          <w:highlight w:val="none"/>
          <w:shd w:val="clear" w:color="auto" w:fill="FFFFFF"/>
          <w14:textFill>
            <w14:solidFill>
              <w14:schemeClr w14:val="tx1"/>
            </w14:solidFill>
          </w14:textFill>
        </w:rPr>
        <w:t>工</w:t>
      </w:r>
    </w:p>
    <w:p w14:paraId="7D2CDBE5">
      <w:pPr>
        <w:pStyle w:val="191"/>
        <w:pageBreakBefore w:val="0"/>
        <w:widowControl/>
        <w:shd w:val="clear" w:color="auto" w:fill="FFFFFF"/>
        <w:spacing w:before="73" w:beforeAutospacing="0" w:after="73" w:afterAutospacing="0" w:line="420" w:lineRule="exact"/>
        <w:ind w:firstLine="561"/>
        <w:jc w:val="both"/>
        <w:rPr>
          <w:rFonts w:hint="eastAsia" w:ascii="宋体" w:hAnsi="宋体" w:eastAsia="宋体" w:cs="宋体"/>
          <w:color w:val="000000" w:themeColor="text1"/>
          <w:highlight w:val="none"/>
          <w:shd w:val="clear" w:color="auto" w:fill="FFFFFF"/>
          <w:lang w:eastAsia="zh-CN"/>
          <w14:textFill>
            <w14:solidFill>
              <w14:schemeClr w14:val="tx1"/>
            </w14:solidFill>
          </w14:textFill>
        </w:rPr>
      </w:pPr>
      <w:r>
        <w:rPr>
          <w:rFonts w:hint="eastAsia" w:ascii="宋体" w:hAnsi="宋体" w:cs="宋体"/>
          <w:color w:val="000000" w:themeColor="text1"/>
          <w:highlight w:val="none"/>
          <w:shd w:val="clear" w:color="auto" w:fill="FFFFFF"/>
          <w14:textFill>
            <w14:solidFill>
              <w14:schemeClr w14:val="tx1"/>
            </w14:solidFill>
          </w14:textFill>
        </w:rPr>
        <w:t>联系方式：</w:t>
      </w:r>
      <w:r>
        <w:rPr>
          <w:rFonts w:hint="eastAsia" w:ascii="宋体" w:hAnsi="宋体" w:cs="宋体"/>
          <w:color w:val="000000" w:themeColor="text1"/>
          <w:highlight w:val="none"/>
          <w:shd w:val="clear" w:color="auto" w:fill="FFFFFF"/>
          <w:lang w:eastAsia="zh-CN"/>
          <w14:textFill>
            <w14:solidFill>
              <w14:schemeClr w14:val="tx1"/>
            </w14:solidFill>
          </w14:textFill>
        </w:rPr>
        <w:t>15061433452</w:t>
      </w:r>
    </w:p>
    <w:p w14:paraId="25158948">
      <w:pPr>
        <w:pStyle w:val="191"/>
        <w:pageBreakBefore w:val="0"/>
        <w:widowControl/>
        <w:shd w:val="clear" w:color="auto" w:fill="FFFFFF"/>
        <w:spacing w:before="73" w:beforeAutospacing="0" w:after="73" w:afterAutospacing="0" w:line="420" w:lineRule="exact"/>
        <w:ind w:firstLine="561"/>
        <w:jc w:val="both"/>
        <w:rPr>
          <w:rFonts w:ascii="宋体" w:hAnsi="宋体" w:cs="宋体"/>
          <w:color w:val="000000" w:themeColor="text1"/>
          <w:highlight w:val="none"/>
          <w:shd w:val="clear" w:color="auto" w:fill="FFFFFF"/>
          <w14:textFill>
            <w14:solidFill>
              <w14:schemeClr w14:val="tx1"/>
            </w14:solidFill>
          </w14:textFill>
        </w:rPr>
      </w:pPr>
      <w:r>
        <w:rPr>
          <w:rFonts w:hint="eastAsia" w:ascii="宋体" w:hAnsi="宋体" w:cs="宋体"/>
          <w:color w:val="000000" w:themeColor="text1"/>
          <w:highlight w:val="none"/>
          <w:shd w:val="clear" w:color="auto" w:fill="FFFFFF"/>
          <w14:textFill>
            <w14:solidFill>
              <w14:schemeClr w14:val="tx1"/>
            </w14:solidFill>
          </w14:textFill>
        </w:rPr>
        <w:t>3.项目联系方式</w:t>
      </w:r>
    </w:p>
    <w:p w14:paraId="3DC8CB7D">
      <w:pPr>
        <w:pStyle w:val="191"/>
        <w:pageBreakBefore w:val="0"/>
        <w:widowControl/>
        <w:shd w:val="clear" w:color="auto" w:fill="FFFFFF"/>
        <w:spacing w:before="73" w:beforeAutospacing="0" w:after="73" w:afterAutospacing="0" w:line="420" w:lineRule="exact"/>
        <w:ind w:firstLine="561"/>
        <w:jc w:val="both"/>
        <w:rPr>
          <w:rFonts w:ascii="宋体" w:hAnsi="宋体" w:cs="宋体"/>
          <w:color w:val="000000" w:themeColor="text1"/>
          <w:highlight w:val="none"/>
          <w:shd w:val="clear" w:color="auto" w:fill="FFFFFF"/>
          <w14:textFill>
            <w14:solidFill>
              <w14:schemeClr w14:val="tx1"/>
            </w14:solidFill>
          </w14:textFill>
        </w:rPr>
      </w:pPr>
      <w:r>
        <w:rPr>
          <w:rFonts w:hint="eastAsia" w:ascii="宋体" w:hAnsi="宋体" w:cs="宋体"/>
          <w:color w:val="000000" w:themeColor="text1"/>
          <w:highlight w:val="none"/>
          <w:shd w:val="clear" w:color="auto" w:fill="FFFFFF"/>
          <w14:textFill>
            <w14:solidFill>
              <w14:schemeClr w14:val="tx1"/>
            </w14:solidFill>
          </w14:textFill>
        </w:rPr>
        <w:t>项目联系人：</w:t>
      </w:r>
      <w:r>
        <w:rPr>
          <w:rFonts w:hint="eastAsia" w:ascii="宋体" w:hAnsi="宋体" w:cs="宋体"/>
          <w:color w:val="000000" w:themeColor="text1"/>
          <w:highlight w:val="none"/>
          <w:shd w:val="clear" w:color="auto" w:fill="FFFFFF"/>
          <w:lang w:val="en-US" w:eastAsia="zh-CN"/>
          <w14:textFill>
            <w14:solidFill>
              <w14:schemeClr w14:val="tx1"/>
            </w14:solidFill>
          </w14:textFill>
        </w:rPr>
        <w:t>杨</w:t>
      </w:r>
      <w:r>
        <w:rPr>
          <w:rFonts w:hint="eastAsia" w:ascii="宋体" w:hAnsi="宋体" w:cs="宋体"/>
          <w:color w:val="000000" w:themeColor="text1"/>
          <w:highlight w:val="none"/>
          <w:shd w:val="clear" w:color="auto" w:fill="FFFFFF"/>
          <w14:textFill>
            <w14:solidFill>
              <w14:schemeClr w14:val="tx1"/>
            </w14:solidFill>
          </w14:textFill>
        </w:rPr>
        <w:t>工</w:t>
      </w:r>
    </w:p>
    <w:p w14:paraId="28A89D6F">
      <w:pPr>
        <w:pStyle w:val="189"/>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73" w:beforeAutospacing="0" w:after="73" w:afterAutospacing="0" w:line="420" w:lineRule="exact"/>
        <w:ind w:left="0" w:right="0" w:firstLine="560"/>
        <w:jc w:val="both"/>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cs="宋体"/>
          <w:color w:val="000000" w:themeColor="text1"/>
          <w:highlight w:val="none"/>
          <w:shd w:val="clear" w:color="auto" w:fill="FFFFFF"/>
          <w14:textFill>
            <w14:solidFill>
              <w14:schemeClr w14:val="tx1"/>
            </w14:solidFill>
          </w14:textFill>
        </w:rPr>
        <w:t>电　　 话：</w:t>
      </w:r>
      <w:r>
        <w:rPr>
          <w:rFonts w:hint="eastAsia" w:ascii="宋体" w:hAnsi="宋体" w:cs="宋体"/>
          <w:color w:val="000000" w:themeColor="text1"/>
          <w:highlight w:val="none"/>
          <w:shd w:val="clear" w:color="auto" w:fill="FFFFFF"/>
          <w:lang w:eastAsia="zh-CN"/>
          <w14:textFill>
            <w14:solidFill>
              <w14:schemeClr w14:val="tx1"/>
            </w14:solidFill>
          </w14:textFill>
        </w:rPr>
        <w:t>15061433452</w:t>
      </w:r>
    </w:p>
    <w:p w14:paraId="0B22A580">
      <w:pPr>
        <w:rPr>
          <w:rFonts w:hint="eastAsia" w:ascii="宋体" w:hAnsi="宋体" w:eastAsia="宋体" w:cs="宋体"/>
          <w:color w:val="000000" w:themeColor="text1"/>
          <w:sz w:val="24"/>
          <w:szCs w:val="24"/>
          <w:highlight w:val="none"/>
          <w14:textFill>
            <w14:solidFill>
              <w14:schemeClr w14:val="tx1"/>
            </w14:solidFill>
          </w14:textFill>
        </w:rPr>
      </w:pPr>
    </w:p>
    <w:p w14:paraId="6035FAA6">
      <w:pP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br w:type="page" w:clear="all"/>
      </w:r>
      <w:bookmarkStart w:id="32" w:name="_Toc120614211"/>
    </w:p>
    <w:p w14:paraId="754D8459">
      <w:pPr>
        <w:pStyle w:val="189"/>
        <w:keepNext/>
        <w:spacing w:beforeAutospacing="0" w:afterAutospacing="0"/>
        <w:jc w:val="center"/>
        <w:rPr>
          <w:rFonts w:hint="eastAsia" w:ascii="黑体" w:hAnsi="宋体" w:eastAsia="黑体" w:cs="黑体"/>
          <w:color w:val="000000" w:themeColor="text1"/>
          <w:sz w:val="44"/>
          <w:szCs w:val="44"/>
          <w:highlight w:val="none"/>
          <w14:textFill>
            <w14:solidFill>
              <w14:schemeClr w14:val="tx1"/>
            </w14:solidFill>
          </w14:textFill>
        </w:rPr>
      </w:pPr>
      <w:r>
        <w:rPr>
          <w:rFonts w:hint="eastAsia" w:ascii="黑体" w:hAnsi="宋体" w:eastAsia="黑体" w:cs="黑体"/>
          <w:color w:val="000000" w:themeColor="text1"/>
          <w:sz w:val="44"/>
          <w:szCs w:val="44"/>
          <w:highlight w:val="none"/>
          <w14:textFill>
            <w14:solidFill>
              <w14:schemeClr w14:val="tx1"/>
            </w14:solidFill>
          </w14:textFill>
        </w:rPr>
        <w:t>第二章</w:t>
      </w:r>
      <w:bookmarkEnd w:id="32"/>
      <w:bookmarkStart w:id="33" w:name="_Toc513029202"/>
      <w:bookmarkStart w:id="34" w:name="_Toc20823274"/>
      <w:bookmarkStart w:id="35" w:name="_Toc16938518"/>
      <w:bookmarkStart w:id="36" w:name="_Toc120614213"/>
      <w:r>
        <w:rPr>
          <w:rFonts w:hint="eastAsia" w:ascii="黑体" w:hAnsi="宋体" w:eastAsia="黑体" w:cs="黑体"/>
          <w:color w:val="000000" w:themeColor="text1"/>
          <w:sz w:val="44"/>
          <w:szCs w:val="44"/>
          <w:highlight w:val="none"/>
          <w:lang w:val="en-US" w:eastAsia="zh-CN"/>
          <w14:textFill>
            <w14:solidFill>
              <w14:schemeClr w14:val="tx1"/>
            </w14:solidFill>
          </w14:textFill>
        </w:rPr>
        <w:t xml:space="preserve">  </w:t>
      </w:r>
      <w:r>
        <w:rPr>
          <w:rFonts w:hint="eastAsia" w:ascii="黑体" w:hAnsi="宋体" w:eastAsia="黑体" w:cs="黑体"/>
          <w:color w:val="000000" w:themeColor="text1"/>
          <w:sz w:val="44"/>
          <w:szCs w:val="44"/>
          <w:highlight w:val="none"/>
          <w14:textFill>
            <w14:solidFill>
              <w14:schemeClr w14:val="tx1"/>
            </w14:solidFill>
          </w14:textFill>
        </w:rPr>
        <w:t>投标人须知</w:t>
      </w:r>
      <w:bookmarkEnd w:id="33"/>
      <w:bookmarkEnd w:id="34"/>
      <w:bookmarkEnd w:id="35"/>
      <w:bookmarkEnd w:id="36"/>
    </w:p>
    <w:p w14:paraId="60651151">
      <w:pPr>
        <w:pStyle w:val="189"/>
        <w:keepNext/>
        <w:keepLines/>
        <w:pageBreakBefore w:val="0"/>
        <w:widowControl w:val="0"/>
        <w:spacing w:before="73" w:beforeAutospacing="0" w:after="73" w:afterAutospacing="0" w:line="420" w:lineRule="exact"/>
        <w:ind w:firstLine="482"/>
        <w:jc w:val="both"/>
        <w:rPr>
          <w:rFonts w:hint="eastAsia" w:ascii="宋体" w:hAnsi="宋体" w:eastAsia="宋体" w:cs="宋体"/>
          <w:color w:val="000000" w:themeColor="text1"/>
          <w:sz w:val="24"/>
          <w:szCs w:val="24"/>
          <w:highlight w:val="none"/>
          <w14:textFill>
            <w14:solidFill>
              <w14:schemeClr w14:val="tx1"/>
            </w14:solidFill>
          </w14:textFill>
        </w:rPr>
      </w:pPr>
      <w:bookmarkStart w:id="37" w:name="_Toc20823275"/>
      <w:bookmarkStart w:id="38" w:name="_Toc120614214"/>
      <w:bookmarkStart w:id="39" w:name="_Toc16938519"/>
      <w:bookmarkStart w:id="40" w:name="_Toc513029203"/>
      <w:r>
        <w:rPr>
          <w:rFonts w:hint="eastAsia" w:ascii="宋体" w:hAnsi="宋体" w:eastAsia="宋体" w:cs="宋体"/>
          <w:b/>
          <w:color w:val="000000" w:themeColor="text1"/>
          <w:sz w:val="24"/>
          <w:szCs w:val="24"/>
          <w:highlight w:val="none"/>
          <w14:textFill>
            <w14:solidFill>
              <w14:schemeClr w14:val="tx1"/>
            </w14:solidFill>
          </w14:textFill>
        </w:rPr>
        <w:t>一、总则</w:t>
      </w:r>
      <w:bookmarkEnd w:id="37"/>
      <w:bookmarkEnd w:id="38"/>
      <w:bookmarkEnd w:id="39"/>
      <w:bookmarkEnd w:id="40"/>
    </w:p>
    <w:p w14:paraId="0ABD9C15">
      <w:pPr>
        <w:pStyle w:val="189"/>
        <w:keepNext/>
        <w:keepLines/>
        <w:pageBreakBefore w:val="0"/>
        <w:widowControl w:val="0"/>
        <w:spacing w:before="73" w:beforeAutospacing="0" w:after="73" w:afterAutospacing="0" w:line="420" w:lineRule="exact"/>
        <w:ind w:left="0" w:firstLine="420"/>
        <w:jc w:val="both"/>
        <w:rPr>
          <w:rFonts w:hint="eastAsia" w:ascii="宋体" w:hAnsi="宋体" w:eastAsia="宋体" w:cs="宋体"/>
          <w:color w:val="000000" w:themeColor="text1"/>
          <w:sz w:val="24"/>
          <w:szCs w:val="24"/>
          <w:highlight w:val="none"/>
          <w14:textFill>
            <w14:solidFill>
              <w14:schemeClr w14:val="tx1"/>
            </w14:solidFill>
          </w14:textFill>
        </w:rPr>
      </w:pPr>
      <w:bookmarkStart w:id="41" w:name="_Toc20823276"/>
      <w:bookmarkStart w:id="42" w:name="_Toc458694821"/>
      <w:bookmarkStart w:id="43" w:name="_Toc16938520"/>
      <w:bookmarkStart w:id="44" w:name="_Toc513029204"/>
      <w:bookmarkStart w:id="45" w:name="_Hlt16619475"/>
      <w:r>
        <w:rPr>
          <w:rFonts w:hint="eastAsia" w:ascii="宋体" w:hAnsi="宋体" w:eastAsia="宋体" w:cs="宋体"/>
          <w:color w:val="000000" w:themeColor="text1"/>
          <w:sz w:val="24"/>
          <w:szCs w:val="24"/>
          <w:highlight w:val="none"/>
          <w14:textFill>
            <w14:solidFill>
              <w14:schemeClr w14:val="tx1"/>
            </w14:solidFill>
          </w14:textFill>
        </w:rPr>
        <w:t>1</w:t>
      </w:r>
      <w:bookmarkEnd w:id="41"/>
      <w:r>
        <w:rPr>
          <w:rFonts w:hint="eastAsia" w:ascii="宋体" w:hAnsi="宋体" w:eastAsia="宋体" w:cs="宋体"/>
          <w:color w:val="000000" w:themeColor="text1"/>
          <w:sz w:val="24"/>
          <w:szCs w:val="24"/>
          <w:highlight w:val="none"/>
          <w14:textFill>
            <w14:solidFill>
              <w14:schemeClr w14:val="tx1"/>
            </w14:solidFill>
          </w14:textFill>
        </w:rPr>
        <w:t>、招标方式</w:t>
      </w:r>
      <w:bookmarkEnd w:id="42"/>
      <w:bookmarkEnd w:id="43"/>
      <w:bookmarkEnd w:id="44"/>
    </w:p>
    <w:p w14:paraId="0FFCCEED">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 本次招标采取公开招标方式，本招标文件仅适用于招标公告中所述项目。</w:t>
      </w:r>
    </w:p>
    <w:p w14:paraId="662B2C00">
      <w:pPr>
        <w:pStyle w:val="189"/>
        <w:keepNext/>
        <w:keepLines/>
        <w:pageBreakBefore w:val="0"/>
        <w:widowControl w:val="0"/>
        <w:spacing w:before="73" w:beforeAutospacing="0" w:after="73" w:afterAutospacing="0" w:line="420" w:lineRule="exact"/>
        <w:ind w:left="0" w:firstLine="420"/>
        <w:jc w:val="both"/>
        <w:rPr>
          <w:rFonts w:hint="eastAsia" w:ascii="宋体" w:hAnsi="宋体" w:eastAsia="宋体" w:cs="宋体"/>
          <w:color w:val="000000" w:themeColor="text1"/>
          <w:sz w:val="24"/>
          <w:szCs w:val="24"/>
          <w:highlight w:val="none"/>
          <w14:textFill>
            <w14:solidFill>
              <w14:schemeClr w14:val="tx1"/>
            </w14:solidFill>
          </w14:textFill>
        </w:rPr>
      </w:pPr>
      <w:bookmarkStart w:id="46" w:name="_Toc513029205"/>
      <w:bookmarkStart w:id="47" w:name="_Toc20823277"/>
      <w:bookmarkStart w:id="48" w:name="_Toc16938521"/>
      <w:r>
        <w:rPr>
          <w:rFonts w:hint="eastAsia" w:ascii="宋体" w:hAnsi="宋体" w:eastAsia="宋体" w:cs="宋体"/>
          <w:color w:val="000000" w:themeColor="text1"/>
          <w:sz w:val="24"/>
          <w:szCs w:val="24"/>
          <w:highlight w:val="none"/>
          <w14:textFill>
            <w14:solidFill>
              <w14:schemeClr w14:val="tx1"/>
            </w14:solidFill>
          </w14:textFill>
        </w:rPr>
        <w:t>2、合格的投标人</w:t>
      </w:r>
      <w:bookmarkEnd w:id="46"/>
      <w:bookmarkEnd w:id="47"/>
      <w:bookmarkEnd w:id="48"/>
    </w:p>
    <w:p w14:paraId="232481FB">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满足招标公告中供应商的资格要求的规定。</w:t>
      </w:r>
    </w:p>
    <w:p w14:paraId="48025E2B">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2.2 满足本文件实质性要求和条件的规定。</w:t>
      </w:r>
    </w:p>
    <w:p w14:paraId="48C339EF">
      <w:pPr>
        <w:pageBreakBefore w:val="0"/>
        <w:widowControl w:val="0"/>
        <w:spacing w:before="73" w:after="73" w:line="420" w:lineRule="exact"/>
        <w:ind w:left="0" w:firstLine="420"/>
        <w:rPr>
          <w:rFonts w:hint="eastAsia" w:ascii="方正魏碑_GBK" w:hAnsi="方正魏碑_GBK" w:eastAsia="方正魏碑_GBK" w:cs="方正魏碑_GBK"/>
          <w:color w:val="000000" w:themeColor="text1"/>
          <w:sz w:val="24"/>
          <w:szCs w:val="21"/>
          <w:highlight w:val="none"/>
          <w14:textFill>
            <w14:solidFill>
              <w14:schemeClr w14:val="tx1"/>
            </w14:solidFill>
          </w14:textFill>
        </w:rPr>
      </w:pPr>
      <w:bookmarkStart w:id="49" w:name="_Toc513029206"/>
      <w:bookmarkStart w:id="50" w:name="_Toc16938522"/>
      <w:bookmarkStart w:id="51" w:name="_Toc20823278"/>
      <w:r>
        <w:rPr>
          <w:rFonts w:hint="eastAsia" w:ascii="方正魏碑_GBK" w:hAnsi="方正魏碑_GBK" w:eastAsia="方正魏碑_GBK" w:cs="方正魏碑_GBK"/>
          <w:color w:val="000000" w:themeColor="text1"/>
          <w:sz w:val="24"/>
          <w:szCs w:val="21"/>
          <w:highlight w:val="none"/>
          <w14:textFill>
            <w14:solidFill>
              <w14:schemeClr w14:val="tx1"/>
            </w14:solidFill>
          </w14:textFill>
        </w:rPr>
        <w:t>3、适用法律</w:t>
      </w:r>
      <w:bookmarkEnd w:id="49"/>
      <w:bookmarkEnd w:id="50"/>
      <w:bookmarkEnd w:id="51"/>
      <w:r>
        <w:rPr>
          <w:rFonts w:hint="eastAsia" w:ascii="方正魏碑_GBK" w:hAnsi="方正魏碑_GBK" w:eastAsia="方正魏碑_GBK" w:cs="方正魏碑_GBK"/>
          <w:color w:val="000000" w:themeColor="text1"/>
          <w:sz w:val="24"/>
          <w:szCs w:val="21"/>
          <w:highlight w:val="none"/>
          <w14:textFill>
            <w14:solidFill>
              <w14:schemeClr w14:val="tx1"/>
            </w14:solidFill>
          </w14:textFill>
        </w:rPr>
        <w:t>和标准</w:t>
      </w:r>
    </w:p>
    <w:p w14:paraId="74C4A87A">
      <w:pPr>
        <w:pStyle w:val="189"/>
        <w:pageBreakBefore w:val="0"/>
        <w:widowControl w:val="0"/>
        <w:spacing w:before="73" w:beforeAutospacing="0" w:after="73" w:afterAutospacing="0" w:line="420" w:lineRule="exact"/>
        <w:ind w:left="0" w:firstLine="42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3.1 本次招标及由此产生的合同受中华人民共和国有关的法律法规制约和保护。</w:t>
      </w:r>
    </w:p>
    <w:p w14:paraId="1577B5D7">
      <w:pPr>
        <w:pageBreakBefore w:val="0"/>
        <w:widowControl w:val="0"/>
        <w:spacing w:before="73" w:after="73" w:line="420" w:lineRule="exact"/>
        <w:ind w:left="0"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方正魏碑_GBK" w:hAnsi="方正魏碑_GBK" w:eastAsia="方正魏碑_GBK" w:cs="方正魏碑_GBK"/>
          <w:color w:val="000000" w:themeColor="text1"/>
          <w:sz w:val="24"/>
          <w:szCs w:val="21"/>
          <w:highlight w:val="none"/>
          <w14:textFill>
            <w14:solidFill>
              <w14:schemeClr w14:val="tx1"/>
            </w14:solidFill>
          </w14:textFill>
        </w:rPr>
        <w:t>3.2 在本项目政府采购活动过程中，如果所执行的标准有更新的，按照最新标准执行。</w:t>
      </w:r>
    </w:p>
    <w:p w14:paraId="34182E21">
      <w:pPr>
        <w:pStyle w:val="189"/>
        <w:keepNext/>
        <w:keepLines/>
        <w:pageBreakBefore w:val="0"/>
        <w:widowControl w:val="0"/>
        <w:spacing w:before="73" w:beforeAutospacing="0" w:after="73" w:afterAutospacing="0" w:line="420" w:lineRule="exact"/>
        <w:ind w:left="0" w:firstLine="420"/>
        <w:jc w:val="both"/>
        <w:rPr>
          <w:rFonts w:hint="eastAsia" w:ascii="宋体" w:hAnsi="宋体" w:eastAsia="宋体" w:cs="宋体"/>
          <w:color w:val="000000" w:themeColor="text1"/>
          <w:sz w:val="24"/>
          <w:szCs w:val="24"/>
          <w:highlight w:val="none"/>
          <w14:textFill>
            <w14:solidFill>
              <w14:schemeClr w14:val="tx1"/>
            </w14:solidFill>
          </w14:textFill>
        </w:rPr>
      </w:pPr>
      <w:bookmarkStart w:id="52" w:name="_Toc513029207"/>
      <w:bookmarkStart w:id="53" w:name="_Toc16938523"/>
      <w:bookmarkStart w:id="54" w:name="_Toc20823279"/>
      <w:bookmarkStart w:id="55" w:name="_Toc462564067"/>
      <w:r>
        <w:rPr>
          <w:rFonts w:hint="eastAsia" w:ascii="宋体" w:hAnsi="宋体" w:eastAsia="宋体" w:cs="宋体"/>
          <w:color w:val="000000" w:themeColor="text1"/>
          <w:sz w:val="24"/>
          <w:szCs w:val="24"/>
          <w:highlight w:val="none"/>
          <w14:textFill>
            <w14:solidFill>
              <w14:schemeClr w14:val="tx1"/>
            </w14:solidFill>
          </w14:textFill>
        </w:rPr>
        <w:t>4、投标费用</w:t>
      </w:r>
      <w:bookmarkEnd w:id="52"/>
      <w:bookmarkEnd w:id="53"/>
      <w:bookmarkEnd w:id="54"/>
      <w:bookmarkEnd w:id="55"/>
    </w:p>
    <w:p w14:paraId="7B73E2D6">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4.1 投标人应自行承担所有与参加投标有关的费用，无论投标过程中的做法和结果如何，</w:t>
      </w:r>
      <w:r>
        <w:rPr>
          <w:rFonts w:hint="eastAsia" w:ascii="宋体" w:hAnsi="宋体" w:eastAsia="宋体" w:cs="宋体"/>
          <w:color w:val="000000" w:themeColor="text1"/>
          <w:sz w:val="24"/>
          <w:szCs w:val="24"/>
          <w:highlight w:val="none"/>
          <w:lang w:eastAsia="zh-CN"/>
          <w14:textFill>
            <w14:solidFill>
              <w14:schemeClr w14:val="tx1"/>
            </w14:solidFill>
          </w14:textFill>
        </w:rPr>
        <w:t>江苏千禾建设项目管理有限公司</w:t>
      </w:r>
      <w:r>
        <w:rPr>
          <w:rFonts w:hint="eastAsia" w:ascii="宋体" w:hAnsi="宋体" w:eastAsia="宋体" w:cs="宋体"/>
          <w:color w:val="000000" w:themeColor="text1"/>
          <w:sz w:val="24"/>
          <w:szCs w:val="24"/>
          <w:highlight w:val="none"/>
          <w14:textFill>
            <w14:solidFill>
              <w14:schemeClr w14:val="tx1"/>
            </w14:solidFill>
          </w14:textFill>
        </w:rPr>
        <w:t>（以下简称</w:t>
      </w:r>
      <w:r>
        <w:rPr>
          <w:rFonts w:hint="eastAsia" w:ascii="宋体" w:hAnsi="宋体" w:eastAsia="宋体" w:cs="宋体"/>
          <w:color w:val="000000" w:themeColor="text1"/>
          <w:sz w:val="24"/>
          <w:szCs w:val="24"/>
          <w:highlight w:val="none"/>
          <w:lang w:eastAsia="zh-CN"/>
          <w14:textFill>
            <w14:solidFill>
              <w14:schemeClr w14:val="tx1"/>
            </w14:solidFill>
          </w14:textFill>
        </w:rPr>
        <w:t>代理机构</w:t>
      </w:r>
      <w:r>
        <w:rPr>
          <w:rFonts w:hint="eastAsia" w:ascii="宋体" w:hAnsi="宋体" w:eastAsia="宋体" w:cs="宋体"/>
          <w:color w:val="000000" w:themeColor="text1"/>
          <w:sz w:val="24"/>
          <w:szCs w:val="24"/>
          <w:highlight w:val="none"/>
          <w14:textFill>
            <w14:solidFill>
              <w14:schemeClr w14:val="tx1"/>
            </w14:solidFill>
          </w14:textFill>
        </w:rPr>
        <w:t>）在任何情况下均无义务和责任承担这些费用。</w:t>
      </w:r>
    </w:p>
    <w:p w14:paraId="30D20865">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本次招标</w:t>
      </w:r>
      <w:r>
        <w:rPr>
          <w:rFonts w:hint="eastAsia" w:ascii="宋体" w:hAnsi="宋体" w:eastAsia="宋体" w:cs="宋体"/>
          <w:color w:val="000000" w:themeColor="text1"/>
          <w:sz w:val="24"/>
          <w:szCs w:val="24"/>
          <w:highlight w:val="none"/>
          <w:lang w:eastAsia="zh-CN"/>
          <w14:textFill>
            <w14:solidFill>
              <w14:schemeClr w14:val="tx1"/>
            </w14:solidFill>
          </w14:textFill>
        </w:rPr>
        <w:t>代理机构</w:t>
      </w:r>
      <w:r>
        <w:rPr>
          <w:rFonts w:hint="eastAsia" w:ascii="宋体" w:hAnsi="宋体" w:eastAsia="宋体" w:cs="宋体"/>
          <w:color w:val="000000" w:themeColor="text1"/>
          <w:sz w:val="24"/>
          <w:szCs w:val="24"/>
          <w:highlight w:val="none"/>
          <w14:textFill>
            <w14:solidFill>
              <w14:schemeClr w14:val="tx1"/>
            </w14:solidFill>
          </w14:textFill>
        </w:rPr>
        <w:t>和采购人不收取标书工本费。</w:t>
      </w:r>
    </w:p>
    <w:p w14:paraId="6A9050EB">
      <w:pPr>
        <w:pStyle w:val="189"/>
        <w:pageBreakBefore w:val="0"/>
        <w:widowControl w:val="0"/>
        <w:spacing w:before="73" w:beforeAutospacing="0" w:after="73" w:afterAutospacing="0" w:line="420" w:lineRule="exact"/>
        <w:ind w:left="0" w:firstLine="480"/>
        <w:jc w:val="both"/>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4.</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3 </w:t>
      </w:r>
      <w:r>
        <w:rPr>
          <w:rFonts w:hint="eastAsia" w:ascii="宋体" w:hAnsi="宋体" w:eastAsia="宋体" w:cs="宋体"/>
          <w:b/>
          <w:bCs/>
          <w:color w:val="000000" w:themeColor="text1"/>
          <w:sz w:val="24"/>
          <w:szCs w:val="24"/>
          <w:highlight w:val="none"/>
          <w14:textFill>
            <w14:solidFill>
              <w14:schemeClr w14:val="tx1"/>
            </w14:solidFill>
          </w14:textFill>
        </w:rPr>
        <w:t>特别说明：本次招标中标人按关于印发《江苏省招标代理服务收费的指导意见》苏招协【2022】002号文收费标准计算，向代理机构支付招标服务费。该项费用请投标人综合考虑在投标报价中，后期采购人不单独列支。</w:t>
      </w:r>
    </w:p>
    <w:p w14:paraId="57BD2FA3">
      <w:pPr>
        <w:pStyle w:val="189"/>
        <w:keepNext/>
        <w:keepLines/>
        <w:pageBreakBefore w:val="0"/>
        <w:widowControl w:val="0"/>
        <w:spacing w:before="73" w:beforeAutospacing="0" w:after="73" w:afterAutospacing="0" w:line="420" w:lineRule="exact"/>
        <w:ind w:firstLine="482"/>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招标文件的约束力</w:t>
      </w:r>
    </w:p>
    <w:p w14:paraId="52FD526D">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5.1 投标人一旦参加本项目采购活动，即被认为接受了本招标文件的规定和约束。</w:t>
      </w:r>
    </w:p>
    <w:p w14:paraId="0183B0B6">
      <w:pPr>
        <w:pStyle w:val="189"/>
        <w:keepNext/>
        <w:keepLines/>
        <w:pageBreakBefore w:val="0"/>
        <w:widowControl w:val="0"/>
        <w:spacing w:before="73" w:beforeAutospacing="0" w:after="73" w:afterAutospacing="0" w:line="420" w:lineRule="exact"/>
        <w:ind w:left="0" w:firstLine="321"/>
        <w:jc w:val="both"/>
        <w:rPr>
          <w:rFonts w:hint="eastAsia" w:ascii="宋体" w:hAnsi="宋体" w:eastAsia="宋体" w:cs="宋体"/>
          <w:color w:val="000000" w:themeColor="text1"/>
          <w:sz w:val="24"/>
          <w:szCs w:val="24"/>
          <w:highlight w:val="none"/>
          <w14:textFill>
            <w14:solidFill>
              <w14:schemeClr w14:val="tx1"/>
            </w14:solidFill>
          </w14:textFill>
        </w:rPr>
      </w:pPr>
      <w:bookmarkStart w:id="56" w:name="_Toc20823281"/>
      <w:bookmarkStart w:id="57" w:name="_Toc513029209"/>
      <w:bookmarkStart w:id="58" w:name="_Toc16938525"/>
      <w:bookmarkStart w:id="59" w:name="_Toc120614215"/>
      <w:r>
        <w:rPr>
          <w:rFonts w:hint="eastAsia" w:ascii="宋体" w:hAnsi="宋体" w:eastAsia="宋体" w:cs="宋体"/>
          <w:b/>
          <w:color w:val="000000" w:themeColor="text1"/>
          <w:sz w:val="24"/>
          <w:szCs w:val="24"/>
          <w:highlight w:val="none"/>
          <w14:textFill>
            <w14:solidFill>
              <w14:schemeClr w14:val="tx1"/>
            </w14:solidFill>
          </w14:textFill>
        </w:rPr>
        <w:t>二、招标文件</w:t>
      </w:r>
      <w:bookmarkEnd w:id="56"/>
      <w:bookmarkEnd w:id="57"/>
      <w:bookmarkEnd w:id="58"/>
      <w:bookmarkEnd w:id="59"/>
    </w:p>
    <w:p w14:paraId="0A88F6BF">
      <w:pPr>
        <w:pStyle w:val="189"/>
        <w:keepNext/>
        <w:keepLines/>
        <w:pageBreakBefore w:val="0"/>
        <w:widowControl w:val="0"/>
        <w:spacing w:before="73" w:beforeAutospacing="0" w:after="73" w:afterAutospacing="0" w:line="420" w:lineRule="exact"/>
        <w:ind w:left="0" w:firstLine="420"/>
        <w:jc w:val="both"/>
        <w:rPr>
          <w:rFonts w:hint="eastAsia" w:ascii="宋体" w:hAnsi="宋体" w:eastAsia="宋体" w:cs="宋体"/>
          <w:color w:val="000000" w:themeColor="text1"/>
          <w:sz w:val="24"/>
          <w:szCs w:val="24"/>
          <w:highlight w:val="none"/>
          <w14:textFill>
            <w14:solidFill>
              <w14:schemeClr w14:val="tx1"/>
            </w14:solidFill>
          </w14:textFill>
        </w:rPr>
      </w:pPr>
      <w:bookmarkStart w:id="60" w:name="_Toc20823282"/>
      <w:bookmarkStart w:id="61" w:name="_Toc16938526"/>
      <w:bookmarkStart w:id="62" w:name="_Toc513029210"/>
      <w:r>
        <w:rPr>
          <w:rFonts w:hint="eastAsia" w:ascii="宋体" w:hAnsi="宋体" w:eastAsia="宋体" w:cs="宋体"/>
          <w:color w:val="000000" w:themeColor="text1"/>
          <w:sz w:val="24"/>
          <w:szCs w:val="24"/>
          <w:highlight w:val="none"/>
          <w14:textFill>
            <w14:solidFill>
              <w14:schemeClr w14:val="tx1"/>
            </w14:solidFill>
          </w14:textFill>
        </w:rPr>
        <w:t>6、招标文件构成</w:t>
      </w:r>
      <w:bookmarkEnd w:id="60"/>
      <w:bookmarkEnd w:id="61"/>
      <w:bookmarkEnd w:id="62"/>
    </w:p>
    <w:p w14:paraId="0BB8513F">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6.1 招标文件由以下部分组成：</w:t>
      </w:r>
    </w:p>
    <w:p w14:paraId="2E3875AE">
      <w:pPr>
        <w:pStyle w:val="189"/>
        <w:pageBreakBefore w:val="0"/>
        <w:widowControl w:val="0"/>
        <w:spacing w:before="73" w:beforeAutospacing="0" w:after="73" w:afterAutospacing="0" w:line="420" w:lineRule="exact"/>
        <w:ind w:left="0" w:firstLine="360"/>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招标公告</w:t>
      </w:r>
    </w:p>
    <w:p w14:paraId="4974FECE">
      <w:pPr>
        <w:pStyle w:val="189"/>
        <w:pageBreakBefore w:val="0"/>
        <w:widowControl w:val="0"/>
        <w:spacing w:before="73" w:beforeAutospacing="0" w:after="73" w:afterAutospacing="0" w:line="420" w:lineRule="exact"/>
        <w:ind w:left="0" w:firstLine="36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（2）投标人须知</w:t>
      </w:r>
    </w:p>
    <w:p w14:paraId="7A510C39">
      <w:pPr>
        <w:pStyle w:val="189"/>
        <w:pageBreakBefore w:val="0"/>
        <w:widowControl w:val="0"/>
        <w:spacing w:before="73" w:beforeAutospacing="0" w:after="73" w:afterAutospacing="0" w:line="420" w:lineRule="exact"/>
        <w:ind w:left="0" w:firstLine="36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（3）合同文本</w:t>
      </w:r>
    </w:p>
    <w:p w14:paraId="67F64ACE">
      <w:pPr>
        <w:pStyle w:val="189"/>
        <w:pageBreakBefore w:val="0"/>
        <w:widowControl w:val="0"/>
        <w:spacing w:before="73" w:beforeAutospacing="0" w:after="73" w:afterAutospacing="0" w:line="420" w:lineRule="exact"/>
        <w:ind w:left="0" w:firstLine="36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（4）采购需求</w:t>
      </w:r>
    </w:p>
    <w:p w14:paraId="3BC81D1A">
      <w:pPr>
        <w:pStyle w:val="189"/>
        <w:pageBreakBefore w:val="0"/>
        <w:widowControl w:val="0"/>
        <w:spacing w:before="73" w:beforeAutospacing="0" w:after="73" w:afterAutospacing="0" w:line="420" w:lineRule="exact"/>
        <w:ind w:left="0" w:firstLine="36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（5）评标方法与评标标准</w:t>
      </w:r>
    </w:p>
    <w:p w14:paraId="220358DC">
      <w:pPr>
        <w:pStyle w:val="189"/>
        <w:pageBreakBefore w:val="0"/>
        <w:widowControl w:val="0"/>
        <w:spacing w:before="73" w:beforeAutospacing="0" w:after="73" w:afterAutospacing="0" w:line="420" w:lineRule="exact"/>
        <w:ind w:left="0" w:firstLine="36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（6）投标文件格式</w:t>
      </w:r>
    </w:p>
    <w:p w14:paraId="16504E0B">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请仔细检查招标文件是否齐全，如有缺漏请立即与</w:t>
      </w:r>
      <w:r>
        <w:rPr>
          <w:rFonts w:hint="eastAsia" w:ascii="宋体" w:hAnsi="宋体" w:eastAsia="宋体" w:cs="宋体"/>
          <w:color w:val="000000" w:themeColor="text1"/>
          <w:sz w:val="24"/>
          <w:szCs w:val="24"/>
          <w:highlight w:val="none"/>
          <w:lang w:eastAsia="zh-CN"/>
          <w14:textFill>
            <w14:solidFill>
              <w14:schemeClr w14:val="tx1"/>
            </w14:solidFill>
          </w14:textFill>
        </w:rPr>
        <w:t>代理机构</w:t>
      </w:r>
      <w:r>
        <w:rPr>
          <w:rFonts w:hint="eastAsia" w:ascii="宋体" w:hAnsi="宋体" w:eastAsia="宋体" w:cs="宋体"/>
          <w:color w:val="000000" w:themeColor="text1"/>
          <w:sz w:val="24"/>
          <w:szCs w:val="24"/>
          <w:highlight w:val="none"/>
          <w14:textFill>
            <w14:solidFill>
              <w14:schemeClr w14:val="tx1"/>
            </w14:solidFill>
          </w14:textFill>
        </w:rPr>
        <w:t>联系解决。</w:t>
      </w:r>
    </w:p>
    <w:p w14:paraId="7251FD68">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236980F7">
      <w:pPr>
        <w:pStyle w:val="189"/>
        <w:keepNext/>
        <w:keepLines/>
        <w:pageBreakBefore w:val="0"/>
        <w:widowControl w:val="0"/>
        <w:spacing w:before="73" w:beforeAutospacing="0" w:after="73" w:afterAutospacing="0" w:line="420" w:lineRule="exact"/>
        <w:ind w:left="0" w:firstLine="560"/>
        <w:jc w:val="both"/>
        <w:rPr>
          <w:rFonts w:hint="eastAsia" w:ascii="宋体" w:hAnsi="宋体" w:eastAsia="宋体" w:cs="宋体"/>
          <w:color w:val="000000" w:themeColor="text1"/>
          <w:sz w:val="24"/>
          <w:szCs w:val="24"/>
          <w:highlight w:val="none"/>
          <w14:textFill>
            <w14:solidFill>
              <w14:schemeClr w14:val="tx1"/>
            </w14:solidFill>
          </w14:textFill>
        </w:rPr>
      </w:pPr>
      <w:bookmarkStart w:id="63" w:name="_Toc20823283"/>
      <w:bookmarkStart w:id="64" w:name="_Toc462564070"/>
      <w:bookmarkStart w:id="65" w:name="_Toc513029211"/>
      <w:bookmarkStart w:id="66" w:name="_Toc16938527"/>
      <w:r>
        <w:rPr>
          <w:rFonts w:hint="eastAsia" w:ascii="宋体" w:hAnsi="宋体" w:eastAsia="宋体" w:cs="宋体"/>
          <w:color w:val="000000" w:themeColor="text1"/>
          <w:sz w:val="24"/>
          <w:szCs w:val="24"/>
          <w:highlight w:val="none"/>
          <w14:textFill>
            <w14:solidFill>
              <w14:schemeClr w14:val="tx1"/>
            </w14:solidFill>
          </w14:textFill>
        </w:rPr>
        <w:t>7、招标文件的澄清</w:t>
      </w:r>
      <w:bookmarkEnd w:id="63"/>
      <w:bookmarkEnd w:id="64"/>
      <w:bookmarkEnd w:id="65"/>
      <w:bookmarkEnd w:id="66"/>
    </w:p>
    <w:p w14:paraId="56B6749E">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7.1 任何要求对招标文件进行澄清的投标人，应在投标截止期</w:t>
      </w:r>
      <w:r>
        <w:rPr>
          <w:rFonts w:hint="eastAsia" w:ascii="宋体" w:hAnsi="宋体" w:eastAsia="宋体" w:cs="宋体"/>
          <w:b/>
          <w:color w:val="000000" w:themeColor="text1"/>
          <w:sz w:val="24"/>
          <w:szCs w:val="24"/>
          <w:highlight w:val="none"/>
          <w14:textFill>
            <w14:solidFill>
              <w14:schemeClr w14:val="tx1"/>
            </w14:solidFill>
          </w14:textFill>
        </w:rPr>
        <w:t>十日</w:t>
      </w:r>
      <w:r>
        <w:rPr>
          <w:rFonts w:hint="eastAsia" w:ascii="宋体" w:hAnsi="宋体" w:eastAsia="宋体" w:cs="宋体"/>
          <w:color w:val="000000" w:themeColor="text1"/>
          <w:sz w:val="24"/>
          <w:szCs w:val="24"/>
          <w:highlight w:val="none"/>
          <w14:textFill>
            <w14:solidFill>
              <w14:schemeClr w14:val="tx1"/>
            </w14:solidFill>
          </w14:textFill>
        </w:rPr>
        <w:t>前按招标公告中的通讯地址，以书面形式通知</w:t>
      </w:r>
      <w:r>
        <w:rPr>
          <w:rFonts w:hint="eastAsia" w:ascii="宋体" w:hAnsi="宋体" w:eastAsia="宋体" w:cs="宋体"/>
          <w:color w:val="000000" w:themeColor="text1"/>
          <w:sz w:val="24"/>
          <w:szCs w:val="24"/>
          <w:highlight w:val="none"/>
          <w:lang w:eastAsia="zh-CN"/>
          <w14:textFill>
            <w14:solidFill>
              <w14:schemeClr w14:val="tx1"/>
            </w14:solidFill>
          </w14:textFill>
        </w:rPr>
        <w:t>代理机构</w:t>
      </w:r>
      <w:r>
        <w:rPr>
          <w:rFonts w:hint="eastAsia" w:ascii="宋体" w:hAnsi="宋体" w:eastAsia="宋体" w:cs="宋体"/>
          <w:color w:val="000000" w:themeColor="text1"/>
          <w:sz w:val="24"/>
          <w:szCs w:val="24"/>
          <w:highlight w:val="none"/>
          <w14:textFill>
            <w14:solidFill>
              <w14:schemeClr w14:val="tx1"/>
            </w14:solidFill>
          </w14:textFill>
        </w:rPr>
        <w:t>。</w:t>
      </w:r>
    </w:p>
    <w:p w14:paraId="476FC394">
      <w:pPr>
        <w:pStyle w:val="189"/>
        <w:keepNext/>
        <w:keepLines/>
        <w:pageBreakBefore w:val="0"/>
        <w:widowControl w:val="0"/>
        <w:spacing w:before="73" w:beforeAutospacing="0" w:after="73" w:afterAutospacing="0" w:line="420" w:lineRule="exact"/>
        <w:ind w:left="0" w:firstLine="560"/>
        <w:jc w:val="both"/>
        <w:rPr>
          <w:rFonts w:hint="eastAsia" w:ascii="宋体" w:hAnsi="宋体" w:eastAsia="宋体" w:cs="宋体"/>
          <w:color w:val="000000" w:themeColor="text1"/>
          <w:sz w:val="24"/>
          <w:szCs w:val="24"/>
          <w:highlight w:val="none"/>
          <w14:textFill>
            <w14:solidFill>
              <w14:schemeClr w14:val="tx1"/>
            </w14:solidFill>
          </w14:textFill>
        </w:rPr>
      </w:pPr>
      <w:bookmarkStart w:id="67" w:name="_Toc20823284"/>
      <w:bookmarkStart w:id="68" w:name="_Toc513029212"/>
      <w:bookmarkStart w:id="69" w:name="_Toc462564071"/>
      <w:bookmarkStart w:id="70" w:name="_Toc16938528"/>
      <w:r>
        <w:rPr>
          <w:rFonts w:hint="eastAsia" w:ascii="宋体" w:hAnsi="宋体" w:eastAsia="宋体" w:cs="宋体"/>
          <w:color w:val="000000" w:themeColor="text1"/>
          <w:sz w:val="24"/>
          <w:szCs w:val="24"/>
          <w:highlight w:val="none"/>
          <w14:textFill>
            <w14:solidFill>
              <w14:schemeClr w14:val="tx1"/>
            </w14:solidFill>
          </w14:textFill>
        </w:rPr>
        <w:t>8、招标文件的修改</w:t>
      </w:r>
      <w:bookmarkEnd w:id="67"/>
      <w:bookmarkEnd w:id="68"/>
      <w:bookmarkEnd w:id="69"/>
      <w:bookmarkEnd w:id="70"/>
    </w:p>
    <w:p w14:paraId="427420D2">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8.1 在投标截止时间前，</w:t>
      </w:r>
      <w:r>
        <w:rPr>
          <w:rFonts w:hint="eastAsia" w:ascii="宋体" w:hAnsi="宋体" w:eastAsia="宋体" w:cs="宋体"/>
          <w:color w:val="000000" w:themeColor="text1"/>
          <w:sz w:val="24"/>
          <w:szCs w:val="24"/>
          <w:highlight w:val="none"/>
          <w:lang w:eastAsia="zh-CN"/>
          <w14:textFill>
            <w14:solidFill>
              <w14:schemeClr w14:val="tx1"/>
            </w14:solidFill>
          </w14:textFill>
        </w:rPr>
        <w:t>代理机构</w:t>
      </w:r>
      <w:r>
        <w:rPr>
          <w:rFonts w:hint="eastAsia" w:ascii="宋体" w:hAnsi="宋体" w:eastAsia="宋体" w:cs="宋体"/>
          <w:color w:val="000000" w:themeColor="text1"/>
          <w:sz w:val="24"/>
          <w:szCs w:val="24"/>
          <w:highlight w:val="none"/>
          <w14:textFill>
            <w14:solidFill>
              <w14:schemeClr w14:val="tx1"/>
            </w14:solidFill>
          </w14:textFill>
        </w:rPr>
        <w:t>可以对招标文件进行修改。</w:t>
      </w:r>
    </w:p>
    <w:p w14:paraId="17725CD3">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8.2 </w:t>
      </w:r>
      <w:r>
        <w:rPr>
          <w:rFonts w:hint="eastAsia" w:ascii="宋体" w:hAnsi="宋体" w:eastAsia="宋体" w:cs="宋体"/>
          <w:color w:val="000000" w:themeColor="text1"/>
          <w:sz w:val="24"/>
          <w:szCs w:val="24"/>
          <w:highlight w:val="none"/>
          <w:lang w:eastAsia="zh-CN"/>
          <w14:textFill>
            <w14:solidFill>
              <w14:schemeClr w14:val="tx1"/>
            </w14:solidFill>
          </w14:textFill>
        </w:rPr>
        <w:t>代理机构</w:t>
      </w:r>
      <w:r>
        <w:rPr>
          <w:rFonts w:hint="eastAsia" w:ascii="宋体" w:hAnsi="宋体" w:eastAsia="宋体" w:cs="宋体"/>
          <w:color w:val="000000" w:themeColor="text1"/>
          <w:sz w:val="24"/>
          <w:szCs w:val="24"/>
          <w:highlight w:val="none"/>
          <w14:textFill>
            <w14:solidFill>
              <w14:schemeClr w14:val="tx1"/>
            </w14:solidFill>
          </w14:textFill>
        </w:rPr>
        <w:t>有权按照法定的要求推迟投标截止日期和开标日期。</w:t>
      </w:r>
    </w:p>
    <w:p w14:paraId="12DFD500">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8.3 招标文件的修改将在</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中国政府采购网</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江苏政府采购网</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盐城市政府采购网</w:t>
      </w:r>
      <w:r>
        <w:rPr>
          <w:rFonts w:hint="eastAsia" w:ascii="宋体" w:hAnsi="宋体" w:eastAsia="宋体" w:cs="宋体"/>
          <w:color w:val="000000" w:themeColor="text1"/>
          <w:sz w:val="24"/>
          <w:szCs w:val="24"/>
          <w:highlight w:val="none"/>
          <w14:textFill>
            <w14:solidFill>
              <w14:schemeClr w14:val="tx1"/>
            </w14:solidFill>
          </w14:textFill>
        </w:rPr>
        <w:t>公布，补充文件将作为招标文件的组成部分，并对投标人具有约束力。</w:t>
      </w:r>
    </w:p>
    <w:p w14:paraId="5361F184">
      <w:pPr>
        <w:pStyle w:val="189"/>
        <w:keepNext/>
        <w:keepLines/>
        <w:pageBreakBefore w:val="0"/>
        <w:widowControl w:val="0"/>
        <w:spacing w:before="73" w:beforeAutospacing="0" w:after="73" w:afterAutospacing="0" w:line="420" w:lineRule="exact"/>
        <w:ind w:left="0" w:firstLine="482"/>
        <w:jc w:val="both"/>
        <w:rPr>
          <w:rFonts w:hint="eastAsia" w:ascii="宋体" w:hAnsi="宋体" w:eastAsia="宋体" w:cs="宋体"/>
          <w:color w:val="000000" w:themeColor="text1"/>
          <w:sz w:val="24"/>
          <w:szCs w:val="24"/>
          <w:highlight w:val="none"/>
          <w14:textFill>
            <w14:solidFill>
              <w14:schemeClr w14:val="tx1"/>
            </w14:solidFill>
          </w14:textFill>
        </w:rPr>
      </w:pPr>
      <w:bookmarkStart w:id="71" w:name="_Toc513029213"/>
      <w:bookmarkStart w:id="72" w:name="_Toc462564072"/>
      <w:bookmarkStart w:id="73" w:name="_Toc20823285"/>
      <w:bookmarkStart w:id="74" w:name="_Toc16938529"/>
      <w:bookmarkStart w:id="75" w:name="_Toc120614216"/>
      <w:r>
        <w:rPr>
          <w:rFonts w:hint="eastAsia" w:ascii="宋体" w:hAnsi="宋体" w:eastAsia="宋体" w:cs="宋体"/>
          <w:b/>
          <w:color w:val="000000" w:themeColor="text1"/>
          <w:sz w:val="24"/>
          <w:szCs w:val="24"/>
          <w:highlight w:val="none"/>
          <w14:textFill>
            <w14:solidFill>
              <w14:schemeClr w14:val="tx1"/>
            </w14:solidFill>
          </w14:textFill>
        </w:rPr>
        <w:t>三、投标文件的编制</w:t>
      </w:r>
      <w:bookmarkEnd w:id="71"/>
      <w:bookmarkEnd w:id="72"/>
      <w:bookmarkEnd w:id="73"/>
      <w:bookmarkEnd w:id="74"/>
      <w:bookmarkEnd w:id="75"/>
    </w:p>
    <w:p w14:paraId="2F1D3554">
      <w:pPr>
        <w:pStyle w:val="189"/>
        <w:keepNext/>
        <w:keepLines/>
        <w:pageBreakBefore w:val="0"/>
        <w:widowControl w:val="0"/>
        <w:spacing w:before="73" w:beforeAutospacing="0" w:after="73" w:afterAutospacing="0" w:line="420" w:lineRule="exact"/>
        <w:ind w:left="0" w:firstLine="560"/>
        <w:jc w:val="both"/>
        <w:rPr>
          <w:rFonts w:hint="eastAsia" w:ascii="宋体" w:hAnsi="宋体" w:eastAsia="宋体" w:cs="宋体"/>
          <w:color w:val="000000" w:themeColor="text1"/>
          <w:sz w:val="24"/>
          <w:szCs w:val="24"/>
          <w:highlight w:val="none"/>
          <w14:textFill>
            <w14:solidFill>
              <w14:schemeClr w14:val="tx1"/>
            </w14:solidFill>
          </w14:textFill>
        </w:rPr>
      </w:pPr>
      <w:bookmarkStart w:id="76" w:name="_Toc16938530"/>
      <w:bookmarkStart w:id="77" w:name="_Toc462564073"/>
      <w:bookmarkStart w:id="78" w:name="_Toc20823286"/>
      <w:bookmarkStart w:id="79" w:name="_Toc513029214"/>
      <w:r>
        <w:rPr>
          <w:rFonts w:hint="eastAsia" w:ascii="宋体" w:hAnsi="宋体" w:eastAsia="宋体" w:cs="宋体"/>
          <w:color w:val="000000" w:themeColor="text1"/>
          <w:sz w:val="24"/>
          <w:szCs w:val="24"/>
          <w:highlight w:val="none"/>
          <w14:textFill>
            <w14:solidFill>
              <w14:schemeClr w14:val="tx1"/>
            </w14:solidFill>
          </w14:textFill>
        </w:rPr>
        <w:t>9、投标文件的语言及度量衡单位</w:t>
      </w:r>
      <w:bookmarkEnd w:id="76"/>
      <w:bookmarkEnd w:id="77"/>
      <w:bookmarkEnd w:id="78"/>
      <w:bookmarkEnd w:id="79"/>
    </w:p>
    <w:p w14:paraId="0A1D6852">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9.1 投标人提交的投标文件以及投标人与</w:t>
      </w:r>
      <w:r>
        <w:rPr>
          <w:rFonts w:hint="eastAsia" w:ascii="宋体" w:hAnsi="宋体" w:eastAsia="宋体" w:cs="宋体"/>
          <w:color w:val="000000" w:themeColor="text1"/>
          <w:sz w:val="24"/>
          <w:szCs w:val="24"/>
          <w:highlight w:val="none"/>
          <w:lang w:eastAsia="zh-CN"/>
          <w14:textFill>
            <w14:solidFill>
              <w14:schemeClr w14:val="tx1"/>
            </w14:solidFill>
          </w14:textFill>
        </w:rPr>
        <w:t>代理机构</w:t>
      </w:r>
      <w:r>
        <w:rPr>
          <w:rFonts w:hint="eastAsia" w:ascii="宋体" w:hAnsi="宋体" w:eastAsia="宋体" w:cs="宋体"/>
          <w:color w:val="000000" w:themeColor="text1"/>
          <w:sz w:val="24"/>
          <w:szCs w:val="24"/>
          <w:highlight w:val="none"/>
          <w14:textFill>
            <w14:solidFill>
              <w14:schemeClr w14:val="tx1"/>
            </w14:solidFill>
          </w14:textFill>
        </w:rPr>
        <w:t>就有关投标的所有来往通知、函件和文件均应使用</w:t>
      </w:r>
      <w:r>
        <w:rPr>
          <w:rFonts w:hint="eastAsia" w:ascii="宋体" w:hAnsi="宋体" w:eastAsia="宋体" w:cs="宋体"/>
          <w:b/>
          <w:color w:val="000000" w:themeColor="text1"/>
          <w:sz w:val="24"/>
          <w:szCs w:val="24"/>
          <w:highlight w:val="none"/>
          <w14:textFill>
            <w14:solidFill>
              <w14:schemeClr w14:val="tx1"/>
            </w14:solidFill>
          </w14:textFill>
        </w:rPr>
        <w:t>简体中文</w:t>
      </w:r>
      <w:r>
        <w:rPr>
          <w:rFonts w:hint="eastAsia" w:ascii="宋体" w:hAnsi="宋体" w:eastAsia="宋体" w:cs="宋体"/>
          <w:color w:val="000000" w:themeColor="text1"/>
          <w:sz w:val="24"/>
          <w:szCs w:val="24"/>
          <w:highlight w:val="none"/>
          <w14:textFill>
            <w14:solidFill>
              <w14:schemeClr w14:val="tx1"/>
            </w14:solidFill>
          </w14:textFill>
        </w:rPr>
        <w:t>。</w:t>
      </w:r>
    </w:p>
    <w:p w14:paraId="01585716">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9.2 除技术性能另有规定外，投标文件所使用的度量衡单位，均须采用国家法定计量单位。</w:t>
      </w:r>
    </w:p>
    <w:p w14:paraId="0A945558">
      <w:pPr>
        <w:pStyle w:val="189"/>
        <w:keepNext/>
        <w:keepLines/>
        <w:pageBreakBefore w:val="0"/>
        <w:widowControl w:val="0"/>
        <w:spacing w:before="73" w:beforeAutospacing="0" w:after="73" w:afterAutospacing="0" w:line="420" w:lineRule="exact"/>
        <w:ind w:left="0" w:firstLine="420"/>
        <w:jc w:val="both"/>
        <w:rPr>
          <w:rFonts w:hint="eastAsia" w:ascii="宋体" w:hAnsi="宋体" w:eastAsia="宋体" w:cs="宋体"/>
          <w:color w:val="000000" w:themeColor="text1"/>
          <w:sz w:val="24"/>
          <w:szCs w:val="24"/>
          <w:highlight w:val="none"/>
          <w14:textFill>
            <w14:solidFill>
              <w14:schemeClr w14:val="tx1"/>
            </w14:solidFill>
          </w14:textFill>
        </w:rPr>
      </w:pPr>
      <w:bookmarkStart w:id="80" w:name="_Toc513029215"/>
      <w:bookmarkStart w:id="81" w:name="_Toc20823287"/>
      <w:bookmarkStart w:id="82" w:name="_Toc462564074"/>
      <w:bookmarkStart w:id="83" w:name="_Toc16938531"/>
      <w:r>
        <w:rPr>
          <w:rFonts w:hint="eastAsia" w:ascii="宋体" w:hAnsi="宋体" w:eastAsia="宋体" w:cs="宋体"/>
          <w:color w:val="000000" w:themeColor="text1"/>
          <w:sz w:val="24"/>
          <w:szCs w:val="24"/>
          <w:highlight w:val="none"/>
          <w14:textFill>
            <w14:solidFill>
              <w14:schemeClr w14:val="tx1"/>
            </w14:solidFill>
          </w14:textFill>
        </w:rPr>
        <w:t>10、投标文件构成</w:t>
      </w:r>
      <w:bookmarkEnd w:id="80"/>
      <w:bookmarkEnd w:id="81"/>
      <w:bookmarkEnd w:id="82"/>
      <w:bookmarkEnd w:id="83"/>
    </w:p>
    <w:p w14:paraId="6E2CCBA4">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10.1 投标人编写的投标文件应包括资格证明文件、符合性证明文件、投标分项报价表、技术要求响应及偏离表、商务要求响应及偏离表、其他证明文件、投标函、开标一览表等部分。</w:t>
      </w:r>
    </w:p>
    <w:p w14:paraId="4127807D">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10.2 如标书制作工具中格式和内容与</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中国政府采购网”“</w:t>
      </w:r>
      <w:r>
        <w:rPr>
          <w:rFonts w:hint="eastAsia" w:ascii="宋体" w:hAnsi="宋体" w:eastAsia="宋体" w:cs="宋体"/>
          <w:color w:val="000000" w:themeColor="text1"/>
          <w:sz w:val="24"/>
          <w:szCs w:val="24"/>
          <w:highlight w:val="none"/>
          <w14:textFill>
            <w14:solidFill>
              <w14:schemeClr w14:val="tx1"/>
            </w14:solidFill>
          </w14:textFill>
        </w:rPr>
        <w:t>江苏政府采购网</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盐城市政府采购网</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发布的招标文件不一致，请以</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中国政府采购网”“</w:t>
      </w:r>
      <w:r>
        <w:rPr>
          <w:rFonts w:hint="eastAsia" w:ascii="宋体" w:hAnsi="宋体" w:eastAsia="宋体" w:cs="宋体"/>
          <w:color w:val="000000" w:themeColor="text1"/>
          <w:sz w:val="24"/>
          <w:szCs w:val="24"/>
          <w:highlight w:val="none"/>
          <w14:textFill>
            <w14:solidFill>
              <w14:schemeClr w14:val="tx1"/>
            </w14:solidFill>
          </w14:textFill>
        </w:rPr>
        <w:t>江苏政府采购网</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盐城市政府采购网</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发布的招标文件为准。</w:t>
      </w:r>
    </w:p>
    <w:p w14:paraId="5C6187D7">
      <w:pPr>
        <w:pStyle w:val="189"/>
        <w:keepNext/>
        <w:keepLines/>
        <w:pageBreakBefore w:val="0"/>
        <w:widowControl w:val="0"/>
        <w:spacing w:before="73" w:beforeAutospacing="0" w:after="73" w:afterAutospacing="0" w:line="420" w:lineRule="exact"/>
        <w:ind w:left="0" w:firstLine="420"/>
        <w:jc w:val="both"/>
        <w:rPr>
          <w:rFonts w:hint="eastAsia" w:ascii="宋体" w:hAnsi="宋体" w:eastAsia="宋体" w:cs="宋体"/>
          <w:color w:val="000000" w:themeColor="text1"/>
          <w:sz w:val="24"/>
          <w:szCs w:val="24"/>
          <w:highlight w:val="none"/>
          <w14:textFill>
            <w14:solidFill>
              <w14:schemeClr w14:val="tx1"/>
            </w14:solidFill>
          </w14:textFill>
        </w:rPr>
      </w:pPr>
      <w:bookmarkStart w:id="84" w:name="_Toc14577355"/>
      <w:bookmarkStart w:id="85" w:name="_Toc513029219"/>
      <w:bookmarkStart w:id="86" w:name="_Toc513029216"/>
      <w:bookmarkStart w:id="87" w:name="_Toc49090508"/>
      <w:bookmarkStart w:id="88" w:name="_Toc49090507"/>
      <w:bookmarkStart w:id="89" w:name="_Toc49090509"/>
      <w:bookmarkStart w:id="90" w:name="_Toc14577357"/>
      <w:bookmarkStart w:id="91" w:name="_Toc14577354"/>
      <w:bookmarkStart w:id="92" w:name="_Hlt26954838"/>
      <w:bookmarkStart w:id="93" w:name="_Hlt26670360"/>
      <w:bookmarkStart w:id="94" w:name="_Hlt26668975"/>
      <w:r>
        <w:rPr>
          <w:rFonts w:hint="eastAsia" w:ascii="宋体" w:hAnsi="宋体" w:eastAsia="宋体" w:cs="宋体"/>
          <w:color w:val="000000" w:themeColor="text1"/>
          <w:sz w:val="24"/>
          <w:szCs w:val="24"/>
          <w:highlight w:val="none"/>
          <w14:textFill>
            <w14:solidFill>
              <w14:schemeClr w14:val="tx1"/>
            </w14:solidFill>
          </w14:textFill>
        </w:rPr>
        <w:t>11、证明投标人及投标标的符合招标文件规定的文件</w:t>
      </w:r>
      <w:bookmarkEnd w:id="84"/>
      <w:bookmarkEnd w:id="85"/>
      <w:bookmarkEnd w:id="86"/>
      <w:bookmarkEnd w:id="87"/>
      <w:bookmarkEnd w:id="88"/>
      <w:bookmarkEnd w:id="89"/>
      <w:bookmarkEnd w:id="90"/>
      <w:bookmarkEnd w:id="91"/>
    </w:p>
    <w:p w14:paraId="5F34DF9F">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11.1 投标人应按照招标文件要求提交证明文件，证明其及投标标的符合招标文件规定。</w:t>
      </w:r>
    </w:p>
    <w:p w14:paraId="13D5DA16">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招标文件对证明文件无明确形式要求的，证明文件可以以文字资料、图纸和数据等形式提交。</w:t>
      </w:r>
    </w:p>
    <w:p w14:paraId="07BB9993">
      <w:pPr>
        <w:pStyle w:val="189"/>
        <w:keepNext/>
        <w:keepLines/>
        <w:pageBreakBefore w:val="0"/>
        <w:widowControl w:val="0"/>
        <w:spacing w:before="73" w:beforeAutospacing="0" w:after="73" w:afterAutospacing="0" w:line="420" w:lineRule="exact"/>
        <w:ind w:left="0" w:firstLine="42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12、投标分项报价表</w:t>
      </w:r>
    </w:p>
    <w:p w14:paraId="74DBB0C9">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12.1 投标人应按照招标文件规定格式填报投标分项报价表。</w:t>
      </w:r>
    </w:p>
    <w:p w14:paraId="1A5F9FD4">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投标货币。投标文件中的单价和总价无特殊规定的采用人民币报价，以元为单位标注。招标文件中另有规定的按规定执行。</w:t>
      </w:r>
    </w:p>
    <w:p w14:paraId="4736945B">
      <w:pPr>
        <w:pStyle w:val="189"/>
        <w:keepNext/>
        <w:keepLines/>
        <w:pageBreakBefore w:val="0"/>
        <w:widowControl w:val="0"/>
        <w:spacing w:before="73" w:beforeAutospacing="0" w:after="73" w:afterAutospacing="0" w:line="420" w:lineRule="exact"/>
        <w:ind w:left="0" w:firstLine="420"/>
        <w:jc w:val="both"/>
        <w:rPr>
          <w:rFonts w:hint="eastAsia" w:ascii="宋体" w:hAnsi="宋体" w:eastAsia="宋体" w:cs="宋体"/>
          <w:color w:val="000000" w:themeColor="text1"/>
          <w:sz w:val="24"/>
          <w:szCs w:val="24"/>
          <w:highlight w:val="none"/>
          <w14:textFill>
            <w14:solidFill>
              <w14:schemeClr w14:val="tx1"/>
            </w14:solidFill>
          </w14:textFill>
        </w:rPr>
      </w:pPr>
      <w:bookmarkStart w:id="95" w:name="_Hlt26670486"/>
      <w:bookmarkStart w:id="96" w:name="_Hlt26954731"/>
      <w:bookmarkStart w:id="97" w:name="_Hlt26954848"/>
      <w:bookmarkStart w:id="98" w:name="_Hlt26954846"/>
      <w:bookmarkStart w:id="99" w:name="_Hlt26670482"/>
      <w:r>
        <w:rPr>
          <w:rFonts w:hint="eastAsia" w:ascii="宋体" w:hAnsi="宋体" w:eastAsia="宋体" w:cs="宋体"/>
          <w:color w:val="000000" w:themeColor="text1"/>
          <w:sz w:val="24"/>
          <w:szCs w:val="24"/>
          <w:highlight w:val="none"/>
          <w14:textFill>
            <w14:solidFill>
              <w14:schemeClr w14:val="tx1"/>
            </w14:solidFill>
          </w14:textFill>
        </w:rPr>
        <w:t>13、技术要求响应及偏离表、商务要求响应及偏离表</w:t>
      </w:r>
    </w:p>
    <w:p w14:paraId="38A26947">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13.1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投标人需对招标文件中的技术要求与商务要求逐项作出响应或偏离，并说明原因。</w:t>
      </w:r>
    </w:p>
    <w:p w14:paraId="038AA6F1">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13.2 投标人可在投标文件中提供认为需要的其他技术文件或说明。</w:t>
      </w:r>
    </w:p>
    <w:p w14:paraId="6C1BEEDF">
      <w:pPr>
        <w:pStyle w:val="189"/>
        <w:keepNext/>
        <w:keepLines/>
        <w:pageBreakBefore w:val="0"/>
        <w:widowControl w:val="0"/>
        <w:spacing w:before="73" w:beforeAutospacing="0" w:after="73" w:afterAutospacing="0" w:line="420" w:lineRule="exact"/>
        <w:ind w:left="0" w:firstLine="42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14、服务承诺、培训计划、人员安排及其他</w:t>
      </w:r>
    </w:p>
    <w:p w14:paraId="6ED6FD30">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14.1 投标人需根据招标文件要求提供有关售后服务的管理制度，售后服务机构的分布情况，售后服务人员的数量、素质、技术水平及售后服务的反应能力等。</w:t>
      </w:r>
    </w:p>
    <w:p w14:paraId="7D785EF6">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14.2 投标人需根据招标文件要求提供培训计划。</w:t>
      </w:r>
    </w:p>
    <w:p w14:paraId="18EF78F6">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14.3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投标人需根据招标文件要求提供所投标的的主要组成部分、功能设计、实现思路及关键技术等。</w:t>
      </w:r>
    </w:p>
    <w:p w14:paraId="4F4A450E">
      <w:pPr>
        <w:pStyle w:val="189"/>
        <w:keepNext/>
        <w:keepLines/>
        <w:pageBreakBefore w:val="0"/>
        <w:widowControl w:val="0"/>
        <w:spacing w:before="73" w:beforeAutospacing="0" w:after="73" w:afterAutospacing="0" w:line="420" w:lineRule="exact"/>
        <w:ind w:left="0" w:firstLine="420"/>
        <w:jc w:val="both"/>
        <w:rPr>
          <w:rFonts w:hint="eastAsia" w:ascii="宋体" w:hAnsi="宋体" w:eastAsia="宋体" w:cs="宋体"/>
          <w:color w:val="000000" w:themeColor="text1"/>
          <w:sz w:val="24"/>
          <w:szCs w:val="24"/>
          <w:highlight w:val="none"/>
          <w14:textFill>
            <w14:solidFill>
              <w14:schemeClr w14:val="tx1"/>
            </w14:solidFill>
          </w14:textFill>
        </w:rPr>
      </w:pPr>
      <w:bookmarkStart w:id="100" w:name="_Toc14577359"/>
      <w:bookmarkStart w:id="101" w:name="_Toc49090510"/>
      <w:r>
        <w:rPr>
          <w:rFonts w:hint="eastAsia" w:ascii="宋体" w:hAnsi="宋体" w:eastAsia="宋体" w:cs="宋体"/>
          <w:color w:val="000000" w:themeColor="text1"/>
          <w:sz w:val="24"/>
          <w:szCs w:val="24"/>
          <w:highlight w:val="none"/>
          <w14:textFill>
            <w14:solidFill>
              <w14:schemeClr w14:val="tx1"/>
            </w14:solidFill>
          </w14:textFill>
        </w:rPr>
        <w:t>15、投标函和开标一览表</w:t>
      </w:r>
      <w:bookmarkEnd w:id="100"/>
      <w:bookmarkEnd w:id="101"/>
    </w:p>
    <w:p w14:paraId="0157C687">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15.1 投标人应按照招标文件中提供的格式完整、正确填写投标函、开标一览表。</w:t>
      </w:r>
    </w:p>
    <w:p w14:paraId="535E2165">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15.2 对于采用货币报价的项目，开标一览表中的投标总报价应与投标分项报价表中的投标总报价一致，如不一致，不作为无效投标处理，但评标时按开标一览表中价格为准。</w:t>
      </w:r>
    </w:p>
    <w:p w14:paraId="6CD2ACC2">
      <w:pPr>
        <w:pStyle w:val="189"/>
        <w:keepNext/>
        <w:keepLines/>
        <w:pageBreakBefore w:val="0"/>
        <w:widowControl w:val="0"/>
        <w:spacing w:before="73" w:beforeAutospacing="0" w:after="73" w:afterAutospacing="0" w:line="420" w:lineRule="exact"/>
        <w:ind w:left="0" w:firstLine="420"/>
        <w:jc w:val="both"/>
        <w:rPr>
          <w:rFonts w:hint="eastAsia" w:ascii="宋体" w:hAnsi="宋体" w:eastAsia="宋体" w:cs="宋体"/>
          <w:color w:val="000000" w:themeColor="text1"/>
          <w:sz w:val="24"/>
          <w:szCs w:val="24"/>
          <w:highlight w:val="none"/>
          <w14:textFill>
            <w14:solidFill>
              <w14:schemeClr w14:val="tx1"/>
            </w14:solidFill>
          </w14:textFill>
        </w:rPr>
      </w:pPr>
      <w:bookmarkStart w:id="102" w:name="_Toc14577360"/>
      <w:bookmarkStart w:id="103" w:name="_Toc49090511"/>
      <w:r>
        <w:rPr>
          <w:rFonts w:hint="eastAsia" w:ascii="宋体" w:hAnsi="宋体" w:eastAsia="宋体" w:cs="宋体"/>
          <w:color w:val="000000" w:themeColor="text1"/>
          <w:sz w:val="24"/>
          <w:szCs w:val="24"/>
          <w:highlight w:val="none"/>
          <w14:textFill>
            <w14:solidFill>
              <w14:schemeClr w14:val="tx1"/>
            </w14:solidFill>
          </w14:textFill>
        </w:rPr>
        <w:t>16、投标有效期</w:t>
      </w:r>
      <w:bookmarkEnd w:id="102"/>
      <w:bookmarkEnd w:id="103"/>
    </w:p>
    <w:p w14:paraId="38B793C8">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16.1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投标有效期为</w:t>
      </w:r>
      <w:r>
        <w:rPr>
          <w:rFonts w:hint="eastAsia" w:ascii="宋体" w:hAnsi="宋体" w:eastAsia="宋体" w:cs="宋体"/>
          <w:color w:val="000000" w:themeColor="text1"/>
          <w:sz w:val="24"/>
          <w:szCs w:val="24"/>
          <w:highlight w:val="none"/>
          <w:lang w:eastAsia="zh-CN"/>
          <w14:textFill>
            <w14:solidFill>
              <w14:schemeClr w14:val="tx1"/>
            </w14:solidFill>
          </w14:textFill>
        </w:rPr>
        <w:t>代理机构</w:t>
      </w:r>
      <w:r>
        <w:rPr>
          <w:rFonts w:hint="eastAsia" w:ascii="宋体" w:hAnsi="宋体" w:eastAsia="宋体" w:cs="宋体"/>
          <w:color w:val="000000" w:themeColor="text1"/>
          <w:sz w:val="24"/>
          <w:szCs w:val="24"/>
          <w:highlight w:val="none"/>
          <w14:textFill>
            <w14:solidFill>
              <w14:schemeClr w14:val="tx1"/>
            </w14:solidFill>
          </w14:textFill>
        </w:rPr>
        <w:t>规定的开标之日后</w:t>
      </w:r>
      <w:r>
        <w:rPr>
          <w:rFonts w:hint="eastAsia" w:ascii="宋体" w:hAnsi="宋体" w:eastAsia="宋体" w:cs="宋体"/>
          <w:b/>
          <w:color w:val="000000" w:themeColor="text1"/>
          <w:sz w:val="24"/>
          <w:szCs w:val="24"/>
          <w:highlight w:val="none"/>
          <w:u w:val="single"/>
          <w:lang w:val="en-US" w:eastAsia="zh-CN"/>
          <w14:textFill>
            <w14:solidFill>
              <w14:schemeClr w14:val="tx1"/>
            </w14:solidFill>
          </w14:textFill>
        </w:rPr>
        <w:t>九</w:t>
      </w:r>
      <w:r>
        <w:rPr>
          <w:rFonts w:hint="eastAsia" w:ascii="宋体" w:hAnsi="宋体" w:eastAsia="宋体" w:cs="宋体"/>
          <w:b/>
          <w:color w:val="000000" w:themeColor="text1"/>
          <w:sz w:val="24"/>
          <w:szCs w:val="24"/>
          <w:highlight w:val="none"/>
          <w:u w:val="single"/>
          <w14:textFill>
            <w14:solidFill>
              <w14:schemeClr w14:val="tx1"/>
            </w14:solidFill>
          </w14:textFill>
        </w:rPr>
        <w:t>十（</w:t>
      </w:r>
      <w:r>
        <w:rPr>
          <w:rFonts w:hint="eastAsia" w:ascii="宋体" w:hAnsi="宋体" w:eastAsia="宋体" w:cs="宋体"/>
          <w:b/>
          <w:color w:val="000000" w:themeColor="text1"/>
          <w:sz w:val="24"/>
          <w:szCs w:val="24"/>
          <w:highlight w:val="none"/>
          <w:u w:val="single"/>
          <w:lang w:val="en-US" w:eastAsia="zh-CN"/>
          <w14:textFill>
            <w14:solidFill>
              <w14:schemeClr w14:val="tx1"/>
            </w14:solidFill>
          </w14:textFill>
        </w:rPr>
        <w:t>9</w:t>
      </w:r>
      <w:r>
        <w:rPr>
          <w:rFonts w:hint="eastAsia" w:ascii="宋体" w:hAnsi="宋体" w:eastAsia="宋体" w:cs="宋体"/>
          <w:b/>
          <w:color w:val="000000" w:themeColor="text1"/>
          <w:sz w:val="24"/>
          <w:szCs w:val="24"/>
          <w:highlight w:val="none"/>
          <w:u w:val="single"/>
          <w14:textFill>
            <w14:solidFill>
              <w14:schemeClr w14:val="tx1"/>
            </w14:solidFill>
          </w14:textFill>
        </w:rPr>
        <w:t>0）天</w:t>
      </w:r>
      <w:r>
        <w:rPr>
          <w:rFonts w:hint="eastAsia" w:ascii="宋体" w:hAnsi="宋体" w:eastAsia="宋体" w:cs="宋体"/>
          <w:color w:val="000000" w:themeColor="text1"/>
          <w:sz w:val="24"/>
          <w:szCs w:val="24"/>
          <w:highlight w:val="none"/>
          <w14:textFill>
            <w14:solidFill>
              <w14:schemeClr w14:val="tx1"/>
            </w14:solidFill>
          </w14:textFill>
        </w:rPr>
        <w:t>。投标有效期比规定短的将被视为未实质性响应招标文件而予以拒绝。</w:t>
      </w:r>
    </w:p>
    <w:p w14:paraId="7C5C1AA8">
      <w:pPr>
        <w:pStyle w:val="189"/>
        <w:keepNext/>
        <w:keepLines/>
        <w:pageBreakBefore w:val="0"/>
        <w:widowControl w:val="0"/>
        <w:spacing w:before="73" w:beforeAutospacing="0" w:after="73" w:afterAutospacing="0" w:line="420" w:lineRule="exact"/>
        <w:ind w:left="0" w:firstLine="42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17、投标有效期的延长</w:t>
      </w:r>
    </w:p>
    <w:p w14:paraId="53D39E4A">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17.1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在特殊情况下，</w:t>
      </w:r>
      <w:r>
        <w:rPr>
          <w:rFonts w:hint="eastAsia" w:ascii="宋体" w:hAnsi="宋体" w:eastAsia="宋体" w:cs="宋体"/>
          <w:color w:val="000000" w:themeColor="text1"/>
          <w:sz w:val="24"/>
          <w:szCs w:val="24"/>
          <w:highlight w:val="none"/>
          <w:lang w:eastAsia="zh-CN"/>
          <w14:textFill>
            <w14:solidFill>
              <w14:schemeClr w14:val="tx1"/>
            </w14:solidFill>
          </w14:textFill>
        </w:rPr>
        <w:t>代理机构</w:t>
      </w:r>
      <w:r>
        <w:rPr>
          <w:rFonts w:hint="eastAsia" w:ascii="宋体" w:hAnsi="宋体" w:eastAsia="宋体" w:cs="宋体"/>
          <w:color w:val="000000" w:themeColor="text1"/>
          <w:sz w:val="24"/>
          <w:szCs w:val="24"/>
          <w:highlight w:val="none"/>
          <w14:textFill>
            <w14:solidFill>
              <w14:schemeClr w14:val="tx1"/>
            </w14:solidFill>
          </w14:textFill>
        </w:rPr>
        <w:t>于原投标有效期满之前，可向投标人提出延长投标有效期的要求。这种要求与答复均应采用书面形式。投标人可以拒绝</w:t>
      </w:r>
      <w:r>
        <w:rPr>
          <w:rFonts w:hint="eastAsia" w:ascii="宋体" w:hAnsi="宋体" w:eastAsia="宋体" w:cs="宋体"/>
          <w:color w:val="000000" w:themeColor="text1"/>
          <w:sz w:val="24"/>
          <w:szCs w:val="24"/>
          <w:highlight w:val="none"/>
          <w:lang w:eastAsia="zh-CN"/>
          <w14:textFill>
            <w14:solidFill>
              <w14:schemeClr w14:val="tx1"/>
            </w14:solidFill>
          </w14:textFill>
        </w:rPr>
        <w:t>代理机构</w:t>
      </w:r>
      <w:r>
        <w:rPr>
          <w:rFonts w:hint="eastAsia" w:ascii="宋体" w:hAnsi="宋体" w:eastAsia="宋体" w:cs="宋体"/>
          <w:color w:val="000000" w:themeColor="text1"/>
          <w:sz w:val="24"/>
          <w:szCs w:val="24"/>
          <w:highlight w:val="none"/>
          <w14:textFill>
            <w14:solidFill>
              <w14:schemeClr w14:val="tx1"/>
            </w14:solidFill>
          </w14:textFill>
        </w:rPr>
        <w:t>的这一要求而放弃投标，同意延长投标有效期的投标人既不能要求也不允许修改其投标文件。受投标有效期约束的所有权利与义务均延长至新的有效期。</w:t>
      </w:r>
    </w:p>
    <w:p w14:paraId="4AD0AB86">
      <w:pPr>
        <w:pStyle w:val="189"/>
        <w:keepNext/>
        <w:keepLines/>
        <w:pageBreakBefore w:val="0"/>
        <w:widowControl w:val="0"/>
        <w:spacing w:before="73" w:beforeAutospacing="0" w:after="73" w:afterAutospacing="0" w:line="420" w:lineRule="exact"/>
        <w:ind w:left="0"/>
        <w:jc w:val="both"/>
        <w:rPr>
          <w:rFonts w:hint="eastAsia" w:ascii="宋体" w:hAnsi="宋体" w:eastAsia="宋体" w:cs="宋体"/>
          <w:color w:val="000000" w:themeColor="text1"/>
          <w:sz w:val="24"/>
          <w:szCs w:val="24"/>
          <w:highlight w:val="none"/>
          <w14:textFill>
            <w14:solidFill>
              <w14:schemeClr w14:val="tx1"/>
            </w14:solidFill>
          </w14:textFill>
        </w:rPr>
      </w:pPr>
      <w:bookmarkStart w:id="104" w:name="_Toc16938540"/>
      <w:bookmarkStart w:id="105" w:name="_Toc20823296"/>
      <w:bookmarkStart w:id="106" w:name="_Toc513029224"/>
      <w:bookmarkStart w:id="107" w:name="_Toc120614217"/>
      <w:bookmarkStart w:id="108" w:name="_Hlt26954852"/>
      <w:bookmarkStart w:id="109" w:name="_Hlt26954739"/>
      <w:r>
        <w:rPr>
          <w:rFonts w:hint="eastAsia" w:ascii="宋体" w:hAnsi="宋体" w:eastAsia="宋体" w:cs="宋体"/>
          <w:b/>
          <w:color w:val="000000" w:themeColor="text1"/>
          <w:sz w:val="24"/>
          <w:szCs w:val="24"/>
          <w:highlight w:val="none"/>
          <w14:textFill>
            <w14:solidFill>
              <w14:schemeClr w14:val="tx1"/>
            </w14:solidFill>
          </w14:textFill>
        </w:rPr>
        <w:t>四、投标文件的递交</w:t>
      </w:r>
      <w:bookmarkEnd w:id="104"/>
      <w:bookmarkEnd w:id="105"/>
      <w:bookmarkEnd w:id="106"/>
      <w:bookmarkEnd w:id="107"/>
    </w:p>
    <w:p w14:paraId="340B4362">
      <w:pPr>
        <w:pStyle w:val="189"/>
        <w:keepNext/>
        <w:keepLines/>
        <w:pageBreakBefore w:val="0"/>
        <w:widowControl w:val="0"/>
        <w:spacing w:before="73" w:beforeAutospacing="0" w:after="73" w:afterAutospacing="0" w:line="420" w:lineRule="exact"/>
        <w:ind w:left="0" w:firstLine="420"/>
        <w:jc w:val="both"/>
        <w:rPr>
          <w:rFonts w:hint="eastAsia" w:ascii="宋体" w:hAnsi="宋体" w:eastAsia="宋体" w:cs="宋体"/>
          <w:color w:val="000000" w:themeColor="text1"/>
          <w:sz w:val="24"/>
          <w:szCs w:val="24"/>
          <w:highlight w:val="none"/>
          <w14:textFill>
            <w14:solidFill>
              <w14:schemeClr w14:val="tx1"/>
            </w14:solidFill>
          </w14:textFill>
        </w:rPr>
      </w:pPr>
      <w:bookmarkStart w:id="110" w:name="_Toc20823297"/>
      <w:bookmarkStart w:id="111" w:name="_Toc513029225"/>
      <w:bookmarkStart w:id="112" w:name="_Toc462564084"/>
      <w:bookmarkStart w:id="113" w:name="_Toc16938541"/>
      <w:r>
        <w:rPr>
          <w:rFonts w:hint="eastAsia" w:ascii="宋体" w:hAnsi="宋体" w:eastAsia="宋体" w:cs="宋体"/>
          <w:color w:val="000000" w:themeColor="text1"/>
          <w:sz w:val="24"/>
          <w:szCs w:val="24"/>
          <w:highlight w:val="none"/>
          <w14:textFill>
            <w14:solidFill>
              <w14:schemeClr w14:val="tx1"/>
            </w14:solidFill>
          </w14:textFill>
        </w:rPr>
        <w:t>18、电子投标文件</w:t>
      </w:r>
      <w:bookmarkEnd w:id="110"/>
      <w:bookmarkEnd w:id="111"/>
      <w:bookmarkEnd w:id="112"/>
      <w:bookmarkEnd w:id="113"/>
      <w:r>
        <w:rPr>
          <w:rFonts w:hint="eastAsia" w:ascii="宋体" w:hAnsi="宋体" w:eastAsia="宋体" w:cs="宋体"/>
          <w:color w:val="000000" w:themeColor="text1"/>
          <w:sz w:val="24"/>
          <w:szCs w:val="24"/>
          <w:highlight w:val="none"/>
          <w14:textFill>
            <w14:solidFill>
              <w14:schemeClr w14:val="tx1"/>
            </w14:solidFill>
          </w14:textFill>
        </w:rPr>
        <w:t>的递交</w:t>
      </w:r>
    </w:p>
    <w:p w14:paraId="3AE6AE93">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18.1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投标人应当按照《操作手册》规定，在投标截止时间前制作并上传电子投标文件。</w:t>
      </w:r>
      <w:bookmarkStart w:id="114" w:name="_Toc20823298"/>
      <w:bookmarkEnd w:id="114"/>
      <w:bookmarkStart w:id="115" w:name="_Toc16938542"/>
      <w:bookmarkEnd w:id="115"/>
      <w:bookmarkStart w:id="116" w:name="_Toc513029226"/>
    </w:p>
    <w:p w14:paraId="0013907E">
      <w:pPr>
        <w:pStyle w:val="189"/>
        <w:keepNext/>
        <w:keepLines/>
        <w:pageBreakBefore w:val="0"/>
        <w:widowControl w:val="0"/>
        <w:spacing w:before="73" w:beforeAutospacing="0" w:after="73" w:afterAutospacing="0" w:line="420" w:lineRule="exact"/>
        <w:ind w:left="0" w:firstLine="42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19、投标截止日期</w:t>
      </w:r>
    </w:p>
    <w:p w14:paraId="799264BD">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i/>
          <w:color w:val="000000" w:themeColor="text1"/>
          <w:sz w:val="24"/>
          <w:szCs w:val="24"/>
          <w:highlight w:val="none"/>
          <w:u w:val="single"/>
          <w14:textFill>
            <w14:solidFill>
              <w14:schemeClr w14:val="tx1"/>
            </w14:solidFill>
          </w14:textFill>
        </w:rPr>
        <w:t>19.1 投标人上传电子投标文件的时间不得迟于招标公告中规定的投标截止时间。</w:t>
      </w:r>
    </w:p>
    <w:p w14:paraId="192D36CC">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投标人应充分考虑到网络环境、网络带宽等风险因素，如因投标人自身原因造成的电子投标文件上传不成功的按照本招标文件第二章第27.1.2条规定做无效投标处理。</w:t>
      </w:r>
    </w:p>
    <w:p w14:paraId="3FBEA116">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19.2 </w:t>
      </w:r>
      <w:r>
        <w:rPr>
          <w:rFonts w:hint="eastAsia" w:ascii="宋体" w:hAnsi="宋体" w:eastAsia="宋体" w:cs="宋体"/>
          <w:color w:val="000000" w:themeColor="text1"/>
          <w:sz w:val="24"/>
          <w:szCs w:val="24"/>
          <w:highlight w:val="none"/>
          <w:lang w:eastAsia="zh-CN"/>
          <w14:textFill>
            <w14:solidFill>
              <w14:schemeClr w14:val="tx1"/>
            </w14:solidFill>
          </w14:textFill>
        </w:rPr>
        <w:t>代理机构</w:t>
      </w:r>
      <w:r>
        <w:rPr>
          <w:rFonts w:hint="eastAsia" w:ascii="宋体" w:hAnsi="宋体" w:eastAsia="宋体" w:cs="宋体"/>
          <w:color w:val="000000" w:themeColor="text1"/>
          <w:sz w:val="24"/>
          <w:szCs w:val="24"/>
          <w:highlight w:val="none"/>
          <w14:textFill>
            <w14:solidFill>
              <w14:schemeClr w14:val="tx1"/>
            </w14:solidFill>
          </w14:textFill>
        </w:rPr>
        <w:t>可以按照规定，通过修改招标文件酌情延长投标截止日期，在此情况下，投标人的所有权利和义务以及投标人受制的截止日期均应以延长后新的截止日期为准。</w:t>
      </w:r>
    </w:p>
    <w:p w14:paraId="16E4AB88">
      <w:pPr>
        <w:pStyle w:val="189"/>
        <w:keepNext/>
        <w:keepLines/>
        <w:pageBreakBefore w:val="0"/>
        <w:widowControl w:val="0"/>
        <w:spacing w:before="73" w:beforeAutospacing="0" w:after="73" w:afterAutospacing="0" w:line="420" w:lineRule="exact"/>
        <w:ind w:left="0" w:firstLine="420"/>
        <w:jc w:val="both"/>
        <w:rPr>
          <w:rFonts w:hint="eastAsia" w:ascii="宋体" w:hAnsi="宋体" w:eastAsia="宋体" w:cs="宋体"/>
          <w:color w:val="000000" w:themeColor="text1"/>
          <w:sz w:val="24"/>
          <w:szCs w:val="24"/>
          <w:highlight w:val="none"/>
          <w14:textFill>
            <w14:solidFill>
              <w14:schemeClr w14:val="tx1"/>
            </w14:solidFill>
          </w14:textFill>
        </w:rPr>
      </w:pPr>
      <w:bookmarkStart w:id="117" w:name="_Toc16938543"/>
      <w:bookmarkStart w:id="118" w:name="_Toc513029227"/>
      <w:bookmarkStart w:id="119" w:name="_Toc20823299"/>
      <w:r>
        <w:rPr>
          <w:rFonts w:hint="eastAsia" w:ascii="宋体" w:hAnsi="宋体" w:eastAsia="宋体" w:cs="宋体"/>
          <w:color w:val="000000" w:themeColor="text1"/>
          <w:sz w:val="24"/>
          <w:szCs w:val="24"/>
          <w:highlight w:val="none"/>
          <w14:textFill>
            <w14:solidFill>
              <w14:schemeClr w14:val="tx1"/>
            </w14:solidFill>
          </w14:textFill>
        </w:rPr>
        <w:t>20、投标文件</w:t>
      </w:r>
      <w:bookmarkEnd w:id="117"/>
      <w:bookmarkEnd w:id="118"/>
      <w:bookmarkEnd w:id="119"/>
      <w:r>
        <w:rPr>
          <w:rFonts w:hint="eastAsia" w:ascii="宋体" w:hAnsi="宋体" w:eastAsia="宋体" w:cs="宋体"/>
          <w:color w:val="000000" w:themeColor="text1"/>
          <w:sz w:val="24"/>
          <w:szCs w:val="24"/>
          <w:highlight w:val="none"/>
          <w14:textFill>
            <w14:solidFill>
              <w14:schemeClr w14:val="tx1"/>
            </w14:solidFill>
          </w14:textFill>
        </w:rPr>
        <w:t>的拒收</w:t>
      </w:r>
    </w:p>
    <w:p w14:paraId="3781CA77">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20.1 </w:t>
      </w:r>
      <w:r>
        <w:rPr>
          <w:rFonts w:hint="eastAsia" w:ascii="宋体" w:hAnsi="宋体" w:eastAsia="宋体" w:cs="宋体"/>
          <w:color w:val="000000" w:themeColor="text1"/>
          <w:sz w:val="24"/>
          <w:szCs w:val="24"/>
          <w:highlight w:val="none"/>
          <w:lang w:eastAsia="zh-CN"/>
          <w14:textFill>
            <w14:solidFill>
              <w14:schemeClr w14:val="tx1"/>
            </w14:solidFill>
          </w14:textFill>
        </w:rPr>
        <w:t>代理机构</w:t>
      </w:r>
      <w:r>
        <w:rPr>
          <w:rFonts w:hint="eastAsia" w:ascii="宋体" w:hAnsi="宋体" w:eastAsia="宋体" w:cs="宋体"/>
          <w:color w:val="000000" w:themeColor="text1"/>
          <w:sz w:val="24"/>
          <w:szCs w:val="24"/>
          <w:highlight w:val="none"/>
          <w14:textFill>
            <w14:solidFill>
              <w14:schemeClr w14:val="tx1"/>
            </w14:solidFill>
          </w14:textFill>
        </w:rPr>
        <w:t>拒绝接收在其规定的投标截止时间后上传的任何投标文件。</w:t>
      </w:r>
    </w:p>
    <w:p w14:paraId="5B7ADF16">
      <w:pPr>
        <w:pStyle w:val="189"/>
        <w:keepNext/>
        <w:keepLines/>
        <w:pageBreakBefore w:val="0"/>
        <w:widowControl w:val="0"/>
        <w:spacing w:before="73" w:beforeAutospacing="0" w:after="73" w:afterAutospacing="0" w:line="420" w:lineRule="exact"/>
        <w:ind w:left="0" w:firstLine="420"/>
        <w:jc w:val="both"/>
        <w:rPr>
          <w:rFonts w:hint="eastAsia" w:ascii="宋体" w:hAnsi="宋体" w:eastAsia="宋体" w:cs="宋体"/>
          <w:color w:val="000000" w:themeColor="text1"/>
          <w:sz w:val="24"/>
          <w:szCs w:val="24"/>
          <w:highlight w:val="none"/>
          <w14:textFill>
            <w14:solidFill>
              <w14:schemeClr w14:val="tx1"/>
            </w14:solidFill>
          </w14:textFill>
        </w:rPr>
      </w:pPr>
      <w:bookmarkStart w:id="120" w:name="_Toc16938544"/>
      <w:bookmarkStart w:id="121" w:name="_Toc20823300"/>
      <w:bookmarkStart w:id="122" w:name="_Toc513029228"/>
      <w:r>
        <w:rPr>
          <w:rFonts w:hint="eastAsia" w:ascii="宋体" w:hAnsi="宋体" w:eastAsia="宋体" w:cs="宋体"/>
          <w:color w:val="000000" w:themeColor="text1"/>
          <w:sz w:val="24"/>
          <w:szCs w:val="24"/>
          <w:highlight w:val="none"/>
          <w14:textFill>
            <w14:solidFill>
              <w14:schemeClr w14:val="tx1"/>
            </w14:solidFill>
          </w14:textFill>
        </w:rPr>
        <w:t>21、投标文件的撤回和修改</w:t>
      </w:r>
      <w:bookmarkEnd w:id="120"/>
      <w:bookmarkEnd w:id="121"/>
      <w:bookmarkEnd w:id="122"/>
    </w:p>
    <w:p w14:paraId="46395BDF">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21.1 投标文件的撤回</w:t>
      </w:r>
    </w:p>
    <w:p w14:paraId="0A949843">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21.1.1 电子投标文件的撤回</w:t>
      </w:r>
    </w:p>
    <w:p w14:paraId="5A66CE3D">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投标人可在投标截止时间前，撤回其电子投标文件，具体操作方法见《操作手册》。</w:t>
      </w:r>
    </w:p>
    <w:p w14:paraId="1ABA3268">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21.1.2 投标人撤回电子投标文件，则认为其不再参与本项目投标活动。</w:t>
      </w:r>
    </w:p>
    <w:p w14:paraId="371F2C80">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21.2 投标文件的修改</w:t>
      </w:r>
    </w:p>
    <w:p w14:paraId="1F69E94C">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21.2.1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投标人可在投标截止时间前，对其电子投标文件进行修改，具体操作方法见《操作手册》。</w:t>
      </w:r>
    </w:p>
    <w:p w14:paraId="44347E5E">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21.2.2 在投标截止时间之后，投标人不得对其电子投标文件作任何修改。</w:t>
      </w:r>
    </w:p>
    <w:p w14:paraId="5897EBAE">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21.3 在投标截止时间至招标文件中规定的投标有效期满之间的这段时间内，投标人不得撤回其投标。</w:t>
      </w:r>
    </w:p>
    <w:p w14:paraId="575FAC5C">
      <w:pPr>
        <w:pStyle w:val="189"/>
        <w:keepNext/>
        <w:keepLines/>
        <w:pageBreakBefore w:val="0"/>
        <w:widowControl w:val="0"/>
        <w:spacing w:before="73" w:beforeAutospacing="0" w:after="73" w:afterAutospacing="0" w:line="420" w:lineRule="exact"/>
        <w:ind w:left="0" w:firstLine="482"/>
        <w:jc w:val="both"/>
        <w:rPr>
          <w:rFonts w:hint="eastAsia" w:ascii="宋体" w:hAnsi="宋体" w:eastAsia="宋体" w:cs="宋体"/>
          <w:color w:val="000000" w:themeColor="text1"/>
          <w:sz w:val="24"/>
          <w:szCs w:val="24"/>
          <w:highlight w:val="none"/>
          <w14:textFill>
            <w14:solidFill>
              <w14:schemeClr w14:val="tx1"/>
            </w14:solidFill>
          </w14:textFill>
        </w:rPr>
      </w:pPr>
      <w:bookmarkStart w:id="123" w:name="_Toc513029229"/>
      <w:bookmarkStart w:id="124" w:name="_Toc20823301"/>
      <w:bookmarkStart w:id="125" w:name="_Toc16938545"/>
      <w:bookmarkStart w:id="126" w:name="_Toc120614218"/>
      <w:r>
        <w:rPr>
          <w:rFonts w:hint="eastAsia" w:ascii="宋体" w:hAnsi="宋体" w:eastAsia="宋体" w:cs="宋体"/>
          <w:b/>
          <w:color w:val="000000" w:themeColor="text1"/>
          <w:sz w:val="24"/>
          <w:szCs w:val="24"/>
          <w:highlight w:val="none"/>
          <w14:textFill>
            <w14:solidFill>
              <w14:schemeClr w14:val="tx1"/>
            </w14:solidFill>
          </w14:textFill>
        </w:rPr>
        <w:t>五、开标与评标</w:t>
      </w:r>
      <w:bookmarkEnd w:id="123"/>
      <w:bookmarkEnd w:id="124"/>
      <w:bookmarkEnd w:id="125"/>
      <w:bookmarkEnd w:id="126"/>
    </w:p>
    <w:p w14:paraId="5AB7193F">
      <w:pPr>
        <w:pStyle w:val="189"/>
        <w:keepNext/>
        <w:keepLines/>
        <w:pageBreakBefore w:val="0"/>
        <w:widowControl w:val="0"/>
        <w:spacing w:before="73" w:beforeAutospacing="0" w:after="73" w:afterAutospacing="0" w:line="420" w:lineRule="exact"/>
        <w:ind w:left="0" w:firstLine="420"/>
        <w:jc w:val="both"/>
        <w:rPr>
          <w:rFonts w:hint="eastAsia" w:ascii="宋体" w:hAnsi="宋体" w:eastAsia="宋体" w:cs="宋体"/>
          <w:color w:val="000000" w:themeColor="text1"/>
          <w:sz w:val="24"/>
          <w:szCs w:val="24"/>
          <w:highlight w:val="none"/>
          <w14:textFill>
            <w14:solidFill>
              <w14:schemeClr w14:val="tx1"/>
            </w14:solidFill>
          </w14:textFill>
        </w:rPr>
      </w:pPr>
      <w:bookmarkStart w:id="127" w:name="_Toc513029230"/>
      <w:bookmarkStart w:id="128" w:name="_Toc20823302"/>
      <w:bookmarkStart w:id="129" w:name="_Toc16938546"/>
      <w:r>
        <w:rPr>
          <w:rFonts w:hint="eastAsia" w:ascii="宋体" w:hAnsi="宋体" w:eastAsia="宋体" w:cs="宋体"/>
          <w:color w:val="000000" w:themeColor="text1"/>
          <w:sz w:val="24"/>
          <w:szCs w:val="24"/>
          <w:highlight w:val="none"/>
          <w14:textFill>
            <w14:solidFill>
              <w14:schemeClr w14:val="tx1"/>
            </w14:solidFill>
          </w14:textFill>
        </w:rPr>
        <w:t>22、开标</w:t>
      </w:r>
      <w:bookmarkEnd w:id="127"/>
      <w:bookmarkEnd w:id="128"/>
      <w:bookmarkEnd w:id="129"/>
    </w:p>
    <w:p w14:paraId="0898868A">
      <w:pPr>
        <w:pStyle w:val="189"/>
        <w:pageBreakBefore w:val="0"/>
        <w:widowControl w:val="0"/>
        <w:spacing w:before="73" w:beforeAutospacing="0" w:after="73" w:afterAutospacing="0" w:line="420" w:lineRule="exact"/>
        <w:ind w:left="0" w:firstLine="36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22.1 </w:t>
      </w:r>
      <w:r>
        <w:rPr>
          <w:rFonts w:hint="eastAsia" w:ascii="宋体" w:hAnsi="宋体" w:eastAsia="宋体" w:cs="宋体"/>
          <w:color w:val="000000" w:themeColor="text1"/>
          <w:sz w:val="24"/>
          <w:szCs w:val="24"/>
          <w:highlight w:val="none"/>
          <w:lang w:eastAsia="zh-CN"/>
          <w14:textFill>
            <w14:solidFill>
              <w14:schemeClr w14:val="tx1"/>
            </w14:solidFill>
          </w14:textFill>
        </w:rPr>
        <w:t>代理机构</w:t>
      </w:r>
      <w:r>
        <w:rPr>
          <w:rFonts w:hint="eastAsia" w:ascii="宋体" w:hAnsi="宋体" w:eastAsia="宋体" w:cs="宋体"/>
          <w:color w:val="000000" w:themeColor="text1"/>
          <w:sz w:val="24"/>
          <w:szCs w:val="24"/>
          <w:highlight w:val="none"/>
          <w14:textFill>
            <w14:solidFill>
              <w14:schemeClr w14:val="tx1"/>
            </w14:solidFill>
          </w14:textFill>
        </w:rPr>
        <w:t>将在招标公告中规定的时间和地点组织公开开标。投标人应当按照《操作手册》规定，参加开标活动和在苏采云系统规定的时间内对投标文件进行解密。</w:t>
      </w:r>
    </w:p>
    <w:p w14:paraId="12940D56">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22.2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开标仪式由</w:t>
      </w:r>
      <w:r>
        <w:rPr>
          <w:rFonts w:hint="eastAsia" w:ascii="宋体" w:hAnsi="宋体" w:eastAsia="宋体" w:cs="宋体"/>
          <w:color w:val="000000" w:themeColor="text1"/>
          <w:sz w:val="24"/>
          <w:szCs w:val="24"/>
          <w:highlight w:val="none"/>
          <w:lang w:eastAsia="zh-CN"/>
          <w14:textFill>
            <w14:solidFill>
              <w14:schemeClr w14:val="tx1"/>
            </w14:solidFill>
          </w14:textFill>
        </w:rPr>
        <w:t>代理机构</w:t>
      </w:r>
      <w:r>
        <w:rPr>
          <w:rFonts w:hint="eastAsia" w:ascii="宋体" w:hAnsi="宋体" w:eastAsia="宋体" w:cs="宋体"/>
          <w:color w:val="000000" w:themeColor="text1"/>
          <w:sz w:val="24"/>
          <w:szCs w:val="24"/>
          <w:highlight w:val="none"/>
          <w14:textFill>
            <w14:solidFill>
              <w14:schemeClr w14:val="tx1"/>
            </w14:solidFill>
          </w14:textFill>
        </w:rPr>
        <w:t>组织。苏采云系统将自动对项目进行开标，并宣布各投标人名称和投标价格。</w:t>
      </w:r>
    </w:p>
    <w:p w14:paraId="0DBDF762">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22.3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投标人在开标过程中涉及到的投标文件解密、开标结果确认等工作，应按照《操作手册》规定执行。</w:t>
      </w:r>
    </w:p>
    <w:p w14:paraId="38BF1ED4">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22.4</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投标人如果对开标过程和开标记录有疑义，应当根据《操作手册》规定提出，如苏采云系统中《开标记录表》宣布后5分钟内未提出的，视同认可开标结果。</w:t>
      </w:r>
    </w:p>
    <w:p w14:paraId="232BACE1">
      <w:pPr>
        <w:pStyle w:val="189"/>
        <w:keepNext/>
        <w:keepLines/>
        <w:pageBreakBefore w:val="0"/>
        <w:widowControl w:val="0"/>
        <w:spacing w:before="73" w:beforeAutospacing="0" w:after="73" w:afterAutospacing="0" w:line="420" w:lineRule="exact"/>
        <w:ind w:left="0" w:firstLine="420"/>
        <w:jc w:val="both"/>
        <w:rPr>
          <w:rFonts w:hint="eastAsia" w:ascii="宋体" w:hAnsi="宋体" w:eastAsia="宋体" w:cs="宋体"/>
          <w:color w:val="000000" w:themeColor="text1"/>
          <w:sz w:val="24"/>
          <w:szCs w:val="24"/>
          <w:highlight w:val="none"/>
          <w14:textFill>
            <w14:solidFill>
              <w14:schemeClr w14:val="tx1"/>
            </w14:solidFill>
          </w14:textFill>
        </w:rPr>
      </w:pPr>
      <w:bookmarkStart w:id="130" w:name="_Toc20823303"/>
      <w:bookmarkStart w:id="131" w:name="_Toc513029231"/>
      <w:bookmarkStart w:id="132" w:name="_Toc16938547"/>
      <w:r>
        <w:rPr>
          <w:rFonts w:hint="eastAsia" w:ascii="宋体" w:hAnsi="宋体" w:eastAsia="宋体" w:cs="宋体"/>
          <w:color w:val="000000" w:themeColor="text1"/>
          <w:sz w:val="24"/>
          <w:szCs w:val="24"/>
          <w:highlight w:val="none"/>
          <w14:textFill>
            <w14:solidFill>
              <w14:schemeClr w14:val="tx1"/>
            </w14:solidFill>
          </w14:textFill>
        </w:rPr>
        <w:t>23、评标委员会</w:t>
      </w:r>
      <w:bookmarkEnd w:id="130"/>
      <w:bookmarkEnd w:id="131"/>
      <w:bookmarkEnd w:id="132"/>
    </w:p>
    <w:p w14:paraId="6B3145DD">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23.1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开标后，</w:t>
      </w:r>
      <w:r>
        <w:rPr>
          <w:rFonts w:hint="eastAsia" w:ascii="宋体" w:hAnsi="宋体" w:eastAsia="宋体" w:cs="宋体"/>
          <w:color w:val="000000" w:themeColor="text1"/>
          <w:sz w:val="24"/>
          <w:szCs w:val="24"/>
          <w:highlight w:val="none"/>
          <w:lang w:eastAsia="zh-CN"/>
          <w14:textFill>
            <w14:solidFill>
              <w14:schemeClr w14:val="tx1"/>
            </w14:solidFill>
          </w14:textFill>
        </w:rPr>
        <w:t>代理机构</w:t>
      </w:r>
      <w:r>
        <w:rPr>
          <w:rFonts w:hint="eastAsia" w:ascii="宋体" w:hAnsi="宋体" w:eastAsia="宋体" w:cs="宋体"/>
          <w:color w:val="000000" w:themeColor="text1"/>
          <w:sz w:val="24"/>
          <w:szCs w:val="24"/>
          <w:highlight w:val="none"/>
          <w14:textFill>
            <w14:solidFill>
              <w14:schemeClr w14:val="tx1"/>
            </w14:solidFill>
          </w14:textFill>
        </w:rPr>
        <w:t>将立即组织评标委员会（以下简称评委会）进行评标。</w:t>
      </w:r>
    </w:p>
    <w:p w14:paraId="0699E75A">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23.2 评委会由采购人代表和有关技术、经济等方面的专家组成，且人员构成符合政府采购有关规定。</w:t>
      </w:r>
    </w:p>
    <w:p w14:paraId="09AC0A03">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23.3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评委会独立工作，负责评审所有投标文件并确定中标</w:t>
      </w:r>
      <w:r>
        <w:rPr>
          <w:rFonts w:hint="eastAsia" w:ascii="宋体" w:hAnsi="宋体" w:eastAsia="宋体" w:cs="宋体"/>
          <w:color w:val="000000" w:themeColor="text1"/>
          <w:sz w:val="24"/>
          <w:szCs w:val="24"/>
          <w:highlight w:val="none"/>
          <w:lang w:eastAsia="zh-CN"/>
          <w14:textFill>
            <w14:solidFill>
              <w14:schemeClr w14:val="tx1"/>
            </w14:solidFill>
          </w14:textFill>
        </w:rPr>
        <w:t>候选人</w:t>
      </w:r>
      <w:r>
        <w:rPr>
          <w:rFonts w:hint="eastAsia" w:ascii="宋体" w:hAnsi="宋体" w:eastAsia="宋体" w:cs="宋体"/>
          <w:color w:val="000000" w:themeColor="text1"/>
          <w:sz w:val="24"/>
          <w:szCs w:val="24"/>
          <w:highlight w:val="none"/>
          <w14:textFill>
            <w14:solidFill>
              <w14:schemeClr w14:val="tx1"/>
            </w14:solidFill>
          </w14:textFill>
        </w:rPr>
        <w:t>。</w:t>
      </w:r>
    </w:p>
    <w:p w14:paraId="16BC4F50">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24</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评标过程的保密与公正</w:t>
      </w:r>
    </w:p>
    <w:p w14:paraId="523D2AB0">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24.1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凡是与审查、澄清、评价和比较投标的有关资料以及授标建议等，采购人、评委、</w:t>
      </w:r>
      <w:r>
        <w:rPr>
          <w:rFonts w:hint="eastAsia" w:ascii="宋体" w:hAnsi="宋体" w:eastAsia="宋体" w:cs="宋体"/>
          <w:color w:val="000000" w:themeColor="text1"/>
          <w:sz w:val="24"/>
          <w:szCs w:val="24"/>
          <w:highlight w:val="none"/>
          <w:lang w:eastAsia="zh-CN"/>
          <w14:textFill>
            <w14:solidFill>
              <w14:schemeClr w14:val="tx1"/>
            </w14:solidFill>
          </w14:textFill>
        </w:rPr>
        <w:t>代理机构</w:t>
      </w:r>
      <w:r>
        <w:rPr>
          <w:rFonts w:hint="eastAsia" w:ascii="宋体" w:hAnsi="宋体" w:eastAsia="宋体" w:cs="宋体"/>
          <w:color w:val="000000" w:themeColor="text1"/>
          <w:sz w:val="24"/>
          <w:szCs w:val="24"/>
          <w:highlight w:val="none"/>
          <w14:textFill>
            <w14:solidFill>
              <w14:schemeClr w14:val="tx1"/>
            </w14:solidFill>
          </w14:textFill>
        </w:rPr>
        <w:t>均不得向投标人或与评标无关的其他人员透露。</w:t>
      </w:r>
    </w:p>
    <w:p w14:paraId="7E073B9D">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24.2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在评标过程中，投标人不得以任何行为影响评标过程，否则其投标文件将被作为无效投标文件。</w:t>
      </w:r>
    </w:p>
    <w:p w14:paraId="46F20A9D">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24.3 </w:t>
      </w:r>
      <w:r>
        <w:rPr>
          <w:rFonts w:hint="eastAsia" w:ascii="宋体" w:hAnsi="宋体" w:eastAsia="宋体" w:cs="宋体"/>
          <w:color w:val="000000" w:themeColor="text1"/>
          <w:sz w:val="24"/>
          <w:szCs w:val="24"/>
          <w:highlight w:val="none"/>
          <w:lang w:eastAsia="zh-CN"/>
          <w14:textFill>
            <w14:solidFill>
              <w14:schemeClr w14:val="tx1"/>
            </w14:solidFill>
          </w14:textFill>
        </w:rPr>
        <w:t>代理机构</w:t>
      </w:r>
      <w:r>
        <w:rPr>
          <w:rFonts w:hint="eastAsia" w:ascii="宋体" w:hAnsi="宋体" w:eastAsia="宋体" w:cs="宋体"/>
          <w:color w:val="000000" w:themeColor="text1"/>
          <w:sz w:val="24"/>
          <w:szCs w:val="24"/>
          <w:highlight w:val="none"/>
          <w14:textFill>
            <w14:solidFill>
              <w14:schemeClr w14:val="tx1"/>
            </w14:solidFill>
          </w14:textFill>
        </w:rPr>
        <w:t>和评标委员会不向未中标的投标人解释未中标原因，也不公布评标过程中的相关细节。</w:t>
      </w:r>
    </w:p>
    <w:p w14:paraId="72A3BE58">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24.4 采用综合评分法的项目，未中标的投标人可于中标结果公告期限届满之日起通过苏采云系统查看自己的评审得分及排序情况。</w:t>
      </w:r>
    </w:p>
    <w:p w14:paraId="0A47C531">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bookmarkStart w:id="133" w:name="_Toc20823304"/>
      <w:bookmarkStart w:id="134" w:name="_Toc16938548"/>
      <w:bookmarkStart w:id="135" w:name="_Toc513029232"/>
      <w:r>
        <w:rPr>
          <w:rFonts w:hint="eastAsia" w:ascii="宋体" w:hAnsi="宋体" w:eastAsia="宋体" w:cs="宋体"/>
          <w:color w:val="000000" w:themeColor="text1"/>
          <w:sz w:val="24"/>
          <w:szCs w:val="24"/>
          <w:highlight w:val="none"/>
          <w14:textFill>
            <w14:solidFill>
              <w14:schemeClr w14:val="tx1"/>
            </w14:solidFill>
          </w14:textFill>
        </w:rPr>
        <w:t>25</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投标文件的澄清</w:t>
      </w:r>
      <w:bookmarkEnd w:id="133"/>
      <w:bookmarkEnd w:id="134"/>
      <w:bookmarkEnd w:id="135"/>
    </w:p>
    <w:p w14:paraId="31BD8E0B">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bookmarkStart w:id="136" w:name="_Toc16938549"/>
      <w:bookmarkStart w:id="137" w:name="_Toc513029233"/>
      <w:bookmarkStart w:id="138" w:name="_Toc20823305"/>
      <w:r>
        <w:rPr>
          <w:rFonts w:hint="eastAsia" w:ascii="宋体" w:hAnsi="宋体" w:eastAsia="宋体" w:cs="宋体"/>
          <w:color w:val="000000" w:themeColor="text1"/>
          <w:sz w:val="24"/>
          <w:szCs w:val="24"/>
          <w:highlight w:val="none"/>
          <w14:textFill>
            <w14:solidFill>
              <w14:schemeClr w14:val="tx1"/>
            </w14:solidFill>
          </w14:textFill>
        </w:rPr>
        <w:t>25.1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评标期间，评委会对投标文件中含义不明确、同类问题表述不一致或者有明显文字和计算错误的内容 ，有权要求投标人作出必要的澄清、说明或者补正。</w:t>
      </w:r>
      <w:bookmarkEnd w:id="136"/>
      <w:bookmarkEnd w:id="137"/>
      <w:bookmarkEnd w:id="138"/>
    </w:p>
    <w:p w14:paraId="13356232">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投标人的澄清、说明或者补正不得超出投标文件的范围或者改变投标文件的实质性内容。</w:t>
      </w:r>
    </w:p>
    <w:p w14:paraId="261FEB91">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评标委员会并非对每个投标人都做澄清要求。</w:t>
      </w:r>
    </w:p>
    <w:p w14:paraId="76824808">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25.2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0258AFD8">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25.3 接到评委会澄清、说明和补正要求的投标人如未按规定</w:t>
      </w:r>
      <w:r>
        <w:rPr>
          <w:rFonts w:hint="eastAsia" w:ascii="宋体" w:hAnsi="宋体" w:eastAsia="宋体" w:cs="宋体"/>
          <w:color w:val="000000" w:themeColor="text1"/>
          <w:sz w:val="24"/>
          <w:szCs w:val="24"/>
          <w:highlight w:val="none"/>
          <w:lang w:val="en-US" w:eastAsia="zh-CN"/>
          <w14:textFill>
            <w14:solidFill>
              <w14:schemeClr w14:val="tx1"/>
            </w14:solidFill>
          </w14:textFill>
        </w:rPr>
        <w:t>作</w:t>
      </w:r>
      <w:r>
        <w:rPr>
          <w:rFonts w:hint="eastAsia" w:ascii="宋体" w:hAnsi="宋体" w:eastAsia="宋体" w:cs="宋体"/>
          <w:color w:val="000000" w:themeColor="text1"/>
          <w:sz w:val="24"/>
          <w:szCs w:val="24"/>
          <w:highlight w:val="none"/>
          <w14:textFill>
            <w14:solidFill>
              <w14:schemeClr w14:val="tx1"/>
            </w14:solidFill>
          </w14:textFill>
        </w:rPr>
        <w:t>出澄清、说明和补正，其风险由投标人自行承担。</w:t>
      </w:r>
    </w:p>
    <w:p w14:paraId="70F6B62C">
      <w:pPr>
        <w:pStyle w:val="189"/>
        <w:keepNext/>
        <w:keepLines/>
        <w:pageBreakBefore w:val="0"/>
        <w:widowControl w:val="0"/>
        <w:spacing w:before="73" w:beforeAutospacing="0" w:after="73" w:afterAutospacing="0" w:line="420" w:lineRule="exact"/>
        <w:ind w:left="0" w:firstLine="42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26、对投标文件的初审</w:t>
      </w:r>
    </w:p>
    <w:p w14:paraId="18C52EB7">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26.1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投标文件初审分为资格审查和符合性审查。</w:t>
      </w:r>
    </w:p>
    <w:p w14:paraId="69A9452B">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26.1.1 资格审查：依据法律法规和招标文件的规定，由采购人对投标文件中的资格证明文件进行审查。资格审查的结论，采购人以书面形式向评委会进行反馈。</w:t>
      </w:r>
    </w:p>
    <w:p w14:paraId="4E1DF79A">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采购人在进行资格性审查的同时，将在“信用中国”网站（www.creditchina.gov.cn）查询投标人的信用记录，以确定投标人是否具备投标资格,查询结果留存并归档。</w:t>
      </w:r>
    </w:p>
    <w:p w14:paraId="3223D831">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接受联合体的项目，两个以上的自然人、法人或者其他组织组成一个联合体，以一个供应商的身份共同参加政府采购活动的,联合体成员中任何一方存在不良信用记录的，视同联合体存在不良应用记录。</w:t>
      </w:r>
    </w:p>
    <w:p w14:paraId="0247EEC7">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26.1.2 符合性审查：依据招标文件的规定，由评委会从投标文件的有效性、完整性和对招标文件的响应程度进行审查，以确定是否对招标文件的实质性要求作出响应。</w:t>
      </w:r>
    </w:p>
    <w:p w14:paraId="302A0BD3">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26.1.3 未通过资格审查或符合性审查的投标人，</w:t>
      </w:r>
      <w:r>
        <w:rPr>
          <w:rFonts w:hint="eastAsia" w:ascii="宋体" w:hAnsi="宋体" w:eastAsia="宋体" w:cs="宋体"/>
          <w:color w:val="000000" w:themeColor="text1"/>
          <w:sz w:val="24"/>
          <w:szCs w:val="24"/>
          <w:highlight w:val="none"/>
          <w:lang w:eastAsia="zh-CN"/>
          <w14:textFill>
            <w14:solidFill>
              <w14:schemeClr w14:val="tx1"/>
            </w14:solidFill>
          </w14:textFill>
        </w:rPr>
        <w:t>代理机构</w:t>
      </w:r>
      <w:r>
        <w:rPr>
          <w:rFonts w:hint="eastAsia" w:ascii="宋体" w:hAnsi="宋体" w:eastAsia="宋体" w:cs="宋体"/>
          <w:color w:val="000000" w:themeColor="text1"/>
          <w:sz w:val="24"/>
          <w:szCs w:val="24"/>
          <w:highlight w:val="none"/>
          <w14:textFill>
            <w14:solidFill>
              <w14:schemeClr w14:val="tx1"/>
            </w14:solidFill>
          </w14:textFill>
        </w:rPr>
        <w:t>将在苏采云系统中告知未通过资格审查或符合性审查的原因，评审结束后，</w:t>
      </w:r>
      <w:r>
        <w:rPr>
          <w:rFonts w:hint="eastAsia" w:ascii="宋体" w:hAnsi="宋体" w:eastAsia="宋体" w:cs="宋体"/>
          <w:color w:val="000000" w:themeColor="text1"/>
          <w:sz w:val="24"/>
          <w:szCs w:val="24"/>
          <w:highlight w:val="none"/>
          <w:lang w:eastAsia="zh-CN"/>
          <w14:textFill>
            <w14:solidFill>
              <w14:schemeClr w14:val="tx1"/>
            </w14:solidFill>
          </w14:textFill>
        </w:rPr>
        <w:t>代理机构</w:t>
      </w:r>
      <w:r>
        <w:rPr>
          <w:rFonts w:hint="eastAsia" w:ascii="宋体" w:hAnsi="宋体" w:eastAsia="宋体" w:cs="宋体"/>
          <w:color w:val="000000" w:themeColor="text1"/>
          <w:sz w:val="24"/>
          <w:szCs w:val="24"/>
          <w:highlight w:val="none"/>
          <w14:textFill>
            <w14:solidFill>
              <w14:schemeClr w14:val="tx1"/>
            </w14:solidFill>
          </w14:textFill>
        </w:rPr>
        <w:t>将不再告知未通过资格审查或符合性审查的原因。</w:t>
      </w:r>
    </w:p>
    <w:p w14:paraId="14826294">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26.2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在详细评标之前，评委会将首先审查每份投标文件是否实质性响应了招标文件的要求。实质性响应的投标应该是与招标文件要求的全部条款、条件和规格相符，没有重大偏离或保留的投标。</w:t>
      </w:r>
    </w:p>
    <w:p w14:paraId="1B3CB7F7">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所谓重大偏离或保留是指与招标文件规定的实质性要求存在负偏离，或者在实质上与招标文件不一致，而且限制了合同中买方和</w:t>
      </w:r>
      <w:r>
        <w:rPr>
          <w:rFonts w:hint="eastAsia" w:ascii="宋体" w:hAnsi="宋体" w:eastAsia="宋体" w:cs="宋体"/>
          <w:color w:val="000000" w:themeColor="text1"/>
          <w:sz w:val="24"/>
          <w:szCs w:val="24"/>
          <w:highlight w:val="none"/>
          <w:lang w:eastAsia="zh-CN"/>
          <w14:textFill>
            <w14:solidFill>
              <w14:schemeClr w14:val="tx1"/>
            </w14:solidFill>
          </w14:textFill>
        </w:rPr>
        <w:t>代理机构</w:t>
      </w:r>
      <w:r>
        <w:rPr>
          <w:rFonts w:hint="eastAsia" w:ascii="宋体" w:hAnsi="宋体" w:eastAsia="宋体" w:cs="宋体"/>
          <w:color w:val="000000" w:themeColor="text1"/>
          <w:sz w:val="24"/>
          <w:szCs w:val="24"/>
          <w:highlight w:val="none"/>
          <w14:textFill>
            <w14:solidFill>
              <w14:schemeClr w14:val="tx1"/>
            </w14:solidFill>
          </w14:textFill>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29FFC7DA">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26.3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如果投标文件实质上没有响应招标文件的要求，评委会将予以拒绝，投标人不得通过修改或撤销不</w:t>
      </w:r>
      <w:r>
        <w:rPr>
          <w:rFonts w:hint="eastAsia" w:ascii="宋体" w:hAnsi="宋体" w:eastAsia="宋体" w:cs="宋体"/>
          <w:color w:val="000000" w:themeColor="text1"/>
          <w:sz w:val="24"/>
          <w:szCs w:val="24"/>
          <w:highlight w:val="none"/>
          <w:lang w:val="en-US" w:eastAsia="zh-CN"/>
          <w14:textFill>
            <w14:solidFill>
              <w14:schemeClr w14:val="tx1"/>
            </w14:solidFill>
          </w14:textFill>
        </w:rPr>
        <w:t>符</w:t>
      </w:r>
      <w:r>
        <w:rPr>
          <w:rFonts w:hint="eastAsia" w:ascii="宋体" w:hAnsi="宋体" w:eastAsia="宋体" w:cs="宋体"/>
          <w:color w:val="000000" w:themeColor="text1"/>
          <w:sz w:val="24"/>
          <w:szCs w:val="24"/>
          <w:highlight w:val="none"/>
          <w14:textFill>
            <w14:solidFill>
              <w14:schemeClr w14:val="tx1"/>
            </w14:solidFill>
          </w14:textFill>
        </w:rPr>
        <w:t>合要求的偏离或保留而使其投标成为实质性响应的投标。</w:t>
      </w:r>
    </w:p>
    <w:p w14:paraId="00117AA1">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26.4</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评委会将对确定为实质性响应的投标进行进一步审核，看其是否有计算上或累加上的算术错误，修正错误的原则如下：</w:t>
      </w:r>
    </w:p>
    <w:p w14:paraId="3239B4AA">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（1）投标文件中开标一览表内容与投标文件中相应内容不一致的，以开标一览表为准。</w:t>
      </w:r>
    </w:p>
    <w:p w14:paraId="6A077492">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（2）大写金额和小写金额不一致的，以大写金额为准。</w:t>
      </w:r>
    </w:p>
    <w:p w14:paraId="391AD0E6">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（3）单价金额小数点或者百分比有明显错位的，以开标一览表的总价为准，并修改单价。</w:t>
      </w:r>
    </w:p>
    <w:p w14:paraId="02E78B01">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（4）总价金额与按单价汇总金额不一致的，以单价金额计算结果为准。</w:t>
      </w:r>
    </w:p>
    <w:p w14:paraId="43000BE2">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同时出现两种以上错误的，按照前款规定的顺序修正。</w:t>
      </w:r>
    </w:p>
    <w:p w14:paraId="1CB99626">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26.5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评委会将按上述修正错误的方法调整投标文件中的投标报价，并通过苏采云系统告知投标人，调整后的价格应对投标人具有约束力。如果投标人不接受修正后的价格，则其投标将被拒绝。</w:t>
      </w:r>
    </w:p>
    <w:p w14:paraId="118F13A3">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bookmarkStart w:id="139" w:name="_Toc513029234"/>
      <w:bookmarkStart w:id="140" w:name="_Toc20823306"/>
      <w:bookmarkStart w:id="141" w:name="_Toc16938550"/>
      <w:r>
        <w:rPr>
          <w:rFonts w:hint="eastAsia" w:ascii="宋体" w:hAnsi="宋体" w:eastAsia="宋体" w:cs="宋体"/>
          <w:color w:val="000000" w:themeColor="text1"/>
          <w:sz w:val="24"/>
          <w:szCs w:val="24"/>
          <w:highlight w:val="none"/>
          <w14:textFill>
            <w14:solidFill>
              <w14:schemeClr w14:val="tx1"/>
            </w14:solidFill>
          </w14:textFill>
        </w:rPr>
        <w:t>26.6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39"/>
      <w:bookmarkEnd w:id="140"/>
      <w:bookmarkEnd w:id="141"/>
    </w:p>
    <w:p w14:paraId="3E601824">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60C193FF">
      <w:pPr>
        <w:pStyle w:val="189"/>
        <w:pageBreakBefore w:val="0"/>
        <w:widowControl w:val="0"/>
        <w:spacing w:before="73" w:beforeAutospacing="0" w:after="73" w:afterAutospacing="0" w:line="420" w:lineRule="exact"/>
        <w:ind w:left="0" w:firstLine="42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非单一产品采购项目，招标文件中将载明其中的核心产品。多家投标人提供的核心产品品牌相同的，按前两款规定处理。</w:t>
      </w:r>
    </w:p>
    <w:p w14:paraId="202B821B">
      <w:pPr>
        <w:pStyle w:val="189"/>
        <w:pageBreakBefore w:val="0"/>
        <w:widowControl w:val="0"/>
        <w:spacing w:before="73" w:beforeAutospacing="0" w:after="73" w:afterAutospacing="0" w:line="420" w:lineRule="exact"/>
        <w:ind w:left="0" w:firstLine="42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26.7</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投标人在开、评标全过程中应</w:t>
      </w:r>
      <w:r>
        <w:rPr>
          <w:rFonts w:hint="eastAsia" w:ascii="宋体" w:hAnsi="宋体" w:eastAsia="宋体" w:cs="宋体"/>
          <w:color w:val="000000" w:themeColor="text1"/>
          <w:sz w:val="24"/>
          <w:szCs w:val="24"/>
          <w:highlight w:val="none"/>
          <w:lang w:eastAsia="zh-CN"/>
          <w14:textFill>
            <w14:solidFill>
              <w14:schemeClr w14:val="tx1"/>
            </w14:solidFill>
          </w14:textFill>
        </w:rPr>
        <w:t>保持通信畅通</w:t>
      </w:r>
      <w:r>
        <w:rPr>
          <w:rFonts w:hint="eastAsia" w:ascii="宋体" w:hAnsi="宋体" w:eastAsia="宋体" w:cs="宋体"/>
          <w:color w:val="000000" w:themeColor="text1"/>
          <w:sz w:val="24"/>
          <w:szCs w:val="24"/>
          <w:highlight w:val="none"/>
          <w14:textFill>
            <w14:solidFill>
              <w14:schemeClr w14:val="tx1"/>
            </w14:solidFill>
          </w14:textFill>
        </w:rPr>
        <w:t>，及时登录苏采云系统查阅、答复相关信息，并安排专人与</w:t>
      </w:r>
      <w:r>
        <w:rPr>
          <w:rFonts w:hint="eastAsia" w:ascii="宋体" w:hAnsi="宋体" w:eastAsia="宋体" w:cs="宋体"/>
          <w:color w:val="000000" w:themeColor="text1"/>
          <w:sz w:val="24"/>
          <w:szCs w:val="24"/>
          <w:highlight w:val="none"/>
          <w:lang w:eastAsia="zh-CN"/>
          <w14:textFill>
            <w14:solidFill>
              <w14:schemeClr w14:val="tx1"/>
            </w14:solidFill>
          </w14:textFill>
        </w:rPr>
        <w:t>代理机构</w:t>
      </w:r>
      <w:r>
        <w:rPr>
          <w:rFonts w:hint="eastAsia" w:ascii="宋体" w:hAnsi="宋体" w:eastAsia="宋体" w:cs="宋体"/>
          <w:color w:val="000000" w:themeColor="text1"/>
          <w:sz w:val="24"/>
          <w:szCs w:val="24"/>
          <w:highlight w:val="none"/>
          <w14:textFill>
            <w14:solidFill>
              <w14:schemeClr w14:val="tx1"/>
            </w14:solidFill>
          </w14:textFill>
        </w:rPr>
        <w:t>及评标委员会联系。</w:t>
      </w:r>
    </w:p>
    <w:p w14:paraId="6068615E">
      <w:pPr>
        <w:pStyle w:val="189"/>
        <w:keepNext/>
        <w:keepLines/>
        <w:pageBreakBefore w:val="0"/>
        <w:widowControl w:val="0"/>
        <w:spacing w:before="73" w:beforeAutospacing="0" w:after="73" w:afterAutospacing="0" w:line="420" w:lineRule="exact"/>
        <w:ind w:left="0" w:firstLine="42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27、无效投标条款和废标条款</w:t>
      </w:r>
    </w:p>
    <w:p w14:paraId="46618A2F">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bookmarkStart w:id="142" w:name="_Toc513029235"/>
      <w:bookmarkStart w:id="143" w:name="_Toc20823307"/>
      <w:bookmarkStart w:id="144" w:name="_Toc16938551"/>
      <w:r>
        <w:rPr>
          <w:rFonts w:hint="eastAsia" w:ascii="宋体" w:hAnsi="宋体" w:eastAsia="宋体" w:cs="宋体"/>
          <w:color w:val="000000" w:themeColor="text1"/>
          <w:sz w:val="24"/>
          <w:szCs w:val="24"/>
          <w:highlight w:val="none"/>
          <w14:textFill>
            <w14:solidFill>
              <w14:schemeClr w14:val="tx1"/>
            </w14:solidFill>
          </w14:textFill>
        </w:rPr>
        <w:t>27.1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无效投标条款</w:t>
      </w:r>
      <w:bookmarkEnd w:id="142"/>
      <w:bookmarkEnd w:id="143"/>
      <w:bookmarkEnd w:id="144"/>
    </w:p>
    <w:p w14:paraId="3B02D700">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27.1.1 投标人在苏采云系统规定的时间内未成功解密电子投标文件的。</w:t>
      </w:r>
    </w:p>
    <w:p w14:paraId="3C4EC8A0">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27.1.2 投标人未按照招标文件要求上传电子投标文件的。</w:t>
      </w:r>
    </w:p>
    <w:p w14:paraId="3B8EE10D">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27.1.3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同一投标人提交两个（含两个）以上不同的投标报价的。</w:t>
      </w:r>
    </w:p>
    <w:p w14:paraId="04DFB487">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27.1.4</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投标人不具备招标文件中规定资格要求的。</w:t>
      </w:r>
    </w:p>
    <w:p w14:paraId="4B19FB74">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27.1.5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投标人的报价超过了采购预算或最高限价的。</w:t>
      </w:r>
    </w:p>
    <w:p w14:paraId="2E2F75FA">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27.1.6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未通过符合性审查的。</w:t>
      </w:r>
    </w:p>
    <w:p w14:paraId="3F1E09AF">
      <w:pPr>
        <w:pStyle w:val="189"/>
        <w:pageBreakBefore w:val="0"/>
        <w:widowControl w:val="0"/>
        <w:spacing w:before="73" w:beforeAutospacing="0" w:after="73" w:afterAutospacing="0" w:line="420" w:lineRule="exact"/>
        <w:ind w:firstLine="480"/>
        <w:jc w:val="both"/>
        <w:rPr>
          <w:rFonts w:hint="eastAsia" w:ascii="宋体" w:hAnsi="宋体" w:eastAsia="宋体" w:cs="宋体"/>
          <w:b/>
          <w:bCs/>
          <w:color w:val="000000" w:themeColor="text1"/>
          <w:sz w:val="24"/>
          <w:szCs w:val="24"/>
          <w:highlight w:val="yellow"/>
          <w14:textFill>
            <w14:solidFill>
              <w14:schemeClr w14:val="tx1"/>
            </w14:solidFill>
          </w14:textFill>
        </w:rPr>
      </w:pPr>
      <w:r>
        <w:rPr>
          <w:rFonts w:hint="eastAsia" w:ascii="宋体" w:hAnsi="宋体" w:eastAsia="宋体" w:cs="宋体"/>
          <w:b/>
          <w:bCs/>
          <w:color w:val="000000" w:themeColor="text1"/>
          <w:sz w:val="24"/>
          <w:szCs w:val="24"/>
          <w:highlight w:val="yellow"/>
          <w14:textFill>
            <w14:solidFill>
              <w14:schemeClr w14:val="tx1"/>
            </w14:solidFill>
          </w14:textFill>
        </w:rPr>
        <w:t>27.1.7</w:t>
      </w:r>
      <w:r>
        <w:rPr>
          <w:rFonts w:hint="eastAsia" w:ascii="宋体" w:hAnsi="宋体" w:eastAsia="宋体" w:cs="宋体"/>
          <w:b/>
          <w:bCs/>
          <w:color w:val="000000" w:themeColor="text1"/>
          <w:sz w:val="24"/>
          <w:szCs w:val="24"/>
          <w:highlight w:val="yellow"/>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4"/>
          <w:highlight w:val="yellow"/>
          <w14:textFill>
            <w14:solidFill>
              <w14:schemeClr w14:val="tx1"/>
            </w14:solidFill>
          </w14:textFill>
        </w:rPr>
        <w:t>不符合招标文件中规定的实质性要求和条件的（</w:t>
      </w:r>
      <w:r>
        <w:rPr>
          <w:rFonts w:hint="eastAsia" w:ascii="宋体" w:hAnsi="宋体" w:eastAsia="宋体" w:cs="宋体"/>
          <w:b/>
          <w:bCs/>
          <w:i/>
          <w:color w:val="000000" w:themeColor="text1"/>
          <w:sz w:val="24"/>
          <w:szCs w:val="24"/>
          <w:highlight w:val="yellow"/>
          <w:u w:val="single"/>
          <w14:textFill>
            <w14:solidFill>
              <w14:schemeClr w14:val="tx1"/>
            </w14:solidFill>
          </w14:textFill>
        </w:rPr>
        <w:t>本招标文件中斜体且有下划线部分为实质性要求和条件）。</w:t>
      </w:r>
    </w:p>
    <w:p w14:paraId="33BA0488">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0A2ED660">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27.1.9</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投标文件含有采购人不能接受的附加条件的。</w:t>
      </w:r>
    </w:p>
    <w:p w14:paraId="3C86E671">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7</w:t>
      </w:r>
      <w:r>
        <w:rPr>
          <w:rFonts w:hint="eastAsia" w:ascii="宋体" w:hAnsi="宋体" w:eastAsia="宋体" w:cs="宋体"/>
          <w:color w:val="000000" w:themeColor="text1"/>
          <w:sz w:val="24"/>
          <w:szCs w:val="24"/>
          <w:highlight w:val="none"/>
          <w14:textFill>
            <w14:solidFill>
              <w14:schemeClr w14:val="tx1"/>
            </w14:solidFill>
          </w14:textFill>
        </w:rPr>
        <w:t>.1.10</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投标人不能证明其报价合理性的，评</w:t>
      </w:r>
      <w:r>
        <w:rPr>
          <w:rFonts w:hint="eastAsia" w:ascii="宋体" w:hAnsi="宋体" w:eastAsia="宋体" w:cs="宋体"/>
          <w:color w:val="000000" w:themeColor="text1"/>
          <w:sz w:val="24"/>
          <w:szCs w:val="24"/>
          <w:highlight w:val="none"/>
          <w:lang w:val="en-US" w:eastAsia="zh-CN"/>
          <w14:textFill>
            <w14:solidFill>
              <w14:schemeClr w14:val="tx1"/>
            </w14:solidFill>
          </w14:textFill>
        </w:rPr>
        <w:t>审</w:t>
      </w:r>
      <w:r>
        <w:rPr>
          <w:rFonts w:hint="eastAsia" w:ascii="宋体" w:hAnsi="宋体" w:eastAsia="宋体" w:cs="宋体"/>
          <w:color w:val="000000" w:themeColor="text1"/>
          <w:sz w:val="24"/>
          <w:szCs w:val="24"/>
          <w:highlight w:val="none"/>
          <w14:textFill>
            <w14:solidFill>
              <w14:schemeClr w14:val="tx1"/>
            </w14:solidFill>
          </w14:textFill>
        </w:rPr>
        <w:t>委员会应当将其作为无效投标处理。</w:t>
      </w:r>
    </w:p>
    <w:p w14:paraId="63A8E94D">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（一）评审过程中出现下列情形之一的，</w:t>
      </w:r>
      <w:r>
        <w:rPr>
          <w:rFonts w:hint="eastAsia" w:ascii="宋体" w:hAnsi="宋体" w:eastAsia="宋体" w:cs="宋体"/>
          <w:color w:val="000000" w:themeColor="text1"/>
          <w:sz w:val="24"/>
          <w:szCs w:val="24"/>
          <w:highlight w:val="none"/>
          <w14:textFill>
            <w14:solidFill>
              <w14:schemeClr w14:val="tx1"/>
            </w14:solidFill>
          </w14:textFill>
        </w:rPr>
        <w:t>评</w:t>
      </w:r>
      <w:r>
        <w:rPr>
          <w:rFonts w:hint="eastAsia" w:ascii="宋体" w:hAnsi="宋体" w:eastAsia="宋体" w:cs="宋体"/>
          <w:color w:val="000000" w:themeColor="text1"/>
          <w:sz w:val="24"/>
          <w:szCs w:val="24"/>
          <w:highlight w:val="none"/>
          <w:lang w:val="en-US" w:eastAsia="zh-CN"/>
          <w14:textFill>
            <w14:solidFill>
              <w14:schemeClr w14:val="tx1"/>
            </w14:solidFill>
          </w14:textFill>
        </w:rPr>
        <w:t>审</w:t>
      </w:r>
      <w:r>
        <w:rPr>
          <w:rFonts w:hint="eastAsia" w:ascii="宋体" w:hAnsi="宋体" w:eastAsia="宋体" w:cs="宋体"/>
          <w:color w:val="000000" w:themeColor="text1"/>
          <w:sz w:val="24"/>
          <w:szCs w:val="24"/>
          <w:highlight w:val="none"/>
          <w14:textFill>
            <w14:solidFill>
              <w14:schemeClr w14:val="tx1"/>
            </w14:solidFill>
          </w14:textFill>
        </w:rPr>
        <w:t>委员会</w:t>
      </w:r>
      <w:r>
        <w:rPr>
          <w:rFonts w:hint="eastAsia" w:ascii="宋体" w:hAnsi="宋体" w:eastAsia="宋体" w:cs="宋体"/>
          <w:color w:val="000000" w:themeColor="text1"/>
          <w:sz w:val="24"/>
          <w:szCs w:val="24"/>
          <w:highlight w:val="none"/>
          <w:lang w:val="en-US" w:eastAsia="zh-CN"/>
          <w14:textFill>
            <w14:solidFill>
              <w14:schemeClr w14:val="tx1"/>
            </w14:solidFill>
          </w14:textFill>
        </w:rPr>
        <w:t>应当启动异常低价投标审查程序：</w:t>
      </w:r>
    </w:p>
    <w:p w14:paraId="3AF93FFF">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w:t>
      </w:r>
      <w:r>
        <w:rPr>
          <w:rFonts w:hint="default" w:ascii="宋体" w:hAnsi="宋体" w:eastAsia="宋体" w:cs="宋体"/>
          <w:color w:val="000000" w:themeColor="text1"/>
          <w:sz w:val="24"/>
          <w:szCs w:val="24"/>
          <w:highlight w:val="none"/>
          <w:lang w:val="en-US" w:eastAsia="zh-CN"/>
          <w14:textFill>
            <w14:solidFill>
              <w14:schemeClr w14:val="tx1"/>
            </w14:solidFill>
          </w14:textFill>
        </w:rPr>
        <w:t>投标（响应）报价低于全部通过符合性审查供应商投标（响应）报价平均值 50%的，即投标（响应）报价&lt;全部通过符合性审查供应商投标（响应）报价平均值×50%；</w:t>
      </w:r>
    </w:p>
    <w:p w14:paraId="586C06BA">
      <w:pPr>
        <w:pStyle w:val="189"/>
        <w:pageBreakBefore w:val="0"/>
        <w:widowControl w:val="0"/>
        <w:spacing w:before="73" w:beforeAutospacing="0" w:after="73" w:afterAutospacing="0" w:line="420" w:lineRule="exact"/>
        <w:ind w:left="0" w:firstLine="480"/>
        <w:jc w:val="both"/>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default" w:ascii="宋体" w:hAnsi="宋体" w:eastAsia="宋体" w:cs="宋体"/>
          <w:color w:val="000000" w:themeColor="text1"/>
          <w:sz w:val="24"/>
          <w:szCs w:val="24"/>
          <w:highlight w:val="none"/>
          <w:lang w:val="en-US" w:eastAsia="zh-CN"/>
          <w14:textFill>
            <w14:solidFill>
              <w14:schemeClr w14:val="tx1"/>
            </w14:solidFill>
          </w14:textFill>
        </w:rPr>
        <w:t>投标（响应）报价低于通过符合性审查的次低报价供应商投标（响应）报价 50%的，即投标（响应）报价&lt;通过符合性审查的次低报价供应商投标（响应）报价×50%；</w:t>
      </w:r>
    </w:p>
    <w:p w14:paraId="1E3C3455">
      <w:pPr>
        <w:pStyle w:val="189"/>
        <w:pageBreakBefore w:val="0"/>
        <w:widowControl w:val="0"/>
        <w:spacing w:before="73" w:beforeAutospacing="0" w:after="73" w:afterAutospacing="0" w:line="420" w:lineRule="exact"/>
        <w:ind w:left="0" w:firstLine="480"/>
        <w:jc w:val="both"/>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default" w:ascii="宋体" w:hAnsi="宋体" w:eastAsia="宋体" w:cs="宋体"/>
          <w:color w:val="000000" w:themeColor="text1"/>
          <w:sz w:val="24"/>
          <w:szCs w:val="24"/>
          <w:highlight w:val="none"/>
          <w:lang w:val="en-US" w:eastAsia="zh-CN"/>
          <w14:textFill>
            <w14:solidFill>
              <w14:schemeClr w14:val="tx1"/>
            </w14:solidFill>
          </w14:textFill>
        </w:rPr>
        <w:t>投标（响应）报价低于采购项目最高限价 45%的，即投标（响应）报价&lt;采购项目最高限价×45%；</w:t>
      </w:r>
    </w:p>
    <w:p w14:paraId="09F387C8">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4．评审委员会基于专业判断，认为供应商报价过低，有可能影响产品质量或者不能诚信履约的其他情形。</w:t>
      </w:r>
    </w:p>
    <w:p w14:paraId="476B9B3A">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提醒：采购人可以结合具体项目实际情况，提高上述第1项至第3项中启动异常低价投标（响应）审查的数值标准，但是最高不得超过65%。</w:t>
      </w:r>
    </w:p>
    <w:p w14:paraId="7ADF5A6D">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686349E8">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DA9CEFB">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557A96B7">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异常低价投标（响应）审查的启动原因、审查意见和审查结果应当在评审报告中记录，并随供应商提供的相关书面说明及证明材料，以及评审委员会有关互联网浏览、查询历史一并归档。</w:t>
      </w:r>
    </w:p>
    <w:p w14:paraId="62A049D0">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27.1.11 本项目采购产品被财政部、</w:t>
      </w:r>
      <w:r>
        <w:rPr>
          <w:rFonts w:hint="eastAsia" w:ascii="宋体" w:hAnsi="宋体" w:eastAsia="宋体" w:cs="宋体"/>
          <w:color w:val="000000" w:themeColor="text1"/>
          <w:sz w:val="24"/>
          <w:szCs w:val="24"/>
          <w:highlight w:val="none"/>
          <w:lang w:eastAsia="zh-CN"/>
          <w14:textFill>
            <w14:solidFill>
              <w14:schemeClr w14:val="tx1"/>
            </w14:solidFill>
          </w14:textFill>
        </w:rPr>
        <w:t>国家发展改革委</w:t>
      </w:r>
      <w:r>
        <w:rPr>
          <w:rFonts w:hint="eastAsia" w:ascii="宋体" w:hAnsi="宋体" w:eastAsia="宋体" w:cs="宋体"/>
          <w:color w:val="000000" w:themeColor="text1"/>
          <w:sz w:val="24"/>
          <w:szCs w:val="24"/>
          <w:highlight w:val="none"/>
          <w14:textFill>
            <w14:solidFill>
              <w14:schemeClr w14:val="tx1"/>
            </w14:solidFill>
          </w14:textFill>
        </w:rPr>
        <w:t>、生态环境部等列入“节能产品品目清单</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0262A568">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27.1.12 投标文件未按照招标文件要求加盖CA电子公章的。</w:t>
      </w:r>
    </w:p>
    <w:p w14:paraId="756393CF">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27.1.13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其他法律、法规及本招标文件规定的属无效投标的情形。</w:t>
      </w:r>
    </w:p>
    <w:p w14:paraId="439AA350">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27.2废标条款</w:t>
      </w:r>
    </w:p>
    <w:p w14:paraId="6CFFB591">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27.2.1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符合专业条件的供应商或者对招标文件作实质响应的供应商不足三家的。27.2.2出现影响采购公正的违法、违规行为的。</w:t>
      </w:r>
    </w:p>
    <w:p w14:paraId="370970DF">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27.2.3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因重大变故，采购任务取消的。</w:t>
      </w:r>
    </w:p>
    <w:p w14:paraId="4524A853">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27.2.4</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评标委员会认定招标文件存在歧义、重大缺陷导致评审工作无法进行。</w:t>
      </w:r>
    </w:p>
    <w:p w14:paraId="2358F902">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27.2.5 因苏采云</w:t>
      </w:r>
      <w:r>
        <w:rPr>
          <w:rFonts w:hint="eastAsia" w:ascii="宋体" w:hAnsi="宋体" w:eastAsia="宋体" w:cs="宋体"/>
          <w:color w:val="000000" w:themeColor="text1"/>
          <w:sz w:val="24"/>
          <w:szCs w:val="24"/>
          <w:highlight w:val="none"/>
          <w:lang w:eastAsia="zh-CN"/>
          <w14:textFill>
            <w14:solidFill>
              <w14:schemeClr w14:val="tx1"/>
            </w14:solidFill>
          </w14:textFill>
        </w:rPr>
        <w:t>系统故障</w:t>
      </w:r>
      <w:r>
        <w:rPr>
          <w:rFonts w:hint="eastAsia" w:ascii="宋体" w:hAnsi="宋体" w:eastAsia="宋体" w:cs="宋体"/>
          <w:color w:val="000000" w:themeColor="text1"/>
          <w:sz w:val="24"/>
          <w:szCs w:val="24"/>
          <w:highlight w:val="none"/>
          <w14:textFill>
            <w14:solidFill>
              <w14:schemeClr w14:val="tx1"/>
            </w14:solidFill>
          </w14:textFill>
        </w:rPr>
        <w:t>原因造成开标不成功的。</w:t>
      </w:r>
    </w:p>
    <w:p w14:paraId="16DF4B83">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27.3 投标截止时间结束后参加投标的供应商不足三家的处理：</w:t>
      </w:r>
    </w:p>
    <w:p w14:paraId="687AA16F">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27.3.1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如出现投标截止时间结束后参加投标的供应商或者在评标期间对招标文件做出实质响应的供应商不足三家情况，按政府采购相关规定执行。</w:t>
      </w:r>
    </w:p>
    <w:p w14:paraId="19A7AF69">
      <w:pPr>
        <w:pStyle w:val="189"/>
        <w:keepNext/>
        <w:keepLines/>
        <w:pageBreakBefore w:val="0"/>
        <w:widowControl w:val="0"/>
        <w:spacing w:before="73" w:beforeAutospacing="0" w:after="73" w:afterAutospacing="0" w:line="420" w:lineRule="exact"/>
        <w:ind w:left="0" w:firstLine="482"/>
        <w:jc w:val="both"/>
        <w:rPr>
          <w:rFonts w:hint="eastAsia" w:ascii="宋体" w:hAnsi="宋体" w:eastAsia="宋体" w:cs="宋体"/>
          <w:color w:val="000000" w:themeColor="text1"/>
          <w:sz w:val="24"/>
          <w:szCs w:val="24"/>
          <w:highlight w:val="none"/>
          <w14:textFill>
            <w14:solidFill>
              <w14:schemeClr w14:val="tx1"/>
            </w14:solidFill>
          </w14:textFill>
        </w:rPr>
      </w:pPr>
      <w:bookmarkStart w:id="145" w:name="_Toc120614219"/>
      <w:r>
        <w:rPr>
          <w:rFonts w:hint="eastAsia" w:ascii="宋体" w:hAnsi="宋体" w:eastAsia="宋体" w:cs="宋体"/>
          <w:b/>
          <w:color w:val="000000" w:themeColor="text1"/>
          <w:sz w:val="24"/>
          <w:szCs w:val="24"/>
          <w:highlight w:val="none"/>
          <w14:textFill>
            <w14:solidFill>
              <w14:schemeClr w14:val="tx1"/>
            </w14:solidFill>
          </w14:textFill>
        </w:rPr>
        <w:t>六、定标</w:t>
      </w:r>
      <w:bookmarkEnd w:id="145"/>
    </w:p>
    <w:p w14:paraId="1ADB7992">
      <w:pPr>
        <w:pStyle w:val="189"/>
        <w:keepNext/>
        <w:keepLines/>
        <w:pageBreakBefore w:val="0"/>
        <w:widowControl w:val="0"/>
        <w:spacing w:before="73" w:beforeAutospacing="0" w:after="73" w:afterAutospacing="0" w:line="420" w:lineRule="exact"/>
        <w:ind w:left="0" w:firstLine="600"/>
        <w:jc w:val="both"/>
        <w:rPr>
          <w:rFonts w:hint="eastAsia" w:ascii="宋体" w:hAnsi="宋体" w:eastAsia="宋体" w:cs="宋体"/>
          <w:color w:val="000000" w:themeColor="text1"/>
          <w:sz w:val="24"/>
          <w:szCs w:val="24"/>
          <w:highlight w:val="none"/>
          <w14:textFill>
            <w14:solidFill>
              <w14:schemeClr w14:val="tx1"/>
            </w14:solidFill>
          </w14:textFill>
        </w:rPr>
      </w:pPr>
      <w:bookmarkStart w:id="146" w:name="_Toc20823310"/>
      <w:bookmarkStart w:id="147" w:name="_Toc16938554"/>
      <w:bookmarkStart w:id="148" w:name="_Toc513029238"/>
      <w:r>
        <w:rPr>
          <w:rFonts w:hint="eastAsia" w:ascii="宋体" w:hAnsi="宋体" w:eastAsia="宋体" w:cs="宋体"/>
          <w:color w:val="000000" w:themeColor="text1"/>
          <w:sz w:val="24"/>
          <w:szCs w:val="24"/>
          <w:highlight w:val="none"/>
          <w14:textFill>
            <w14:solidFill>
              <w14:schemeClr w14:val="tx1"/>
            </w14:solidFill>
          </w14:textFill>
        </w:rPr>
        <w:t>28、</w:t>
      </w:r>
      <w:bookmarkEnd w:id="146"/>
      <w:r>
        <w:rPr>
          <w:rFonts w:hint="eastAsia" w:ascii="宋体" w:hAnsi="宋体" w:eastAsia="宋体" w:cs="宋体"/>
          <w:color w:val="000000" w:themeColor="text1"/>
          <w:sz w:val="24"/>
          <w:szCs w:val="24"/>
          <w:highlight w:val="none"/>
          <w14:textFill>
            <w14:solidFill>
              <w14:schemeClr w14:val="tx1"/>
            </w14:solidFill>
          </w14:textFill>
        </w:rPr>
        <w:t>确定</w:t>
      </w:r>
      <w:bookmarkEnd w:id="147"/>
      <w:bookmarkEnd w:id="148"/>
      <w:r>
        <w:rPr>
          <w:rFonts w:hint="eastAsia" w:ascii="宋体" w:hAnsi="宋体" w:eastAsia="宋体" w:cs="宋体"/>
          <w:color w:val="000000" w:themeColor="text1"/>
          <w:sz w:val="24"/>
          <w:szCs w:val="24"/>
          <w:highlight w:val="none"/>
          <w14:textFill>
            <w14:solidFill>
              <w14:schemeClr w14:val="tx1"/>
            </w14:solidFill>
          </w14:textFill>
        </w:rPr>
        <w:t>中标单位</w:t>
      </w:r>
    </w:p>
    <w:p w14:paraId="669005EE">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28.1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中标候选人的选取原则和数量见招标文件第五章规定。 </w:t>
      </w:r>
    </w:p>
    <w:p w14:paraId="318D75F1">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28.2 采购人应根据评委会推荐的中标候选人确定中标人。</w:t>
      </w:r>
    </w:p>
    <w:p w14:paraId="2B375D29">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28.3 </w:t>
      </w:r>
      <w:r>
        <w:rPr>
          <w:rFonts w:hint="eastAsia" w:ascii="宋体" w:hAnsi="宋体" w:eastAsia="宋体" w:cs="宋体"/>
          <w:color w:val="000000" w:themeColor="text1"/>
          <w:sz w:val="24"/>
          <w:szCs w:val="24"/>
          <w:highlight w:val="none"/>
          <w:lang w:eastAsia="zh-CN"/>
          <w14:textFill>
            <w14:solidFill>
              <w14:schemeClr w14:val="tx1"/>
            </w14:solidFill>
          </w14:textFill>
        </w:rPr>
        <w:t>代理机构</w:t>
      </w:r>
      <w:r>
        <w:rPr>
          <w:rFonts w:hint="eastAsia" w:ascii="宋体" w:hAnsi="宋体" w:eastAsia="宋体" w:cs="宋体"/>
          <w:color w:val="000000" w:themeColor="text1"/>
          <w:sz w:val="24"/>
          <w:szCs w:val="24"/>
          <w:highlight w:val="none"/>
          <w14:textFill>
            <w14:solidFill>
              <w14:schemeClr w14:val="tx1"/>
            </w14:solidFill>
          </w14:textFill>
        </w:rPr>
        <w:t>将在</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中国政府采购网”“</w:t>
      </w:r>
      <w:r>
        <w:rPr>
          <w:rFonts w:hint="eastAsia" w:ascii="宋体" w:hAnsi="宋体" w:eastAsia="宋体" w:cs="宋体"/>
          <w:color w:val="000000" w:themeColor="text1"/>
          <w:sz w:val="24"/>
          <w:szCs w:val="24"/>
          <w:highlight w:val="none"/>
          <w14:textFill>
            <w14:solidFill>
              <w14:schemeClr w14:val="tx1"/>
            </w14:solidFill>
          </w14:textFill>
        </w:rPr>
        <w:t>江苏政府采购网</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盐城市政府采购网</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发布中标公告，公告期限为1个工作日。</w:t>
      </w:r>
    </w:p>
    <w:p w14:paraId="74622308">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28.4</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若有充分证据证明，中标人出现下列情况之一的，一经查实，将被取消中标资格：</w:t>
      </w:r>
    </w:p>
    <w:p w14:paraId="207B4B86">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28.4.1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提供虚假材料谋取中标的。</w:t>
      </w:r>
    </w:p>
    <w:p w14:paraId="792DB41D">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28.4.2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向采购人、</w:t>
      </w:r>
      <w:r>
        <w:rPr>
          <w:rFonts w:hint="eastAsia" w:ascii="宋体" w:hAnsi="宋体" w:eastAsia="宋体" w:cs="宋体"/>
          <w:color w:val="000000" w:themeColor="text1"/>
          <w:sz w:val="24"/>
          <w:szCs w:val="24"/>
          <w:highlight w:val="none"/>
          <w:lang w:eastAsia="zh-CN"/>
          <w14:textFill>
            <w14:solidFill>
              <w14:schemeClr w14:val="tx1"/>
            </w14:solidFill>
          </w14:textFill>
        </w:rPr>
        <w:t>代理机构</w:t>
      </w:r>
      <w:r>
        <w:rPr>
          <w:rFonts w:hint="eastAsia" w:ascii="宋体" w:hAnsi="宋体" w:eastAsia="宋体" w:cs="宋体"/>
          <w:color w:val="000000" w:themeColor="text1"/>
          <w:sz w:val="24"/>
          <w:szCs w:val="24"/>
          <w:highlight w:val="none"/>
          <w14:textFill>
            <w14:solidFill>
              <w14:schemeClr w14:val="tx1"/>
            </w14:solidFill>
          </w14:textFill>
        </w:rPr>
        <w:t>行贿或者提供其他不正当利益的。</w:t>
      </w:r>
    </w:p>
    <w:p w14:paraId="275C651A">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28.4.3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属于本文件规定的无效条件，但在评标过程中又未被评委会发现的。</w:t>
      </w:r>
    </w:p>
    <w:p w14:paraId="2DB9FAC6">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28.4.4</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与采购人或者其他供应商恶意串通的。</w:t>
      </w:r>
    </w:p>
    <w:p w14:paraId="03CB4F1C">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28.4.5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采取不正当手段诋毁、排挤其他供应商的。</w:t>
      </w:r>
    </w:p>
    <w:p w14:paraId="3E24BE4F">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bookmarkStart w:id="149" w:name="_Toc200451960"/>
      <w:r>
        <w:rPr>
          <w:rFonts w:hint="eastAsia" w:ascii="宋体" w:hAnsi="宋体" w:eastAsia="宋体" w:cs="宋体"/>
          <w:color w:val="000000" w:themeColor="text1"/>
          <w:sz w:val="24"/>
          <w:szCs w:val="24"/>
          <w:highlight w:val="none"/>
          <w14:textFill>
            <w14:solidFill>
              <w14:schemeClr w14:val="tx1"/>
            </w14:solidFill>
          </w14:textFill>
        </w:rPr>
        <w:t>28.5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有下列情形之一的，视为投标人串通投标，投标无效：</w:t>
      </w:r>
      <w:bookmarkEnd w:id="149"/>
    </w:p>
    <w:p w14:paraId="7D3180F2">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28.5.1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不同投标人的投标文件由同一单位或者个人编制；</w:t>
      </w:r>
    </w:p>
    <w:p w14:paraId="63C81258">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28.5.2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不同投标人委托同一单位或者个人办理投标事宜；</w:t>
      </w:r>
    </w:p>
    <w:p w14:paraId="5010BFC2">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28.5.3 不同投标人的投标文件载明的项目管理成员或者联系人员为同一人；</w:t>
      </w:r>
    </w:p>
    <w:p w14:paraId="5C6DDDDF">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28.5.4</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不同投标人的投标文件异常一致或者投标报价呈规律性差异；</w:t>
      </w:r>
    </w:p>
    <w:p w14:paraId="6D87FDED">
      <w:pPr>
        <w:pStyle w:val="189"/>
        <w:keepNext/>
        <w:keepLines/>
        <w:pageBreakBefore w:val="0"/>
        <w:widowControl w:val="0"/>
        <w:spacing w:before="73" w:beforeAutospacing="0" w:after="73" w:afterAutospacing="0" w:line="420" w:lineRule="exact"/>
        <w:ind w:left="0" w:firstLine="60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29、质疑处理</w:t>
      </w:r>
    </w:p>
    <w:p w14:paraId="6D5BA228">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29.1 提出质疑的供应商应当是参与所质疑项目采购活动的供应商。潜在供应商依法获取其可质疑的采购文件的，可以对采购文件提出质疑。</w:t>
      </w:r>
    </w:p>
    <w:p w14:paraId="3256B213">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29.2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供应商认为采购文件、采购过程和采购结果使自己的权益受到损害的，可以在知道或应知其权益受到损害之日起七个工作日内，以书面形式根据下述29.4条款的规定向</w:t>
      </w:r>
      <w:r>
        <w:rPr>
          <w:rFonts w:hint="eastAsia" w:ascii="宋体" w:hAnsi="宋体" w:eastAsia="宋体" w:cs="宋体"/>
          <w:color w:val="000000" w:themeColor="text1"/>
          <w:sz w:val="24"/>
          <w:szCs w:val="24"/>
          <w:highlight w:val="none"/>
          <w:lang w:eastAsia="zh-CN"/>
          <w14:textFill>
            <w14:solidFill>
              <w14:schemeClr w14:val="tx1"/>
            </w14:solidFill>
          </w14:textFill>
        </w:rPr>
        <w:t>代理机构</w:t>
      </w:r>
      <w:r>
        <w:rPr>
          <w:rFonts w:hint="eastAsia" w:ascii="宋体" w:hAnsi="宋体" w:eastAsia="宋体" w:cs="宋体"/>
          <w:color w:val="000000" w:themeColor="text1"/>
          <w:sz w:val="24"/>
          <w:szCs w:val="24"/>
          <w:highlight w:val="none"/>
          <w14:textFill>
            <w14:solidFill>
              <w14:schemeClr w14:val="tx1"/>
            </w14:solidFill>
          </w14:textFill>
        </w:rPr>
        <w:t>或采购人提出质疑。上述应知其权益受到损害之日，是指：</w:t>
      </w:r>
    </w:p>
    <w:p w14:paraId="3E23E64F">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29.2.1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对可以质疑的采购文件提出质疑的，为收到采购文件之日或者采购文件公告期限届满之日；</w:t>
      </w:r>
    </w:p>
    <w:p w14:paraId="6FFCB9B6">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29.2.2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对采购过程提出质疑的，为各采购程序环节结束之日；</w:t>
      </w:r>
    </w:p>
    <w:p w14:paraId="44702087">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29.2.3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对中标或者成交结果提出质疑的，为中标或者成交结果公告期限届满之日。</w:t>
      </w:r>
    </w:p>
    <w:p w14:paraId="7411C279">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供应商应当在法定质疑期内一次性提出针对同一采购程序环节的质疑。供应商如在法定期限内对同一采购程序环节提出多次质疑的，</w:t>
      </w:r>
      <w:r>
        <w:rPr>
          <w:rFonts w:hint="eastAsia" w:ascii="宋体" w:hAnsi="宋体" w:eastAsia="宋体" w:cs="宋体"/>
          <w:color w:val="000000" w:themeColor="text1"/>
          <w:sz w:val="24"/>
          <w:szCs w:val="24"/>
          <w:highlight w:val="none"/>
          <w:lang w:eastAsia="zh-CN"/>
          <w14:textFill>
            <w14:solidFill>
              <w14:schemeClr w14:val="tx1"/>
            </w14:solidFill>
          </w14:textFill>
        </w:rPr>
        <w:t>代理机构</w:t>
      </w:r>
      <w:r>
        <w:rPr>
          <w:rFonts w:hint="eastAsia" w:ascii="宋体" w:hAnsi="宋体" w:eastAsia="宋体" w:cs="宋体"/>
          <w:color w:val="000000" w:themeColor="text1"/>
          <w:sz w:val="24"/>
          <w:szCs w:val="24"/>
          <w:highlight w:val="none"/>
          <w14:textFill>
            <w14:solidFill>
              <w14:schemeClr w14:val="tx1"/>
            </w14:solidFill>
          </w14:textFill>
        </w:rPr>
        <w:t>、采购人将只对供应商第一次质疑作出答复。</w:t>
      </w:r>
    </w:p>
    <w:p w14:paraId="4B20673F">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29.3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质疑函必须按照本招标文件中《质疑函范本》要求的格式和内容进行填写。供应商如组成联合体参加投标，则《质疑函范本》中要求签字、盖章、加盖公章之处，联合体各方均须按要求签字、盖章、加盖公章。</w:t>
      </w:r>
    </w:p>
    <w:p w14:paraId="72AA927B">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29.4 供应商（含潜在供应商）对采购方式、招标文件中采购需求、供应商资格条件、评标方法和评标标准、合同文本及资格审查结果的询问、质疑请向采购人提出，由采购人负责答复。供应商对其他事项的询问、质疑请向</w:t>
      </w:r>
      <w:r>
        <w:rPr>
          <w:rFonts w:hint="eastAsia" w:ascii="宋体" w:hAnsi="宋体" w:eastAsia="宋体" w:cs="宋体"/>
          <w:color w:val="000000" w:themeColor="text1"/>
          <w:sz w:val="24"/>
          <w:szCs w:val="24"/>
          <w:highlight w:val="none"/>
          <w:lang w:eastAsia="zh-CN"/>
          <w14:textFill>
            <w14:solidFill>
              <w14:schemeClr w14:val="tx1"/>
            </w14:solidFill>
          </w14:textFill>
        </w:rPr>
        <w:t>代理机构</w:t>
      </w:r>
      <w:r>
        <w:rPr>
          <w:rFonts w:hint="eastAsia" w:ascii="宋体" w:hAnsi="宋体" w:eastAsia="宋体" w:cs="宋体"/>
          <w:color w:val="000000" w:themeColor="text1"/>
          <w:sz w:val="24"/>
          <w:szCs w:val="24"/>
          <w:highlight w:val="none"/>
          <w14:textFill>
            <w14:solidFill>
              <w14:schemeClr w14:val="tx1"/>
            </w14:solidFill>
          </w14:textFill>
        </w:rPr>
        <w:t>提出，由</w:t>
      </w:r>
      <w:r>
        <w:rPr>
          <w:rFonts w:hint="eastAsia" w:ascii="宋体" w:hAnsi="宋体" w:eastAsia="宋体" w:cs="宋体"/>
          <w:color w:val="000000" w:themeColor="text1"/>
          <w:sz w:val="24"/>
          <w:szCs w:val="24"/>
          <w:highlight w:val="none"/>
          <w:lang w:eastAsia="zh-CN"/>
          <w14:textFill>
            <w14:solidFill>
              <w14:schemeClr w14:val="tx1"/>
            </w14:solidFill>
          </w14:textFill>
        </w:rPr>
        <w:t>代理机构</w:t>
      </w:r>
      <w:r>
        <w:rPr>
          <w:rFonts w:hint="eastAsia" w:ascii="宋体" w:hAnsi="宋体" w:eastAsia="宋体" w:cs="宋体"/>
          <w:color w:val="000000" w:themeColor="text1"/>
          <w:sz w:val="24"/>
          <w:szCs w:val="24"/>
          <w:highlight w:val="none"/>
          <w14:textFill>
            <w14:solidFill>
              <w14:schemeClr w14:val="tx1"/>
            </w14:solidFill>
          </w14:textFill>
        </w:rPr>
        <w:t>负责答复。</w:t>
      </w:r>
    </w:p>
    <w:p w14:paraId="0226350C">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采购人及</w:t>
      </w:r>
      <w:r>
        <w:rPr>
          <w:rFonts w:hint="eastAsia" w:ascii="宋体" w:hAnsi="宋体" w:eastAsia="宋体" w:cs="宋体"/>
          <w:color w:val="000000" w:themeColor="text1"/>
          <w:sz w:val="24"/>
          <w:szCs w:val="24"/>
          <w:highlight w:val="none"/>
          <w:lang w:eastAsia="zh-CN"/>
          <w14:textFill>
            <w14:solidFill>
              <w14:schemeClr w14:val="tx1"/>
            </w14:solidFill>
          </w14:textFill>
        </w:rPr>
        <w:t>代理机构</w:t>
      </w:r>
      <w:r>
        <w:rPr>
          <w:rFonts w:hint="eastAsia" w:ascii="宋体" w:hAnsi="宋体" w:eastAsia="宋体" w:cs="宋体"/>
          <w:color w:val="000000" w:themeColor="text1"/>
          <w:sz w:val="24"/>
          <w:szCs w:val="24"/>
          <w:highlight w:val="none"/>
          <w14:textFill>
            <w14:solidFill>
              <w14:schemeClr w14:val="tx1"/>
            </w14:solidFill>
          </w14:textFill>
        </w:rPr>
        <w:t>只接收以纸质原件形式送达的质疑,采购人和</w:t>
      </w:r>
      <w:r>
        <w:rPr>
          <w:rFonts w:hint="eastAsia" w:ascii="宋体" w:hAnsi="宋体" w:eastAsia="宋体" w:cs="宋体"/>
          <w:color w:val="000000" w:themeColor="text1"/>
          <w:sz w:val="24"/>
          <w:szCs w:val="24"/>
          <w:highlight w:val="none"/>
          <w:lang w:eastAsia="zh-CN"/>
          <w14:textFill>
            <w14:solidFill>
              <w14:schemeClr w14:val="tx1"/>
            </w14:solidFill>
          </w14:textFill>
        </w:rPr>
        <w:t>代理机构</w:t>
      </w:r>
      <w:r>
        <w:rPr>
          <w:rFonts w:hint="eastAsia" w:ascii="宋体" w:hAnsi="宋体" w:eastAsia="宋体" w:cs="宋体"/>
          <w:color w:val="000000" w:themeColor="text1"/>
          <w:sz w:val="24"/>
          <w:szCs w:val="24"/>
          <w:highlight w:val="none"/>
          <w14:textFill>
            <w14:solidFill>
              <w14:schemeClr w14:val="tx1"/>
            </w14:solidFill>
          </w14:textFill>
        </w:rPr>
        <w:t>不接受未填写快递运单的快件。</w:t>
      </w:r>
    </w:p>
    <w:p w14:paraId="424EEE8A">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29.5 以下情形的质疑不予受理</w:t>
      </w:r>
    </w:p>
    <w:p w14:paraId="5DD8A2CF">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29.5.1 内容不符合《政府采购质疑和投诉办法》第十二条规定的质疑。</w:t>
      </w:r>
    </w:p>
    <w:p w14:paraId="76FB781D">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29.5.2 超出政府采购法定期限的质疑。</w:t>
      </w:r>
    </w:p>
    <w:p w14:paraId="5CBDDF9B">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29.5.3 以传真、电子邮件等方式递交的非原件形式的质疑。</w:t>
      </w:r>
    </w:p>
    <w:p w14:paraId="4CB262AC">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29.5.4 未参加投标活动的供应商或在投标活动中自身权益未受到损害的供应商所提出的质疑。</w:t>
      </w:r>
    </w:p>
    <w:p w14:paraId="3BC5C5A1">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29.5.5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供应商组成联合体参加投标，联合体中任何一方或多方未按要求签字、盖章、加盖公章的质疑。</w:t>
      </w:r>
    </w:p>
    <w:p w14:paraId="39DC5FC4">
      <w:pPr>
        <w:pStyle w:val="189"/>
        <w:pageBreakBefore w:val="0"/>
        <w:widowControl w:val="0"/>
        <w:spacing w:before="73" w:beforeAutospacing="0" w:after="73" w:afterAutospacing="0" w:line="420" w:lineRule="exact"/>
        <w:ind w:left="0" w:firstLine="468"/>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29.6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供应商提出书面质疑必须有理、有据，不得捏造事实、提供虚假材料进行恶意质疑。否则，一经查实，</w:t>
      </w:r>
      <w:r>
        <w:rPr>
          <w:rFonts w:hint="eastAsia" w:ascii="宋体" w:hAnsi="宋体" w:eastAsia="宋体" w:cs="宋体"/>
          <w:color w:val="000000" w:themeColor="text1"/>
          <w:sz w:val="24"/>
          <w:szCs w:val="24"/>
          <w:highlight w:val="none"/>
          <w:lang w:eastAsia="zh-CN"/>
          <w14:textFill>
            <w14:solidFill>
              <w14:schemeClr w14:val="tx1"/>
            </w14:solidFill>
          </w14:textFill>
        </w:rPr>
        <w:t>代理机构</w:t>
      </w:r>
      <w:r>
        <w:rPr>
          <w:rFonts w:hint="eastAsia" w:ascii="宋体" w:hAnsi="宋体" w:eastAsia="宋体" w:cs="宋体"/>
          <w:color w:val="000000" w:themeColor="text1"/>
          <w:sz w:val="24"/>
          <w:szCs w:val="24"/>
          <w:highlight w:val="none"/>
          <w14:textFill>
            <w14:solidFill>
              <w14:schemeClr w14:val="tx1"/>
            </w14:solidFill>
          </w14:textFill>
        </w:rPr>
        <w:t>有权依据政府采购的有关规定，报请政府采购监管部门对该供应商进行相应的行政处罚和记录该供应商的失信信息。</w:t>
      </w:r>
    </w:p>
    <w:p w14:paraId="47A99D4C">
      <w:pPr>
        <w:pStyle w:val="189"/>
        <w:keepNext/>
        <w:keepLines/>
        <w:pageBreakBefore w:val="0"/>
        <w:widowControl w:val="0"/>
        <w:spacing w:before="73" w:beforeAutospacing="0" w:after="73" w:afterAutospacing="0" w:line="420" w:lineRule="exact"/>
        <w:ind w:left="0" w:firstLine="60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30、中标通知书</w:t>
      </w:r>
    </w:p>
    <w:p w14:paraId="1D07AC9C">
      <w:pPr>
        <w:pStyle w:val="189"/>
        <w:pageBreakBefore w:val="0"/>
        <w:widowControl w:val="0"/>
        <w:spacing w:before="73" w:beforeAutospacing="0" w:after="73" w:afterAutospacing="0" w:line="420" w:lineRule="exact"/>
        <w:ind w:left="0" w:firstLine="60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30.l</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中标结果确定后，</w:t>
      </w:r>
      <w:r>
        <w:rPr>
          <w:rFonts w:hint="eastAsia" w:ascii="宋体" w:hAnsi="宋体" w:eastAsia="宋体" w:cs="宋体"/>
          <w:color w:val="000000" w:themeColor="text1"/>
          <w:sz w:val="24"/>
          <w:szCs w:val="24"/>
          <w:highlight w:val="none"/>
          <w:lang w:eastAsia="zh-CN"/>
          <w14:textFill>
            <w14:solidFill>
              <w14:schemeClr w14:val="tx1"/>
            </w14:solidFill>
          </w14:textFill>
        </w:rPr>
        <w:t>代理机构</w:t>
      </w:r>
      <w:r>
        <w:rPr>
          <w:rFonts w:hint="eastAsia" w:ascii="宋体" w:hAnsi="宋体" w:eastAsia="宋体" w:cs="宋体"/>
          <w:color w:val="000000" w:themeColor="text1"/>
          <w:sz w:val="24"/>
          <w:szCs w:val="24"/>
          <w:highlight w:val="none"/>
          <w14:textFill>
            <w14:solidFill>
              <w14:schemeClr w14:val="tx1"/>
            </w14:solidFill>
          </w14:textFill>
        </w:rPr>
        <w:t>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18F53045">
      <w:pPr>
        <w:pStyle w:val="189"/>
        <w:pageBreakBefore w:val="0"/>
        <w:widowControl w:val="0"/>
        <w:spacing w:before="73" w:beforeAutospacing="0" w:after="73" w:afterAutospacing="0" w:line="420" w:lineRule="exact"/>
        <w:ind w:left="0" w:firstLine="60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30.2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中标通知书将是合同的一个组成部分。对采购人和中标供应商均具有法律效力。中标通知书发出后，采购人改变中标结果的，或者中标供应商放弃中标项目的，应当依法承担法律责任。</w:t>
      </w:r>
    </w:p>
    <w:p w14:paraId="5CDF12DF">
      <w:pPr>
        <w:pStyle w:val="189"/>
        <w:keepNext/>
        <w:keepLines/>
        <w:pageBreakBefore w:val="0"/>
        <w:widowControl w:val="0"/>
        <w:spacing w:before="73" w:beforeAutospacing="0" w:after="73" w:afterAutospacing="0" w:line="420" w:lineRule="exact"/>
        <w:ind w:left="0"/>
        <w:jc w:val="both"/>
        <w:rPr>
          <w:rFonts w:hint="eastAsia" w:ascii="宋体" w:hAnsi="宋体" w:eastAsia="宋体" w:cs="宋体"/>
          <w:color w:val="000000" w:themeColor="text1"/>
          <w:sz w:val="24"/>
          <w:szCs w:val="24"/>
          <w:highlight w:val="none"/>
          <w14:textFill>
            <w14:solidFill>
              <w14:schemeClr w14:val="tx1"/>
            </w14:solidFill>
          </w14:textFill>
        </w:rPr>
      </w:pPr>
      <w:bookmarkStart w:id="150" w:name="_Toc120614220"/>
      <w:bookmarkStart w:id="151" w:name="_Toc513029236"/>
      <w:bookmarkStart w:id="152" w:name="_Toc20823308"/>
      <w:bookmarkStart w:id="153" w:name="_Toc16938552"/>
      <w:r>
        <w:rPr>
          <w:rFonts w:hint="eastAsia" w:ascii="宋体" w:hAnsi="宋体" w:eastAsia="宋体" w:cs="宋体"/>
          <w:b/>
          <w:color w:val="000000" w:themeColor="text1"/>
          <w:sz w:val="24"/>
          <w:szCs w:val="24"/>
          <w:highlight w:val="none"/>
          <w14:textFill>
            <w14:solidFill>
              <w14:schemeClr w14:val="tx1"/>
            </w14:solidFill>
          </w14:textFill>
        </w:rPr>
        <w:t>七、授予合同</w:t>
      </w:r>
      <w:bookmarkEnd w:id="150"/>
      <w:bookmarkEnd w:id="151"/>
      <w:bookmarkEnd w:id="152"/>
      <w:bookmarkEnd w:id="153"/>
    </w:p>
    <w:p w14:paraId="488FB7C5">
      <w:pPr>
        <w:pStyle w:val="189"/>
        <w:keepNext/>
        <w:keepLines/>
        <w:pageBreakBefore w:val="0"/>
        <w:widowControl w:val="0"/>
        <w:spacing w:before="73" w:beforeAutospacing="0" w:after="73" w:afterAutospacing="0" w:line="420" w:lineRule="exact"/>
        <w:ind w:left="0" w:firstLine="600"/>
        <w:jc w:val="both"/>
        <w:rPr>
          <w:rFonts w:hint="eastAsia" w:ascii="宋体" w:hAnsi="宋体" w:eastAsia="宋体" w:cs="宋体"/>
          <w:color w:val="000000" w:themeColor="text1"/>
          <w:sz w:val="24"/>
          <w:szCs w:val="24"/>
          <w:highlight w:val="none"/>
          <w14:textFill>
            <w14:solidFill>
              <w14:schemeClr w14:val="tx1"/>
            </w14:solidFill>
          </w14:textFill>
        </w:rPr>
      </w:pPr>
      <w:bookmarkStart w:id="154" w:name="_Toc20823309"/>
      <w:bookmarkStart w:id="155" w:name="_Toc513029237"/>
      <w:bookmarkStart w:id="156" w:name="_Toc16938553"/>
      <w:r>
        <w:rPr>
          <w:rFonts w:hint="eastAsia" w:ascii="宋体" w:hAnsi="宋体" w:eastAsia="宋体" w:cs="宋体"/>
          <w:color w:val="000000" w:themeColor="text1"/>
          <w:sz w:val="24"/>
          <w:szCs w:val="24"/>
          <w:highlight w:val="none"/>
          <w14:textFill>
            <w14:solidFill>
              <w14:schemeClr w14:val="tx1"/>
            </w14:solidFill>
          </w14:textFill>
        </w:rPr>
        <w:t>31</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签订合同</w:t>
      </w:r>
      <w:bookmarkEnd w:id="154"/>
      <w:bookmarkEnd w:id="155"/>
      <w:bookmarkEnd w:id="156"/>
    </w:p>
    <w:p w14:paraId="4708573E">
      <w:pPr>
        <w:pStyle w:val="189"/>
        <w:pageBreakBefore w:val="0"/>
        <w:widowControl w:val="0"/>
        <w:spacing w:before="73" w:beforeAutospacing="0" w:after="73" w:afterAutospacing="0" w:line="420" w:lineRule="exact"/>
        <w:ind w:left="0" w:firstLine="60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31.l</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中标人应当在中标通知书发出之日起三十日内，按照招标文件确定的事项与采购人签订政府采购合同。</w:t>
      </w:r>
    </w:p>
    <w:p w14:paraId="2B296BF0">
      <w:pPr>
        <w:pStyle w:val="189"/>
        <w:pageBreakBefore w:val="0"/>
        <w:widowControl w:val="0"/>
        <w:spacing w:before="73" w:beforeAutospacing="0" w:after="73" w:afterAutospacing="0" w:line="420" w:lineRule="exact"/>
        <w:ind w:left="0" w:firstLine="60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31.2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招标文件、中标人的投标文件及招标过程中有关澄清、承诺文件均应作为合同附件。</w:t>
      </w:r>
    </w:p>
    <w:p w14:paraId="31C3594A">
      <w:pPr>
        <w:pStyle w:val="189"/>
        <w:pageBreakBefore w:val="0"/>
        <w:widowControl w:val="0"/>
        <w:spacing w:before="73" w:beforeAutospacing="0" w:after="73" w:afterAutospacing="0" w:line="420" w:lineRule="exact"/>
        <w:ind w:left="0" w:firstLine="600"/>
        <w:jc w:val="both"/>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31.3 签订合同后，</w:t>
      </w:r>
      <w:r>
        <w:rPr>
          <w:rFonts w:hint="eastAsia" w:ascii="宋体" w:hAnsi="宋体" w:eastAsia="宋体" w:cs="宋体"/>
          <w:i/>
          <w:color w:val="000000" w:themeColor="text1"/>
          <w:sz w:val="24"/>
          <w:szCs w:val="24"/>
          <w:highlight w:val="none"/>
          <w:u w:val="single"/>
          <w14:textFill>
            <w14:solidFill>
              <w14:schemeClr w14:val="tx1"/>
            </w14:solidFill>
          </w14:textFill>
        </w:rPr>
        <w:t>中标人不得将合同标的进行转包</w:t>
      </w:r>
      <w:r>
        <w:rPr>
          <w:rFonts w:hint="eastAsia" w:ascii="宋体" w:hAnsi="宋体" w:eastAsia="宋体" w:cs="宋体"/>
          <w:color w:val="000000" w:themeColor="text1"/>
          <w:sz w:val="24"/>
          <w:szCs w:val="24"/>
          <w:highlight w:val="none"/>
          <w14:textFill>
            <w14:solidFill>
              <w14:schemeClr w14:val="tx1"/>
            </w14:solidFill>
          </w14:textFill>
        </w:rPr>
        <w:t>。未经采购人同意，中标人也不得采用分包的形式履行合同，否则采购人有权终止合同。转包或分包造成采</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购人损失的，中标人应承担相应赔偿责任。</w:t>
      </w:r>
    </w:p>
    <w:p w14:paraId="64DB5E0E">
      <w:pPr>
        <w:pStyle w:val="189"/>
        <w:keepNext/>
        <w:keepLines/>
        <w:pageBreakBefore w:val="0"/>
        <w:widowControl w:val="0"/>
        <w:spacing w:before="73" w:beforeAutospacing="0" w:after="73" w:afterAutospacing="0" w:line="420" w:lineRule="exact"/>
        <w:ind w:left="0" w:firstLine="60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32、货物（包含与货物相关的服务）的追加</w:t>
      </w:r>
    </w:p>
    <w:p w14:paraId="35D41FB4">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32.1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政府采购合同履行中，采购人需追加与合同标的相同的货物（包含与货物相关的服务）的，在不改变合同其他条款的前提下，可以与中标人协商签订补充合同，但所有补充合同的采购金额不超过原合同金额10%。</w:t>
      </w:r>
    </w:p>
    <w:p w14:paraId="6A58606E">
      <w:pPr>
        <w:pStyle w:val="189"/>
        <w:pageBreakBefore w:val="0"/>
        <w:widowControl w:val="0"/>
        <w:numPr>
          <w:ilvl w:val="0"/>
          <w:numId w:val="0"/>
        </w:numPr>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33.政府采购政策功能落实</w:t>
      </w:r>
    </w:p>
    <w:p w14:paraId="74974579">
      <w:pPr>
        <w:pStyle w:val="189"/>
        <w:keepNext/>
        <w:keepLines/>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33.1 </w:t>
      </w:r>
      <w:r>
        <w:rPr>
          <w:rFonts w:hint="eastAsia" w:ascii="宋体" w:hAnsi="宋体" w:eastAsia="宋体" w:cs="宋体"/>
          <w:color w:val="000000" w:themeColor="text1"/>
          <w:sz w:val="24"/>
          <w:szCs w:val="24"/>
          <w:highlight w:val="none"/>
          <w14:textFill>
            <w14:solidFill>
              <w14:schemeClr w14:val="tx1"/>
            </w14:solidFill>
          </w14:textFill>
        </w:rPr>
        <w:t>政府采购</w:t>
      </w:r>
      <w:r>
        <w:rPr>
          <w:rFonts w:hint="eastAsia" w:ascii="宋体" w:hAnsi="宋体" w:eastAsia="宋体" w:cs="宋体"/>
          <w:color w:val="000000" w:themeColor="text1"/>
          <w:sz w:val="24"/>
          <w:szCs w:val="24"/>
          <w:highlight w:val="none"/>
          <w:lang w:eastAsia="zh-CN"/>
          <w14:textFill>
            <w14:solidFill>
              <w14:schemeClr w14:val="tx1"/>
            </w14:solidFill>
          </w14:textFill>
        </w:rPr>
        <w:t>线上合同信用融资</w:t>
      </w:r>
      <w:r>
        <w:rPr>
          <w:rFonts w:hint="eastAsia" w:ascii="宋体" w:hAnsi="宋体" w:eastAsia="宋体" w:cs="宋体"/>
          <w:color w:val="000000" w:themeColor="text1"/>
          <w:sz w:val="24"/>
          <w:szCs w:val="24"/>
          <w:highlight w:val="none"/>
          <w14:textFill>
            <w14:solidFill>
              <w14:schemeClr w14:val="tx1"/>
            </w14:solidFill>
          </w14:textFill>
        </w:rPr>
        <w:t>政策</w:t>
      </w:r>
    </w:p>
    <w:p w14:paraId="049E256D">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根据《转发江苏省财政厅 中国人民银行南京分行</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关于深入推进政府采购线上合同信用融资工作的通知</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的通知》（盐财购〔2021〕20号）规定，中标供应商如有融资需求，可持政府采购合同在线向相关金融机构（具体信息详见</w:t>
      </w:r>
      <w:r>
        <w:rPr>
          <w:rFonts w:hint="eastAsia" w:ascii="宋体" w:hAnsi="宋体" w:eastAsia="宋体" w:cs="宋体"/>
          <w:color w:val="000000" w:themeColor="text1"/>
          <w:sz w:val="24"/>
          <w:szCs w:val="24"/>
          <w:highlight w:val="none"/>
          <w:lang w:val="en-US" w:eastAsia="zh-CN"/>
          <w14:textFill>
            <w14:solidFill>
              <w14:schemeClr w14:val="tx1"/>
            </w14:solidFill>
          </w14:textFill>
        </w:rPr>
        <w:t>江苏省</w:t>
      </w:r>
      <w:r>
        <w:rPr>
          <w:rFonts w:hint="eastAsia" w:ascii="宋体" w:hAnsi="宋体" w:eastAsia="宋体" w:cs="宋体"/>
          <w:color w:val="000000" w:themeColor="text1"/>
          <w:sz w:val="24"/>
          <w:szCs w:val="24"/>
          <w:highlight w:val="none"/>
          <w14:textFill>
            <w14:solidFill>
              <w14:schemeClr w14:val="tx1"/>
            </w14:solidFill>
          </w14:textFill>
        </w:rPr>
        <w:t>政府采购网“政采贷”栏目）申请贷款，相关金融机构按照双方自愿的原则提供便捷、优惠的贷款服务；具体操作流程请参考苏采云系统中操作手册。 </w:t>
      </w:r>
    </w:p>
    <w:p w14:paraId="40531602">
      <w:pPr>
        <w:pageBreakBefore w:val="0"/>
        <w:widowControl w:val="0"/>
        <w:tabs>
          <w:tab w:val="left" w:pos="1381"/>
        </w:tabs>
        <w:spacing w:before="73" w:after="73" w:line="420" w:lineRule="exact"/>
        <w:ind w:left="0" w:firstLine="482"/>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33.2 进口产品</w:t>
      </w:r>
    </w:p>
    <w:p w14:paraId="5712758E">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进口产品</w:t>
      </w:r>
      <w:r>
        <w:rPr>
          <w:rFonts w:hint="eastAsia" w:ascii="宋体" w:hAnsi="宋体" w:eastAsia="宋体" w:cs="宋体"/>
          <w:color w:val="000000" w:themeColor="text1"/>
          <w:sz w:val="24"/>
          <w:szCs w:val="24"/>
          <w:highlight w:val="none"/>
          <w14:textFill>
            <w14:solidFill>
              <w14:schemeClr w14:val="tx1"/>
            </w14:solidFill>
          </w14:textFill>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40E88582">
      <w:pPr>
        <w:pageBreakBefore w:val="0"/>
        <w:widowControl w:val="0"/>
        <w:tabs>
          <w:tab w:val="left" w:pos="1381"/>
        </w:tabs>
        <w:spacing w:before="73" w:after="73" w:line="420" w:lineRule="exact"/>
        <w:ind w:left="0" w:firstLine="482"/>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33.3 中小企业、监狱企业及残疾人福利性单位</w:t>
      </w:r>
    </w:p>
    <w:p w14:paraId="3EA4A3A6">
      <w:pPr>
        <w:pageBreakBefore w:val="0"/>
        <w:widowControl w:val="0"/>
        <w:spacing w:before="73" w:after="73" w:line="420" w:lineRule="exact"/>
        <w:ind w:left="0"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.3.1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中小企业定义：</w:t>
      </w:r>
    </w:p>
    <w:p w14:paraId="01EB4BE6">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政府采购促进中小企业发展管理办法》（财库〔2020〕46号）、《关于印发中小企业划型标准规定的通知》（工信部联企业〔2011〕300 号）、《国务院关于进一步促进中小企业发展的若干意见》（国发〔2009〕36 号）。</w:t>
      </w:r>
    </w:p>
    <w:p w14:paraId="623E8D3B">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.3.2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供应商提供的货物、工程或者服务符合下列情形的，享受中小企业扶持政策：</w:t>
      </w:r>
    </w:p>
    <w:p w14:paraId="50E2B6EB">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.3.2.1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在货物采购项目中，货物由中小企业制造，即货物由中小企业生产且使用该中小企业商号或者注册商标；</w:t>
      </w:r>
    </w:p>
    <w:p w14:paraId="3537FBF7">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.3.2.2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在工程采购项目中，工程由中小企业承建，即工程施工单位为中小企业；</w:t>
      </w:r>
    </w:p>
    <w:p w14:paraId="65F634EA">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.3.2.3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在服务采购项目中，服务由中小企业承接，即提供服务的人员为中小企业依照《中华人民共和国劳动合同法》订立劳动合同的从业人员。</w:t>
      </w:r>
    </w:p>
    <w:p w14:paraId="681B4B73">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.3.3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在货物采购项目中，供应商提供的货物既有中小企业制造货物，也有大型企业制造货物的，不享受中小企业扶持政策。</w:t>
      </w:r>
    </w:p>
    <w:p w14:paraId="33D5DC64">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.3.4</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以联合体形式参加政府采购活动，联合体各方均为中小企业的，联合体视同中小企业。其中，联合体各方均为小微企业的，联合体视同小微企业。</w:t>
      </w:r>
    </w:p>
    <w:p w14:paraId="1F3D8BCE">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.3.5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F97B784">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.3.6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残疾人福利单位定义：享受政府采购支持政策的残疾人福利性单位应当同时满足以下条件：</w:t>
      </w:r>
    </w:p>
    <w:p w14:paraId="4AC0EF9C">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.3.6.1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安置的残疾人占本单位在职职工人数的比例不低于25%（含25%），并且安置的残疾人人数不少于10 人（含10 人）；</w:t>
      </w:r>
    </w:p>
    <w:p w14:paraId="1BDAE620">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.3.6.2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依法与安置的每位残疾人签订了一年以上（含一年）的劳动合同或服务协议；</w:t>
      </w:r>
    </w:p>
    <w:p w14:paraId="10F75362">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.3.6.3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为安置的每位残疾人按月足额缴纳了基本养老保险、基本医疗保险、失业保险、工伤保险和生育保险等社会保险费；</w:t>
      </w:r>
    </w:p>
    <w:p w14:paraId="73274B30">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.3.6.4</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通过银行等金融机构向安置的每位残疾人，按月支付了不低于单位所在区县适用的经省级人民政府批准的月最低工资标准的工资；</w:t>
      </w:r>
    </w:p>
    <w:p w14:paraId="51A49AEE">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.3.6.5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提供本单位制造的货物、承担的工程或者服务（以下简称产品），或者提供其他残疾人福利性单位制造的货物（不包括使用非残疾人福利性单位注册商标的货物）；</w:t>
      </w:r>
    </w:p>
    <w:p w14:paraId="582050CA">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.3.6.6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641A3C06">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.3.7</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本项目是否专门面向中小企业预留采购份额见第一章《</w:t>
      </w:r>
      <w:r>
        <w:rPr>
          <w:rFonts w:hint="eastAsia" w:ascii="宋体" w:hAnsi="宋体" w:eastAsia="宋体" w:cs="宋体"/>
          <w:color w:val="000000" w:themeColor="text1"/>
          <w:sz w:val="24"/>
          <w:szCs w:val="24"/>
          <w:highlight w:val="none"/>
          <w:lang w:val="en-US" w:eastAsia="zh-CN"/>
          <w14:textFill>
            <w14:solidFill>
              <w14:schemeClr w14:val="tx1"/>
            </w14:solidFill>
          </w14:textFill>
        </w:rPr>
        <w:t>招标公告</w:t>
      </w:r>
      <w:r>
        <w:rPr>
          <w:rFonts w:hint="eastAsia" w:ascii="宋体" w:hAnsi="宋体" w:eastAsia="宋体" w:cs="宋体"/>
          <w:color w:val="000000" w:themeColor="text1"/>
          <w:sz w:val="24"/>
          <w:szCs w:val="24"/>
          <w:highlight w:val="none"/>
          <w14:textFill>
            <w14:solidFill>
              <w14:schemeClr w14:val="tx1"/>
            </w14:solidFill>
          </w14:textFill>
        </w:rPr>
        <w:t>》。</w:t>
      </w:r>
    </w:p>
    <w:p w14:paraId="41C2FFB8">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33</w:t>
      </w:r>
      <w:r>
        <w:rPr>
          <w:rFonts w:hint="eastAsia" w:ascii="宋体" w:hAnsi="宋体" w:eastAsia="宋体" w:cs="宋体"/>
          <w:color w:val="000000" w:themeColor="text1"/>
          <w:sz w:val="24"/>
          <w:szCs w:val="24"/>
          <w:highlight w:val="none"/>
          <w14:textFill>
            <w14:solidFill>
              <w14:schemeClr w14:val="tx1"/>
            </w14:solidFill>
          </w14:textFill>
        </w:rPr>
        <w:t>.3.8</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采购标的对应的中小企业划分标准所属行业见第四章《采购需求》。</w:t>
      </w:r>
    </w:p>
    <w:p w14:paraId="1972E751">
      <w:pPr>
        <w:pStyle w:val="189"/>
        <w:pageBreakBefore w:val="0"/>
        <w:widowControl w:val="0"/>
        <w:spacing w:before="73" w:beforeAutospacing="0" w:after="73" w:afterAutospacing="0" w:line="420" w:lineRule="exac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.3.9</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小微企业价格评审优惠的政策：见第五章《评标方法和评标标准》。</w:t>
      </w:r>
    </w:p>
    <w:p w14:paraId="1B701515">
      <w:pPr>
        <w:pageBreakBefore w:val="0"/>
        <w:widowControl w:val="0"/>
        <w:tabs>
          <w:tab w:val="left" w:pos="1381"/>
        </w:tabs>
        <w:spacing w:before="73" w:after="73" w:line="420" w:lineRule="exact"/>
        <w:ind w:left="0" w:firstLine="482"/>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33.4 政府采购节能产品、环境标志产品</w:t>
      </w:r>
    </w:p>
    <w:p w14:paraId="04306EDF">
      <w:pPr>
        <w:pageBreakBefore w:val="0"/>
        <w:widowControl w:val="0"/>
        <w:spacing w:before="73" w:after="73" w:line="420" w:lineRule="exact"/>
        <w:ind w:left="0"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.4.1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000000" w:themeColor="text1"/>
          <w:sz w:val="24"/>
          <w:szCs w:val="24"/>
          <w:highlight w:val="none"/>
          <w14:textFill>
            <w14:solidFill>
              <w14:schemeClr w14:val="tx1"/>
            </w14:solidFill>
          </w14:textFill>
        </w:rPr>
        <w:t>如属政府强制采购产品未提供认证证书的或认证证书提供不全的将视为未实质性响应采购要求</w:t>
      </w:r>
      <w:r>
        <w:rPr>
          <w:rFonts w:hint="eastAsia" w:ascii="宋体" w:hAnsi="宋体" w:eastAsia="宋体" w:cs="宋体"/>
          <w:i/>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其他条件相同情况下，应当优先采购节能产品、环境标志产品。</w:t>
      </w:r>
    </w:p>
    <w:p w14:paraId="73897946">
      <w:pPr>
        <w:pageBreakBefore w:val="0"/>
        <w:widowControl w:val="0"/>
        <w:spacing w:before="73" w:after="73" w:line="420" w:lineRule="exact"/>
        <w:ind w:left="0"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.4.2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6937D2C1">
      <w:pPr>
        <w:pageBreakBefore w:val="0"/>
        <w:widowControl w:val="0"/>
        <w:tabs>
          <w:tab w:val="left" w:pos="1381"/>
        </w:tabs>
        <w:spacing w:before="73" w:after="73" w:line="420" w:lineRule="exact"/>
        <w:ind w:left="0" w:firstLine="482"/>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33.5 绿色包装</w:t>
      </w:r>
    </w:p>
    <w:p w14:paraId="52831DD3">
      <w:pPr>
        <w:pageBreakBefore w:val="0"/>
        <w:widowControl w:val="0"/>
        <w:spacing w:before="73" w:after="73" w:line="420" w:lineRule="exact"/>
        <w:ind w:left="0" w:firstLine="48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本项目中涉及商品的包装应按照“财办库〔2020〕123号《关于印发《商品包装政府采购需求标准（试行）》《快递包装政府采购需求标准（试行）》的通知》”执行,在供货、安装过程中能做到低碳物流、环保节约、提高资源利用率。</w:t>
      </w:r>
    </w:p>
    <w:p w14:paraId="3E599E4E">
      <w:pPr>
        <w:pageBreakBefore w:val="0"/>
        <w:widowControl w:val="0"/>
        <w:tabs>
          <w:tab w:val="left" w:pos="1381"/>
        </w:tabs>
        <w:spacing w:before="73" w:after="73" w:line="420" w:lineRule="exact"/>
        <w:ind w:left="0" w:firstLine="482"/>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33.6 政府采购创新产品</w:t>
      </w:r>
    </w:p>
    <w:p w14:paraId="352A3D50">
      <w:pPr>
        <w:pageBreakBefore w:val="0"/>
        <w:widowControl w:val="0"/>
        <w:pBdr>
          <w:top w:val="none" w:color="000000" w:sz="0" w:space="0"/>
          <w:left w:val="none" w:color="000000" w:sz="0" w:space="0"/>
          <w:bottom w:val="none" w:color="000000" w:sz="0" w:space="0"/>
          <w:right w:val="none" w:color="000000" w:sz="0" w:space="0"/>
        </w:pBdr>
        <w:spacing w:before="73" w:after="73" w:line="420" w:lineRule="exact"/>
        <w:ind w:left="0" w:right="0" w:firstLine="478"/>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采购人优先采购各级政府部门公开发布的有效期内的创新产品、创新服务、首台套、首购首用等《目录》的创新产品</w:t>
      </w:r>
      <w:r>
        <w:rPr>
          <w:rFonts w:hint="eastAsia" w:ascii="宋体" w:hAnsi="宋体" w:eastAsia="宋体" w:cs="宋体"/>
          <w:color w:val="000000" w:themeColor="text1"/>
          <w:sz w:val="24"/>
          <w:szCs w:val="24"/>
          <w:highlight w:val="none"/>
          <w14:textFill>
            <w14:solidFill>
              <w14:schemeClr w14:val="tx1"/>
            </w14:solidFill>
          </w14:textFill>
        </w:rPr>
        <w:t>。</w:t>
      </w:r>
    </w:p>
    <w:p w14:paraId="777FBDBC">
      <w:pPr>
        <w:pageBreakBefore w:val="0"/>
        <w:widowControl w:val="0"/>
        <w:tabs>
          <w:tab w:val="left" w:pos="1381"/>
        </w:tabs>
        <w:spacing w:before="73" w:after="73" w:line="420" w:lineRule="exact"/>
        <w:ind w:left="0" w:firstLine="482"/>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33.7 绿色数据中心政策</w:t>
      </w:r>
    </w:p>
    <w:p w14:paraId="65B24526">
      <w:pPr>
        <w:pageBreakBefore w:val="0"/>
        <w:widowControl w:val="0"/>
        <w:spacing w:before="73" w:after="73" w:line="420" w:lineRule="exact"/>
        <w:ind w:left="0" w:firstLine="48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1FE06A97">
      <w:pPr>
        <w:pageBreakBefore w:val="0"/>
        <w:widowControl w:val="0"/>
        <w:spacing w:before="73" w:after="73" w:line="420" w:lineRule="exact"/>
        <w:ind w:left="0" w:firstLine="482"/>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33.8 实施本国产品标准及相关政策</w:t>
      </w:r>
    </w:p>
    <w:p w14:paraId="03CBEF77">
      <w:pPr>
        <w:pageBreakBefore w:val="0"/>
        <w:widowControl w:val="0"/>
        <w:spacing w:before="73" w:after="73" w:line="420" w:lineRule="exact"/>
        <w:ind w:left="0" w:firstLine="482"/>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1.本项目对采购本国产品给予政策支持，具体内容见招标文件“第五章 评标方法与评标标准”。</w:t>
      </w:r>
    </w:p>
    <w:p w14:paraId="3822B76F">
      <w:pPr>
        <w:pageBreakBefore w:val="0"/>
        <w:widowControl w:val="0"/>
        <w:spacing w:before="73" w:after="73" w:line="420" w:lineRule="exact"/>
        <w:ind w:left="0" w:firstLine="482"/>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1330FC65">
      <w:pPr>
        <w:pageBreakBefore w:val="0"/>
        <w:widowControl w:val="0"/>
        <w:spacing w:before="73" w:after="73" w:line="420" w:lineRule="exact"/>
        <w:ind w:left="0" w:firstLine="482"/>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0C6D37DC">
      <w:pPr>
        <w:pageBreakBefore w:val="0"/>
        <w:widowControl w:val="0"/>
        <w:numPr>
          <w:ilvl w:val="0"/>
          <w:numId w:val="0"/>
        </w:numPr>
        <w:spacing w:before="73" w:after="73" w:line="420" w:lineRule="exact"/>
        <w:ind w:left="0" w:firstLine="482"/>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000000" w:themeColor="text1"/>
          <w:sz w:val="24"/>
          <w:szCs w:val="24"/>
          <w:highlight w:val="none"/>
          <w:u w:val="single"/>
          <w:lang w:val="en-US" w:eastAsia="zh-CN" w:bidi="ar-SA"/>
          <w14:textFill>
            <w14:solidFill>
              <w14:schemeClr w14:val="tx1"/>
            </w14:solidFill>
          </w14:textFill>
        </w:rPr>
        <w:t>故，如供应商所提供产品为本国产品的，应当对其提供的产品出具《关于符合本国产品标准的声明函》（以下简称《声明函》），不出具《声明函》的，不享受政府采购对本国产品的支持政策。</w:t>
      </w:r>
    </w:p>
    <w:p w14:paraId="52232FC0">
      <w:pPr>
        <w:pageBreakBefore w:val="0"/>
        <w:widowControl w:val="0"/>
        <w:tabs>
          <w:tab w:val="left" w:pos="1381"/>
        </w:tabs>
        <w:spacing w:before="73" w:after="73" w:line="420" w:lineRule="exact"/>
        <w:ind w:left="0" w:firstLine="482"/>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33.9 履约保证金政策</w:t>
      </w:r>
    </w:p>
    <w:p w14:paraId="6B3849F3">
      <w:pPr>
        <w:pStyle w:val="192"/>
        <w:pageBreakBefore w:val="0"/>
        <w:widowControl w:val="0"/>
        <w:spacing w:before="73" w:after="73" w:line="420" w:lineRule="exact"/>
        <w:ind w:left="0" w:firstLine="56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确需收取履约保证金的，履约保证金的缴纳形式：</w:t>
      </w:r>
    </w:p>
    <w:p w14:paraId="5C714245">
      <w:pPr>
        <w:pageBreakBefore w:val="0"/>
        <w:widowControl w:val="0"/>
        <w:spacing w:before="73" w:after="73" w:line="420" w:lineRule="exact"/>
        <w:ind w:left="0" w:firstLine="48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24FA4299">
      <w:pPr>
        <w:pageBreakBefore w:val="0"/>
        <w:widowControl w:val="0"/>
        <w:spacing w:before="73" w:after="73" w:line="420" w:lineRule="exact"/>
        <w:ind w:left="0" w:firstLine="48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如以履约保函（保险）形式缴纳履约保证金，供应商可通过政府采购电子履约保函（保险）平台（www.jsdzbh.com）在线申请履约保函（保险）。</w:t>
      </w:r>
    </w:p>
    <w:p w14:paraId="09EBAC2B">
      <w:pPr>
        <w:pageBreakBefore w:val="0"/>
        <w:widowControl w:val="0"/>
        <w:spacing w:before="73" w:after="73" w:line="420" w:lineRule="exact"/>
        <w:ind w:left="0" w:firstLine="48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p>
    <w:p w14:paraId="1DC51291">
      <w:pPr>
        <w:pageBreakBefore w:val="0"/>
        <w:widowControl w:val="0"/>
        <w:tabs>
          <w:tab w:val="left" w:pos="1381"/>
        </w:tabs>
        <w:spacing w:before="73" w:after="73" w:line="420" w:lineRule="exact"/>
        <w:ind w:left="0" w:firstLine="482"/>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34、预付款制度</w:t>
      </w:r>
    </w:p>
    <w:p w14:paraId="1F271DD3">
      <w:pPr>
        <w:pageBreakBefore w:val="0"/>
        <w:widowControl w:val="0"/>
        <w:spacing w:before="73" w:after="73" w:line="420" w:lineRule="exact"/>
        <w:ind w:left="0" w:firstLine="48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本项目落实预付款制度，预付款比例为30%。在签订合同时，中标、成交供应商明确书面表示无需预付款或者主动要求降低预付款比例的，采购人可就预付款比例作相应调整。</w:t>
      </w:r>
    </w:p>
    <w:p w14:paraId="4D5BC2DF">
      <w:pPr>
        <w:rPr>
          <w:rFonts w:hint="eastAsia" w:ascii="宋体" w:hAnsi="宋体" w:cs="宋体"/>
          <w:b/>
          <w:color w:val="000000" w:themeColor="text1"/>
          <w:sz w:val="48"/>
          <w:szCs w:val="44"/>
          <w:highlight w:val="none"/>
          <w14:textFill>
            <w14:solidFill>
              <w14:schemeClr w14:val="tx1"/>
            </w14:solidFill>
          </w14:textFill>
        </w:rPr>
      </w:pPr>
      <w:bookmarkStart w:id="157" w:name="_Toc479757211"/>
      <w:bookmarkStart w:id="158" w:name="_Toc120614244"/>
      <w:bookmarkStart w:id="159" w:name="_Hlt16619350"/>
      <w:bookmarkStart w:id="160" w:name="_Toc20823346"/>
      <w:bookmarkStart w:id="161" w:name="_Toc16938590"/>
      <w:bookmarkStart w:id="162" w:name="_Toc462564139"/>
      <w:bookmarkStart w:id="163" w:name="_Hlt16619369"/>
      <w:r>
        <w:rPr>
          <w:rFonts w:hint="eastAsia" w:ascii="宋体" w:hAnsi="宋体" w:cs="宋体"/>
          <w:b/>
          <w:color w:val="000000" w:themeColor="text1"/>
          <w:sz w:val="48"/>
          <w:szCs w:val="44"/>
          <w:highlight w:val="none"/>
          <w14:textFill>
            <w14:solidFill>
              <w14:schemeClr w14:val="tx1"/>
            </w14:solidFill>
          </w14:textFill>
        </w:rPr>
        <w:br w:type="page" w:clear="all"/>
      </w:r>
    </w:p>
    <w:p w14:paraId="72D7E780">
      <w:pPr>
        <w:pStyle w:val="189"/>
        <w:keepNext/>
        <w:spacing w:beforeAutospacing="0" w:afterAutospacing="0"/>
        <w:jc w:val="center"/>
        <w:rPr>
          <w:rFonts w:hint="eastAsia" w:ascii="黑体" w:hAnsi="宋体" w:eastAsia="黑体" w:cs="黑体"/>
          <w:color w:val="000000" w:themeColor="text1"/>
          <w:sz w:val="44"/>
          <w:szCs w:val="44"/>
          <w:highlight w:val="none"/>
          <w:lang w:val="en-US" w:eastAsia="zh-CN"/>
          <w14:textFill>
            <w14:solidFill>
              <w14:schemeClr w14:val="tx1"/>
            </w14:solidFill>
          </w14:textFill>
        </w:rPr>
      </w:pPr>
      <w:r>
        <w:rPr>
          <w:rFonts w:hint="eastAsia" w:ascii="黑体" w:hAnsi="宋体" w:eastAsia="黑体" w:cs="黑体"/>
          <w:color w:val="000000" w:themeColor="text1"/>
          <w:sz w:val="44"/>
          <w:szCs w:val="44"/>
          <w:highlight w:val="none"/>
          <w:lang w:val="en-US" w:eastAsia="zh-CN"/>
          <w14:textFill>
            <w14:solidFill>
              <w14:schemeClr w14:val="tx1"/>
            </w14:solidFill>
          </w14:textFill>
        </w:rPr>
        <w:t>第三章  合同条款</w:t>
      </w:r>
    </w:p>
    <w:p w14:paraId="4E9F4CA5">
      <w:pPr>
        <w:rPr>
          <w:rFonts w:ascii="宋体" w:hAnsi="宋体" w:cs="宋体"/>
          <w:color w:val="000000" w:themeColor="text1"/>
          <w:highlight w:val="none"/>
          <w14:textFill>
            <w14:solidFill>
              <w14:schemeClr w14:val="tx1"/>
            </w14:solidFill>
          </w14:textFill>
        </w:rPr>
      </w:pPr>
      <w:bookmarkStart w:id="164" w:name="EB6d2006462e294de090c16e672cecc3bd"/>
    </w:p>
    <w:bookmarkEnd w:id="164"/>
    <w:p w14:paraId="3491E179">
      <w:pPr>
        <w:jc w:val="center"/>
        <w:rPr>
          <w:rFonts w:ascii="宋体" w:hAnsi="宋体" w:cs="宋体"/>
          <w:b/>
          <w:bCs/>
          <w:color w:val="000000" w:themeColor="text1"/>
          <w:spacing w:val="-20"/>
          <w:sz w:val="48"/>
          <w:szCs w:val="48"/>
          <w:highlight w:val="none"/>
          <w14:textFill>
            <w14:solidFill>
              <w14:schemeClr w14:val="tx1"/>
            </w14:solidFill>
          </w14:textFill>
        </w:rPr>
      </w:pPr>
      <w:bookmarkStart w:id="165" w:name="_Toc3995"/>
    </w:p>
    <w:p w14:paraId="09F8A49F">
      <w:pPr>
        <w:jc w:val="center"/>
        <w:rPr>
          <w:rFonts w:ascii="宋体" w:hAnsi="宋体" w:cs="宋体"/>
          <w:b/>
          <w:bCs/>
          <w:color w:val="000000" w:themeColor="text1"/>
          <w:spacing w:val="-20"/>
          <w:sz w:val="48"/>
          <w:szCs w:val="48"/>
          <w:highlight w:val="none"/>
          <w14:textFill>
            <w14:solidFill>
              <w14:schemeClr w14:val="tx1"/>
            </w14:solidFill>
          </w14:textFill>
        </w:rPr>
      </w:pPr>
    </w:p>
    <w:p w14:paraId="76770262">
      <w:pPr>
        <w:jc w:val="center"/>
        <w:rPr>
          <w:rFonts w:ascii="宋体" w:hAnsi="宋体" w:cs="宋体"/>
          <w:b/>
          <w:bCs/>
          <w:color w:val="000000" w:themeColor="text1"/>
          <w:spacing w:val="-20"/>
          <w:sz w:val="48"/>
          <w:szCs w:val="48"/>
          <w:highlight w:val="none"/>
          <w14:textFill>
            <w14:solidFill>
              <w14:schemeClr w14:val="tx1"/>
            </w14:solidFill>
          </w14:textFill>
        </w:rPr>
      </w:pPr>
    </w:p>
    <w:p w14:paraId="52095E23">
      <w:pPr>
        <w:jc w:val="center"/>
        <w:rPr>
          <w:rFonts w:ascii="宋体" w:hAnsi="宋体" w:cs="宋体"/>
          <w:b/>
          <w:bCs/>
          <w:color w:val="000000" w:themeColor="text1"/>
          <w:spacing w:val="-20"/>
          <w:sz w:val="48"/>
          <w:szCs w:val="48"/>
          <w:highlight w:val="none"/>
          <w14:textFill>
            <w14:solidFill>
              <w14:schemeClr w14:val="tx1"/>
            </w14:solidFill>
          </w14:textFill>
        </w:rPr>
      </w:pPr>
    </w:p>
    <w:p w14:paraId="25C7EF3F">
      <w:pPr>
        <w:jc w:val="center"/>
        <w:rPr>
          <w:rFonts w:ascii="宋体" w:hAnsi="宋体" w:cs="宋体"/>
          <w:color w:val="000000" w:themeColor="text1"/>
          <w:sz w:val="30"/>
          <w:highlight w:val="none"/>
          <w14:textFill>
            <w14:solidFill>
              <w14:schemeClr w14:val="tx1"/>
            </w14:solidFill>
          </w14:textFill>
        </w:rPr>
      </w:pPr>
    </w:p>
    <w:p w14:paraId="2A25BFBD">
      <w:pPr>
        <w:jc w:val="center"/>
        <w:rPr>
          <w:rFonts w:ascii="宋体" w:hAnsi="宋体" w:cs="宋体"/>
          <w:color w:val="000000" w:themeColor="text1"/>
          <w:sz w:val="30"/>
          <w:highlight w:val="none"/>
          <w14:textFill>
            <w14:solidFill>
              <w14:schemeClr w14:val="tx1"/>
            </w14:solidFill>
          </w14:textFill>
        </w:rPr>
      </w:pPr>
      <w:r>
        <w:rPr>
          <w:rFonts w:hint="eastAsia" w:ascii="宋体" w:hAnsi="宋体" w:cs="宋体"/>
          <w:color w:val="000000" w:themeColor="text1"/>
          <w:sz w:val="30"/>
          <w:highlight w:val="none"/>
          <w14:textFill>
            <w14:solidFill>
              <w14:schemeClr w14:val="tx1"/>
            </w14:solidFill>
          </w14:textFill>
        </w:rPr>
        <w:t>政府采购货物买卖合同</w:t>
      </w:r>
    </w:p>
    <w:p w14:paraId="18B77288">
      <w:pPr>
        <w:jc w:val="center"/>
        <w:rPr>
          <w:rFonts w:ascii="宋体" w:hAnsi="宋体" w:cs="宋体"/>
          <w:color w:val="000000" w:themeColor="text1"/>
          <w:sz w:val="30"/>
          <w:highlight w:val="none"/>
          <w14:textFill>
            <w14:solidFill>
              <w14:schemeClr w14:val="tx1"/>
            </w14:solidFill>
          </w14:textFill>
        </w:rPr>
      </w:pPr>
    </w:p>
    <w:p w14:paraId="21B94284">
      <w:pPr>
        <w:rPr>
          <w:rFonts w:ascii="宋体" w:hAnsi="宋体" w:cs="宋体"/>
          <w:color w:val="000000" w:themeColor="text1"/>
          <w:sz w:val="30"/>
          <w:highlight w:val="none"/>
          <w14:textFill>
            <w14:solidFill>
              <w14:schemeClr w14:val="tx1"/>
            </w14:solidFill>
          </w14:textFill>
        </w:rPr>
      </w:pPr>
    </w:p>
    <w:p w14:paraId="67F7DF4F">
      <w:pPr>
        <w:rPr>
          <w:rFonts w:ascii="宋体" w:hAnsi="宋体" w:cs="宋体"/>
          <w:color w:val="000000" w:themeColor="text1"/>
          <w:sz w:val="30"/>
          <w:highlight w:val="none"/>
          <w14:textFill>
            <w14:solidFill>
              <w14:schemeClr w14:val="tx1"/>
            </w14:solidFill>
          </w14:textFill>
        </w:rPr>
      </w:pPr>
    </w:p>
    <w:p w14:paraId="74BBF878">
      <w:pPr>
        <w:rPr>
          <w:rFonts w:ascii="宋体" w:hAnsi="宋体" w:cs="宋体"/>
          <w:color w:val="000000" w:themeColor="text1"/>
          <w:sz w:val="30"/>
          <w:highlight w:val="none"/>
          <w14:textFill>
            <w14:solidFill>
              <w14:schemeClr w14:val="tx1"/>
            </w14:solidFill>
          </w14:textFill>
        </w:rPr>
      </w:pPr>
    </w:p>
    <w:p w14:paraId="57CCA367">
      <w:pPr>
        <w:spacing w:line="360" w:lineRule="auto"/>
        <w:ind w:left="420"/>
        <w:rPr>
          <w:rFonts w:ascii="宋体" w:hAnsi="宋体" w:cs="宋体"/>
          <w:color w:val="000000" w:themeColor="text1"/>
          <w:sz w:val="30"/>
          <w:highlight w:val="none"/>
          <w14:textFill>
            <w14:solidFill>
              <w14:schemeClr w14:val="tx1"/>
            </w14:solidFill>
          </w14:textFill>
        </w:rPr>
      </w:pPr>
      <w:r>
        <w:rPr>
          <w:rFonts w:hint="eastAsia" w:ascii="宋体" w:hAnsi="宋体" w:cs="宋体"/>
          <w:color w:val="000000" w:themeColor="text1"/>
          <w:sz w:val="30"/>
          <w:highlight w:val="none"/>
          <w14:textFill>
            <w14:solidFill>
              <w14:schemeClr w14:val="tx1"/>
            </w14:solidFill>
          </w14:textFill>
        </w:rPr>
        <w:t>项目名称：</w:t>
      </w:r>
    </w:p>
    <w:p w14:paraId="5AC54AA0">
      <w:pPr>
        <w:spacing w:line="360" w:lineRule="auto"/>
        <w:ind w:left="420"/>
        <w:rPr>
          <w:rFonts w:ascii="宋体" w:hAnsi="宋体" w:cs="宋体"/>
          <w:color w:val="000000" w:themeColor="text1"/>
          <w:sz w:val="30"/>
          <w:highlight w:val="none"/>
          <w14:textFill>
            <w14:solidFill>
              <w14:schemeClr w14:val="tx1"/>
            </w14:solidFill>
          </w14:textFill>
        </w:rPr>
      </w:pPr>
      <w:r>
        <w:rPr>
          <w:rFonts w:hint="eastAsia" w:ascii="宋体" w:hAnsi="宋体" w:cs="宋体"/>
          <w:color w:val="000000" w:themeColor="text1"/>
          <w:sz w:val="30"/>
          <w:highlight w:val="none"/>
          <w14:textFill>
            <w14:solidFill>
              <w14:schemeClr w14:val="tx1"/>
            </w14:solidFill>
          </w14:textFill>
        </w:rPr>
        <w:t>合同编号：</w:t>
      </w:r>
    </w:p>
    <w:p w14:paraId="45681290">
      <w:pPr>
        <w:spacing w:line="360" w:lineRule="auto"/>
        <w:ind w:left="420"/>
        <w:rPr>
          <w:rFonts w:ascii="宋体" w:hAnsi="宋体" w:cs="宋体"/>
          <w:color w:val="000000" w:themeColor="text1"/>
          <w:sz w:val="30"/>
          <w:highlight w:val="none"/>
          <w14:textFill>
            <w14:solidFill>
              <w14:schemeClr w14:val="tx1"/>
            </w14:solidFill>
          </w14:textFill>
        </w:rPr>
      </w:pPr>
      <w:r>
        <w:rPr>
          <w:rFonts w:hint="eastAsia" w:ascii="宋体" w:hAnsi="宋体" w:cs="宋体"/>
          <w:color w:val="000000" w:themeColor="text1"/>
          <w:sz w:val="30"/>
          <w:highlight w:val="none"/>
          <w14:textFill>
            <w14:solidFill>
              <w14:schemeClr w14:val="tx1"/>
            </w14:solidFill>
          </w14:textFill>
        </w:rPr>
        <w:t>甲    方：</w:t>
      </w:r>
    </w:p>
    <w:p w14:paraId="7D1AB92A">
      <w:pPr>
        <w:spacing w:line="360" w:lineRule="auto"/>
        <w:ind w:left="420"/>
        <w:rPr>
          <w:rFonts w:ascii="宋体" w:hAnsi="宋体" w:cs="宋体"/>
          <w:color w:val="000000" w:themeColor="text1"/>
          <w:sz w:val="30"/>
          <w:highlight w:val="none"/>
          <w14:textFill>
            <w14:solidFill>
              <w14:schemeClr w14:val="tx1"/>
            </w14:solidFill>
          </w14:textFill>
        </w:rPr>
      </w:pPr>
      <w:r>
        <w:rPr>
          <w:rFonts w:hint="eastAsia" w:ascii="宋体" w:hAnsi="宋体" w:cs="宋体"/>
          <w:color w:val="000000" w:themeColor="text1"/>
          <w:sz w:val="30"/>
          <w:highlight w:val="none"/>
          <w14:textFill>
            <w14:solidFill>
              <w14:schemeClr w14:val="tx1"/>
            </w14:solidFill>
          </w14:textFill>
        </w:rPr>
        <w:t>乙    方：</w:t>
      </w:r>
    </w:p>
    <w:p w14:paraId="75CBBEA3">
      <w:pPr>
        <w:spacing w:line="360" w:lineRule="auto"/>
        <w:ind w:left="420"/>
        <w:rPr>
          <w:rFonts w:ascii="宋体" w:hAnsi="宋体" w:cs="宋体"/>
          <w:color w:val="000000" w:themeColor="text1"/>
          <w:sz w:val="30"/>
          <w:highlight w:val="none"/>
          <w14:textFill>
            <w14:solidFill>
              <w14:schemeClr w14:val="tx1"/>
            </w14:solidFill>
          </w14:textFill>
        </w:rPr>
      </w:pPr>
      <w:r>
        <w:rPr>
          <w:rFonts w:hint="eastAsia" w:ascii="宋体" w:hAnsi="宋体" w:cs="宋体"/>
          <w:color w:val="000000" w:themeColor="text1"/>
          <w:sz w:val="30"/>
          <w:highlight w:val="none"/>
          <w14:textFill>
            <w14:solidFill>
              <w14:schemeClr w14:val="tx1"/>
            </w14:solidFill>
          </w14:textFill>
        </w:rPr>
        <w:t>签订时间：</w:t>
      </w:r>
    </w:p>
    <w:p w14:paraId="0EB58E14">
      <w:pPr>
        <w:rPr>
          <w:color w:val="000000" w:themeColor="text1"/>
          <w:highlight w:val="none"/>
          <w14:textFill>
            <w14:solidFill>
              <w14:schemeClr w14:val="tx1"/>
            </w14:solidFill>
          </w14:textFill>
        </w:rPr>
      </w:pPr>
    </w:p>
    <w:p w14:paraId="4A87A7CB">
      <w:pPr>
        <w:rPr>
          <w:rFonts w:eastAsia="黑体"/>
          <w:color w:val="000000" w:themeColor="text1"/>
          <w:sz w:val="44"/>
          <w:szCs w:val="44"/>
          <w:highlight w:val="none"/>
          <w14:textFill>
            <w14:solidFill>
              <w14:schemeClr w14:val="tx1"/>
            </w14:solidFill>
          </w14:textFill>
        </w:rPr>
      </w:pPr>
      <w:r>
        <w:rPr>
          <w:rFonts w:eastAsia="黑体"/>
          <w:color w:val="000000" w:themeColor="text1"/>
          <w:sz w:val="44"/>
          <w:szCs w:val="44"/>
          <w:highlight w:val="none"/>
          <w14:textFill>
            <w14:solidFill>
              <w14:schemeClr w14:val="tx1"/>
            </w14:solidFill>
          </w14:textFill>
        </w:rPr>
        <w:br w:type="page" w:clear="all"/>
      </w:r>
    </w:p>
    <w:p w14:paraId="0881E75A">
      <w:pPr>
        <w:jc w:val="center"/>
        <w:rPr>
          <w:rFonts w:eastAsia="黑体"/>
          <w:color w:val="000000" w:themeColor="text1"/>
          <w:sz w:val="44"/>
          <w:szCs w:val="44"/>
          <w:highlight w:val="none"/>
          <w14:textFill>
            <w14:solidFill>
              <w14:schemeClr w14:val="tx1"/>
            </w14:solidFill>
          </w14:textFill>
        </w:rPr>
      </w:pPr>
      <w:r>
        <w:rPr>
          <w:rFonts w:hint="eastAsia" w:eastAsia="黑体"/>
          <w:color w:val="000000" w:themeColor="text1"/>
          <w:sz w:val="44"/>
          <w:szCs w:val="44"/>
          <w:highlight w:val="none"/>
          <w14:textFill>
            <w14:solidFill>
              <w14:schemeClr w14:val="tx1"/>
            </w14:solidFill>
          </w14:textFill>
        </w:rPr>
        <w:t>使用说明</w:t>
      </w:r>
    </w:p>
    <w:p w14:paraId="5C78DA71">
      <w:pPr>
        <w:ind w:firstLine="640"/>
        <w:rPr>
          <w:rFonts w:ascii="仿宋_GB2312" w:hAnsi="仿宋_GB2312" w:eastAsia="仿宋_GB2312" w:cs="仿宋_GB2312"/>
          <w:color w:val="000000" w:themeColor="text1"/>
          <w:sz w:val="32"/>
          <w:szCs w:val="32"/>
          <w:highlight w:val="none"/>
          <w14:textFill>
            <w14:solidFill>
              <w14:schemeClr w14:val="tx1"/>
            </w14:solidFill>
          </w14:textFill>
        </w:rPr>
      </w:pPr>
    </w:p>
    <w:p w14:paraId="5BAAEC44">
      <w:pPr>
        <w:ind w:firstLine="640"/>
        <w:rPr>
          <w:rFonts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1.本合同标准文本适用于购买现成货物的采购项目，不包括需要供应商定制开发、创新研发的货物采购项目。</w:t>
      </w:r>
    </w:p>
    <w:p w14:paraId="5AF2F3B4">
      <w:pPr>
        <w:rPr>
          <w:rFonts w:eastAsia="黑体"/>
          <w:color w:val="000000" w:themeColor="text1"/>
          <w:sz w:val="44"/>
          <w:szCs w:val="44"/>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2.本合同标准文本为政府采购货物买卖合同编制提供参考，可以结合采购项目具体情况，对文本作必要的调整修订后使用。</w:t>
      </w:r>
    </w:p>
    <w:p w14:paraId="5A41C92B">
      <w:pPr>
        <w:ind w:firstLine="640"/>
        <w:rPr>
          <w:rFonts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3.本合同标准文本各条款中，如涉及填写多家供应商、制造商，多种采购标的、分包主要内容等信息的，可根据采购项目具体情况添加信息项。</w:t>
      </w:r>
    </w:p>
    <w:p w14:paraId="79C06654">
      <w:pPr>
        <w:ind w:firstLine="880"/>
        <w:rPr>
          <w:rFonts w:eastAsia="黑体"/>
          <w:color w:val="000000" w:themeColor="text1"/>
          <w:sz w:val="44"/>
          <w:szCs w:val="44"/>
          <w:highlight w:val="none"/>
          <w14:textFill>
            <w14:solidFill>
              <w14:schemeClr w14:val="tx1"/>
            </w14:solidFill>
          </w14:textFill>
        </w:rPr>
        <w:sectPr>
          <w:footerReference r:id="rId4" w:type="default"/>
          <w:pgSz w:w="11906" w:h="16838"/>
          <w:pgMar w:top="1440" w:right="1800" w:bottom="1440" w:left="1800" w:header="851" w:footer="992" w:gutter="0"/>
          <w:pgNumType w:start="1"/>
          <w:cols w:space="1701" w:num="1"/>
          <w:docGrid w:linePitch="360" w:charSpace="0"/>
        </w:sectPr>
      </w:pPr>
    </w:p>
    <w:bookmarkEnd w:id="165"/>
    <w:p w14:paraId="3EB3C488">
      <w:pPr>
        <w:keepNext/>
        <w:keepLines/>
        <w:spacing w:line="400" w:lineRule="exact"/>
        <w:jc w:val="center"/>
        <w:outlineLvl w:val="1"/>
        <w:rPr>
          <w:rFonts w:ascii="黑体" w:hAnsi="黑体" w:eastAsia="黑体"/>
          <w:b/>
          <w:bCs/>
          <w:color w:val="000000" w:themeColor="text1"/>
          <w:sz w:val="28"/>
          <w:szCs w:val="28"/>
          <w:highlight w:val="none"/>
          <w14:textFill>
            <w14:solidFill>
              <w14:schemeClr w14:val="tx1"/>
            </w14:solidFill>
          </w14:textFill>
        </w:rPr>
      </w:pPr>
      <w:bookmarkStart w:id="166" w:name="_Toc22209"/>
    </w:p>
    <w:p w14:paraId="01BB9043">
      <w:pPr>
        <w:keepNext/>
        <w:keepLines/>
        <w:spacing w:line="400" w:lineRule="exact"/>
        <w:jc w:val="center"/>
        <w:outlineLvl w:val="1"/>
        <w:rPr>
          <w:rFonts w:ascii="黑体" w:hAnsi="华文中宋" w:eastAsia="黑体"/>
          <w:color w:val="000000" w:themeColor="text1"/>
          <w:sz w:val="28"/>
          <w:szCs w:val="28"/>
          <w:highlight w:val="none"/>
          <w14:textFill>
            <w14:solidFill>
              <w14:schemeClr w14:val="tx1"/>
            </w14:solidFill>
          </w14:textFill>
        </w:rPr>
      </w:pPr>
      <w:r>
        <w:rPr>
          <w:rFonts w:hint="eastAsia" w:ascii="黑体" w:hAnsi="黑体" w:eastAsia="黑体"/>
          <w:color w:val="000000" w:themeColor="text1"/>
          <w:sz w:val="28"/>
          <w:szCs w:val="28"/>
          <w:highlight w:val="none"/>
          <w14:textFill>
            <w14:solidFill>
              <w14:schemeClr w14:val="tx1"/>
            </w14:solidFill>
          </w14:textFill>
        </w:rPr>
        <w:t xml:space="preserve">第一节 </w:t>
      </w:r>
      <w:r>
        <w:rPr>
          <w:rFonts w:hint="eastAsia" w:ascii="黑体" w:hAnsi="华文中宋" w:eastAsia="黑体"/>
          <w:color w:val="000000" w:themeColor="text1"/>
          <w:sz w:val="28"/>
          <w:szCs w:val="28"/>
          <w:highlight w:val="none"/>
          <w14:textFill>
            <w14:solidFill>
              <w14:schemeClr w14:val="tx1"/>
            </w14:solidFill>
          </w14:textFill>
        </w:rPr>
        <w:t>政府采购合同协议书</w:t>
      </w:r>
      <w:bookmarkEnd w:id="166"/>
    </w:p>
    <w:p w14:paraId="5F05CEB3">
      <w:pPr>
        <w:keepNext/>
        <w:keepLines/>
        <w:spacing w:line="360" w:lineRule="auto"/>
        <w:jc w:val="center"/>
        <w:outlineLvl w:val="1"/>
        <w:rPr>
          <w:rFonts w:ascii="黑体" w:hAnsi="华文中宋" w:eastAsia="黑体"/>
          <w:color w:val="000000" w:themeColor="text1"/>
          <w:sz w:val="28"/>
          <w:szCs w:val="28"/>
          <w:highlight w:val="none"/>
          <w14:textFill>
            <w14:solidFill>
              <w14:schemeClr w14:val="tx1"/>
            </w14:solidFill>
          </w14:textFill>
        </w:rPr>
      </w:pPr>
    </w:p>
    <w:p w14:paraId="07997DF9">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甲方（全称）：</w:t>
      </w:r>
    </w:p>
    <w:p w14:paraId="2E8A1806">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乙方（全称）：</w:t>
      </w:r>
      <w:r>
        <w:rPr>
          <w:rFonts w:ascii="宋体" w:hAnsi="宋体"/>
          <w:color w:val="000000" w:themeColor="text1"/>
          <w:sz w:val="24"/>
          <w:highlight w:val="none"/>
          <w14:textFill>
            <w14:solidFill>
              <w14:schemeClr w14:val="tx1"/>
            </w14:solidFill>
          </w14:textFill>
        </w:rPr>
        <w:t xml:space="preserve"> </w:t>
      </w:r>
    </w:p>
    <w:p w14:paraId="22996E4B">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依据《中华人民共和国民法典</w:t>
      </w:r>
      <w:r>
        <w:rPr>
          <w:rFonts w:hint="eastAsia" w:ascii="宋体" w:hAnsi="宋体"/>
          <w:color w:val="000000" w:themeColor="text1"/>
          <w:sz w:val="24"/>
          <w:highlight w:val="none"/>
          <w:lang w:eastAsia="zh-CN"/>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 xml:space="preserve">中华人民共和国政府采购法》等有关的法律法规，以及本采购项目的招标/谈判文件等采购文件、乙方的《投标（响应）文件》及《中标（成交）通知书》，甲乙双方同意签订本合同。具体情况及要求如下：     </w:t>
      </w:r>
    </w:p>
    <w:p w14:paraId="48DE1662">
      <w:pPr>
        <w:numPr>
          <w:ilvl w:val="0"/>
          <w:numId w:val="2"/>
        </w:numPr>
        <w:spacing w:line="360" w:lineRule="auto"/>
        <w:ind w:firstLine="482"/>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项目信息</w:t>
      </w:r>
    </w:p>
    <w:p w14:paraId="0BADC5CD">
      <w:pPr>
        <w:numPr>
          <w:ilvl w:val="0"/>
          <w:numId w:val="3"/>
        </w:numPr>
        <w:spacing w:line="360" w:lineRule="auto"/>
        <w:ind w:firstLine="480"/>
        <w:rPr>
          <w:rFonts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采购项目名称：</w:t>
      </w:r>
    </w:p>
    <w:p w14:paraId="70F3B921">
      <w:pPr>
        <w:numPr>
          <w:ilvl w:val="0"/>
          <w:numId w:val="0"/>
        </w:numPr>
        <w:tabs>
          <w:tab w:val="left" w:pos="999"/>
        </w:tabs>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采购项目编号：</w:t>
      </w:r>
    </w:p>
    <w:p w14:paraId="02145BF2">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（2）采购计划编号：</w:t>
      </w:r>
    </w:p>
    <w:p w14:paraId="62ECB94A">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（3）项目内容：</w:t>
      </w:r>
    </w:p>
    <w:p w14:paraId="67745F36">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采购标的及数量（台/套</w:t>
      </w:r>
      <w:r>
        <w:rPr>
          <w:rFonts w:ascii="宋体" w:hAnsi="宋体"/>
          <w:color w:val="000000" w:themeColor="text1"/>
          <w:sz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个</w:t>
      </w:r>
      <w:r>
        <w:rPr>
          <w:rFonts w:ascii="宋体" w:hAnsi="宋体"/>
          <w:color w:val="000000" w:themeColor="text1"/>
          <w:sz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架</w:t>
      </w:r>
      <w:r>
        <w:rPr>
          <w:rFonts w:ascii="宋体" w:hAnsi="宋体"/>
          <w:color w:val="000000" w:themeColor="text1"/>
          <w:sz w:val="24"/>
          <w:highlight w:val="none"/>
          <w14:textFill>
            <w14:solidFill>
              <w14:schemeClr w14:val="tx1"/>
            </w14:solidFill>
          </w14:textFill>
        </w:rPr>
        <w:t>/</w:t>
      </w:r>
      <w:r>
        <w:rPr>
          <w:rFonts w:hint="eastAsia" w:ascii="宋体" w:hAnsi="宋体"/>
          <w:color w:val="000000" w:themeColor="text1"/>
          <w:sz w:val="24"/>
          <w:highlight w:val="none"/>
          <w:lang w:val="en-US" w:eastAsia="zh-CN"/>
          <w14:textFill>
            <w14:solidFill>
              <w14:schemeClr w14:val="tx1"/>
            </w14:solidFill>
          </w14:textFill>
        </w:rPr>
        <w:t>吨</w:t>
      </w:r>
      <w:r>
        <w:rPr>
          <w:rFonts w:hint="eastAsia" w:ascii="宋体" w:hAnsi="宋体"/>
          <w:color w:val="000000" w:themeColor="text1"/>
          <w:sz w:val="24"/>
          <w:highlight w:val="none"/>
          <w14:textFill>
            <w14:solidFill>
              <w14:schemeClr w14:val="tx1"/>
            </w14:solidFill>
          </w14:textFill>
        </w:rPr>
        <w:t>等）：</w:t>
      </w:r>
    </w:p>
    <w:p w14:paraId="47DEE92F">
      <w:pPr>
        <w:numPr>
          <w:ilvl w:val="0"/>
          <w:numId w:val="0"/>
        </w:numPr>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品牌：规格型号：</w:t>
      </w:r>
    </w:p>
    <w:p w14:paraId="52826C7D">
      <w:pPr>
        <w:spacing w:line="360" w:lineRule="auto"/>
        <w:ind w:firstLine="1080"/>
        <w:rPr>
          <w:rFonts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采购标的的技术要求、商务要求具体见附件。</w:t>
      </w:r>
    </w:p>
    <w:p w14:paraId="55852591">
      <w:pPr>
        <w:numPr>
          <w:ilvl w:val="0"/>
          <w:numId w:val="0"/>
        </w:numPr>
        <w:spacing w:line="360" w:lineRule="auto"/>
        <w:ind w:firstLine="10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①涉及信息类产品，请填写该产品关键部件的品牌、型号：</w:t>
      </w:r>
    </w:p>
    <w:p w14:paraId="7F0B50B0">
      <w:pPr>
        <w:numPr>
          <w:ilvl w:val="0"/>
          <w:numId w:val="0"/>
        </w:numPr>
        <w:spacing w:line="360" w:lineRule="auto"/>
        <w:ind w:firstLine="480"/>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标的名称：</w:t>
      </w:r>
    </w:p>
    <w:p w14:paraId="53262E99">
      <w:pPr>
        <w:spacing w:line="400" w:lineRule="exact"/>
        <w:ind w:firstLine="48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关键部件：</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品牌：</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型号：</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w:t>
      </w:r>
    </w:p>
    <w:p w14:paraId="05BBAF6F">
      <w:pPr>
        <w:pStyle w:val="194"/>
        <w:ind w:firstLine="42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     </w:t>
      </w:r>
      <w:r>
        <w:rPr>
          <w:rFonts w:hint="eastAsia" w:ascii="宋体" w:hAnsi="宋体" w:eastAsia="宋体" w:cs="宋体"/>
          <w:color w:val="000000" w:themeColor="text1"/>
          <w:sz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highlight w:val="none"/>
          <w14:textFill>
            <w14:solidFill>
              <w14:schemeClr w14:val="tx1"/>
            </w14:solidFill>
          </w14:textFill>
        </w:rPr>
        <w:t>关键部件：</w:t>
      </w:r>
      <w:r>
        <w:rPr>
          <w:rFonts w:hint="eastAsia" w:ascii="宋体" w:hAnsi="宋体" w:eastAsia="宋体" w:cs="宋体"/>
          <w:color w:val="000000" w:themeColor="text1"/>
          <w:sz w:val="21"/>
          <w:highlight w:val="none"/>
          <w:u w:val="single"/>
          <w14:textFill>
            <w14:solidFill>
              <w14:schemeClr w14:val="tx1"/>
            </w14:solidFill>
          </w14:textFill>
        </w:rPr>
        <w:t xml:space="preserve">          </w:t>
      </w:r>
      <w:r>
        <w:rPr>
          <w:rFonts w:hint="eastAsia" w:ascii="宋体" w:hAnsi="宋体" w:eastAsia="宋体" w:cs="宋体"/>
          <w:color w:val="000000" w:themeColor="text1"/>
          <w:sz w:val="21"/>
          <w:highlight w:val="none"/>
          <w14:textFill>
            <w14:solidFill>
              <w14:schemeClr w14:val="tx1"/>
            </w14:solidFill>
          </w14:textFill>
        </w:rPr>
        <w:t xml:space="preserve"> 品牌：</w:t>
      </w:r>
      <w:r>
        <w:rPr>
          <w:rFonts w:hint="eastAsia" w:ascii="宋体" w:hAnsi="宋体" w:eastAsia="宋体" w:cs="宋体"/>
          <w:color w:val="000000" w:themeColor="text1"/>
          <w:sz w:val="21"/>
          <w:highlight w:val="none"/>
          <w:u w:val="single"/>
          <w14:textFill>
            <w14:solidFill>
              <w14:schemeClr w14:val="tx1"/>
            </w14:solidFill>
          </w14:textFill>
        </w:rPr>
        <w:t xml:space="preserve">        </w:t>
      </w:r>
      <w:r>
        <w:rPr>
          <w:rFonts w:hint="eastAsia" w:ascii="宋体" w:hAnsi="宋体" w:eastAsia="宋体" w:cs="宋体"/>
          <w:color w:val="000000" w:themeColor="text1"/>
          <w:sz w:val="21"/>
          <w:highlight w:val="none"/>
          <w14:textFill>
            <w14:solidFill>
              <w14:schemeClr w14:val="tx1"/>
            </w14:solidFill>
          </w14:textFill>
        </w:rPr>
        <w:t xml:space="preserve"> 型号：</w:t>
      </w:r>
      <w:r>
        <w:rPr>
          <w:rFonts w:hint="eastAsia" w:ascii="宋体" w:hAnsi="宋体" w:eastAsia="宋体" w:cs="宋体"/>
          <w:color w:val="000000" w:themeColor="text1"/>
          <w:sz w:val="21"/>
          <w:highlight w:val="none"/>
          <w:u w:val="single"/>
          <w14:textFill>
            <w14:solidFill>
              <w14:schemeClr w14:val="tx1"/>
            </w14:solidFill>
          </w14:textFill>
        </w:rPr>
        <w:t xml:space="preserve">       </w:t>
      </w:r>
      <w:r>
        <w:rPr>
          <w:rFonts w:hint="eastAsia" w:ascii="宋体" w:hAnsi="宋体" w:eastAsia="宋体" w:cs="宋体"/>
          <w:color w:val="000000" w:themeColor="text1"/>
          <w:sz w:val="21"/>
          <w:highlight w:val="none"/>
          <w14:textFill>
            <w14:solidFill>
              <w14:schemeClr w14:val="tx1"/>
            </w14:solidFill>
          </w14:textFill>
        </w:rPr>
        <w:t xml:space="preserve"> </w:t>
      </w:r>
    </w:p>
    <w:p w14:paraId="1E031187">
      <w:pPr>
        <w:pStyle w:val="194"/>
        <w:ind w:firstLine="42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     </w:t>
      </w:r>
      <w:r>
        <w:rPr>
          <w:rFonts w:hint="eastAsia" w:ascii="宋体" w:hAnsi="宋体" w:eastAsia="宋体" w:cs="宋体"/>
          <w:color w:val="000000" w:themeColor="text1"/>
          <w:sz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highlight w:val="none"/>
          <w14:textFill>
            <w14:solidFill>
              <w14:schemeClr w14:val="tx1"/>
            </w14:solidFill>
          </w14:textFill>
        </w:rPr>
        <w:t>关键部件：</w:t>
      </w:r>
      <w:r>
        <w:rPr>
          <w:rFonts w:hint="eastAsia" w:ascii="宋体" w:hAnsi="宋体" w:eastAsia="宋体" w:cs="宋体"/>
          <w:color w:val="000000" w:themeColor="text1"/>
          <w:sz w:val="21"/>
          <w:highlight w:val="none"/>
          <w:u w:val="single"/>
          <w14:textFill>
            <w14:solidFill>
              <w14:schemeClr w14:val="tx1"/>
            </w14:solidFill>
          </w14:textFill>
        </w:rPr>
        <w:t xml:space="preserve">          </w:t>
      </w:r>
      <w:r>
        <w:rPr>
          <w:rFonts w:hint="eastAsia" w:ascii="宋体" w:hAnsi="宋体" w:eastAsia="宋体" w:cs="宋体"/>
          <w:color w:val="000000" w:themeColor="text1"/>
          <w:sz w:val="21"/>
          <w:highlight w:val="none"/>
          <w14:textFill>
            <w14:solidFill>
              <w14:schemeClr w14:val="tx1"/>
            </w14:solidFill>
          </w14:textFill>
        </w:rPr>
        <w:t xml:space="preserve"> 品牌：</w:t>
      </w:r>
      <w:r>
        <w:rPr>
          <w:rFonts w:hint="eastAsia" w:ascii="宋体" w:hAnsi="宋体" w:eastAsia="宋体" w:cs="宋体"/>
          <w:color w:val="000000" w:themeColor="text1"/>
          <w:sz w:val="21"/>
          <w:highlight w:val="none"/>
          <w:u w:val="single"/>
          <w14:textFill>
            <w14:solidFill>
              <w14:schemeClr w14:val="tx1"/>
            </w14:solidFill>
          </w14:textFill>
        </w:rPr>
        <w:t xml:space="preserve">        </w:t>
      </w:r>
      <w:r>
        <w:rPr>
          <w:rFonts w:hint="eastAsia" w:ascii="宋体" w:hAnsi="宋体" w:eastAsia="宋体" w:cs="宋体"/>
          <w:color w:val="000000" w:themeColor="text1"/>
          <w:sz w:val="21"/>
          <w:highlight w:val="none"/>
          <w14:textFill>
            <w14:solidFill>
              <w14:schemeClr w14:val="tx1"/>
            </w14:solidFill>
          </w14:textFill>
        </w:rPr>
        <w:t xml:space="preserve"> 型号：</w:t>
      </w:r>
      <w:r>
        <w:rPr>
          <w:rFonts w:hint="eastAsia" w:ascii="宋体" w:hAnsi="宋体" w:eastAsia="宋体" w:cs="宋体"/>
          <w:color w:val="000000" w:themeColor="text1"/>
          <w:sz w:val="21"/>
          <w:highlight w:val="none"/>
          <w:u w:val="single"/>
          <w14:textFill>
            <w14:solidFill>
              <w14:schemeClr w14:val="tx1"/>
            </w14:solidFill>
          </w14:textFill>
        </w:rPr>
        <w:t xml:space="preserve">       </w:t>
      </w:r>
    </w:p>
    <w:p w14:paraId="597FBEBC">
      <w:pPr>
        <w:widowControl/>
        <w:numPr>
          <w:ilvl w:val="0"/>
          <w:numId w:val="0"/>
        </w:numPr>
        <w:spacing w:line="360" w:lineRule="auto"/>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（注：关键部件是指财政部会同有关部门发布的政府采购需求标准规定的需要通过国家有关部门指定的测评机构开展的安全可靠测评的软硬件，如CPU芯片、操作系统、数据库等。）</w:t>
      </w:r>
    </w:p>
    <w:p w14:paraId="12D58259">
      <w:pPr>
        <w:widowControl/>
        <w:numPr>
          <w:ilvl w:val="0"/>
          <w:numId w:val="0"/>
        </w:numPr>
        <w:spacing w:line="360" w:lineRule="auto"/>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②涉及车辆采购，请填写是否属于新能源汽车：</w:t>
      </w:r>
    </w:p>
    <w:p w14:paraId="0CB78276">
      <w:pPr>
        <w:widowControl/>
        <w:numPr>
          <w:ilvl w:val="0"/>
          <w:numId w:val="0"/>
        </w:numPr>
        <w:spacing w:line="360" w:lineRule="auto"/>
        <w:jc w:val="left"/>
        <w:rPr>
          <w:rFonts w:ascii="宋体" w:hAnsi="宋体" w:cs="宋体"/>
          <w:color w:val="000000" w:themeColor="text1"/>
          <w:sz w:val="24"/>
          <w:highlight w:val="none"/>
          <w14:textFill>
            <w14:solidFill>
              <w14:schemeClr w14:val="tx1"/>
            </w14:solidFill>
          </w14:textFill>
        </w:rPr>
      </w:pPr>
      <w:r>
        <w:rPr>
          <w:rFonts w:ascii="Wingdings" w:hAnsi="Wingdings" w:eastAsia="Wingdings" w:cs="Wingdings"/>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是，《政府采购品目分类目录》底级品目名称： 数量： 金额：</w:t>
      </w:r>
    </w:p>
    <w:p w14:paraId="254EC308">
      <w:pPr>
        <w:widowControl/>
        <w:numPr>
          <w:ilvl w:val="0"/>
          <w:numId w:val="0"/>
        </w:numPr>
        <w:spacing w:line="360" w:lineRule="auto"/>
        <w:jc w:val="left"/>
        <w:rPr>
          <w:rFonts w:ascii="宋体" w:hAnsi="宋体" w:cs="宋体"/>
          <w:color w:val="000000" w:themeColor="text1"/>
          <w:sz w:val="24"/>
          <w:highlight w:val="none"/>
          <w14:textFill>
            <w14:solidFill>
              <w14:schemeClr w14:val="tx1"/>
            </w14:solidFill>
          </w14:textFill>
        </w:rPr>
      </w:pPr>
      <w:r>
        <w:rPr>
          <w:rFonts w:ascii="Wingdings" w:hAnsi="Wingdings" w:eastAsia="Wingdings" w:cs="Wingdings"/>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否</w:t>
      </w:r>
    </w:p>
    <w:p w14:paraId="263B348C">
      <w:pPr>
        <w:widowControl/>
        <w:numPr>
          <w:ilvl w:val="0"/>
          <w:numId w:val="0"/>
        </w:numPr>
        <w:spacing w:line="360" w:lineRule="auto"/>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4</w:t>
      </w:r>
      <w:r>
        <w:rPr>
          <w:rFonts w:hint="eastAsia" w:ascii="宋体" w:hAnsi="宋体" w:cs="宋体"/>
          <w:color w:val="000000" w:themeColor="text1"/>
          <w:sz w:val="24"/>
          <w:highlight w:val="none"/>
          <w14:textFill>
            <w14:solidFill>
              <w14:schemeClr w14:val="tx1"/>
            </w14:solidFill>
          </w14:textFill>
        </w:rPr>
        <w:t>）政府采购组织形式：</w:t>
      </w:r>
      <w:r>
        <w:rPr>
          <w:rFonts w:ascii="Wingdings" w:hAnsi="Wingdings" w:eastAsia="Wingdings" w:cs="Wingdings"/>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政府集中采购</w:t>
      </w:r>
      <w:r>
        <w:rPr>
          <w:rFonts w:ascii="Wingdings" w:hAnsi="Wingdings" w:eastAsia="Wingdings" w:cs="Wingdings"/>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 xml:space="preserve">部门集中采购  </w:t>
      </w:r>
      <w:r>
        <w:rPr>
          <w:rFonts w:ascii="Wingdings" w:hAnsi="Wingdings" w:eastAsia="Wingdings" w:cs="Wingdings"/>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分散采购</w:t>
      </w:r>
    </w:p>
    <w:p w14:paraId="7D646A24">
      <w:pPr>
        <w:widowControl/>
        <w:numPr>
          <w:ilvl w:val="0"/>
          <w:numId w:val="0"/>
        </w:numPr>
        <w:spacing w:line="360" w:lineRule="auto"/>
        <w:ind w:firstLine="42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w:t>
      </w:r>
      <w:r>
        <w:rPr>
          <w:rFonts w:ascii="宋体" w:hAnsi="宋体" w:cs="宋体"/>
          <w:color w:val="000000" w:themeColor="text1"/>
          <w:sz w:val="24"/>
          <w:highlight w:val="none"/>
          <w14:textFill>
            <w14:solidFill>
              <w14:schemeClr w14:val="tx1"/>
            </w14:solidFill>
          </w14:textFill>
        </w:rPr>
        <w:t>5</w:t>
      </w:r>
      <w:r>
        <w:rPr>
          <w:rFonts w:hint="eastAsia" w:ascii="宋体" w:hAnsi="宋体" w:cs="宋体"/>
          <w:color w:val="000000" w:themeColor="text1"/>
          <w:sz w:val="24"/>
          <w:highlight w:val="none"/>
          <w14:textFill>
            <w14:solidFill>
              <w14:schemeClr w14:val="tx1"/>
            </w14:solidFill>
          </w14:textFill>
        </w:rPr>
        <w:t>）政府采购方式：</w:t>
      </w:r>
      <w:r>
        <w:rPr>
          <w:rFonts w:ascii="Wingdings" w:hAnsi="Wingdings" w:eastAsia="Wingdings" w:cs="Wingdings"/>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公开招标</w:t>
      </w:r>
      <w:r>
        <w:rPr>
          <w:rFonts w:ascii="Wingdings" w:hAnsi="Wingdings" w:eastAsia="Wingdings" w:cs="Wingdings"/>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邀请招标</w:t>
      </w:r>
      <w:r>
        <w:rPr>
          <w:rFonts w:ascii="Wingdings" w:hAnsi="Wingdings" w:eastAsia="Wingdings" w:cs="Wingdings"/>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竞争性谈判</w:t>
      </w:r>
      <w:r>
        <w:rPr>
          <w:rFonts w:ascii="Wingdings" w:hAnsi="Wingdings" w:eastAsia="Wingdings" w:cs="Wingdings"/>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竞争性磋商</w:t>
      </w:r>
    </w:p>
    <w:p w14:paraId="298281E3">
      <w:pPr>
        <w:widowControl/>
        <w:numPr>
          <w:ilvl w:val="0"/>
          <w:numId w:val="0"/>
        </w:numPr>
        <w:spacing w:line="360" w:lineRule="auto"/>
        <w:ind w:firstLine="420"/>
        <w:jc w:val="left"/>
        <w:rPr>
          <w:rFonts w:ascii="宋体" w:hAnsi="宋体" w:cs="宋体"/>
          <w:color w:val="000000" w:themeColor="text1"/>
          <w:sz w:val="24"/>
          <w:highlight w:val="none"/>
          <w:u w:val="single"/>
          <w14:textFill>
            <w14:solidFill>
              <w14:schemeClr w14:val="tx1"/>
            </w14:solidFill>
          </w14:textFill>
        </w:rPr>
      </w:pPr>
      <w:r>
        <w:rPr>
          <w:rFonts w:ascii="Wingdings" w:hAnsi="Wingdings" w:eastAsia="Wingdings" w:cs="Wingdings"/>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询价</w:t>
      </w:r>
      <w:r>
        <w:rPr>
          <w:rFonts w:ascii="Wingdings" w:hAnsi="Wingdings" w:eastAsia="Wingdings" w:cs="Wingdings"/>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单一来源</w:t>
      </w:r>
      <w:r>
        <w:rPr>
          <w:rFonts w:ascii="Wingdings" w:hAnsi="Wingdings" w:eastAsia="Wingdings" w:cs="Wingdings"/>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框架协议</w:t>
      </w:r>
      <w:r>
        <w:rPr>
          <w:rFonts w:ascii="Wingdings" w:hAnsi="Wingdings" w:eastAsia="Wingdings" w:cs="Wingdings"/>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其他：</w:t>
      </w:r>
    </w:p>
    <w:p w14:paraId="11429D87">
      <w:pPr>
        <w:widowControl/>
        <w:numPr>
          <w:ilvl w:val="0"/>
          <w:numId w:val="0"/>
        </w:numPr>
        <w:spacing w:line="360" w:lineRule="auto"/>
        <w:ind w:firstLine="42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（注：在框架协议采购的第二阶段，可选择使用该合同文本）</w:t>
      </w:r>
    </w:p>
    <w:p w14:paraId="5FAC14DF">
      <w:pPr>
        <w:widowControl/>
        <w:numPr>
          <w:ilvl w:val="0"/>
          <w:numId w:val="0"/>
        </w:numPr>
        <w:spacing w:line="360" w:lineRule="auto"/>
        <w:ind w:firstLine="240"/>
        <w:jc w:val="left"/>
        <w:rPr>
          <w:rFonts w:ascii="宋体" w:hAnsi="宋体"/>
          <w:color w:val="000000" w:themeColor="text1"/>
          <w:sz w:val="24"/>
          <w:highlight w:val="none"/>
          <w14:textFill>
            <w14:solidFill>
              <w14:schemeClr w14:val="tx1"/>
            </w14:solidFill>
          </w14:textFill>
        </w:rPr>
      </w:pPr>
      <w:r>
        <w:rPr>
          <w:rFonts w:hint="eastAsia" w:ascii="宋体" w:hAnsi="宋体" w:eastAsia="华文楷体" w:cs="华文楷体"/>
          <w:color w:val="000000" w:themeColor="text1"/>
          <w:sz w:val="24"/>
          <w:highlight w:val="none"/>
          <w14:textFill>
            <w14:solidFill>
              <w14:schemeClr w14:val="tx1"/>
            </w14:solidFill>
          </w14:textFill>
        </w:rPr>
        <w:t xml:space="preserve"> （</w:t>
      </w:r>
      <w:r>
        <w:rPr>
          <w:rFonts w:ascii="宋体" w:hAnsi="宋体" w:eastAsia="华文楷体" w:cs="华文楷体"/>
          <w:color w:val="000000" w:themeColor="text1"/>
          <w:sz w:val="24"/>
          <w:highlight w:val="none"/>
          <w14:textFill>
            <w14:solidFill>
              <w14:schemeClr w14:val="tx1"/>
            </w14:solidFill>
          </w14:textFill>
        </w:rPr>
        <w:t>6</w:t>
      </w:r>
      <w:r>
        <w:rPr>
          <w:rFonts w:hint="eastAsia" w:ascii="宋体" w:hAnsi="宋体" w:eastAsia="华文楷体" w:cs="华文楷体"/>
          <w:color w:val="000000" w:themeColor="text1"/>
          <w:sz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中标（成交）采购标的制造商是否为中小企业：</w:t>
      </w:r>
      <w:r>
        <w:rPr>
          <w:rFonts w:ascii="Wingdings" w:hAnsi="Wingdings" w:eastAsia="Wingdings" w:cs="Wingdings"/>
          <w:color w:val="000000" w:themeColor="text1"/>
          <w:sz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 xml:space="preserve">是      </w:t>
      </w:r>
      <w:r>
        <w:rPr>
          <w:rFonts w:ascii="Wingdings" w:hAnsi="Wingdings" w:eastAsia="Wingdings" w:cs="Wingdings"/>
          <w:color w:val="000000" w:themeColor="text1"/>
          <w:sz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否</w:t>
      </w:r>
    </w:p>
    <w:p w14:paraId="0DD75D87">
      <w:pPr>
        <w:numPr>
          <w:ilvl w:val="0"/>
          <w:numId w:val="0"/>
        </w:numPr>
        <w:spacing w:line="360" w:lineRule="auto"/>
        <w:rPr>
          <w:rFonts w:ascii="宋体" w:hAnsi="宋体"/>
          <w:i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本合同是否为专门面向中小企业的采购合同（中小企业预留合同）：</w:t>
      </w:r>
      <w:r>
        <w:rPr>
          <w:rFonts w:ascii="Wingdings" w:hAnsi="Wingdings" w:eastAsia="Wingdings" w:cs="Wingdings"/>
          <w:iCs/>
          <w:color w:val="000000" w:themeColor="text1"/>
          <w:sz w:val="24"/>
          <w:highlight w:val="none"/>
          <w14:textFill>
            <w14:solidFill>
              <w14:schemeClr w14:val="tx1"/>
            </w14:solidFill>
          </w14:textFill>
        </w:rPr>
        <w:t></w:t>
      </w:r>
      <w:r>
        <w:rPr>
          <w:rFonts w:hint="eastAsia" w:ascii="宋体" w:hAnsi="宋体"/>
          <w:iCs/>
          <w:color w:val="000000" w:themeColor="text1"/>
          <w:sz w:val="24"/>
          <w:highlight w:val="none"/>
          <w14:textFill>
            <w14:solidFill>
              <w14:schemeClr w14:val="tx1"/>
            </w14:solidFill>
          </w14:textFill>
        </w:rPr>
        <w:t xml:space="preserve">是 </w:t>
      </w:r>
      <w:r>
        <w:rPr>
          <w:rFonts w:ascii="Wingdings" w:hAnsi="Wingdings" w:eastAsia="Wingdings" w:cs="Wingdings"/>
          <w:iCs/>
          <w:color w:val="000000" w:themeColor="text1"/>
          <w:sz w:val="24"/>
          <w:highlight w:val="none"/>
          <w14:textFill>
            <w14:solidFill>
              <w14:schemeClr w14:val="tx1"/>
            </w14:solidFill>
          </w14:textFill>
        </w:rPr>
        <w:t></w:t>
      </w:r>
      <w:r>
        <w:rPr>
          <w:rFonts w:hint="eastAsia" w:ascii="宋体" w:hAnsi="宋体"/>
          <w:iCs/>
          <w:color w:val="000000" w:themeColor="text1"/>
          <w:sz w:val="24"/>
          <w:highlight w:val="none"/>
          <w14:textFill>
            <w14:solidFill>
              <w14:schemeClr w14:val="tx1"/>
            </w14:solidFill>
          </w14:textFill>
        </w:rPr>
        <w:t>否</w:t>
      </w:r>
    </w:p>
    <w:p w14:paraId="160AB161">
      <w:pPr>
        <w:numPr>
          <w:ilvl w:val="0"/>
          <w:numId w:val="0"/>
        </w:numPr>
        <w:spacing w:line="360" w:lineRule="auto"/>
        <w:rPr>
          <w:rFonts w:ascii="宋体" w:hAnsi="宋体"/>
          <w:iCs/>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         若本项目不专门面向中小企业采购，是否给予小微企业评审优惠：</w:t>
      </w:r>
      <w:r>
        <w:rPr>
          <w:rFonts w:ascii="Wingdings" w:hAnsi="Wingdings" w:eastAsia="Wingdings" w:cs="Wingdings"/>
          <w:iCs/>
          <w:color w:val="000000" w:themeColor="text1"/>
          <w:sz w:val="24"/>
          <w:highlight w:val="none"/>
          <w14:textFill>
            <w14:solidFill>
              <w14:schemeClr w14:val="tx1"/>
            </w14:solidFill>
          </w14:textFill>
        </w:rPr>
        <w:t></w:t>
      </w:r>
      <w:r>
        <w:rPr>
          <w:rFonts w:hint="eastAsia" w:ascii="宋体" w:hAnsi="宋体"/>
          <w:iCs/>
          <w:color w:val="000000" w:themeColor="text1"/>
          <w:sz w:val="24"/>
          <w:highlight w:val="none"/>
          <w14:textFill>
            <w14:solidFill>
              <w14:schemeClr w14:val="tx1"/>
            </w14:solidFill>
          </w14:textFill>
        </w:rPr>
        <w:t xml:space="preserve">是   </w:t>
      </w:r>
      <w:r>
        <w:rPr>
          <w:rFonts w:ascii="Wingdings" w:hAnsi="Wingdings" w:eastAsia="Wingdings" w:cs="Wingdings"/>
          <w:iCs/>
          <w:color w:val="000000" w:themeColor="text1"/>
          <w:sz w:val="24"/>
          <w:highlight w:val="none"/>
          <w14:textFill>
            <w14:solidFill>
              <w14:schemeClr w14:val="tx1"/>
            </w14:solidFill>
          </w14:textFill>
        </w:rPr>
        <w:t></w:t>
      </w:r>
      <w:r>
        <w:rPr>
          <w:rFonts w:hint="eastAsia" w:ascii="宋体" w:hAnsi="宋体"/>
          <w:iCs/>
          <w:color w:val="000000" w:themeColor="text1"/>
          <w:sz w:val="24"/>
          <w:highlight w:val="none"/>
          <w14:textFill>
            <w14:solidFill>
              <w14:schemeClr w14:val="tx1"/>
            </w14:solidFill>
          </w14:textFill>
        </w:rPr>
        <w:t>否</w:t>
      </w:r>
    </w:p>
    <w:p w14:paraId="76E9D305">
      <w:pPr>
        <w:numPr>
          <w:ilvl w:val="0"/>
          <w:numId w:val="0"/>
        </w:numPr>
        <w:spacing w:line="360" w:lineRule="auto"/>
        <w:rPr>
          <w:rFonts w:ascii="宋体" w:hAnsi="宋体"/>
          <w:iCs/>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         中标（成交）采购标的制造商是否为残疾人福利性单位：</w:t>
      </w:r>
      <w:r>
        <w:rPr>
          <w:rFonts w:ascii="Wingdings" w:hAnsi="Wingdings" w:eastAsia="Wingdings" w:cs="Wingdings"/>
          <w:iCs/>
          <w:color w:val="000000" w:themeColor="text1"/>
          <w:sz w:val="24"/>
          <w:highlight w:val="none"/>
          <w14:textFill>
            <w14:solidFill>
              <w14:schemeClr w14:val="tx1"/>
            </w14:solidFill>
          </w14:textFill>
        </w:rPr>
        <w:t></w:t>
      </w:r>
      <w:r>
        <w:rPr>
          <w:rFonts w:hint="eastAsia" w:ascii="宋体" w:hAnsi="宋体"/>
          <w:iCs/>
          <w:color w:val="000000" w:themeColor="text1"/>
          <w:sz w:val="24"/>
          <w:highlight w:val="none"/>
          <w14:textFill>
            <w14:solidFill>
              <w14:schemeClr w14:val="tx1"/>
            </w14:solidFill>
          </w14:textFill>
        </w:rPr>
        <w:t xml:space="preserve">是   </w:t>
      </w:r>
      <w:r>
        <w:rPr>
          <w:rFonts w:ascii="Wingdings" w:hAnsi="Wingdings" w:eastAsia="Wingdings" w:cs="Wingdings"/>
          <w:iCs/>
          <w:color w:val="000000" w:themeColor="text1"/>
          <w:sz w:val="24"/>
          <w:highlight w:val="none"/>
          <w14:textFill>
            <w14:solidFill>
              <w14:schemeClr w14:val="tx1"/>
            </w14:solidFill>
          </w14:textFill>
        </w:rPr>
        <w:t></w:t>
      </w:r>
      <w:r>
        <w:rPr>
          <w:rFonts w:hint="eastAsia" w:ascii="宋体" w:hAnsi="宋体"/>
          <w:iCs/>
          <w:color w:val="000000" w:themeColor="text1"/>
          <w:sz w:val="24"/>
          <w:highlight w:val="none"/>
          <w14:textFill>
            <w14:solidFill>
              <w14:schemeClr w14:val="tx1"/>
            </w14:solidFill>
          </w14:textFill>
        </w:rPr>
        <w:t>否</w:t>
      </w:r>
    </w:p>
    <w:p w14:paraId="4726D723">
      <w:pPr>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         中标（成交）采购标的制造商是否为监狱企业：</w:t>
      </w:r>
      <w:r>
        <w:rPr>
          <w:rFonts w:ascii="Wingdings" w:hAnsi="Wingdings" w:eastAsia="Wingdings" w:cs="Wingdings"/>
          <w:iCs/>
          <w:color w:val="000000" w:themeColor="text1"/>
          <w:sz w:val="24"/>
          <w:highlight w:val="none"/>
          <w14:textFill>
            <w14:solidFill>
              <w14:schemeClr w14:val="tx1"/>
            </w14:solidFill>
          </w14:textFill>
        </w:rPr>
        <w:t></w:t>
      </w:r>
      <w:r>
        <w:rPr>
          <w:rFonts w:hint="eastAsia" w:ascii="宋体" w:hAnsi="宋体"/>
          <w:iCs/>
          <w:color w:val="000000" w:themeColor="text1"/>
          <w:sz w:val="24"/>
          <w:highlight w:val="none"/>
          <w14:textFill>
            <w14:solidFill>
              <w14:schemeClr w14:val="tx1"/>
            </w14:solidFill>
          </w14:textFill>
        </w:rPr>
        <w:t xml:space="preserve">是       </w:t>
      </w:r>
      <w:r>
        <w:rPr>
          <w:rFonts w:ascii="Wingdings" w:hAnsi="Wingdings" w:eastAsia="Wingdings" w:cs="Wingdings"/>
          <w:iCs/>
          <w:color w:val="000000" w:themeColor="text1"/>
          <w:sz w:val="24"/>
          <w:highlight w:val="none"/>
          <w14:textFill>
            <w14:solidFill>
              <w14:schemeClr w14:val="tx1"/>
            </w14:solidFill>
          </w14:textFill>
        </w:rPr>
        <w:t></w:t>
      </w:r>
      <w:r>
        <w:rPr>
          <w:rFonts w:hint="eastAsia" w:ascii="宋体" w:hAnsi="宋体"/>
          <w:iCs/>
          <w:color w:val="000000" w:themeColor="text1"/>
          <w:sz w:val="24"/>
          <w:highlight w:val="none"/>
          <w14:textFill>
            <w14:solidFill>
              <w14:schemeClr w14:val="tx1"/>
            </w14:solidFill>
          </w14:textFill>
        </w:rPr>
        <w:t>否</w:t>
      </w:r>
    </w:p>
    <w:p w14:paraId="5E495652">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w:t>
      </w:r>
      <w:r>
        <w:rPr>
          <w:rFonts w:ascii="宋体" w:hAnsi="宋体"/>
          <w:color w:val="000000" w:themeColor="text1"/>
          <w:sz w:val="24"/>
          <w:highlight w:val="none"/>
          <w14:textFill>
            <w14:solidFill>
              <w14:schemeClr w14:val="tx1"/>
            </w14:solidFill>
          </w14:textFill>
        </w:rPr>
        <w:t>7</w:t>
      </w:r>
      <w:r>
        <w:rPr>
          <w:rFonts w:hint="eastAsia" w:ascii="宋体" w:hAnsi="宋体"/>
          <w:color w:val="000000" w:themeColor="text1"/>
          <w:sz w:val="24"/>
          <w:highlight w:val="none"/>
          <w14:textFill>
            <w14:solidFill>
              <w14:schemeClr w14:val="tx1"/>
            </w14:solidFill>
          </w14:textFill>
        </w:rPr>
        <w:t>）合同是否分包：</w:t>
      </w:r>
      <w:r>
        <w:rPr>
          <w:rFonts w:ascii="Wingdings" w:hAnsi="Wingdings" w:eastAsia="Wingdings" w:cs="Wingdings"/>
          <w:iCs/>
          <w:color w:val="000000" w:themeColor="text1"/>
          <w:sz w:val="24"/>
          <w:highlight w:val="none"/>
          <w14:textFill>
            <w14:solidFill>
              <w14:schemeClr w14:val="tx1"/>
            </w14:solidFill>
          </w14:textFill>
        </w:rPr>
        <w:t></w:t>
      </w:r>
      <w:r>
        <w:rPr>
          <w:rFonts w:hint="eastAsia" w:ascii="宋体" w:hAnsi="宋体"/>
          <w:iCs/>
          <w:color w:val="000000" w:themeColor="text1"/>
          <w:sz w:val="24"/>
          <w:highlight w:val="none"/>
          <w14:textFill>
            <w14:solidFill>
              <w14:schemeClr w14:val="tx1"/>
            </w14:solidFill>
          </w14:textFill>
        </w:rPr>
        <w:t xml:space="preserve">是       </w:t>
      </w:r>
      <w:r>
        <w:rPr>
          <w:rFonts w:ascii="Wingdings" w:hAnsi="Wingdings" w:eastAsia="Wingdings" w:cs="Wingdings"/>
          <w:iCs/>
          <w:color w:val="000000" w:themeColor="text1"/>
          <w:sz w:val="24"/>
          <w:highlight w:val="none"/>
          <w14:textFill>
            <w14:solidFill>
              <w14:schemeClr w14:val="tx1"/>
            </w14:solidFill>
          </w14:textFill>
        </w:rPr>
        <w:t></w:t>
      </w:r>
      <w:r>
        <w:rPr>
          <w:rFonts w:hint="eastAsia" w:ascii="宋体" w:hAnsi="宋体"/>
          <w:iCs/>
          <w:color w:val="000000" w:themeColor="text1"/>
          <w:sz w:val="24"/>
          <w:highlight w:val="none"/>
          <w14:textFill>
            <w14:solidFill>
              <w14:schemeClr w14:val="tx1"/>
            </w14:solidFill>
          </w14:textFill>
        </w:rPr>
        <w:t>否</w:t>
      </w:r>
    </w:p>
    <w:p w14:paraId="6678ABEF">
      <w:pPr>
        <w:spacing w:line="360" w:lineRule="auto"/>
        <w:ind w:firstLine="960"/>
        <w:rPr>
          <w:rFonts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分包主要内容：</w:t>
      </w:r>
    </w:p>
    <w:p w14:paraId="1A72B0B1">
      <w:pPr>
        <w:spacing w:line="360" w:lineRule="auto"/>
        <w:ind w:firstLine="96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分包供应商/制造商名称（如供应商和制造商不同，请分别填写）：</w:t>
      </w:r>
    </w:p>
    <w:p w14:paraId="3412890B">
      <w:pPr>
        <w:spacing w:line="360" w:lineRule="auto"/>
        <w:ind w:firstLine="96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分包供应商/制造商类型（如果供应商和制造商不同，只填写制造商类型）：</w:t>
      </w:r>
    </w:p>
    <w:p w14:paraId="40370D37">
      <w:pPr>
        <w:spacing w:line="360" w:lineRule="auto"/>
        <w:ind w:firstLine="960"/>
        <w:rPr>
          <w:rFonts w:ascii="宋体" w:hAnsi="宋体"/>
          <w:iCs/>
          <w:color w:val="000000" w:themeColor="text1"/>
          <w:sz w:val="24"/>
          <w:highlight w:val="none"/>
          <w14:textFill>
            <w14:solidFill>
              <w14:schemeClr w14:val="tx1"/>
            </w14:solidFill>
          </w14:textFill>
        </w:rPr>
      </w:pPr>
      <w:r>
        <w:rPr>
          <w:rFonts w:ascii="Wingdings" w:hAnsi="Wingdings" w:eastAsia="Wingdings" w:cs="Wingdings"/>
          <w:iCs/>
          <w:color w:val="000000" w:themeColor="text1"/>
          <w:sz w:val="24"/>
          <w:highlight w:val="none"/>
          <w14:textFill>
            <w14:solidFill>
              <w14:schemeClr w14:val="tx1"/>
            </w14:solidFill>
          </w14:textFill>
        </w:rPr>
        <w:t></w:t>
      </w:r>
      <w:r>
        <w:rPr>
          <w:rFonts w:hint="eastAsia" w:ascii="宋体" w:hAnsi="宋体"/>
          <w:iCs/>
          <w:color w:val="000000" w:themeColor="text1"/>
          <w:sz w:val="24"/>
          <w:highlight w:val="none"/>
          <w14:textFill>
            <w14:solidFill>
              <w14:schemeClr w14:val="tx1"/>
            </w14:solidFill>
          </w14:textFill>
        </w:rPr>
        <w:t xml:space="preserve">大型企业  </w:t>
      </w:r>
      <w:r>
        <w:rPr>
          <w:rFonts w:ascii="Wingdings" w:hAnsi="Wingdings" w:eastAsia="Wingdings" w:cs="Wingdings"/>
          <w:iCs/>
          <w:color w:val="000000" w:themeColor="text1"/>
          <w:sz w:val="24"/>
          <w:highlight w:val="none"/>
          <w14:textFill>
            <w14:solidFill>
              <w14:schemeClr w14:val="tx1"/>
            </w14:solidFill>
          </w14:textFill>
        </w:rPr>
        <w:t></w:t>
      </w:r>
      <w:r>
        <w:rPr>
          <w:rFonts w:hint="eastAsia" w:ascii="宋体" w:hAnsi="宋体"/>
          <w:iCs/>
          <w:color w:val="000000" w:themeColor="text1"/>
          <w:sz w:val="24"/>
          <w:highlight w:val="none"/>
          <w14:textFill>
            <w14:solidFill>
              <w14:schemeClr w14:val="tx1"/>
            </w14:solidFill>
          </w14:textFill>
        </w:rPr>
        <w:t xml:space="preserve">中型企业  </w:t>
      </w:r>
      <w:r>
        <w:rPr>
          <w:rFonts w:ascii="Wingdings" w:hAnsi="Wingdings" w:eastAsia="Wingdings" w:cs="Wingdings"/>
          <w:iCs/>
          <w:color w:val="000000" w:themeColor="text1"/>
          <w:sz w:val="24"/>
          <w:highlight w:val="none"/>
          <w14:textFill>
            <w14:solidFill>
              <w14:schemeClr w14:val="tx1"/>
            </w14:solidFill>
          </w14:textFill>
        </w:rPr>
        <w:t></w:t>
      </w:r>
      <w:r>
        <w:rPr>
          <w:rFonts w:hint="eastAsia" w:ascii="宋体" w:hAnsi="宋体"/>
          <w:iCs/>
          <w:color w:val="000000" w:themeColor="text1"/>
          <w:sz w:val="24"/>
          <w:highlight w:val="none"/>
          <w14:textFill>
            <w14:solidFill>
              <w14:schemeClr w14:val="tx1"/>
            </w14:solidFill>
          </w14:textFill>
        </w:rPr>
        <w:t>小微型企业</w:t>
      </w:r>
    </w:p>
    <w:p w14:paraId="39009F08">
      <w:pPr>
        <w:spacing w:line="360" w:lineRule="auto"/>
        <w:ind w:firstLine="960"/>
        <w:rPr>
          <w:rFonts w:eastAsia="华文楷体"/>
          <w:color w:val="000000" w:themeColor="text1"/>
          <w:sz w:val="24"/>
          <w:highlight w:val="none"/>
          <w14:textFill>
            <w14:solidFill>
              <w14:schemeClr w14:val="tx1"/>
            </w14:solidFill>
          </w14:textFill>
        </w:rPr>
      </w:pPr>
      <w:r>
        <w:rPr>
          <w:rFonts w:ascii="Wingdings" w:hAnsi="Wingdings" w:eastAsia="Wingdings" w:cs="Wingdings"/>
          <w:iCs/>
          <w:color w:val="000000" w:themeColor="text1"/>
          <w:sz w:val="24"/>
          <w:highlight w:val="none"/>
          <w14:textFill>
            <w14:solidFill>
              <w14:schemeClr w14:val="tx1"/>
            </w14:solidFill>
          </w14:textFill>
        </w:rPr>
        <w:t></w:t>
      </w:r>
      <w:r>
        <w:rPr>
          <w:rFonts w:hint="eastAsia" w:ascii="宋体" w:hAnsi="宋体"/>
          <w:iCs/>
          <w:color w:val="000000" w:themeColor="text1"/>
          <w:sz w:val="24"/>
          <w:highlight w:val="none"/>
          <w14:textFill>
            <w14:solidFill>
              <w14:schemeClr w14:val="tx1"/>
            </w14:solidFill>
          </w14:textFill>
        </w:rPr>
        <w:t>残疾人福利性单位</w:t>
      </w:r>
      <w:r>
        <w:rPr>
          <w:rFonts w:ascii="Wingdings" w:hAnsi="Wingdings" w:eastAsia="Wingdings" w:cs="Wingdings"/>
          <w:iCs/>
          <w:color w:val="000000" w:themeColor="text1"/>
          <w:sz w:val="24"/>
          <w:highlight w:val="none"/>
          <w14:textFill>
            <w14:solidFill>
              <w14:schemeClr w14:val="tx1"/>
            </w14:solidFill>
          </w14:textFill>
        </w:rPr>
        <w:t></w:t>
      </w:r>
      <w:r>
        <w:rPr>
          <w:rFonts w:hint="eastAsia" w:ascii="宋体" w:hAnsi="宋体"/>
          <w:iCs/>
          <w:color w:val="000000" w:themeColor="text1"/>
          <w:sz w:val="24"/>
          <w:highlight w:val="none"/>
          <w14:textFill>
            <w14:solidFill>
              <w14:schemeClr w14:val="tx1"/>
            </w14:solidFill>
          </w14:textFill>
        </w:rPr>
        <w:t>监狱企业</w:t>
      </w:r>
      <w:r>
        <w:rPr>
          <w:rFonts w:ascii="Wingdings" w:hAnsi="Wingdings" w:eastAsia="Wingdings" w:cs="Wingdings"/>
          <w:iCs/>
          <w:color w:val="000000" w:themeColor="text1"/>
          <w:sz w:val="24"/>
          <w:highlight w:val="none"/>
          <w14:textFill>
            <w14:solidFill>
              <w14:schemeClr w14:val="tx1"/>
            </w14:solidFill>
          </w14:textFill>
        </w:rPr>
        <w:t></w:t>
      </w:r>
      <w:r>
        <w:rPr>
          <w:rFonts w:hint="eastAsia" w:ascii="宋体" w:hAnsi="宋体"/>
          <w:iCs/>
          <w:color w:val="000000" w:themeColor="text1"/>
          <w:sz w:val="24"/>
          <w:highlight w:val="none"/>
          <w14:textFill>
            <w14:solidFill>
              <w14:schemeClr w14:val="tx1"/>
            </w14:solidFill>
          </w14:textFill>
        </w:rPr>
        <w:t>其他</w:t>
      </w:r>
    </w:p>
    <w:p w14:paraId="71C4E08F">
      <w:pPr>
        <w:numPr>
          <w:ilvl w:val="0"/>
          <w:numId w:val="0"/>
        </w:numPr>
        <w:spacing w:line="360" w:lineRule="auto"/>
        <w:ind w:firstLine="480"/>
        <w:rPr>
          <w:rFonts w:ascii="宋体" w:hAnsi="宋体" w:cs="宋体"/>
          <w:i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w:t>
      </w:r>
      <w:r>
        <w:rPr>
          <w:rFonts w:ascii="宋体" w:hAnsi="宋体" w:cs="宋体"/>
          <w:color w:val="000000" w:themeColor="text1"/>
          <w:sz w:val="24"/>
          <w:highlight w:val="none"/>
          <w14:textFill>
            <w14:solidFill>
              <w14:schemeClr w14:val="tx1"/>
            </w14:solidFill>
          </w14:textFill>
        </w:rPr>
        <w:t>8</w:t>
      </w:r>
      <w:r>
        <w:rPr>
          <w:rFonts w:hint="eastAsia" w:ascii="宋体" w:hAnsi="宋体" w:cs="宋体"/>
          <w:color w:val="000000" w:themeColor="text1"/>
          <w:sz w:val="24"/>
          <w:highlight w:val="none"/>
          <w14:textFill>
            <w14:solidFill>
              <w14:schemeClr w14:val="tx1"/>
            </w14:solidFill>
          </w14:textFill>
        </w:rPr>
        <w:t>）中标（成交）供应商是否为外商投资企业：</w:t>
      </w:r>
      <w:r>
        <w:rPr>
          <w:rFonts w:ascii="Wingdings" w:hAnsi="Wingdings" w:eastAsia="Wingdings" w:cs="Wingdings"/>
          <w:iCs/>
          <w:color w:val="000000" w:themeColor="text1"/>
          <w:sz w:val="24"/>
          <w:highlight w:val="none"/>
          <w14:textFill>
            <w14:solidFill>
              <w14:schemeClr w14:val="tx1"/>
            </w14:solidFill>
          </w14:textFill>
        </w:rPr>
        <w:t></w:t>
      </w:r>
      <w:r>
        <w:rPr>
          <w:rFonts w:hint="eastAsia" w:ascii="宋体" w:hAnsi="宋体" w:cs="宋体"/>
          <w:iCs/>
          <w:color w:val="000000" w:themeColor="text1"/>
          <w:sz w:val="24"/>
          <w:highlight w:val="none"/>
          <w14:textFill>
            <w14:solidFill>
              <w14:schemeClr w14:val="tx1"/>
            </w14:solidFill>
          </w14:textFill>
        </w:rPr>
        <w:t xml:space="preserve">是       </w:t>
      </w:r>
      <w:r>
        <w:rPr>
          <w:rFonts w:ascii="Wingdings" w:hAnsi="Wingdings" w:eastAsia="Wingdings" w:cs="Wingdings"/>
          <w:iCs/>
          <w:color w:val="000000" w:themeColor="text1"/>
          <w:sz w:val="24"/>
          <w:highlight w:val="none"/>
          <w14:textFill>
            <w14:solidFill>
              <w14:schemeClr w14:val="tx1"/>
            </w14:solidFill>
          </w14:textFill>
        </w:rPr>
        <w:t></w:t>
      </w:r>
      <w:r>
        <w:rPr>
          <w:rFonts w:hint="eastAsia" w:ascii="宋体" w:hAnsi="宋体" w:cs="宋体"/>
          <w:iCs/>
          <w:color w:val="000000" w:themeColor="text1"/>
          <w:sz w:val="24"/>
          <w:highlight w:val="none"/>
          <w14:textFill>
            <w14:solidFill>
              <w14:schemeClr w14:val="tx1"/>
            </w14:solidFill>
          </w14:textFill>
        </w:rPr>
        <w:t>否</w:t>
      </w:r>
    </w:p>
    <w:p w14:paraId="73DF7753">
      <w:pPr>
        <w:widowControl/>
        <w:tabs>
          <w:tab w:val="left" w:pos="1340"/>
        </w:tabs>
        <w:spacing w:line="360" w:lineRule="auto"/>
        <w:ind w:firstLine="48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外商投资企业类型：</w:t>
      </w:r>
      <w:r>
        <w:rPr>
          <w:rFonts w:ascii="Wingdings" w:hAnsi="Wingdings" w:eastAsia="Wingdings" w:cs="Wingdings"/>
          <w:iCs/>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 xml:space="preserve">全部由外国投资者投资  </w:t>
      </w:r>
      <w:r>
        <w:rPr>
          <w:rFonts w:ascii="Wingdings" w:hAnsi="Wingdings" w:eastAsia="Wingdings" w:cs="Wingdings"/>
          <w:iCs/>
          <w:color w:val="000000" w:themeColor="text1"/>
          <w:sz w:val="24"/>
          <w:highlight w:val="none"/>
          <w14:textFill>
            <w14:solidFill>
              <w14:schemeClr w14:val="tx1"/>
            </w14:solidFill>
          </w14:textFill>
        </w:rPr>
        <w:t></w:t>
      </w:r>
      <w:r>
        <w:rPr>
          <w:rFonts w:hint="eastAsia" w:ascii="宋体" w:hAnsi="宋体" w:cs="宋体"/>
          <w:iCs/>
          <w:color w:val="000000" w:themeColor="text1"/>
          <w:sz w:val="24"/>
          <w:highlight w:val="none"/>
          <w14:textFill>
            <w14:solidFill>
              <w14:schemeClr w14:val="tx1"/>
            </w14:solidFill>
          </w14:textFill>
        </w:rPr>
        <w:t>部分由外国投资者投资</w:t>
      </w:r>
    </w:p>
    <w:p w14:paraId="0629745C">
      <w:pPr>
        <w:numPr>
          <w:ilvl w:val="0"/>
          <w:numId w:val="0"/>
        </w:numPr>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w:t>
      </w:r>
      <w:r>
        <w:rPr>
          <w:rFonts w:ascii="宋体" w:hAnsi="宋体" w:cs="宋体"/>
          <w:color w:val="000000" w:themeColor="text1"/>
          <w:sz w:val="24"/>
          <w:highlight w:val="none"/>
          <w14:textFill>
            <w14:solidFill>
              <w14:schemeClr w14:val="tx1"/>
            </w14:solidFill>
          </w14:textFill>
        </w:rPr>
        <w:t>9</w:t>
      </w:r>
      <w:r>
        <w:rPr>
          <w:rFonts w:hint="eastAsia" w:ascii="宋体" w:hAnsi="宋体" w:cs="宋体"/>
          <w:color w:val="000000" w:themeColor="text1"/>
          <w:sz w:val="24"/>
          <w:highlight w:val="none"/>
          <w14:textFill>
            <w14:solidFill>
              <w14:schemeClr w14:val="tx1"/>
            </w14:solidFill>
          </w14:textFill>
        </w:rPr>
        <w:t>）是否涉及进口产品：</w:t>
      </w:r>
    </w:p>
    <w:p w14:paraId="144DBB0C">
      <w:pPr>
        <w:numPr>
          <w:ilvl w:val="0"/>
          <w:numId w:val="0"/>
        </w:numPr>
        <w:spacing w:line="360" w:lineRule="auto"/>
        <w:ind w:firstLine="960"/>
        <w:rPr>
          <w:rFonts w:ascii="宋体" w:hAnsi="宋体" w:cs="宋体"/>
          <w:color w:val="000000" w:themeColor="text1"/>
          <w:sz w:val="24"/>
          <w:highlight w:val="none"/>
          <w:u w:val="single"/>
          <w14:textFill>
            <w14:solidFill>
              <w14:schemeClr w14:val="tx1"/>
            </w14:solidFill>
          </w14:textFill>
        </w:rPr>
      </w:pPr>
      <w:r>
        <w:rPr>
          <w:rFonts w:ascii="Wingdings" w:hAnsi="Wingdings" w:eastAsia="Wingdings" w:cs="Wingdings"/>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是，《政府采购品目分类目录》底级品目名称：金额：</w:t>
      </w:r>
    </w:p>
    <w:p w14:paraId="71D0145D">
      <w:pPr>
        <w:numPr>
          <w:ilvl w:val="0"/>
          <w:numId w:val="0"/>
        </w:numPr>
        <w:spacing w:line="360" w:lineRule="auto"/>
        <w:ind w:firstLine="960"/>
        <w:rPr>
          <w:rFonts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国别：品牌： 规格型号：</w:t>
      </w:r>
    </w:p>
    <w:p w14:paraId="16928583">
      <w:pPr>
        <w:spacing w:line="360" w:lineRule="auto"/>
        <w:ind w:firstLine="960"/>
        <w:rPr>
          <w:rFonts w:ascii="宋体" w:hAnsi="宋体"/>
          <w:color w:val="000000" w:themeColor="text1"/>
          <w:sz w:val="24"/>
          <w:highlight w:val="none"/>
          <w14:textFill>
            <w14:solidFill>
              <w14:schemeClr w14:val="tx1"/>
            </w14:solidFill>
          </w14:textFill>
        </w:rPr>
      </w:pPr>
      <w:r>
        <w:rPr>
          <w:rFonts w:ascii="Wingdings" w:hAnsi="Wingdings" w:eastAsia="Wingdings" w:cs="Wingdings"/>
          <w:color w:val="000000" w:themeColor="text1"/>
          <w:sz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否</w:t>
      </w:r>
    </w:p>
    <w:p w14:paraId="264EF2A9">
      <w:pPr>
        <w:numPr>
          <w:ilvl w:val="0"/>
          <w:numId w:val="0"/>
        </w:numPr>
        <w:tabs>
          <w:tab w:val="left" w:pos="740"/>
        </w:tabs>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（1</w:t>
      </w:r>
      <w:r>
        <w:rPr>
          <w:rFonts w:ascii="宋体" w:hAnsi="宋体"/>
          <w:color w:val="000000" w:themeColor="text1"/>
          <w:sz w:val="24"/>
          <w:highlight w:val="none"/>
          <w14:textFill>
            <w14:solidFill>
              <w14:schemeClr w14:val="tx1"/>
            </w14:solidFill>
          </w14:textFill>
        </w:rPr>
        <w:t>0</w:t>
      </w:r>
      <w:r>
        <w:rPr>
          <w:rFonts w:hint="eastAsia" w:ascii="宋体" w:hAnsi="宋体"/>
          <w:color w:val="000000" w:themeColor="text1"/>
          <w:sz w:val="24"/>
          <w:highlight w:val="none"/>
          <w14:textFill>
            <w14:solidFill>
              <w14:schemeClr w14:val="tx1"/>
            </w14:solidFill>
          </w14:textFill>
        </w:rPr>
        <w:t>）是否涉及节能产品：</w:t>
      </w:r>
    </w:p>
    <w:p w14:paraId="10A5E5B0">
      <w:pPr>
        <w:numPr>
          <w:ilvl w:val="0"/>
          <w:numId w:val="0"/>
        </w:numPr>
        <w:tabs>
          <w:tab w:val="left" w:pos="740"/>
        </w:tabs>
        <w:spacing w:line="360" w:lineRule="auto"/>
        <w:ind w:firstLine="960"/>
        <w:rPr>
          <w:rFonts w:ascii="宋体" w:hAnsi="宋体"/>
          <w:iCs/>
          <w:color w:val="000000" w:themeColor="text1"/>
          <w:sz w:val="24"/>
          <w:highlight w:val="none"/>
          <w14:textFill>
            <w14:solidFill>
              <w14:schemeClr w14:val="tx1"/>
            </w14:solidFill>
          </w14:textFill>
        </w:rPr>
      </w:pPr>
      <w:r>
        <w:rPr>
          <w:rFonts w:ascii="Wingdings" w:hAnsi="Wingdings" w:eastAsia="Wingdings" w:cs="Wingdings"/>
          <w:color w:val="000000" w:themeColor="text1"/>
          <w:sz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是，《节能产品政府采购品目清单》的底级品目名称：</w:t>
      </w:r>
    </w:p>
    <w:p w14:paraId="2B05EFB3">
      <w:pPr>
        <w:numPr>
          <w:ilvl w:val="0"/>
          <w:numId w:val="0"/>
        </w:numPr>
        <w:tabs>
          <w:tab w:val="left" w:pos="740"/>
        </w:tabs>
        <w:spacing w:line="360" w:lineRule="auto"/>
        <w:ind w:firstLine="960"/>
        <w:rPr>
          <w:rFonts w:ascii="宋体" w:hAnsi="宋体"/>
          <w:color w:val="000000" w:themeColor="text1"/>
          <w:sz w:val="24"/>
          <w:highlight w:val="none"/>
          <w14:textFill>
            <w14:solidFill>
              <w14:schemeClr w14:val="tx1"/>
            </w14:solidFill>
          </w14:textFill>
        </w:rPr>
      </w:pPr>
      <w:r>
        <w:rPr>
          <w:rFonts w:ascii="Wingdings" w:hAnsi="Wingdings" w:eastAsia="Wingdings" w:cs="Wingdings"/>
          <w:color w:val="000000" w:themeColor="text1"/>
          <w:sz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强制采购</w:t>
      </w:r>
      <w:r>
        <w:rPr>
          <w:rFonts w:ascii="Wingdings" w:hAnsi="Wingdings" w:eastAsia="Wingdings" w:cs="Wingdings"/>
          <w:color w:val="000000" w:themeColor="text1"/>
          <w:sz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优先采购</w:t>
      </w:r>
    </w:p>
    <w:p w14:paraId="4FCECED7">
      <w:pPr>
        <w:numPr>
          <w:ilvl w:val="0"/>
          <w:numId w:val="0"/>
        </w:numPr>
        <w:tabs>
          <w:tab w:val="left" w:pos="740"/>
        </w:tabs>
        <w:spacing w:line="360" w:lineRule="auto"/>
        <w:ind w:firstLine="960"/>
        <w:rPr>
          <w:rFonts w:ascii="宋体" w:hAnsi="宋体"/>
          <w:color w:val="000000" w:themeColor="text1"/>
          <w:sz w:val="24"/>
          <w:highlight w:val="none"/>
          <w14:textFill>
            <w14:solidFill>
              <w14:schemeClr w14:val="tx1"/>
            </w14:solidFill>
          </w14:textFill>
        </w:rPr>
      </w:pPr>
      <w:r>
        <w:rPr>
          <w:rFonts w:ascii="Wingdings" w:hAnsi="Wingdings" w:eastAsia="Wingdings" w:cs="Wingdings"/>
          <w:color w:val="000000" w:themeColor="text1"/>
          <w:sz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否</w:t>
      </w:r>
    </w:p>
    <w:p w14:paraId="60CB28F4">
      <w:pPr>
        <w:numPr>
          <w:ilvl w:val="0"/>
          <w:numId w:val="0"/>
        </w:numPr>
        <w:tabs>
          <w:tab w:val="left" w:pos="740"/>
        </w:tabs>
        <w:spacing w:line="360" w:lineRule="auto"/>
        <w:ind w:firstLine="96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是否涉及环境标志产品：</w:t>
      </w:r>
    </w:p>
    <w:p w14:paraId="6CF0124E">
      <w:pPr>
        <w:numPr>
          <w:ilvl w:val="0"/>
          <w:numId w:val="0"/>
        </w:numPr>
        <w:tabs>
          <w:tab w:val="left" w:pos="740"/>
        </w:tabs>
        <w:spacing w:line="360" w:lineRule="auto"/>
        <w:ind w:firstLine="960"/>
        <w:rPr>
          <w:rFonts w:ascii="宋体" w:hAnsi="宋体"/>
          <w:color w:val="000000" w:themeColor="text1"/>
          <w:sz w:val="24"/>
          <w:highlight w:val="none"/>
          <w14:textFill>
            <w14:solidFill>
              <w14:schemeClr w14:val="tx1"/>
            </w14:solidFill>
          </w14:textFill>
        </w:rPr>
      </w:pPr>
      <w:r>
        <w:rPr>
          <w:rFonts w:ascii="Wingdings" w:hAnsi="Wingdings" w:eastAsia="Wingdings" w:cs="Wingdings"/>
          <w:color w:val="000000" w:themeColor="text1"/>
          <w:sz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是，《环境标志产品政府采购品目清单》的底级品目名称：</w:t>
      </w:r>
    </w:p>
    <w:p w14:paraId="06FE4450">
      <w:pPr>
        <w:numPr>
          <w:ilvl w:val="0"/>
          <w:numId w:val="0"/>
        </w:numPr>
        <w:tabs>
          <w:tab w:val="left" w:pos="740"/>
        </w:tabs>
        <w:spacing w:line="360" w:lineRule="auto"/>
        <w:ind w:firstLine="840"/>
        <w:rPr>
          <w:rFonts w:ascii="宋体" w:hAnsi="宋体"/>
          <w:color w:val="000000" w:themeColor="text1"/>
          <w:sz w:val="24"/>
          <w:highlight w:val="none"/>
          <w14:textFill>
            <w14:solidFill>
              <w14:schemeClr w14:val="tx1"/>
            </w14:solidFill>
          </w14:textFill>
        </w:rPr>
      </w:pPr>
      <w:r>
        <w:rPr>
          <w:rFonts w:ascii="Wingdings" w:hAnsi="Wingdings" w:eastAsia="Wingdings" w:cs="Wingdings"/>
          <w:color w:val="000000" w:themeColor="text1"/>
          <w:sz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强制采购</w:t>
      </w:r>
      <w:r>
        <w:rPr>
          <w:rFonts w:ascii="Wingdings" w:hAnsi="Wingdings" w:eastAsia="Wingdings" w:cs="Wingdings"/>
          <w:color w:val="000000" w:themeColor="text1"/>
          <w:sz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优先采购</w:t>
      </w:r>
    </w:p>
    <w:p w14:paraId="417F7E33">
      <w:pPr>
        <w:numPr>
          <w:ilvl w:val="0"/>
          <w:numId w:val="0"/>
        </w:numPr>
        <w:tabs>
          <w:tab w:val="left" w:pos="740"/>
        </w:tabs>
        <w:spacing w:line="360" w:lineRule="auto"/>
        <w:ind w:firstLine="960"/>
        <w:rPr>
          <w:rFonts w:ascii="宋体" w:hAnsi="宋体"/>
          <w:color w:val="000000" w:themeColor="text1"/>
          <w:sz w:val="24"/>
          <w:highlight w:val="none"/>
          <w14:textFill>
            <w14:solidFill>
              <w14:schemeClr w14:val="tx1"/>
            </w14:solidFill>
          </w14:textFill>
        </w:rPr>
      </w:pPr>
      <w:r>
        <w:rPr>
          <w:rFonts w:ascii="Wingdings" w:hAnsi="Wingdings" w:eastAsia="Wingdings" w:cs="Wingdings"/>
          <w:color w:val="000000" w:themeColor="text1"/>
          <w:sz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否</w:t>
      </w:r>
    </w:p>
    <w:p w14:paraId="5B00729E">
      <w:pPr>
        <w:widowControl/>
        <w:numPr>
          <w:ilvl w:val="0"/>
          <w:numId w:val="0"/>
        </w:numPr>
        <w:spacing w:line="360" w:lineRule="auto"/>
        <w:ind w:firstLine="84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是否涉及绿色产品：</w:t>
      </w:r>
    </w:p>
    <w:p w14:paraId="4CD41400">
      <w:pPr>
        <w:widowControl/>
        <w:spacing w:line="360" w:lineRule="auto"/>
        <w:ind w:firstLine="900"/>
        <w:jc w:val="left"/>
        <w:rPr>
          <w:rFonts w:ascii="宋体" w:hAnsi="宋体"/>
          <w:color w:val="000000" w:themeColor="text1"/>
          <w:sz w:val="24"/>
          <w:highlight w:val="none"/>
          <w14:textFill>
            <w14:solidFill>
              <w14:schemeClr w14:val="tx1"/>
            </w14:solidFill>
          </w14:textFill>
        </w:rPr>
      </w:pPr>
      <w:r>
        <w:rPr>
          <w:rFonts w:ascii="Wingdings" w:hAnsi="Wingdings" w:eastAsia="Wingdings" w:cs="Wingdings"/>
          <w:color w:val="000000" w:themeColor="text1"/>
          <w:sz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是，绿色产品政府采购相关政策确定的底级品目名称：</w:t>
      </w:r>
    </w:p>
    <w:p w14:paraId="61960B34">
      <w:pPr>
        <w:numPr>
          <w:ilvl w:val="0"/>
          <w:numId w:val="0"/>
        </w:numPr>
        <w:tabs>
          <w:tab w:val="left" w:pos="740"/>
        </w:tabs>
        <w:spacing w:line="360" w:lineRule="auto"/>
        <w:ind w:firstLine="840"/>
        <w:rPr>
          <w:rFonts w:ascii="宋体" w:hAnsi="宋体"/>
          <w:color w:val="000000" w:themeColor="text1"/>
          <w:sz w:val="24"/>
          <w:highlight w:val="none"/>
          <w14:textFill>
            <w14:solidFill>
              <w14:schemeClr w14:val="tx1"/>
            </w14:solidFill>
          </w14:textFill>
        </w:rPr>
      </w:pPr>
      <w:r>
        <w:rPr>
          <w:rFonts w:ascii="Wingdings" w:hAnsi="Wingdings" w:eastAsia="Wingdings" w:cs="Wingdings"/>
          <w:color w:val="000000" w:themeColor="text1"/>
          <w:sz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强制采购</w:t>
      </w:r>
      <w:r>
        <w:rPr>
          <w:rFonts w:ascii="Wingdings" w:hAnsi="Wingdings" w:eastAsia="Wingdings" w:cs="Wingdings"/>
          <w:color w:val="000000" w:themeColor="text1"/>
          <w:sz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优先采购</w:t>
      </w:r>
    </w:p>
    <w:p w14:paraId="77C0B21D">
      <w:pPr>
        <w:widowControl/>
        <w:spacing w:line="360" w:lineRule="auto"/>
        <w:ind w:firstLine="900"/>
        <w:jc w:val="left"/>
        <w:rPr>
          <w:rFonts w:ascii="宋体" w:hAnsi="宋体" w:eastAsia="华文楷体" w:cs="华文楷体"/>
          <w:color w:val="000000" w:themeColor="text1"/>
          <w:sz w:val="24"/>
          <w:highlight w:val="none"/>
          <w14:textFill>
            <w14:solidFill>
              <w14:schemeClr w14:val="tx1"/>
            </w14:solidFill>
          </w14:textFill>
        </w:rPr>
      </w:pPr>
      <w:r>
        <w:rPr>
          <w:rFonts w:ascii="Wingdings" w:hAnsi="Wingdings" w:eastAsia="Wingdings" w:cs="Wingdings"/>
          <w:color w:val="000000" w:themeColor="text1"/>
          <w:sz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否</w:t>
      </w:r>
    </w:p>
    <w:p w14:paraId="10C7D776">
      <w:pPr>
        <w:numPr>
          <w:ilvl w:val="0"/>
          <w:numId w:val="0"/>
        </w:num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（1</w:t>
      </w:r>
      <w:r>
        <w:rPr>
          <w:rFonts w:ascii="宋体" w:hAnsi="宋体"/>
          <w:color w:val="000000" w:themeColor="text1"/>
          <w:sz w:val="24"/>
          <w:highlight w:val="none"/>
          <w14:textFill>
            <w14:solidFill>
              <w14:schemeClr w14:val="tx1"/>
            </w14:solidFill>
          </w14:textFill>
        </w:rPr>
        <w:t>1</w:t>
      </w:r>
      <w:r>
        <w:rPr>
          <w:rFonts w:hint="eastAsia" w:ascii="宋体" w:hAnsi="宋体"/>
          <w:color w:val="000000" w:themeColor="text1"/>
          <w:sz w:val="24"/>
          <w:highlight w:val="none"/>
          <w14:textFill>
            <w14:solidFill>
              <w14:schemeClr w14:val="tx1"/>
            </w14:solidFill>
          </w14:textFill>
        </w:rPr>
        <w:t>）涉及商品包装和快递包装的，是否参考《商品包装政府采购需求标准（试行）</w:t>
      </w:r>
      <w:r>
        <w:rPr>
          <w:rFonts w:hint="eastAsia" w:ascii="宋体" w:hAnsi="宋体"/>
          <w:color w:val="000000" w:themeColor="text1"/>
          <w:sz w:val="24"/>
          <w:highlight w:val="none"/>
          <w:lang w:eastAsia="zh-CN"/>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快递包装政府采购需求标准（试行）》明确产品及相关快递服务的具体包装要求：</w:t>
      </w:r>
    </w:p>
    <w:p w14:paraId="59A6C28C">
      <w:pPr>
        <w:numPr>
          <w:ilvl w:val="0"/>
          <w:numId w:val="0"/>
        </w:numPr>
        <w:spacing w:line="360" w:lineRule="auto"/>
        <w:ind w:firstLine="960"/>
        <w:rPr>
          <w:rFonts w:ascii="宋体" w:hAnsi="宋体"/>
          <w:color w:val="000000" w:themeColor="text1"/>
          <w:sz w:val="24"/>
          <w:highlight w:val="none"/>
          <w14:textFill>
            <w14:solidFill>
              <w14:schemeClr w14:val="tx1"/>
            </w14:solidFill>
          </w14:textFill>
        </w:rPr>
      </w:pPr>
      <w:r>
        <w:rPr>
          <w:rFonts w:ascii="Wingdings" w:hAnsi="Wingdings" w:eastAsia="Wingdings" w:cs="Wingdings"/>
          <w:color w:val="000000" w:themeColor="text1"/>
          <w:sz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 xml:space="preserve">是       </w:t>
      </w:r>
      <w:r>
        <w:rPr>
          <w:rFonts w:ascii="Wingdings" w:hAnsi="Wingdings" w:eastAsia="Wingdings" w:cs="Wingdings"/>
          <w:color w:val="000000" w:themeColor="text1"/>
          <w:sz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否</w:t>
      </w:r>
      <w:r>
        <w:rPr>
          <w:rFonts w:ascii="Wingdings" w:hAnsi="Wingdings" w:eastAsia="Wingdings" w:cs="Wingdings"/>
          <w:color w:val="000000" w:themeColor="text1"/>
          <w:sz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不涉及</w:t>
      </w:r>
    </w:p>
    <w:p w14:paraId="56851AFA">
      <w:pPr>
        <w:numPr>
          <w:ilvl w:val="0"/>
          <w:numId w:val="2"/>
        </w:numPr>
        <w:spacing w:line="360" w:lineRule="auto"/>
        <w:ind w:firstLine="482"/>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合同金额</w:t>
      </w:r>
    </w:p>
    <w:p w14:paraId="27F0537F">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（1）合同金额小写：</w:t>
      </w:r>
    </w:p>
    <w:p w14:paraId="7C9A9C96">
      <w:pPr>
        <w:spacing w:line="360" w:lineRule="auto"/>
        <w:ind w:firstLine="600"/>
        <w:rPr>
          <w:rFonts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大写：</w:t>
      </w:r>
    </w:p>
    <w:p w14:paraId="76E01959">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分包金额（如有）小写：</w:t>
      </w:r>
    </w:p>
    <w:p w14:paraId="792862FC">
      <w:pPr>
        <w:spacing w:line="360" w:lineRule="auto"/>
        <w:ind w:firstLine="480"/>
        <w:rPr>
          <w:rFonts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大写：</w:t>
      </w:r>
    </w:p>
    <w:p w14:paraId="46E0894B">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（2）付款方式（按项目实际勾选填写，具体详见专用条款第二节</w:t>
      </w:r>
    </w:p>
    <w:p w14:paraId="6CC34357">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第12.2款）：</w:t>
      </w:r>
    </w:p>
    <w:p w14:paraId="13BBDB40">
      <w:pPr>
        <w:spacing w:line="400" w:lineRule="exact"/>
        <w:ind w:firstLine="630"/>
        <w:rPr>
          <w:rFonts w:ascii="宋体" w:hAnsi="宋体"/>
          <w:color w:val="000000" w:themeColor="text1"/>
          <w:szCs w:val="21"/>
          <w:highlight w:val="none"/>
          <w:u w:val="single"/>
          <w14:textFill>
            <w14:solidFill>
              <w14:schemeClr w14:val="tx1"/>
            </w14:solidFill>
          </w14:textFill>
        </w:rPr>
      </w:pPr>
      <w:r>
        <w:rPr>
          <w:rFonts w:ascii="Wingdings" w:hAnsi="Wingdings" w:eastAsia="Wingdings" w:cs="Wingdings"/>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全额付款：</w:t>
      </w:r>
      <w:r>
        <w:rPr>
          <w:rFonts w:hint="eastAsia" w:ascii="宋体" w:hAnsi="宋体"/>
          <w:color w:val="000000" w:themeColor="text1"/>
          <w:szCs w:val="21"/>
          <w:highlight w:val="none"/>
          <w:u w:val="single"/>
          <w14:textFill>
            <w14:solidFill>
              <w14:schemeClr w14:val="tx1"/>
            </w14:solidFill>
          </w14:textFill>
        </w:rPr>
        <w:t xml:space="preserve">     （应明确一次性支付合同款项的条件）                    </w:t>
      </w:r>
    </w:p>
    <w:p w14:paraId="0D30C1B3">
      <w:pPr>
        <w:spacing w:line="400" w:lineRule="exact"/>
        <w:ind w:firstLine="630"/>
        <w:rPr>
          <w:rFonts w:hint="eastAsia" w:eastAsia="宋体"/>
          <w:color w:val="000000" w:themeColor="text1"/>
          <w:highlight w:val="none"/>
          <w:lang w:eastAsia="zh-CN"/>
          <w14:textFill>
            <w14:solidFill>
              <w14:schemeClr w14:val="tx1"/>
            </w14:solidFill>
          </w14:textFill>
        </w:rPr>
      </w:pPr>
      <w:r>
        <w:rPr>
          <w:rFonts w:ascii="Wingdings" w:hAnsi="Wingdings" w:eastAsia="Wingdings" w:cs="Wingdings"/>
          <w:color w:val="000000" w:themeColor="text1"/>
          <w:szCs w:val="21"/>
          <w:highlight w:val="none"/>
          <w14:textFill>
            <w14:solidFill>
              <w14:schemeClr w14:val="tx1"/>
            </w14:solidFill>
          </w14:textFill>
        </w:rPr>
        <w:t>þ</w:t>
      </w:r>
      <w:r>
        <w:rPr>
          <w:rFonts w:hint="eastAsia" w:ascii="宋体" w:hAnsi="宋体"/>
          <w:color w:val="000000" w:themeColor="text1"/>
          <w:szCs w:val="21"/>
          <w:highlight w:val="none"/>
          <w14:textFill>
            <w14:solidFill>
              <w14:schemeClr w14:val="tx1"/>
            </w14:solidFill>
          </w14:textFill>
        </w:rPr>
        <w:t>分期付款：</w:t>
      </w:r>
      <w:r>
        <w:rPr>
          <w:rFonts w:hint="eastAsia" w:ascii="宋体" w:hAnsi="宋体"/>
          <w:color w:val="000000" w:themeColor="text1"/>
          <w:szCs w:val="21"/>
          <w:highlight w:val="none"/>
          <w:u w:val="single"/>
          <w14:textFill>
            <w14:solidFill>
              <w14:schemeClr w14:val="tx1"/>
            </w14:solidFill>
          </w14:textFill>
        </w:rPr>
        <w:t>①自合同签订生效之日起，收到乙方发票10个工作日内，甲方向乙方支付合同总价的</w:t>
      </w:r>
      <w:r>
        <w:rPr>
          <w:rFonts w:hint="eastAsia" w:ascii="宋体" w:hAnsi="宋体"/>
          <w:color w:val="000000" w:themeColor="text1"/>
          <w:szCs w:val="21"/>
          <w:highlight w:val="none"/>
          <w:u w:val="single"/>
          <w:lang w:val="en-US" w:eastAsia="zh-CN"/>
          <w14:textFill>
            <w14:solidFill>
              <w14:schemeClr w14:val="tx1"/>
            </w14:solidFill>
          </w14:textFill>
        </w:rPr>
        <w:t>30%</w:t>
      </w:r>
      <w:r>
        <w:rPr>
          <w:rFonts w:hint="eastAsia" w:ascii="宋体" w:hAnsi="宋体"/>
          <w:color w:val="000000" w:themeColor="text1"/>
          <w:szCs w:val="21"/>
          <w:highlight w:val="none"/>
          <w:u w:val="single"/>
          <w14:textFill>
            <w14:solidFill>
              <w14:schemeClr w14:val="tx1"/>
            </w14:solidFill>
          </w14:textFill>
        </w:rPr>
        <w:t>款项作为预付款；②所有货物供货结束</w:t>
      </w:r>
      <w:r>
        <w:rPr>
          <w:rFonts w:hint="eastAsia" w:ascii="宋体" w:hAnsi="宋体"/>
          <w:color w:val="000000" w:themeColor="text1"/>
          <w:szCs w:val="21"/>
          <w:highlight w:val="none"/>
          <w:u w:val="single"/>
          <w:lang w:eastAsia="zh-CN"/>
          <w14:textFill>
            <w14:solidFill>
              <w14:schemeClr w14:val="tx1"/>
            </w14:solidFill>
          </w14:textFill>
        </w:rPr>
        <w:t>，</w:t>
      </w:r>
      <w:r>
        <w:rPr>
          <w:rFonts w:hint="eastAsia" w:ascii="宋体" w:hAnsi="宋体"/>
          <w:color w:val="000000" w:themeColor="text1"/>
          <w:szCs w:val="21"/>
          <w:highlight w:val="none"/>
          <w:u w:val="single"/>
          <w:lang w:val="en-US" w:eastAsia="zh-CN"/>
          <w14:textFill>
            <w14:solidFill>
              <w14:schemeClr w14:val="tx1"/>
            </w14:solidFill>
          </w14:textFill>
        </w:rPr>
        <w:t>经</w:t>
      </w:r>
      <w:r>
        <w:rPr>
          <w:rFonts w:hint="eastAsia" w:ascii="宋体" w:hAnsi="宋体"/>
          <w:color w:val="000000" w:themeColor="text1"/>
          <w:szCs w:val="21"/>
          <w:highlight w:val="none"/>
          <w:u w:val="single"/>
          <w14:textFill>
            <w14:solidFill>
              <w14:schemeClr w14:val="tx1"/>
            </w14:solidFill>
          </w14:textFill>
        </w:rPr>
        <w:t>验收合格</w:t>
      </w:r>
      <w:r>
        <w:rPr>
          <w:rFonts w:hint="eastAsia" w:ascii="宋体" w:hAnsi="宋体"/>
          <w:color w:val="000000" w:themeColor="text1"/>
          <w:szCs w:val="21"/>
          <w:highlight w:val="none"/>
          <w:u w:val="single"/>
          <w:lang w:val="en-US" w:eastAsia="zh-CN"/>
          <w14:textFill>
            <w14:solidFill>
              <w14:schemeClr w14:val="tx1"/>
            </w14:solidFill>
          </w14:textFill>
        </w:rPr>
        <w:t>后财政资金到位</w:t>
      </w:r>
      <w:r>
        <w:rPr>
          <w:rFonts w:hint="eastAsia" w:ascii="宋体" w:hAnsi="宋体"/>
          <w:color w:val="000000" w:themeColor="text1"/>
          <w:szCs w:val="21"/>
          <w:highlight w:val="none"/>
          <w:u w:val="single"/>
          <w14:textFill>
            <w14:solidFill>
              <w14:schemeClr w14:val="tx1"/>
            </w14:solidFill>
          </w14:textFill>
        </w:rPr>
        <w:t>收到乙方发票</w:t>
      </w:r>
      <w:r>
        <w:rPr>
          <w:rFonts w:hint="eastAsia" w:ascii="宋体" w:hAnsi="宋体"/>
          <w:color w:val="000000" w:themeColor="text1"/>
          <w:szCs w:val="21"/>
          <w:highlight w:val="none"/>
          <w:u w:val="single"/>
          <w:lang w:val="en-US" w:eastAsia="zh-CN"/>
          <w14:textFill>
            <w14:solidFill>
              <w14:schemeClr w14:val="tx1"/>
            </w14:solidFill>
          </w14:textFill>
        </w:rPr>
        <w:t>后付清剩余全部费用。</w:t>
      </w:r>
      <w:r>
        <w:rPr>
          <w:rFonts w:hint="eastAsia" w:ascii="宋体" w:hAnsi="宋体"/>
          <w:color w:val="000000" w:themeColor="text1"/>
          <w:szCs w:val="21"/>
          <w:highlight w:val="none"/>
          <w:u w:val="single"/>
          <w14:textFill>
            <w14:solidFill>
              <w14:schemeClr w14:val="tx1"/>
            </w14:solidFill>
          </w14:textFill>
        </w:rPr>
        <w:t>以上付款均无任何利息</w:t>
      </w:r>
      <w:r>
        <w:rPr>
          <w:rFonts w:hint="eastAsia" w:ascii="宋体" w:hAnsi="宋体"/>
          <w:color w:val="000000" w:themeColor="text1"/>
          <w:szCs w:val="21"/>
          <w:highlight w:val="none"/>
          <w:u w:val="single"/>
          <w:lang w:eastAsia="zh-CN"/>
          <w14:textFill>
            <w14:solidFill>
              <w14:schemeClr w14:val="tx1"/>
            </w14:solidFill>
          </w14:textFill>
        </w:rPr>
        <w:t>。</w:t>
      </w:r>
    </w:p>
    <w:p w14:paraId="52D7F7BD">
      <w:pPr>
        <w:spacing w:line="400" w:lineRule="exact"/>
        <w:ind w:firstLine="630"/>
        <w:rPr>
          <w:rFonts w:ascii="宋体" w:hAnsi="宋体"/>
          <w:color w:val="000000" w:themeColor="text1"/>
          <w:szCs w:val="21"/>
          <w:highlight w:val="none"/>
          <w:u w:val="single"/>
          <w14:textFill>
            <w14:solidFill>
              <w14:schemeClr w14:val="tx1"/>
            </w14:solidFill>
          </w14:textFill>
        </w:rPr>
      </w:pPr>
      <w:r>
        <w:rPr>
          <w:rFonts w:ascii="Wingdings" w:hAnsi="Wingdings" w:eastAsia="Wingdings" w:cs="Wingdings"/>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成本补偿：</w:t>
      </w:r>
      <w:r>
        <w:rPr>
          <w:rFonts w:hint="eastAsia" w:ascii="宋体" w:hAnsi="宋体"/>
          <w:color w:val="000000" w:themeColor="text1"/>
          <w:szCs w:val="21"/>
          <w:highlight w:val="none"/>
          <w:u w:val="single"/>
          <w14:textFill>
            <w14:solidFill>
              <w14:schemeClr w14:val="tx1"/>
            </w14:solidFill>
          </w14:textFill>
        </w:rPr>
        <w:t xml:space="preserve">      （应明确按照成本补偿方式的支付方式和支付条件）   </w:t>
      </w:r>
    </w:p>
    <w:p w14:paraId="6FC34B7D">
      <w:pPr>
        <w:spacing w:line="400" w:lineRule="exact"/>
        <w:ind w:firstLine="630"/>
        <w:rPr>
          <w:rFonts w:hint="eastAsia" w:ascii="宋体" w:hAnsi="宋体"/>
          <w:color w:val="000000" w:themeColor="text1"/>
          <w:szCs w:val="21"/>
          <w:highlight w:val="none"/>
          <w14:textFill>
            <w14:solidFill>
              <w14:schemeClr w14:val="tx1"/>
            </w14:solidFill>
          </w14:textFill>
        </w:rPr>
      </w:pPr>
      <w:r>
        <w:rPr>
          <w:rFonts w:ascii="Wingdings" w:hAnsi="Wingdings" w:eastAsia="Wingdings" w:cs="Wingdings"/>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绩效激励：</w:t>
      </w:r>
      <w:r>
        <w:rPr>
          <w:rFonts w:hint="eastAsia" w:ascii="宋体" w:hAnsi="宋体"/>
          <w:color w:val="000000" w:themeColor="text1"/>
          <w:szCs w:val="21"/>
          <w:highlight w:val="none"/>
          <w:u w:val="single"/>
          <w14:textFill>
            <w14:solidFill>
              <w14:schemeClr w14:val="tx1"/>
            </w14:solidFill>
          </w14:textFill>
        </w:rPr>
        <w:t xml:space="preserve">      （应明确按照绩效激励方式的支付方式和支付条件）   </w:t>
      </w:r>
    </w:p>
    <w:p w14:paraId="084F6C4C">
      <w:pPr>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备注：根据《关于进一步优化政府采购营商环境的通知》（盐财购〔2023〕17号），严格落实货物和服务采购项目预付款制度，预付款比例原则上不低于合同金额的30%。在签订合同时，供应商明确表示无需预付款或者主动要求降低预付款比例的，采购人可不适用前述规定。确定后该备注删除。）</w:t>
      </w:r>
    </w:p>
    <w:p w14:paraId="63900E55">
      <w:pPr>
        <w:numPr>
          <w:ilvl w:val="0"/>
          <w:numId w:val="2"/>
        </w:numPr>
        <w:spacing w:line="360" w:lineRule="auto"/>
        <w:ind w:firstLine="482"/>
        <w:rPr>
          <w:rFonts w:ascii="宋体" w:hAnsi="宋体"/>
          <w:b/>
          <w:color w:val="000000" w:themeColor="text1"/>
          <w:sz w:val="24"/>
          <w:highlight w:val="none"/>
          <w:u w:val="singl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合同履行</w:t>
      </w:r>
    </w:p>
    <w:p w14:paraId="50B12928">
      <w:pPr>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（1）起始日期：</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年</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月</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日，完成日期：</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年</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月</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日。</w:t>
      </w:r>
    </w:p>
    <w:p w14:paraId="7EF25D89">
      <w:pPr>
        <w:spacing w:line="360" w:lineRule="auto"/>
        <w:ind w:firstLine="480"/>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（2）履约地点</w:t>
      </w:r>
      <w:r>
        <w:rPr>
          <w:rFonts w:hint="eastAsia" w:ascii="宋体" w:hAnsi="宋体" w:cs="宋体"/>
          <w:bCs/>
          <w:color w:val="000000" w:themeColor="text1"/>
          <w:sz w:val="24"/>
          <w:highlight w:val="none"/>
          <w14:textFill>
            <w14:solidFill>
              <w14:schemeClr w14:val="tx1"/>
            </w14:solidFill>
          </w14:textFill>
        </w:rPr>
        <w:t>：</w:t>
      </w:r>
      <w:r>
        <w:rPr>
          <w:rFonts w:hint="eastAsia" w:ascii="宋体" w:hAnsi="宋体" w:cs="宋体"/>
          <w:bCs/>
          <w:color w:val="000000" w:themeColor="text1"/>
          <w:sz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u w:val="single"/>
          <w:lang w:val="en-US" w:eastAsia="zh-CN"/>
          <w14:textFill>
            <w14:solidFill>
              <w14:schemeClr w14:val="tx1"/>
            </w14:solidFill>
          </w14:textFill>
        </w:rPr>
        <w:t>响水县</w:t>
      </w:r>
      <w:r>
        <w:rPr>
          <w:rFonts w:hint="eastAsia" w:ascii="宋体" w:hAnsi="宋体" w:cs="宋体"/>
          <w:bCs/>
          <w:color w:val="000000" w:themeColor="text1"/>
          <w:sz w:val="24"/>
          <w:szCs w:val="24"/>
          <w:highlight w:val="none"/>
          <w:u w:val="single"/>
          <w14:textFill>
            <w14:solidFill>
              <w14:schemeClr w14:val="tx1"/>
            </w14:solidFill>
          </w14:textFill>
        </w:rPr>
        <w:t>（采购人指定地点）且装卸并登记分发完成。</w:t>
      </w:r>
      <w:r>
        <w:rPr>
          <w:rFonts w:hint="eastAsia" w:ascii="宋体" w:hAnsi="宋体" w:cs="宋体"/>
          <w:bCs/>
          <w:color w:val="000000" w:themeColor="text1"/>
          <w:sz w:val="24"/>
          <w:highlight w:val="none"/>
          <w:u w:val="single"/>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 xml:space="preserve">  </w:t>
      </w:r>
    </w:p>
    <w:p w14:paraId="695EEA3B">
      <w:pPr>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（3）</w:t>
      </w:r>
      <w:r>
        <w:rPr>
          <w:rFonts w:hint="eastAsia" w:ascii="宋体" w:hAnsi="宋体" w:cs="宋体"/>
          <w:color w:val="000000" w:themeColor="text1"/>
          <w:sz w:val="24"/>
          <w:highlight w:val="none"/>
          <w14:textFill>
            <w14:solidFill>
              <w14:schemeClr w14:val="tx1"/>
            </w14:solidFill>
          </w14:textFill>
        </w:rPr>
        <w:t>履约担保：履约担保：是否收取履约保证金：</w:t>
      </w:r>
      <w:r>
        <w:rPr>
          <w:rFonts w:ascii="Wingdings" w:hAnsi="Wingdings" w:eastAsia="Wingdings" w:cs="Wingdings"/>
          <w:color w:val="000000" w:themeColor="text1"/>
          <w:sz w:val="24"/>
          <w:highlight w:val="none"/>
          <w14:textFill>
            <w14:solidFill>
              <w14:schemeClr w14:val="tx1"/>
            </w14:solidFill>
          </w14:textFill>
        </w:rPr>
        <w:t>þ</w:t>
      </w:r>
      <w:r>
        <w:rPr>
          <w:rFonts w:hint="eastAsia" w:ascii="宋体" w:hAnsi="宋体" w:cs="宋体"/>
          <w:color w:val="000000" w:themeColor="text1"/>
          <w:sz w:val="24"/>
          <w:highlight w:val="none"/>
          <w14:textFill>
            <w14:solidFill>
              <w14:schemeClr w14:val="tx1"/>
            </w14:solidFill>
          </w14:textFill>
        </w:rPr>
        <w:t xml:space="preserve">是    </w:t>
      </w:r>
      <w:r>
        <w:rPr>
          <w:rFonts w:ascii="Wingdings" w:hAnsi="Wingdings" w:eastAsia="Wingdings" w:cs="Wingdings"/>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否</w:t>
      </w:r>
    </w:p>
    <w:p w14:paraId="20B477BD">
      <w:pPr>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收取履约保证金形式：</w:t>
      </w:r>
      <w:r>
        <w:rPr>
          <w:rFonts w:hint="eastAsia" w:ascii="宋体" w:hAnsi="宋体" w:cs="宋体"/>
          <w:bCs/>
          <w:color w:val="000000" w:themeColor="text1"/>
          <w:sz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u w:val="single"/>
          <w14:textFill>
            <w14:solidFill>
              <w14:schemeClr w14:val="tx1"/>
            </w14:solidFill>
          </w14:textFill>
        </w:rPr>
        <w:t>支票、汇票、本票或者金融机构、担保机构出具的保函等非现金形式</w:t>
      </w:r>
      <w:r>
        <w:rPr>
          <w:rFonts w:hint="eastAsia" w:ascii="宋体" w:hAnsi="宋体" w:cs="宋体"/>
          <w:bCs/>
          <w:color w:val="000000" w:themeColor="text1"/>
          <w:sz w:val="24"/>
          <w:szCs w:val="24"/>
          <w:highlight w:val="none"/>
          <w:u w:val="single"/>
          <w:lang w:eastAsia="zh-CN"/>
          <w14:textFill>
            <w14:solidFill>
              <w14:schemeClr w14:val="tx1"/>
            </w14:solidFill>
          </w14:textFill>
        </w:rPr>
        <w:t>。</w:t>
      </w:r>
      <w:r>
        <w:rPr>
          <w:rFonts w:hint="eastAsia" w:ascii="宋体" w:hAnsi="宋体" w:cs="宋体"/>
          <w:bCs/>
          <w:color w:val="000000" w:themeColor="text1"/>
          <w:sz w:val="24"/>
          <w:highlight w:val="none"/>
          <w:u w:val="single"/>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                            </w:t>
      </w:r>
    </w:p>
    <w:p w14:paraId="0BFE3055">
      <w:pPr>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收取履约保证金金额：</w:t>
      </w:r>
      <w:r>
        <w:rPr>
          <w:rFonts w:hint="eastAsia" w:ascii="宋体" w:hAnsi="宋体" w:cs="宋体"/>
          <w:bCs/>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合同金额的10%</w:t>
      </w:r>
      <w:r>
        <w:rPr>
          <w:rFonts w:hint="eastAsia" w:ascii="宋体" w:hAnsi="宋体" w:cs="宋体"/>
          <w:color w:val="000000" w:themeColor="text1"/>
          <w:sz w:val="24"/>
          <w:szCs w:val="24"/>
          <w:highlight w:val="none"/>
          <w:u w:val="single"/>
          <w:lang w:eastAsia="zh-CN"/>
          <w14:textFill>
            <w14:solidFill>
              <w14:schemeClr w14:val="tx1"/>
            </w14:solidFill>
          </w14:textFill>
        </w:rPr>
        <w:t>。</w:t>
      </w:r>
      <w:r>
        <w:rPr>
          <w:rFonts w:hint="eastAsia" w:ascii="宋体" w:hAnsi="宋体" w:cs="宋体"/>
          <w:bCs/>
          <w:color w:val="000000" w:themeColor="text1"/>
          <w:sz w:val="24"/>
          <w:highlight w:val="none"/>
          <w:u w:val="single"/>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                            </w:t>
      </w:r>
    </w:p>
    <w:p w14:paraId="017F6545">
      <w:pPr>
        <w:spacing w:line="360" w:lineRule="auto"/>
        <w:ind w:firstLine="480"/>
        <w:rPr>
          <w:rFonts w:ascii="宋体" w:hAnsi="宋体" w:cs="宋体"/>
          <w:bCs/>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履约担保期限： </w:t>
      </w:r>
      <w:r>
        <w:rPr>
          <w:rFonts w:hint="eastAsia" w:ascii="宋体" w:hAnsi="宋体" w:cs="宋体"/>
          <w:bCs/>
          <w:color w:val="000000" w:themeColor="text1"/>
          <w:sz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u w:val="single"/>
          <w:lang w:eastAsia="zh-CN"/>
          <w14:textFill>
            <w14:solidFill>
              <w14:schemeClr w14:val="tx1"/>
            </w14:solidFill>
          </w14:textFill>
        </w:rPr>
        <w:t>合同</w:t>
      </w:r>
      <w:r>
        <w:rPr>
          <w:rFonts w:hint="eastAsia" w:ascii="宋体" w:hAnsi="宋体" w:cs="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olor w:val="000000" w:themeColor="text1"/>
          <w:sz w:val="24"/>
          <w:szCs w:val="24"/>
          <w:highlight w:val="none"/>
          <w:u w:val="single"/>
          <w14:textFill>
            <w14:solidFill>
              <w14:schemeClr w14:val="tx1"/>
            </w14:solidFill>
          </w14:textFill>
        </w:rPr>
        <w:t>第二节</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olor w:val="000000" w:themeColor="text1"/>
          <w:sz w:val="24"/>
          <w:szCs w:val="24"/>
          <w:highlight w:val="none"/>
          <w:u w:val="single"/>
          <w14:textFill>
            <w14:solidFill>
              <w14:schemeClr w14:val="tx1"/>
            </w14:solidFill>
          </w14:textFill>
        </w:rPr>
        <w:t>第13.3款</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bCs/>
          <w:color w:val="000000" w:themeColor="text1"/>
          <w:sz w:val="24"/>
          <w:highlight w:val="none"/>
          <w:u w:val="single"/>
          <w14:textFill>
            <w14:solidFill>
              <w14:schemeClr w14:val="tx1"/>
            </w14:solidFill>
          </w14:textFill>
        </w:rPr>
        <w:t xml:space="preserve">   </w:t>
      </w:r>
    </w:p>
    <w:p w14:paraId="75E7D636">
      <w:pPr>
        <w:numPr>
          <w:ilvl w:val="0"/>
          <w:numId w:val="4"/>
        </w:numPr>
        <w:spacing w:line="360" w:lineRule="auto"/>
        <w:ind w:firstLine="48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确需收取履约保证金的，履约保证金的缴纳形式：</w:t>
      </w:r>
    </w:p>
    <w:p w14:paraId="1F5AA159">
      <w:pPr>
        <w:spacing w:line="360" w:lineRule="auto"/>
        <w:ind w:firstLine="48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6261F8DD">
      <w:pPr>
        <w:spacing w:line="360" w:lineRule="auto"/>
        <w:ind w:firstLine="48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如以履约保函（保险）形式缴纳履约保证金，供应商可通过政府采购电子履约保函（保险）平台（www.jsdzbh.com）在线申请履约保函（保险）。</w:t>
      </w:r>
    </w:p>
    <w:p w14:paraId="38871D75">
      <w:pPr>
        <w:pStyle w:val="189"/>
        <w:spacing w:before="120" w:beforeAutospacing="0" w:after="120" w:afterAutospacing="0"/>
        <w:ind w:left="210" w:firstLine="240"/>
        <w:jc w:val="both"/>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备注：采购人应当对AA评级及以上政府采购供应商（需提供信用管理部门备案的第三方信用报告）免收履约保证金或降低履约保证金缴纳比例。</w:t>
      </w:r>
    </w:p>
    <w:p w14:paraId="1DB11AFA">
      <w:pPr>
        <w:spacing w:line="360" w:lineRule="auto"/>
        <w:ind w:firstLine="48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（5）分期履行要求：</w:t>
      </w:r>
    </w:p>
    <w:p w14:paraId="54EDFFC0">
      <w:pPr>
        <w:spacing w:line="360" w:lineRule="auto"/>
        <w:ind w:firstLine="480"/>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（6）风险处置措施和替代方案：</w:t>
      </w:r>
    </w:p>
    <w:p w14:paraId="644A51AA">
      <w:pPr>
        <w:numPr>
          <w:ilvl w:val="0"/>
          <w:numId w:val="2"/>
        </w:numPr>
        <w:spacing w:line="360" w:lineRule="auto"/>
        <w:ind w:firstLine="482"/>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合同验收</w:t>
      </w:r>
    </w:p>
    <w:p w14:paraId="5B02EAA1">
      <w:pPr>
        <w:numPr>
          <w:ilvl w:val="0"/>
          <w:numId w:val="5"/>
        </w:num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验收组织方式：</w:t>
      </w:r>
      <w:r>
        <w:rPr>
          <w:rFonts w:ascii="Wingdings" w:hAnsi="Wingdings" w:eastAsia="Wingdings" w:cs="Wingdings"/>
          <w:color w:val="000000" w:themeColor="text1"/>
          <w:sz w:val="24"/>
          <w:highlight w:val="none"/>
          <w14:textFill>
            <w14:solidFill>
              <w14:schemeClr w14:val="tx1"/>
            </w14:solidFill>
          </w14:textFill>
        </w:rPr>
        <w:t>þ</w:t>
      </w:r>
      <w:r>
        <w:rPr>
          <w:rFonts w:hint="eastAsia" w:ascii="宋体" w:hAnsi="宋体"/>
          <w:bCs/>
          <w:color w:val="000000" w:themeColor="text1"/>
          <w:sz w:val="24"/>
          <w:highlight w:val="none"/>
          <w14:textFill>
            <w14:solidFill>
              <w14:schemeClr w14:val="tx1"/>
            </w14:solidFill>
          </w14:textFill>
        </w:rPr>
        <w:t xml:space="preserve">自行组织 </w:t>
      </w:r>
      <w:r>
        <w:rPr>
          <w:rFonts w:ascii="Wingdings" w:hAnsi="Wingdings" w:eastAsia="Wingdings" w:cs="Wingdings"/>
          <w:color w:val="000000" w:themeColor="text1"/>
          <w:sz w:val="24"/>
          <w:highlight w:val="none"/>
          <w14:textFill>
            <w14:solidFill>
              <w14:schemeClr w14:val="tx1"/>
            </w14:solidFill>
          </w14:textFill>
        </w:rPr>
        <w:t></w:t>
      </w:r>
      <w:r>
        <w:rPr>
          <w:rFonts w:hint="eastAsia" w:ascii="宋体" w:hAnsi="宋体"/>
          <w:bCs/>
          <w:color w:val="000000" w:themeColor="text1"/>
          <w:sz w:val="24"/>
          <w:highlight w:val="none"/>
          <w14:textFill>
            <w14:solidFill>
              <w14:schemeClr w14:val="tx1"/>
            </w14:solidFill>
          </w14:textFill>
        </w:rPr>
        <w:t>委托第三方组织</w:t>
      </w:r>
    </w:p>
    <w:p w14:paraId="54102562">
      <w:pPr>
        <w:spacing w:line="360" w:lineRule="auto"/>
        <w:ind w:firstLine="960"/>
        <w:rPr>
          <w:rFonts w:ascii="宋体" w:hAnsi="宋体" w:cs="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验收主体：</w:t>
      </w:r>
      <w:r>
        <w:rPr>
          <w:rFonts w:hint="eastAsia" w:ascii="宋体" w:hAnsi="宋体" w:cs="宋体"/>
          <w:color w:val="000000" w:themeColor="text1"/>
          <w:sz w:val="24"/>
          <w:highlight w:val="none"/>
          <w14:textFill>
            <w14:solidFill>
              <w14:schemeClr w14:val="tx1"/>
            </w14:solidFill>
          </w14:textFill>
        </w:rPr>
        <w:t xml:space="preserve"> </w:t>
      </w:r>
      <w:r>
        <w:rPr>
          <w:rFonts w:hint="eastAsia" w:ascii="宋体" w:hAnsi="宋体" w:cs="宋体"/>
          <w:bCs/>
          <w:color w:val="000000" w:themeColor="text1"/>
          <w:sz w:val="24"/>
          <w:highlight w:val="none"/>
          <w:u w:val="single"/>
          <w14:textFill>
            <w14:solidFill>
              <w14:schemeClr w14:val="tx1"/>
            </w14:solidFill>
          </w14:textFill>
        </w:rPr>
        <w:t xml:space="preserve">  </w:t>
      </w:r>
      <w:r>
        <w:rPr>
          <w:rFonts w:hint="eastAsia" w:ascii="宋体" w:hAnsi="宋体" w:cs="宋体"/>
          <w:bCs/>
          <w:color w:val="000000" w:themeColor="text1"/>
          <w:sz w:val="24"/>
          <w:highlight w:val="none"/>
          <w:u w:val="single"/>
          <w:lang w:val="en-US" w:eastAsia="zh-CN"/>
          <w14:textFill>
            <w14:solidFill>
              <w14:schemeClr w14:val="tx1"/>
            </w14:solidFill>
          </w14:textFill>
        </w:rPr>
        <w:t xml:space="preserve">       </w:t>
      </w:r>
      <w:r>
        <w:rPr>
          <w:rFonts w:hint="eastAsia" w:ascii="宋体" w:hAnsi="宋体" w:cs="宋体"/>
          <w:bCs/>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 </w:t>
      </w:r>
    </w:p>
    <w:p w14:paraId="6D58B3F3">
      <w:pPr>
        <w:spacing w:line="360" w:lineRule="auto"/>
        <w:ind w:firstLine="96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是否邀请本项目的其他供应商参加验收：</w:t>
      </w:r>
      <w:r>
        <w:rPr>
          <w:rFonts w:ascii="Wingdings" w:hAnsi="Wingdings" w:eastAsia="Wingdings" w:cs="Wingdings"/>
          <w:color w:val="000000" w:themeColor="text1"/>
          <w:sz w:val="24"/>
          <w:highlight w:val="none"/>
          <w14:textFill>
            <w14:solidFill>
              <w14:schemeClr w14:val="tx1"/>
            </w14:solidFill>
          </w14:textFill>
        </w:rPr>
        <w:t></w:t>
      </w:r>
      <w:r>
        <w:rPr>
          <w:rFonts w:hint="eastAsia" w:ascii="宋体" w:hAnsi="宋体"/>
          <w:bCs/>
          <w:color w:val="000000" w:themeColor="text1"/>
          <w:sz w:val="24"/>
          <w:highlight w:val="none"/>
          <w14:textFill>
            <w14:solidFill>
              <w14:schemeClr w14:val="tx1"/>
            </w14:solidFill>
          </w14:textFill>
        </w:rPr>
        <w:t xml:space="preserve">是  </w:t>
      </w:r>
      <w:r>
        <w:rPr>
          <w:rFonts w:ascii="Wingdings" w:hAnsi="Wingdings" w:eastAsia="Wingdings" w:cs="Wingdings"/>
          <w:color w:val="000000" w:themeColor="text1"/>
          <w:sz w:val="24"/>
          <w:highlight w:val="none"/>
          <w14:textFill>
            <w14:solidFill>
              <w14:schemeClr w14:val="tx1"/>
            </w14:solidFill>
          </w14:textFill>
        </w:rPr>
        <w:t>þ</w:t>
      </w:r>
      <w:r>
        <w:rPr>
          <w:rFonts w:hint="eastAsia" w:ascii="宋体" w:hAnsi="宋体"/>
          <w:bCs/>
          <w:color w:val="000000" w:themeColor="text1"/>
          <w:sz w:val="24"/>
          <w:highlight w:val="none"/>
          <w14:textFill>
            <w14:solidFill>
              <w14:schemeClr w14:val="tx1"/>
            </w14:solidFill>
          </w14:textFill>
        </w:rPr>
        <w:t>否</w:t>
      </w:r>
    </w:p>
    <w:p w14:paraId="08328CA0">
      <w:pPr>
        <w:spacing w:line="360" w:lineRule="auto"/>
        <w:ind w:firstLine="96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是否邀请专家参加验收：</w:t>
      </w:r>
      <w:r>
        <w:rPr>
          <w:rFonts w:ascii="Wingdings" w:hAnsi="Wingdings" w:eastAsia="Wingdings" w:cs="Wingdings"/>
          <w:color w:val="000000" w:themeColor="text1"/>
          <w:sz w:val="24"/>
          <w:highlight w:val="none"/>
          <w14:textFill>
            <w14:solidFill>
              <w14:schemeClr w14:val="tx1"/>
            </w14:solidFill>
          </w14:textFill>
        </w:rPr>
        <w:t>þ</w:t>
      </w:r>
      <w:r>
        <w:rPr>
          <w:rFonts w:hint="eastAsia" w:ascii="宋体" w:hAnsi="宋体"/>
          <w:bCs/>
          <w:color w:val="000000" w:themeColor="text1"/>
          <w:sz w:val="24"/>
          <w:highlight w:val="none"/>
          <w14:textFill>
            <w14:solidFill>
              <w14:schemeClr w14:val="tx1"/>
            </w14:solidFill>
          </w14:textFill>
        </w:rPr>
        <w:t xml:space="preserve">是  </w:t>
      </w:r>
      <w:r>
        <w:rPr>
          <w:rFonts w:ascii="Wingdings" w:hAnsi="Wingdings" w:eastAsia="Wingdings" w:cs="Wingdings"/>
          <w:color w:val="000000" w:themeColor="text1"/>
          <w:sz w:val="24"/>
          <w:highlight w:val="none"/>
          <w14:textFill>
            <w14:solidFill>
              <w14:schemeClr w14:val="tx1"/>
            </w14:solidFill>
          </w14:textFill>
        </w:rPr>
        <w:t>¨</w:t>
      </w:r>
      <w:r>
        <w:rPr>
          <w:rFonts w:hint="eastAsia" w:ascii="宋体" w:hAnsi="宋体"/>
          <w:bCs/>
          <w:color w:val="000000" w:themeColor="text1"/>
          <w:sz w:val="24"/>
          <w:highlight w:val="none"/>
          <w14:textFill>
            <w14:solidFill>
              <w14:schemeClr w14:val="tx1"/>
            </w14:solidFill>
          </w14:textFill>
        </w:rPr>
        <w:t>否</w:t>
      </w:r>
    </w:p>
    <w:p w14:paraId="40A37261">
      <w:pPr>
        <w:spacing w:line="360" w:lineRule="auto"/>
        <w:ind w:firstLine="96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是否邀请服务对象参加验收：</w:t>
      </w:r>
      <w:r>
        <w:rPr>
          <w:rFonts w:ascii="Wingdings" w:hAnsi="Wingdings" w:eastAsia="Wingdings" w:cs="Wingdings"/>
          <w:color w:val="000000" w:themeColor="text1"/>
          <w:sz w:val="24"/>
          <w:highlight w:val="none"/>
          <w14:textFill>
            <w14:solidFill>
              <w14:schemeClr w14:val="tx1"/>
            </w14:solidFill>
          </w14:textFill>
        </w:rPr>
        <w:t></w:t>
      </w:r>
      <w:r>
        <w:rPr>
          <w:rFonts w:hint="eastAsia" w:ascii="宋体" w:hAnsi="宋体"/>
          <w:bCs/>
          <w:color w:val="000000" w:themeColor="text1"/>
          <w:sz w:val="24"/>
          <w:highlight w:val="none"/>
          <w14:textFill>
            <w14:solidFill>
              <w14:schemeClr w14:val="tx1"/>
            </w14:solidFill>
          </w14:textFill>
        </w:rPr>
        <w:t xml:space="preserve">是  </w:t>
      </w:r>
      <w:r>
        <w:rPr>
          <w:rFonts w:ascii="Wingdings" w:hAnsi="Wingdings" w:eastAsia="Wingdings" w:cs="Wingdings"/>
          <w:color w:val="000000" w:themeColor="text1"/>
          <w:sz w:val="24"/>
          <w:highlight w:val="none"/>
          <w14:textFill>
            <w14:solidFill>
              <w14:schemeClr w14:val="tx1"/>
            </w14:solidFill>
          </w14:textFill>
        </w:rPr>
        <w:t>þ</w:t>
      </w:r>
      <w:r>
        <w:rPr>
          <w:rFonts w:hint="eastAsia" w:ascii="宋体" w:hAnsi="宋体"/>
          <w:bCs/>
          <w:color w:val="000000" w:themeColor="text1"/>
          <w:sz w:val="24"/>
          <w:highlight w:val="none"/>
          <w14:textFill>
            <w14:solidFill>
              <w14:schemeClr w14:val="tx1"/>
            </w14:solidFill>
          </w14:textFill>
        </w:rPr>
        <w:t>否</w:t>
      </w:r>
    </w:p>
    <w:p w14:paraId="22CFD681">
      <w:pPr>
        <w:spacing w:line="360" w:lineRule="auto"/>
        <w:ind w:firstLine="96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是否邀请第三方检测机构参加验收：</w:t>
      </w:r>
      <w:r>
        <w:rPr>
          <w:rFonts w:ascii="Wingdings" w:hAnsi="Wingdings" w:eastAsia="Wingdings" w:cs="Wingdings"/>
          <w:color w:val="000000" w:themeColor="text1"/>
          <w:sz w:val="24"/>
          <w:highlight w:val="none"/>
          <w14:textFill>
            <w14:solidFill>
              <w14:schemeClr w14:val="tx1"/>
            </w14:solidFill>
          </w14:textFill>
        </w:rPr>
        <w:t>þ</w:t>
      </w:r>
      <w:r>
        <w:rPr>
          <w:rFonts w:hint="eastAsia" w:ascii="宋体" w:hAnsi="宋体"/>
          <w:bCs/>
          <w:color w:val="000000" w:themeColor="text1"/>
          <w:sz w:val="24"/>
          <w:highlight w:val="none"/>
          <w14:textFill>
            <w14:solidFill>
              <w14:schemeClr w14:val="tx1"/>
            </w14:solidFill>
          </w14:textFill>
        </w:rPr>
        <w:t xml:space="preserve">是  </w:t>
      </w:r>
      <w:r>
        <w:rPr>
          <w:rFonts w:ascii="Wingdings" w:hAnsi="Wingdings" w:eastAsia="Wingdings" w:cs="Wingdings"/>
          <w:color w:val="000000" w:themeColor="text1"/>
          <w:sz w:val="24"/>
          <w:highlight w:val="none"/>
          <w14:textFill>
            <w14:solidFill>
              <w14:schemeClr w14:val="tx1"/>
            </w14:solidFill>
          </w14:textFill>
        </w:rPr>
        <w:t></w:t>
      </w:r>
      <w:r>
        <w:rPr>
          <w:rFonts w:hint="eastAsia" w:ascii="宋体" w:hAnsi="宋体"/>
          <w:bCs/>
          <w:color w:val="000000" w:themeColor="text1"/>
          <w:sz w:val="24"/>
          <w:highlight w:val="none"/>
          <w14:textFill>
            <w14:solidFill>
              <w14:schemeClr w14:val="tx1"/>
            </w14:solidFill>
          </w14:textFill>
        </w:rPr>
        <w:t>否</w:t>
      </w:r>
    </w:p>
    <w:p w14:paraId="1B8D2B1C">
      <w:pPr>
        <w:spacing w:line="360" w:lineRule="auto"/>
        <w:ind w:firstLine="96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是否进行抽查检测：</w:t>
      </w:r>
      <w:r>
        <w:rPr>
          <w:rFonts w:ascii="Wingdings" w:hAnsi="Wingdings" w:eastAsia="Wingdings" w:cs="Wingdings"/>
          <w:color w:val="000000" w:themeColor="text1"/>
          <w:sz w:val="24"/>
          <w:highlight w:val="none"/>
          <w14:textFill>
            <w14:solidFill>
              <w14:schemeClr w14:val="tx1"/>
            </w14:solidFill>
          </w14:textFill>
        </w:rPr>
        <w:t>þ</w:t>
      </w:r>
      <w:r>
        <w:rPr>
          <w:rFonts w:hint="eastAsia" w:ascii="宋体" w:hAnsi="宋体"/>
          <w:bCs/>
          <w:color w:val="000000" w:themeColor="text1"/>
          <w:sz w:val="24"/>
          <w:highlight w:val="none"/>
          <w14:textFill>
            <w14:solidFill>
              <w14:schemeClr w14:val="tx1"/>
            </w14:solidFill>
          </w14:textFill>
        </w:rPr>
        <w:t>是，抽查比例：</w:t>
      </w:r>
      <w:r>
        <w:rPr>
          <w:rFonts w:ascii="Wingdings" w:hAnsi="Wingdings" w:eastAsia="Wingdings" w:cs="Wingdings"/>
          <w:color w:val="000000" w:themeColor="text1"/>
          <w:sz w:val="24"/>
          <w:highlight w:val="none"/>
          <w14:textFill>
            <w14:solidFill>
              <w14:schemeClr w14:val="tx1"/>
            </w14:solidFill>
          </w14:textFill>
        </w:rPr>
        <w:t></w:t>
      </w:r>
      <w:r>
        <w:rPr>
          <w:rFonts w:hint="eastAsia" w:ascii="宋体" w:hAnsi="宋体"/>
          <w:bCs/>
          <w:color w:val="000000" w:themeColor="text1"/>
          <w:sz w:val="24"/>
          <w:highlight w:val="none"/>
          <w14:textFill>
            <w14:solidFill>
              <w14:schemeClr w14:val="tx1"/>
            </w14:solidFill>
          </w14:textFill>
        </w:rPr>
        <w:t>否</w:t>
      </w:r>
    </w:p>
    <w:p w14:paraId="738329A7">
      <w:pPr>
        <w:spacing w:line="360" w:lineRule="auto"/>
        <w:ind w:firstLine="960"/>
        <w:rPr>
          <w:rFonts w:ascii="宋体" w:hAnsi="宋体"/>
          <w:bCs/>
          <w:color w:val="000000" w:themeColor="text1"/>
          <w:sz w:val="24"/>
          <w:highlight w:val="none"/>
          <w:u w:val="singl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是否存在破坏性检测：</w:t>
      </w:r>
      <w:r>
        <w:rPr>
          <w:rFonts w:ascii="Wingdings" w:hAnsi="Wingdings" w:eastAsia="Wingdings" w:cs="Wingdings"/>
          <w:color w:val="000000" w:themeColor="text1"/>
          <w:sz w:val="24"/>
          <w:highlight w:val="none"/>
          <w14:textFill>
            <w14:solidFill>
              <w14:schemeClr w14:val="tx1"/>
            </w14:solidFill>
          </w14:textFill>
        </w:rPr>
        <w:t></w:t>
      </w:r>
      <w:r>
        <w:rPr>
          <w:rFonts w:hint="eastAsia" w:ascii="宋体" w:hAnsi="宋体"/>
          <w:bCs/>
          <w:color w:val="000000" w:themeColor="text1"/>
          <w:sz w:val="24"/>
          <w:highlight w:val="none"/>
          <w14:textFill>
            <w14:solidFill>
              <w14:schemeClr w14:val="tx1"/>
            </w14:solidFill>
          </w14:textFill>
        </w:rPr>
        <w:t>是，</w:t>
      </w:r>
      <w:r>
        <w:rPr>
          <w:rFonts w:hint="eastAsia" w:ascii="宋体" w:hAnsi="宋体"/>
          <w:bCs/>
          <w:color w:val="000000" w:themeColor="text1"/>
          <w:sz w:val="24"/>
          <w:highlight w:val="none"/>
          <w:u w:val="single"/>
          <w14:textFill>
            <w14:solidFill>
              <w14:schemeClr w14:val="tx1"/>
            </w14:solidFill>
          </w14:textFill>
        </w:rPr>
        <w:t>（应明确对被破坏的检测产品的处理方式）</w:t>
      </w:r>
    </w:p>
    <w:p w14:paraId="0FD625F5">
      <w:pPr>
        <w:spacing w:line="360" w:lineRule="auto"/>
        <w:ind w:firstLine="960"/>
        <w:rPr>
          <w:rFonts w:ascii="宋体" w:hAnsi="宋体"/>
          <w:bCs/>
          <w:color w:val="000000" w:themeColor="text1"/>
          <w:sz w:val="24"/>
          <w:highlight w:val="none"/>
          <w14:textFill>
            <w14:solidFill>
              <w14:schemeClr w14:val="tx1"/>
            </w14:solidFill>
          </w14:textFill>
        </w:rPr>
      </w:pPr>
      <w:r>
        <w:rPr>
          <w:rFonts w:ascii="Wingdings" w:hAnsi="Wingdings" w:eastAsia="Wingdings" w:cs="Wingdings"/>
          <w:color w:val="000000" w:themeColor="text1"/>
          <w:sz w:val="24"/>
          <w:highlight w:val="none"/>
          <w14:textFill>
            <w14:solidFill>
              <w14:schemeClr w14:val="tx1"/>
            </w14:solidFill>
          </w14:textFill>
        </w:rPr>
        <w:t>þ</w:t>
      </w:r>
      <w:r>
        <w:rPr>
          <w:rFonts w:hint="eastAsia" w:ascii="宋体" w:hAnsi="宋体"/>
          <w:bCs/>
          <w:color w:val="000000" w:themeColor="text1"/>
          <w:sz w:val="24"/>
          <w:highlight w:val="none"/>
          <w14:textFill>
            <w14:solidFill>
              <w14:schemeClr w14:val="tx1"/>
            </w14:solidFill>
          </w14:textFill>
        </w:rPr>
        <w:t>否</w:t>
      </w:r>
    </w:p>
    <w:p w14:paraId="096FCE57">
      <w:pPr>
        <w:spacing w:line="360" w:lineRule="auto"/>
        <w:ind w:firstLine="960"/>
        <w:rPr>
          <w:rFonts w:ascii="宋体" w:hAnsi="宋体"/>
          <w:bCs/>
          <w:color w:val="000000" w:themeColor="text1"/>
          <w:sz w:val="24"/>
          <w:highlight w:val="none"/>
          <w:u w:val="singl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验收组织的其他事项：</w:t>
      </w:r>
      <w:r>
        <w:rPr>
          <w:rFonts w:hint="eastAsia" w:ascii="宋体" w:hAnsi="宋体"/>
          <w:bCs/>
          <w:color w:val="000000" w:themeColor="text1"/>
          <w:sz w:val="24"/>
          <w:highlight w:val="none"/>
          <w:u w:val="single"/>
          <w:lang w:val="en-US" w:eastAsia="zh-CN"/>
          <w14:textFill>
            <w14:solidFill>
              <w14:schemeClr w14:val="tx1"/>
            </w14:solidFill>
          </w14:textFill>
        </w:rPr>
        <w:t>招标文件中包装规格及技术参数要求等</w:t>
      </w:r>
    </w:p>
    <w:p w14:paraId="2806DEBB">
      <w:pPr>
        <w:spacing w:line="360" w:lineRule="auto"/>
        <w:ind w:firstLine="480"/>
        <w:rPr>
          <w:rFonts w:ascii="宋体" w:hAnsi="宋体"/>
          <w:bCs/>
          <w:color w:val="000000" w:themeColor="text1"/>
          <w:sz w:val="24"/>
          <w:highlight w:val="none"/>
          <w:u w:val="singl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（2）履约验收时间：</w:t>
      </w:r>
      <w:r>
        <w:rPr>
          <w:rFonts w:hint="eastAsia" w:ascii="宋体" w:hAnsi="宋体"/>
          <w:bCs/>
          <w:color w:val="000000" w:themeColor="text1"/>
          <w:sz w:val="24"/>
          <w:highlight w:val="none"/>
          <w:u w:val="single"/>
          <w14:textFill>
            <w14:solidFill>
              <w14:schemeClr w14:val="tx1"/>
            </w14:solidFill>
          </w14:textFill>
        </w:rPr>
        <w:t>（计划于</w:t>
      </w:r>
      <w:r>
        <w:rPr>
          <w:rFonts w:hint="eastAsia" w:ascii="宋体" w:hAnsi="宋体"/>
          <w:bCs/>
          <w:color w:val="000000" w:themeColor="text1"/>
          <w:sz w:val="24"/>
          <w:highlight w:val="none"/>
          <w:u w:val="single"/>
          <w:lang w:eastAsia="zh-CN"/>
          <w14:textFill>
            <w14:solidFill>
              <w14:schemeClr w14:val="tx1"/>
            </w14:solidFill>
          </w14:textFill>
        </w:rPr>
        <w:t>供货全部到位后</w:t>
      </w:r>
      <w:r>
        <w:rPr>
          <w:rFonts w:hint="eastAsia" w:ascii="宋体" w:hAnsi="宋体"/>
          <w:bCs/>
          <w:color w:val="000000" w:themeColor="text1"/>
          <w:sz w:val="24"/>
          <w:highlight w:val="none"/>
          <w:u w:val="single"/>
          <w:lang w:val="en-US" w:eastAsia="zh-CN"/>
          <w14:textFill>
            <w14:solidFill>
              <w14:schemeClr w14:val="tx1"/>
            </w14:solidFill>
          </w14:textFill>
        </w:rPr>
        <w:t>7</w:t>
      </w:r>
      <w:r>
        <w:rPr>
          <w:rFonts w:hint="eastAsia" w:ascii="宋体" w:hAnsi="宋体"/>
          <w:bCs/>
          <w:color w:val="000000" w:themeColor="text1"/>
          <w:sz w:val="24"/>
          <w:highlight w:val="none"/>
          <w:u w:val="single"/>
          <w:lang w:eastAsia="zh-CN"/>
          <w14:textFill>
            <w14:solidFill>
              <w14:schemeClr w14:val="tx1"/>
            </w14:solidFill>
          </w14:textFill>
        </w:rPr>
        <w:t>个工作日内</w:t>
      </w:r>
      <w:r>
        <w:rPr>
          <w:rFonts w:hint="eastAsia" w:ascii="宋体" w:hAnsi="宋体"/>
          <w:bCs/>
          <w:color w:val="000000" w:themeColor="text1"/>
          <w:sz w:val="24"/>
          <w:highlight w:val="none"/>
          <w:u w:val="single"/>
          <w14:textFill>
            <w14:solidFill>
              <w14:schemeClr w14:val="tx1"/>
            </w14:solidFill>
          </w14:textFill>
        </w:rPr>
        <w:t>验收/供应商提出验收申请之日起</w:t>
      </w:r>
      <w:r>
        <w:rPr>
          <w:rFonts w:hint="eastAsia" w:ascii="宋体" w:hAnsi="宋体"/>
          <w:bCs/>
          <w:color w:val="000000" w:themeColor="text1"/>
          <w:sz w:val="24"/>
          <w:highlight w:val="none"/>
          <w:u w:val="single"/>
          <w:lang w:val="en-US" w:eastAsia="zh-CN"/>
          <w14:textFill>
            <w14:solidFill>
              <w14:schemeClr w14:val="tx1"/>
            </w14:solidFill>
          </w14:textFill>
        </w:rPr>
        <w:t xml:space="preserve"> 5 </w:t>
      </w:r>
      <w:r>
        <w:rPr>
          <w:rFonts w:hint="eastAsia" w:ascii="宋体" w:hAnsi="宋体"/>
          <w:bCs/>
          <w:color w:val="000000" w:themeColor="text1"/>
          <w:sz w:val="24"/>
          <w:highlight w:val="none"/>
          <w:u w:val="single"/>
          <w14:textFill>
            <w14:solidFill>
              <w14:schemeClr w14:val="tx1"/>
            </w14:solidFill>
          </w14:textFill>
        </w:rPr>
        <w:t>日内组织验收）</w:t>
      </w:r>
    </w:p>
    <w:p w14:paraId="175C6145">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（3）履约验收方式：</w:t>
      </w:r>
      <w:r>
        <w:rPr>
          <w:rFonts w:ascii="Wingdings" w:hAnsi="Wingdings" w:eastAsia="Wingdings" w:cs="Wingdings"/>
          <w:color w:val="000000" w:themeColor="text1"/>
          <w:sz w:val="24"/>
          <w:highlight w:val="none"/>
          <w14:textFill>
            <w14:solidFill>
              <w14:schemeClr w14:val="tx1"/>
            </w14:solidFill>
          </w14:textFill>
        </w:rPr>
        <w:t>þ</w:t>
      </w:r>
      <w:r>
        <w:rPr>
          <w:rFonts w:hint="eastAsia" w:ascii="宋体" w:hAnsi="宋体"/>
          <w:bCs/>
          <w:color w:val="000000" w:themeColor="text1"/>
          <w:sz w:val="24"/>
          <w:highlight w:val="none"/>
          <w14:textFill>
            <w14:solidFill>
              <w14:schemeClr w14:val="tx1"/>
            </w14:solidFill>
          </w14:textFill>
        </w:rPr>
        <w:t xml:space="preserve">一次性验收         </w:t>
      </w:r>
    </w:p>
    <w:p w14:paraId="7B15EECB">
      <w:pPr>
        <w:spacing w:line="360" w:lineRule="auto"/>
        <w:ind w:firstLine="720"/>
        <w:rPr>
          <w:rFonts w:ascii="宋体" w:hAnsi="宋体"/>
          <w:bCs/>
          <w:color w:val="000000" w:themeColor="text1"/>
          <w:sz w:val="24"/>
          <w:highlight w:val="none"/>
          <w14:textFill>
            <w14:solidFill>
              <w14:schemeClr w14:val="tx1"/>
            </w14:solidFill>
          </w14:textFill>
        </w:rPr>
      </w:pPr>
      <w:r>
        <w:rPr>
          <w:rFonts w:ascii="Wingdings" w:hAnsi="Wingdings" w:eastAsia="Wingdings" w:cs="Wingdings"/>
          <w:color w:val="000000" w:themeColor="text1"/>
          <w:sz w:val="24"/>
          <w:highlight w:val="none"/>
          <w14:textFill>
            <w14:solidFill>
              <w14:schemeClr w14:val="tx1"/>
            </w14:solidFill>
          </w14:textFill>
        </w:rPr>
        <w:t></w:t>
      </w:r>
      <w:r>
        <w:rPr>
          <w:rFonts w:hint="eastAsia" w:ascii="宋体" w:hAnsi="宋体"/>
          <w:bCs/>
          <w:color w:val="000000" w:themeColor="text1"/>
          <w:sz w:val="24"/>
          <w:highlight w:val="none"/>
          <w14:textFill>
            <w14:solidFill>
              <w14:schemeClr w14:val="tx1"/>
            </w14:solidFill>
          </w14:textFill>
        </w:rPr>
        <w:t>分期/分项验收：</w:t>
      </w:r>
      <w:r>
        <w:rPr>
          <w:rFonts w:hint="eastAsia" w:ascii="宋体" w:hAnsi="宋体"/>
          <w:bCs/>
          <w:color w:val="000000" w:themeColor="text1"/>
          <w:sz w:val="24"/>
          <w:highlight w:val="none"/>
          <w:u w:val="single"/>
          <w14:textFill>
            <w14:solidFill>
              <w14:schemeClr w14:val="tx1"/>
            </w14:solidFill>
          </w14:textFill>
        </w:rPr>
        <w:t>（应明确分期</w:t>
      </w:r>
      <w:r>
        <w:rPr>
          <w:rFonts w:ascii="宋体" w:hAnsi="宋体"/>
          <w:bCs/>
          <w:color w:val="000000" w:themeColor="text1"/>
          <w:sz w:val="24"/>
          <w:highlight w:val="none"/>
          <w:u w:val="single"/>
          <w14:textFill>
            <w14:solidFill>
              <w14:schemeClr w14:val="tx1"/>
            </w14:solidFill>
          </w14:textFill>
        </w:rPr>
        <w:t>/</w:t>
      </w:r>
      <w:r>
        <w:rPr>
          <w:rFonts w:hint="eastAsia" w:ascii="宋体" w:hAnsi="宋体"/>
          <w:bCs/>
          <w:color w:val="000000" w:themeColor="text1"/>
          <w:sz w:val="24"/>
          <w:highlight w:val="none"/>
          <w:u w:val="single"/>
          <w14:textFill>
            <w14:solidFill>
              <w14:schemeClr w14:val="tx1"/>
            </w14:solidFill>
          </w14:textFill>
        </w:rPr>
        <w:t>分项验收的工作安排）</w:t>
      </w:r>
    </w:p>
    <w:p w14:paraId="106B8998">
      <w:pPr>
        <w:spacing w:line="360" w:lineRule="auto"/>
        <w:ind w:firstLine="480"/>
        <w:rPr>
          <w:rFonts w:hint="eastAsia" w:ascii="宋体" w:hAnsi="宋体"/>
          <w:bCs/>
          <w:color w:val="000000" w:themeColor="text1"/>
          <w:sz w:val="24"/>
          <w:highlight w:val="none"/>
          <w14:textFill>
            <w14:solidFill>
              <w14:schemeClr w14:val="tx1"/>
            </w14:solidFill>
          </w14:textFill>
        </w:rPr>
      </w:pPr>
    </w:p>
    <w:p w14:paraId="3963B175">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（4）履约验收程序：</w:t>
      </w:r>
    </w:p>
    <w:p w14:paraId="1EFA05EC">
      <w:pPr>
        <w:spacing w:line="360" w:lineRule="auto"/>
        <w:ind w:firstLine="480"/>
        <w:rPr>
          <w:rFonts w:hint="eastAsia" w:ascii="宋体" w:hAnsi="宋体" w:eastAsia="宋体"/>
          <w:bCs/>
          <w:color w:val="000000" w:themeColor="text1"/>
          <w:sz w:val="24"/>
          <w:highlight w:val="none"/>
          <w:u w:val="single"/>
          <w:lang w:val="en-US" w:eastAsia="zh-CN"/>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（5）履约验收的内容：</w:t>
      </w:r>
      <w:r>
        <w:rPr>
          <w:rFonts w:hint="eastAsia" w:ascii="宋体" w:hAnsi="宋体"/>
          <w:bCs/>
          <w:color w:val="000000" w:themeColor="text1"/>
          <w:sz w:val="24"/>
          <w:highlight w:val="none"/>
          <w:u w:val="single"/>
          <w:lang w:eastAsia="zh-CN"/>
          <w14:textFill>
            <w14:solidFill>
              <w14:schemeClr w14:val="tx1"/>
            </w14:solidFill>
          </w14:textFill>
        </w:rPr>
        <w:t>按招标文件要求执行</w:t>
      </w:r>
    </w:p>
    <w:p w14:paraId="44F9F9CD">
      <w:pPr>
        <w:spacing w:line="360" w:lineRule="auto"/>
        <w:ind w:firstLine="480"/>
        <w:rPr>
          <w:rFonts w:ascii="宋体" w:hAnsi="宋体" w:eastAsia="宋体"/>
          <w:bCs/>
          <w:color w:val="000000" w:themeColor="text1"/>
          <w:sz w:val="24"/>
          <w:highlight w:val="none"/>
          <w:u w:val="single"/>
          <w:lang w:val="en-US" w:eastAsia="zh-CN"/>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（6）履约验收标准：</w:t>
      </w:r>
      <w:r>
        <w:rPr>
          <w:rFonts w:hint="eastAsia" w:ascii="宋体" w:hAnsi="宋体"/>
          <w:bCs/>
          <w:color w:val="000000" w:themeColor="text1"/>
          <w:sz w:val="24"/>
          <w:highlight w:val="none"/>
          <w:u w:val="single"/>
          <w:lang w:val="en-US" w:eastAsia="zh-CN"/>
          <w14:textFill>
            <w14:solidFill>
              <w14:schemeClr w14:val="tx1"/>
            </w14:solidFill>
          </w14:textFill>
        </w:rPr>
        <w:t xml:space="preserve">  </w:t>
      </w:r>
      <w:r>
        <w:rPr>
          <w:rFonts w:hint="eastAsia" w:ascii="宋体" w:hAnsi="宋体"/>
          <w:bCs/>
          <w:color w:val="000000" w:themeColor="text1"/>
          <w:sz w:val="24"/>
          <w:highlight w:val="none"/>
          <w:u w:val="single"/>
          <w:lang w:eastAsia="zh-CN"/>
          <w14:textFill>
            <w14:solidFill>
              <w14:schemeClr w14:val="tx1"/>
            </w14:solidFill>
          </w14:textFill>
        </w:rPr>
        <w:t>按招标文件要求执行</w:t>
      </w:r>
      <w:r>
        <w:rPr>
          <w:rFonts w:hint="eastAsia" w:ascii="宋体" w:hAnsi="宋体"/>
          <w:bCs/>
          <w:color w:val="000000" w:themeColor="text1"/>
          <w:sz w:val="24"/>
          <w:highlight w:val="none"/>
          <w:u w:val="single"/>
          <w:lang w:val="en-US" w:eastAsia="zh-CN"/>
          <w14:textFill>
            <w14:solidFill>
              <w14:schemeClr w14:val="tx1"/>
            </w14:solidFill>
          </w14:textFill>
        </w:rPr>
        <w:t xml:space="preserve">    </w:t>
      </w:r>
    </w:p>
    <w:p w14:paraId="7E07FECA">
      <w:pPr>
        <w:widowControl/>
        <w:spacing w:line="360" w:lineRule="auto"/>
        <w:ind w:firstLine="48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（7）是否以采购活动中供应商提供的样品作为参考：</w:t>
      </w:r>
      <w:r>
        <w:rPr>
          <w:rFonts w:ascii="Wingdings" w:hAnsi="Wingdings" w:eastAsia="Wingdings" w:cs="Wingdings"/>
          <w:color w:val="000000" w:themeColor="text1"/>
          <w:sz w:val="24"/>
          <w:highlight w:val="none"/>
          <w14:textFill>
            <w14:solidFill>
              <w14:schemeClr w14:val="tx1"/>
            </w14:solidFill>
          </w14:textFill>
        </w:rPr>
        <w:t>¨</w:t>
      </w:r>
      <w:r>
        <w:rPr>
          <w:rFonts w:hint="eastAsia" w:ascii="宋体" w:hAnsi="宋体" w:cs="宋体"/>
          <w:bCs/>
          <w:color w:val="000000" w:themeColor="text1"/>
          <w:sz w:val="24"/>
          <w:highlight w:val="none"/>
          <w14:textFill>
            <w14:solidFill>
              <w14:schemeClr w14:val="tx1"/>
            </w14:solidFill>
          </w14:textFill>
        </w:rPr>
        <w:t xml:space="preserve">是  </w:t>
      </w:r>
      <w:r>
        <w:rPr>
          <w:rFonts w:ascii="Wingdings" w:hAnsi="Wingdings" w:eastAsia="Wingdings" w:cs="Wingdings"/>
          <w:color w:val="000000" w:themeColor="text1"/>
          <w:sz w:val="24"/>
          <w:highlight w:val="none"/>
          <w14:textFill>
            <w14:solidFill>
              <w14:schemeClr w14:val="tx1"/>
            </w14:solidFill>
          </w14:textFill>
        </w:rPr>
        <w:t>þ</w:t>
      </w:r>
      <w:r>
        <w:rPr>
          <w:rFonts w:hint="eastAsia" w:ascii="宋体" w:hAnsi="宋体" w:cs="宋体"/>
          <w:bCs/>
          <w:color w:val="000000" w:themeColor="text1"/>
          <w:sz w:val="24"/>
          <w:highlight w:val="none"/>
          <w14:textFill>
            <w14:solidFill>
              <w14:schemeClr w14:val="tx1"/>
            </w14:solidFill>
          </w14:textFill>
        </w:rPr>
        <w:t>否</w:t>
      </w:r>
    </w:p>
    <w:p w14:paraId="0584039C">
      <w:pPr>
        <w:spacing w:line="360" w:lineRule="auto"/>
        <w:ind w:firstLine="480"/>
        <w:rPr>
          <w:rFonts w:ascii="宋体" w:hAnsi="宋体" w:cs="宋体"/>
          <w:bCs/>
          <w:color w:val="000000" w:themeColor="text1"/>
          <w:sz w:val="24"/>
          <w:highlight w:val="none"/>
          <w:u w:val="singl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（8）履约验收其他事项：</w:t>
      </w:r>
      <w:r>
        <w:rPr>
          <w:rFonts w:hint="eastAsia" w:ascii="宋体" w:hAnsi="宋体"/>
          <w:bCs/>
          <w:color w:val="000000" w:themeColor="text1"/>
          <w:sz w:val="24"/>
          <w:highlight w:val="none"/>
          <w:u w:val="single"/>
          <w:lang w:eastAsia="zh-CN"/>
          <w14:textFill>
            <w14:solidFill>
              <w14:schemeClr w14:val="tx1"/>
            </w14:solidFill>
          </w14:textFill>
        </w:rPr>
        <w:t>按招标文件要求执行</w:t>
      </w:r>
    </w:p>
    <w:p w14:paraId="0E557F90">
      <w:pPr>
        <w:numPr>
          <w:ilvl w:val="0"/>
          <w:numId w:val="3"/>
        </w:numPr>
        <w:spacing w:line="360" w:lineRule="auto"/>
        <w:ind w:firstLine="482"/>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组成合同的文件</w:t>
      </w:r>
    </w:p>
    <w:p w14:paraId="16D2F630">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本协议书与下列文件一起构成合同文件，如下述文件之间有任何抵触、矛盾或歧义，应按以下顺序解释：</w:t>
      </w:r>
    </w:p>
    <w:p w14:paraId="1F410BF9">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（1）政府采购合同协议书及其变更、补充协议</w:t>
      </w:r>
    </w:p>
    <w:p w14:paraId="046C642F">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（2）政府采购合同专用条款</w:t>
      </w:r>
    </w:p>
    <w:p w14:paraId="0438EF02">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（3）政府采购合同通用条款</w:t>
      </w:r>
    </w:p>
    <w:p w14:paraId="6FABBB3B">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（4）中标（成交）通知书</w:t>
      </w:r>
    </w:p>
    <w:p w14:paraId="12D9BC15">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（5）投标（响应）文件</w:t>
      </w:r>
    </w:p>
    <w:p w14:paraId="153680B6">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（6）采购文件</w:t>
      </w:r>
    </w:p>
    <w:p w14:paraId="68DA45B2">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（7）有关技术文件，图纸</w:t>
      </w:r>
    </w:p>
    <w:p w14:paraId="6F2DBF12">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（8）国家法律、行政法规和规章制度规定或合同约定的作为合同组成部分的其他文件</w:t>
      </w:r>
    </w:p>
    <w:p w14:paraId="273EB7DA">
      <w:pPr>
        <w:spacing w:line="400" w:lineRule="exact"/>
        <w:ind w:left="422"/>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6.</w:t>
      </w:r>
      <w:r>
        <w:rPr>
          <w:rFonts w:hint="eastAsia" w:ascii="宋体" w:hAnsi="宋体"/>
          <w:b/>
          <w:color w:val="000000" w:themeColor="text1"/>
          <w:sz w:val="24"/>
          <w:highlight w:val="none"/>
          <w14:textFill>
            <w14:solidFill>
              <w14:schemeClr w14:val="tx1"/>
            </w14:solidFill>
          </w14:textFill>
        </w:rPr>
        <w:t>合同生效</w:t>
      </w:r>
    </w:p>
    <w:p w14:paraId="35FBA6CD">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本合同自</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年</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月</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日生效。</w:t>
      </w:r>
    </w:p>
    <w:p w14:paraId="7A7AB6F3">
      <w:pPr>
        <w:spacing w:line="360" w:lineRule="auto"/>
        <w:ind w:left="482"/>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7.合同份数</w:t>
      </w:r>
    </w:p>
    <w:p w14:paraId="533100D6">
      <w:pPr>
        <w:spacing w:line="400" w:lineRule="exact"/>
        <w:ind w:firstLine="42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本合同一式</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lang w:val="en-US" w:eastAsia="zh-CN"/>
          <w14:textFill>
            <w14:solidFill>
              <w14:schemeClr w14:val="tx1"/>
            </w14:solidFill>
          </w14:textFill>
        </w:rPr>
        <w:t>陆</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份，甲方执</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lang w:val="en-US" w:eastAsia="zh-CN"/>
          <w14:textFill>
            <w14:solidFill>
              <w14:schemeClr w14:val="tx1"/>
            </w14:solidFill>
          </w14:textFill>
        </w:rPr>
        <w:t>肆</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份，乙方执</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lang w:val="en-US" w:eastAsia="zh-CN"/>
          <w14:textFill>
            <w14:solidFill>
              <w14:schemeClr w14:val="tx1"/>
            </w14:solidFill>
          </w14:textFill>
        </w:rPr>
        <w:t>贰</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份，均具有同等法律效力。</w:t>
      </w:r>
    </w:p>
    <w:p w14:paraId="4EB01957">
      <w:pPr>
        <w:spacing w:line="400" w:lineRule="exact"/>
        <w:ind w:firstLine="42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合同订立时间：</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年</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月</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日</w:t>
      </w:r>
    </w:p>
    <w:p w14:paraId="1E4CDC64">
      <w:pPr>
        <w:spacing w:line="400" w:lineRule="exact"/>
        <w:ind w:firstLine="42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合同订立地点：</w:t>
      </w:r>
      <w:r>
        <w:rPr>
          <w:rFonts w:hint="eastAsia" w:ascii="宋体" w:hAnsi="宋体"/>
          <w:color w:val="000000" w:themeColor="text1"/>
          <w:szCs w:val="21"/>
          <w:highlight w:val="none"/>
          <w:u w:val="single"/>
          <w14:textFill>
            <w14:solidFill>
              <w14:schemeClr w14:val="tx1"/>
            </w14:solidFill>
          </w14:textFill>
        </w:rPr>
        <w:t xml:space="preserve">                           </w:t>
      </w:r>
    </w:p>
    <w:p w14:paraId="5C248497">
      <w:pPr>
        <w:spacing w:line="400" w:lineRule="exact"/>
        <w:ind w:firstLine="420"/>
        <w:rPr>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附件：具体标的及其技术要求和商务要求、联合协议、分包意向协议等。</w:t>
      </w:r>
    </w:p>
    <w:p w14:paraId="2223C1A1">
      <w:pPr>
        <w:spacing w:line="360" w:lineRule="auto"/>
        <w:ind w:firstLine="480"/>
        <w:rPr>
          <w:rFonts w:ascii="宋体" w:hAnsi="宋体"/>
          <w:color w:val="000000" w:themeColor="text1"/>
          <w:sz w:val="24"/>
          <w:highlight w:val="none"/>
          <w14:textFill>
            <w14:solidFill>
              <w14:schemeClr w14:val="tx1"/>
            </w14:solidFill>
          </w14:textFill>
        </w:rPr>
      </w:pPr>
    </w:p>
    <w:p w14:paraId="6C1CC00A">
      <w:pPr>
        <w:spacing w:line="360" w:lineRule="auto"/>
        <w:rPr>
          <w:rFonts w:ascii="宋体" w:hAnsi="宋体"/>
          <w:color w:val="000000" w:themeColor="text1"/>
          <w:sz w:val="24"/>
          <w:highlight w:val="none"/>
          <w14:textFill>
            <w14:solidFill>
              <w14:schemeClr w14:val="tx1"/>
            </w14:solidFill>
          </w14:textFill>
        </w:rPr>
      </w:pPr>
    </w:p>
    <w:p w14:paraId="43164B5B">
      <w:pPr>
        <w:spacing w:line="360" w:lineRule="auto"/>
        <w:ind w:firstLine="480"/>
        <w:jc w:val="left"/>
        <w:rPr>
          <w:rFonts w:ascii="宋体" w:hAnsi="宋体"/>
          <w:color w:val="000000" w:themeColor="text1"/>
          <w:sz w:val="24"/>
          <w:highlight w:val="none"/>
          <w:u w:val="single"/>
          <w14:textFill>
            <w14:solidFill>
              <w14:schemeClr w14:val="tx1"/>
            </w14:solidFill>
          </w14:textFill>
        </w:rPr>
      </w:pPr>
      <w:r>
        <w:rPr>
          <w:rFonts w:hint="eastAsia"/>
          <w:color w:val="000000" w:themeColor="text1"/>
          <w:sz w:val="24"/>
          <w:highlight w:val="none"/>
          <w14:textFill>
            <w14:solidFill>
              <w14:schemeClr w14:val="tx1"/>
            </w14:solidFill>
          </w14:textFill>
        </w:rPr>
        <w:br w:type="page" w:clear="all"/>
      </w:r>
    </w:p>
    <w:p w14:paraId="697B1807">
      <w:pPr>
        <w:spacing w:line="360" w:lineRule="auto"/>
        <w:ind w:firstLine="420"/>
        <w:rPr>
          <w:color w:val="000000" w:themeColor="text1"/>
          <w:szCs w:val="21"/>
          <w:highlight w:val="none"/>
          <w14:textFill>
            <w14:solidFill>
              <w14:schemeClr w14:val="tx1"/>
            </w14:solidFill>
          </w14:textFill>
        </w:rPr>
      </w:pPr>
    </w:p>
    <w:tbl>
      <w:tblPr>
        <w:tblStyle w:val="28"/>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top w:w="0" w:type="dxa"/>
          <w:left w:w="108" w:type="dxa"/>
          <w:bottom w:w="0" w:type="dxa"/>
          <w:right w:w="108" w:type="dxa"/>
        </w:tblCellMar>
      </w:tblPr>
      <w:tblGrid>
        <w:gridCol w:w="1941"/>
        <w:gridCol w:w="2357"/>
        <w:gridCol w:w="2026"/>
        <w:gridCol w:w="2074"/>
      </w:tblGrid>
      <w:tr w14:paraId="7D4523BA">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90" w:hRule="atLeast"/>
        </w:trPr>
        <w:tc>
          <w:tcPr>
            <w:tcW w:w="5031" w:type="dxa"/>
            <w:gridSpan w:val="2"/>
            <w:noWrap w:val="0"/>
            <w:vAlign w:val="center"/>
          </w:tcPr>
          <w:p w14:paraId="203F8982">
            <w:pPr>
              <w:spacing w:line="360" w:lineRule="auto"/>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甲方</w:t>
            </w:r>
            <w:r>
              <w:rPr>
                <w:rFonts w:hint="eastAsia"/>
                <w:color w:val="000000" w:themeColor="text1"/>
                <w:sz w:val="24"/>
                <w:highlight w:val="none"/>
                <w14:textFill>
                  <w14:solidFill>
                    <w14:schemeClr w14:val="tx1"/>
                  </w14:solidFill>
                </w14:textFill>
              </w:rPr>
              <w:t>（采购人</w:t>
            </w:r>
            <w:r>
              <w:rPr>
                <w:rFonts w:hint="eastAsia" w:ascii="宋体" w:hAnsi="宋体"/>
                <w:color w:val="000000" w:themeColor="text1"/>
                <w:sz w:val="24"/>
                <w:highlight w:val="none"/>
                <w14:textFill>
                  <w14:solidFill>
                    <w14:schemeClr w14:val="tx1"/>
                  </w14:solidFill>
                </w14:textFill>
              </w:rPr>
              <w:t>、受采购人委托签订合同的单位或</w:t>
            </w:r>
            <w:r>
              <w:rPr>
                <w:rFonts w:hint="eastAsia"/>
                <w:color w:val="000000" w:themeColor="text1"/>
                <w:sz w:val="24"/>
                <w:highlight w:val="none"/>
                <w14:textFill>
                  <w14:solidFill>
                    <w14:schemeClr w14:val="tx1"/>
                  </w14:solidFill>
                </w14:textFill>
              </w:rPr>
              <w:t>采购文件约定的合同甲方）</w:t>
            </w:r>
          </w:p>
        </w:tc>
        <w:tc>
          <w:tcPr>
            <w:tcW w:w="4789" w:type="dxa"/>
            <w:gridSpan w:val="2"/>
            <w:noWrap w:val="0"/>
            <w:vAlign w:val="center"/>
          </w:tcPr>
          <w:p w14:paraId="6886CC76">
            <w:pPr>
              <w:spacing w:line="360" w:lineRule="auto"/>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乙方</w:t>
            </w:r>
            <w:r>
              <w:rPr>
                <w:rFonts w:hint="eastAsia"/>
                <w:color w:val="000000" w:themeColor="text1"/>
                <w:sz w:val="24"/>
                <w:highlight w:val="none"/>
                <w14:textFill>
                  <w14:solidFill>
                    <w14:schemeClr w14:val="tx1"/>
                  </w14:solidFill>
                </w14:textFill>
              </w:rPr>
              <w:t>（供应商）</w:t>
            </w:r>
          </w:p>
        </w:tc>
      </w:tr>
      <w:tr w14:paraId="182A33BA">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917" w:hRule="atLeast"/>
        </w:trPr>
        <w:tc>
          <w:tcPr>
            <w:tcW w:w="2211" w:type="dxa"/>
            <w:noWrap w:val="0"/>
            <w:vAlign w:val="center"/>
          </w:tcPr>
          <w:p w14:paraId="02B2821F">
            <w:pPr>
              <w:spacing w:line="360" w:lineRule="auto"/>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单位名称</w:t>
            </w:r>
            <w:r>
              <w:rPr>
                <w:rFonts w:hint="eastAsia"/>
                <w:color w:val="000000" w:themeColor="text1"/>
                <w:sz w:val="24"/>
                <w:highlight w:val="none"/>
                <w14:textFill>
                  <w14:solidFill>
                    <w14:schemeClr w14:val="tx1"/>
                  </w14:solidFill>
                </w14:textFill>
              </w:rPr>
              <w:t>（公章或合同章）</w:t>
            </w:r>
          </w:p>
        </w:tc>
        <w:tc>
          <w:tcPr>
            <w:tcW w:w="2820" w:type="dxa"/>
            <w:noWrap w:val="0"/>
            <w:vAlign w:val="center"/>
          </w:tcPr>
          <w:p w14:paraId="73B4BF91">
            <w:pPr>
              <w:spacing w:line="360" w:lineRule="auto"/>
              <w:jc w:val="center"/>
              <w:rPr>
                <w:color w:val="000000" w:themeColor="text1"/>
                <w:sz w:val="24"/>
                <w:highlight w:val="none"/>
                <w14:textFill>
                  <w14:solidFill>
                    <w14:schemeClr w14:val="tx1"/>
                  </w14:solidFill>
                </w14:textFill>
              </w:rPr>
            </w:pPr>
          </w:p>
        </w:tc>
        <w:tc>
          <w:tcPr>
            <w:tcW w:w="2314" w:type="dxa"/>
            <w:noWrap w:val="0"/>
            <w:vAlign w:val="center"/>
          </w:tcPr>
          <w:p w14:paraId="007E6585">
            <w:pPr>
              <w:spacing w:line="360" w:lineRule="auto"/>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单位名称</w:t>
            </w:r>
            <w:r>
              <w:rPr>
                <w:rFonts w:hint="eastAsia"/>
                <w:color w:val="000000" w:themeColor="text1"/>
                <w:sz w:val="24"/>
                <w:highlight w:val="none"/>
                <w14:textFill>
                  <w14:solidFill>
                    <w14:schemeClr w14:val="tx1"/>
                  </w14:solidFill>
                </w14:textFill>
              </w:rPr>
              <w:t>（公章或合同章）</w:t>
            </w:r>
          </w:p>
        </w:tc>
        <w:tc>
          <w:tcPr>
            <w:tcW w:w="2475" w:type="dxa"/>
            <w:noWrap w:val="0"/>
            <w:vAlign w:val="center"/>
          </w:tcPr>
          <w:p w14:paraId="26E75945">
            <w:pPr>
              <w:spacing w:line="360" w:lineRule="auto"/>
              <w:jc w:val="center"/>
              <w:rPr>
                <w:color w:val="000000" w:themeColor="text1"/>
                <w:spacing w:val="20"/>
                <w:sz w:val="24"/>
                <w:highlight w:val="none"/>
                <w14:textFill>
                  <w14:solidFill>
                    <w14:schemeClr w14:val="tx1"/>
                  </w14:solidFill>
                </w14:textFill>
              </w:rPr>
            </w:pPr>
          </w:p>
        </w:tc>
      </w:tr>
      <w:tr w14:paraId="5F9F2160">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cantSplit/>
          <w:trHeight w:val="1171" w:hRule="atLeast"/>
        </w:trPr>
        <w:tc>
          <w:tcPr>
            <w:tcW w:w="2211" w:type="dxa"/>
            <w:vMerge w:val="restart"/>
            <w:noWrap w:val="0"/>
            <w:vAlign w:val="center"/>
          </w:tcPr>
          <w:p w14:paraId="71FC5AB1">
            <w:pPr>
              <w:spacing w:line="360" w:lineRule="auto"/>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法定代表人</w:t>
            </w:r>
          </w:p>
          <w:p w14:paraId="4622FE6C">
            <w:pPr>
              <w:spacing w:line="360" w:lineRule="auto"/>
              <w:ind w:firstLine="115"/>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或其</w:t>
            </w:r>
            <w:r>
              <w:rPr>
                <w:color w:val="000000" w:themeColor="text1"/>
                <w:sz w:val="24"/>
                <w:highlight w:val="none"/>
                <w14:textFill>
                  <w14:solidFill>
                    <w14:schemeClr w14:val="tx1"/>
                  </w14:solidFill>
                </w14:textFill>
              </w:rPr>
              <w:t>委托代理人</w:t>
            </w:r>
            <w:r>
              <w:rPr>
                <w:rFonts w:hint="eastAsia"/>
                <w:color w:val="000000" w:themeColor="text1"/>
                <w:sz w:val="24"/>
                <w:highlight w:val="none"/>
                <w14:textFill>
                  <w14:solidFill>
                    <w14:schemeClr w14:val="tx1"/>
                  </w14:solidFill>
                </w14:textFill>
              </w:rPr>
              <w:t>（签章）</w:t>
            </w:r>
          </w:p>
        </w:tc>
        <w:tc>
          <w:tcPr>
            <w:tcW w:w="2820" w:type="dxa"/>
            <w:vMerge w:val="restart"/>
            <w:noWrap w:val="0"/>
            <w:vAlign w:val="center"/>
          </w:tcPr>
          <w:p w14:paraId="4ECCF857">
            <w:pPr>
              <w:spacing w:line="360" w:lineRule="auto"/>
              <w:jc w:val="center"/>
              <w:rPr>
                <w:color w:val="000000" w:themeColor="text1"/>
                <w:sz w:val="24"/>
                <w:highlight w:val="none"/>
                <w14:textFill>
                  <w14:solidFill>
                    <w14:schemeClr w14:val="tx1"/>
                  </w14:solidFill>
                </w14:textFill>
              </w:rPr>
            </w:pPr>
          </w:p>
        </w:tc>
        <w:tc>
          <w:tcPr>
            <w:tcW w:w="2314" w:type="dxa"/>
            <w:noWrap w:val="0"/>
            <w:vAlign w:val="center"/>
          </w:tcPr>
          <w:p w14:paraId="5BDEF0F8">
            <w:pPr>
              <w:spacing w:line="360" w:lineRule="auto"/>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法定代表人</w:t>
            </w:r>
          </w:p>
          <w:p w14:paraId="52E67357">
            <w:pPr>
              <w:spacing w:line="360" w:lineRule="auto"/>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或其</w:t>
            </w:r>
            <w:r>
              <w:rPr>
                <w:color w:val="000000" w:themeColor="text1"/>
                <w:sz w:val="24"/>
                <w:highlight w:val="none"/>
                <w14:textFill>
                  <w14:solidFill>
                    <w14:schemeClr w14:val="tx1"/>
                  </w14:solidFill>
                </w14:textFill>
              </w:rPr>
              <w:t>委托代理人</w:t>
            </w:r>
            <w:r>
              <w:rPr>
                <w:rFonts w:hint="eastAsia"/>
                <w:color w:val="000000" w:themeColor="text1"/>
                <w:sz w:val="24"/>
                <w:highlight w:val="none"/>
                <w14:textFill>
                  <w14:solidFill>
                    <w14:schemeClr w14:val="tx1"/>
                  </w14:solidFill>
                </w14:textFill>
              </w:rPr>
              <w:t>（签章）</w:t>
            </w:r>
          </w:p>
        </w:tc>
        <w:tc>
          <w:tcPr>
            <w:tcW w:w="2475" w:type="dxa"/>
            <w:noWrap w:val="0"/>
            <w:vAlign w:val="center"/>
          </w:tcPr>
          <w:p w14:paraId="05BA7756">
            <w:pPr>
              <w:spacing w:line="360" w:lineRule="auto"/>
              <w:jc w:val="center"/>
              <w:rPr>
                <w:color w:val="000000" w:themeColor="text1"/>
                <w:sz w:val="24"/>
                <w:highlight w:val="none"/>
                <w14:textFill>
                  <w14:solidFill>
                    <w14:schemeClr w14:val="tx1"/>
                  </w14:solidFill>
                </w14:textFill>
              </w:rPr>
            </w:pPr>
          </w:p>
        </w:tc>
      </w:tr>
      <w:tr w14:paraId="60FB092C">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cantSplit/>
          <w:trHeight w:val="483" w:hRule="atLeast"/>
        </w:trPr>
        <w:tc>
          <w:tcPr>
            <w:tcW w:w="2211" w:type="dxa"/>
            <w:vMerge w:val="continue"/>
            <w:noWrap w:val="0"/>
            <w:vAlign w:val="center"/>
          </w:tcPr>
          <w:p w14:paraId="528A805E">
            <w:pPr>
              <w:spacing w:line="360" w:lineRule="auto"/>
              <w:jc w:val="center"/>
              <w:rPr>
                <w:color w:val="000000" w:themeColor="text1"/>
                <w:sz w:val="24"/>
                <w:highlight w:val="none"/>
                <w14:textFill>
                  <w14:solidFill>
                    <w14:schemeClr w14:val="tx1"/>
                  </w14:solidFill>
                </w14:textFill>
              </w:rPr>
            </w:pPr>
          </w:p>
        </w:tc>
        <w:tc>
          <w:tcPr>
            <w:tcW w:w="2820" w:type="dxa"/>
            <w:vMerge w:val="continue"/>
            <w:noWrap w:val="0"/>
            <w:vAlign w:val="center"/>
          </w:tcPr>
          <w:p w14:paraId="5ED31B93">
            <w:pPr>
              <w:spacing w:line="360" w:lineRule="auto"/>
              <w:jc w:val="center"/>
              <w:rPr>
                <w:color w:val="000000" w:themeColor="text1"/>
                <w:sz w:val="24"/>
                <w:highlight w:val="none"/>
                <w14:textFill>
                  <w14:solidFill>
                    <w14:schemeClr w14:val="tx1"/>
                  </w14:solidFill>
                </w14:textFill>
              </w:rPr>
            </w:pPr>
          </w:p>
        </w:tc>
        <w:tc>
          <w:tcPr>
            <w:tcW w:w="2314" w:type="dxa"/>
            <w:noWrap w:val="0"/>
            <w:vAlign w:val="center"/>
          </w:tcPr>
          <w:p w14:paraId="25F42FE2">
            <w:pPr>
              <w:spacing w:line="360" w:lineRule="auto"/>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拥有者性别</w:t>
            </w:r>
          </w:p>
        </w:tc>
        <w:tc>
          <w:tcPr>
            <w:tcW w:w="2475" w:type="dxa"/>
            <w:noWrap w:val="0"/>
            <w:vAlign w:val="center"/>
          </w:tcPr>
          <w:p w14:paraId="0D78F335">
            <w:pPr>
              <w:spacing w:line="360" w:lineRule="auto"/>
              <w:jc w:val="center"/>
              <w:rPr>
                <w:color w:val="000000" w:themeColor="text1"/>
                <w:spacing w:val="20"/>
                <w:sz w:val="24"/>
                <w:highlight w:val="none"/>
                <w14:textFill>
                  <w14:solidFill>
                    <w14:schemeClr w14:val="tx1"/>
                  </w14:solidFill>
                </w14:textFill>
              </w:rPr>
            </w:pPr>
          </w:p>
        </w:tc>
      </w:tr>
      <w:tr w14:paraId="0823E667">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211" w:type="dxa"/>
            <w:noWrap w:val="0"/>
            <w:vAlign w:val="center"/>
          </w:tcPr>
          <w:p w14:paraId="31611A31">
            <w:pPr>
              <w:spacing w:line="360" w:lineRule="auto"/>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住所</w:t>
            </w:r>
          </w:p>
        </w:tc>
        <w:tc>
          <w:tcPr>
            <w:tcW w:w="2820" w:type="dxa"/>
            <w:noWrap w:val="0"/>
            <w:vAlign w:val="center"/>
          </w:tcPr>
          <w:p w14:paraId="67F8C032">
            <w:pPr>
              <w:spacing w:line="360" w:lineRule="auto"/>
              <w:jc w:val="center"/>
              <w:rPr>
                <w:color w:val="000000" w:themeColor="text1"/>
                <w:sz w:val="24"/>
                <w:highlight w:val="none"/>
                <w14:textFill>
                  <w14:solidFill>
                    <w14:schemeClr w14:val="tx1"/>
                  </w14:solidFill>
                </w14:textFill>
              </w:rPr>
            </w:pPr>
          </w:p>
        </w:tc>
        <w:tc>
          <w:tcPr>
            <w:tcW w:w="2314" w:type="dxa"/>
            <w:noWrap w:val="0"/>
            <w:vAlign w:val="center"/>
          </w:tcPr>
          <w:p w14:paraId="055B052B">
            <w:pPr>
              <w:spacing w:line="360" w:lineRule="auto"/>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住所</w:t>
            </w:r>
          </w:p>
        </w:tc>
        <w:tc>
          <w:tcPr>
            <w:tcW w:w="2475" w:type="dxa"/>
            <w:noWrap w:val="0"/>
            <w:vAlign w:val="center"/>
          </w:tcPr>
          <w:p w14:paraId="59667985">
            <w:pPr>
              <w:spacing w:line="360" w:lineRule="auto"/>
              <w:jc w:val="center"/>
              <w:rPr>
                <w:color w:val="000000" w:themeColor="text1"/>
                <w:spacing w:val="20"/>
                <w:sz w:val="24"/>
                <w:highlight w:val="none"/>
                <w14:textFill>
                  <w14:solidFill>
                    <w14:schemeClr w14:val="tx1"/>
                  </w14:solidFill>
                </w14:textFill>
              </w:rPr>
            </w:pPr>
          </w:p>
        </w:tc>
      </w:tr>
      <w:tr w14:paraId="727704F8">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211" w:type="dxa"/>
            <w:noWrap w:val="0"/>
            <w:vAlign w:val="center"/>
          </w:tcPr>
          <w:p w14:paraId="44B012B0">
            <w:pPr>
              <w:spacing w:line="360" w:lineRule="auto"/>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联 系 人</w:t>
            </w:r>
          </w:p>
        </w:tc>
        <w:tc>
          <w:tcPr>
            <w:tcW w:w="2820" w:type="dxa"/>
            <w:noWrap w:val="0"/>
            <w:vAlign w:val="center"/>
          </w:tcPr>
          <w:p w14:paraId="7093CBE2">
            <w:pPr>
              <w:spacing w:line="360" w:lineRule="auto"/>
              <w:jc w:val="center"/>
              <w:rPr>
                <w:color w:val="000000" w:themeColor="text1"/>
                <w:sz w:val="24"/>
                <w:highlight w:val="none"/>
                <w14:textFill>
                  <w14:solidFill>
                    <w14:schemeClr w14:val="tx1"/>
                  </w14:solidFill>
                </w14:textFill>
              </w:rPr>
            </w:pPr>
          </w:p>
        </w:tc>
        <w:tc>
          <w:tcPr>
            <w:tcW w:w="2314" w:type="dxa"/>
            <w:noWrap w:val="0"/>
            <w:vAlign w:val="center"/>
          </w:tcPr>
          <w:p w14:paraId="587DD8F1">
            <w:pPr>
              <w:spacing w:line="360" w:lineRule="auto"/>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联 系 人</w:t>
            </w:r>
          </w:p>
        </w:tc>
        <w:tc>
          <w:tcPr>
            <w:tcW w:w="2475" w:type="dxa"/>
            <w:noWrap w:val="0"/>
            <w:vAlign w:val="center"/>
          </w:tcPr>
          <w:p w14:paraId="39579023">
            <w:pPr>
              <w:spacing w:line="360" w:lineRule="auto"/>
              <w:jc w:val="center"/>
              <w:rPr>
                <w:color w:val="000000" w:themeColor="text1"/>
                <w:spacing w:val="20"/>
                <w:sz w:val="24"/>
                <w:highlight w:val="none"/>
                <w14:textFill>
                  <w14:solidFill>
                    <w14:schemeClr w14:val="tx1"/>
                  </w14:solidFill>
                </w14:textFill>
              </w:rPr>
            </w:pPr>
          </w:p>
        </w:tc>
      </w:tr>
      <w:tr w14:paraId="333386A5">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211" w:type="dxa"/>
            <w:noWrap w:val="0"/>
            <w:vAlign w:val="center"/>
          </w:tcPr>
          <w:p w14:paraId="1DA6FE61">
            <w:pPr>
              <w:spacing w:line="360" w:lineRule="auto"/>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联系电话</w:t>
            </w:r>
          </w:p>
        </w:tc>
        <w:tc>
          <w:tcPr>
            <w:tcW w:w="2820" w:type="dxa"/>
            <w:noWrap w:val="0"/>
            <w:vAlign w:val="center"/>
          </w:tcPr>
          <w:p w14:paraId="6A835BB1">
            <w:pPr>
              <w:spacing w:line="360" w:lineRule="auto"/>
              <w:jc w:val="center"/>
              <w:rPr>
                <w:color w:val="000000" w:themeColor="text1"/>
                <w:sz w:val="24"/>
                <w:highlight w:val="none"/>
                <w14:textFill>
                  <w14:solidFill>
                    <w14:schemeClr w14:val="tx1"/>
                  </w14:solidFill>
                </w14:textFill>
              </w:rPr>
            </w:pPr>
          </w:p>
        </w:tc>
        <w:tc>
          <w:tcPr>
            <w:tcW w:w="2314" w:type="dxa"/>
            <w:noWrap w:val="0"/>
            <w:vAlign w:val="center"/>
          </w:tcPr>
          <w:p w14:paraId="44126C7D">
            <w:pPr>
              <w:spacing w:line="360" w:lineRule="auto"/>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联系电话</w:t>
            </w:r>
          </w:p>
        </w:tc>
        <w:tc>
          <w:tcPr>
            <w:tcW w:w="2475" w:type="dxa"/>
            <w:noWrap w:val="0"/>
            <w:vAlign w:val="center"/>
          </w:tcPr>
          <w:p w14:paraId="4A76DBD3">
            <w:pPr>
              <w:spacing w:line="360" w:lineRule="auto"/>
              <w:jc w:val="center"/>
              <w:rPr>
                <w:color w:val="000000" w:themeColor="text1"/>
                <w:spacing w:val="20"/>
                <w:sz w:val="24"/>
                <w:highlight w:val="none"/>
                <w14:textFill>
                  <w14:solidFill>
                    <w14:schemeClr w14:val="tx1"/>
                  </w14:solidFill>
                </w14:textFill>
              </w:rPr>
            </w:pPr>
          </w:p>
        </w:tc>
      </w:tr>
      <w:tr w14:paraId="278AE27D">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211" w:type="dxa"/>
            <w:noWrap w:val="0"/>
            <w:vAlign w:val="center"/>
          </w:tcPr>
          <w:p w14:paraId="75518B4F">
            <w:pPr>
              <w:spacing w:line="360" w:lineRule="auto"/>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通信地址</w:t>
            </w:r>
          </w:p>
        </w:tc>
        <w:tc>
          <w:tcPr>
            <w:tcW w:w="2820" w:type="dxa"/>
            <w:noWrap w:val="0"/>
            <w:vAlign w:val="center"/>
          </w:tcPr>
          <w:p w14:paraId="76E102D8">
            <w:pPr>
              <w:spacing w:line="360" w:lineRule="auto"/>
              <w:jc w:val="center"/>
              <w:rPr>
                <w:color w:val="000000" w:themeColor="text1"/>
                <w:sz w:val="24"/>
                <w:highlight w:val="none"/>
                <w14:textFill>
                  <w14:solidFill>
                    <w14:schemeClr w14:val="tx1"/>
                  </w14:solidFill>
                </w14:textFill>
              </w:rPr>
            </w:pPr>
          </w:p>
        </w:tc>
        <w:tc>
          <w:tcPr>
            <w:tcW w:w="2314" w:type="dxa"/>
            <w:noWrap w:val="0"/>
            <w:vAlign w:val="center"/>
          </w:tcPr>
          <w:p w14:paraId="3FA21D25">
            <w:pPr>
              <w:spacing w:line="360" w:lineRule="auto"/>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通信地址</w:t>
            </w:r>
          </w:p>
        </w:tc>
        <w:tc>
          <w:tcPr>
            <w:tcW w:w="2475" w:type="dxa"/>
            <w:noWrap w:val="0"/>
            <w:vAlign w:val="center"/>
          </w:tcPr>
          <w:p w14:paraId="2AE57B9E">
            <w:pPr>
              <w:spacing w:line="360" w:lineRule="auto"/>
              <w:jc w:val="center"/>
              <w:rPr>
                <w:color w:val="000000" w:themeColor="text1"/>
                <w:spacing w:val="20"/>
                <w:sz w:val="24"/>
                <w:highlight w:val="none"/>
                <w14:textFill>
                  <w14:solidFill>
                    <w14:schemeClr w14:val="tx1"/>
                  </w14:solidFill>
                </w14:textFill>
              </w:rPr>
            </w:pPr>
          </w:p>
        </w:tc>
      </w:tr>
      <w:tr w14:paraId="1462BB58">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211" w:type="dxa"/>
            <w:noWrap w:val="0"/>
            <w:vAlign w:val="center"/>
          </w:tcPr>
          <w:p w14:paraId="6CE86942">
            <w:pPr>
              <w:spacing w:line="360" w:lineRule="auto"/>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邮政编码</w:t>
            </w:r>
          </w:p>
        </w:tc>
        <w:tc>
          <w:tcPr>
            <w:tcW w:w="2820" w:type="dxa"/>
            <w:noWrap w:val="0"/>
            <w:vAlign w:val="center"/>
          </w:tcPr>
          <w:p w14:paraId="6177A194">
            <w:pPr>
              <w:spacing w:line="360" w:lineRule="auto"/>
              <w:jc w:val="center"/>
              <w:rPr>
                <w:color w:val="000000" w:themeColor="text1"/>
                <w:sz w:val="24"/>
                <w:highlight w:val="none"/>
                <w14:textFill>
                  <w14:solidFill>
                    <w14:schemeClr w14:val="tx1"/>
                  </w14:solidFill>
                </w14:textFill>
              </w:rPr>
            </w:pPr>
          </w:p>
        </w:tc>
        <w:tc>
          <w:tcPr>
            <w:tcW w:w="2314" w:type="dxa"/>
            <w:noWrap w:val="0"/>
            <w:vAlign w:val="center"/>
          </w:tcPr>
          <w:p w14:paraId="5AA74227">
            <w:pPr>
              <w:spacing w:line="360" w:lineRule="auto"/>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邮政编码</w:t>
            </w:r>
          </w:p>
        </w:tc>
        <w:tc>
          <w:tcPr>
            <w:tcW w:w="2475" w:type="dxa"/>
            <w:noWrap w:val="0"/>
            <w:vAlign w:val="center"/>
          </w:tcPr>
          <w:p w14:paraId="633AAB5B">
            <w:pPr>
              <w:spacing w:line="360" w:lineRule="auto"/>
              <w:jc w:val="center"/>
              <w:rPr>
                <w:color w:val="000000" w:themeColor="text1"/>
                <w:spacing w:val="20"/>
                <w:sz w:val="24"/>
                <w:highlight w:val="none"/>
                <w14:textFill>
                  <w14:solidFill>
                    <w14:schemeClr w14:val="tx1"/>
                  </w14:solidFill>
                </w14:textFill>
              </w:rPr>
            </w:pPr>
          </w:p>
        </w:tc>
      </w:tr>
      <w:tr w14:paraId="63F16145">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211" w:type="dxa"/>
            <w:noWrap w:val="0"/>
            <w:vAlign w:val="center"/>
          </w:tcPr>
          <w:p w14:paraId="078DA3F2">
            <w:pPr>
              <w:spacing w:line="360" w:lineRule="auto"/>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电子邮箱</w:t>
            </w:r>
          </w:p>
        </w:tc>
        <w:tc>
          <w:tcPr>
            <w:tcW w:w="2820" w:type="dxa"/>
            <w:noWrap w:val="0"/>
            <w:vAlign w:val="center"/>
          </w:tcPr>
          <w:p w14:paraId="527D89A6">
            <w:pPr>
              <w:spacing w:line="360" w:lineRule="auto"/>
              <w:jc w:val="center"/>
              <w:rPr>
                <w:color w:val="000000" w:themeColor="text1"/>
                <w:sz w:val="24"/>
                <w:highlight w:val="none"/>
                <w14:textFill>
                  <w14:solidFill>
                    <w14:schemeClr w14:val="tx1"/>
                  </w14:solidFill>
                </w14:textFill>
              </w:rPr>
            </w:pPr>
          </w:p>
        </w:tc>
        <w:tc>
          <w:tcPr>
            <w:tcW w:w="2314" w:type="dxa"/>
            <w:noWrap w:val="0"/>
            <w:vAlign w:val="center"/>
          </w:tcPr>
          <w:p w14:paraId="46DEC35E">
            <w:pPr>
              <w:spacing w:line="360" w:lineRule="auto"/>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电子邮箱</w:t>
            </w:r>
          </w:p>
        </w:tc>
        <w:tc>
          <w:tcPr>
            <w:tcW w:w="2475" w:type="dxa"/>
            <w:noWrap w:val="0"/>
            <w:vAlign w:val="center"/>
          </w:tcPr>
          <w:p w14:paraId="79F91ADF">
            <w:pPr>
              <w:spacing w:line="360" w:lineRule="auto"/>
              <w:jc w:val="center"/>
              <w:rPr>
                <w:color w:val="000000" w:themeColor="text1"/>
                <w:spacing w:val="20"/>
                <w:sz w:val="24"/>
                <w:highlight w:val="none"/>
                <w14:textFill>
                  <w14:solidFill>
                    <w14:schemeClr w14:val="tx1"/>
                  </w14:solidFill>
                </w14:textFill>
              </w:rPr>
            </w:pPr>
          </w:p>
        </w:tc>
      </w:tr>
      <w:tr w14:paraId="0B411E2C">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211" w:type="dxa"/>
            <w:noWrap w:val="0"/>
            <w:vAlign w:val="center"/>
          </w:tcPr>
          <w:p w14:paraId="5CB124C8">
            <w:pPr>
              <w:spacing w:line="360" w:lineRule="auto"/>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统一社会信用代码</w:t>
            </w:r>
          </w:p>
        </w:tc>
        <w:tc>
          <w:tcPr>
            <w:tcW w:w="2820" w:type="dxa"/>
            <w:noWrap w:val="0"/>
            <w:vAlign w:val="center"/>
          </w:tcPr>
          <w:p w14:paraId="3E5C8590">
            <w:pPr>
              <w:spacing w:line="360" w:lineRule="auto"/>
              <w:jc w:val="center"/>
              <w:rPr>
                <w:color w:val="000000" w:themeColor="text1"/>
                <w:sz w:val="24"/>
                <w:highlight w:val="none"/>
                <w14:textFill>
                  <w14:solidFill>
                    <w14:schemeClr w14:val="tx1"/>
                  </w14:solidFill>
                </w14:textFill>
              </w:rPr>
            </w:pPr>
          </w:p>
        </w:tc>
        <w:tc>
          <w:tcPr>
            <w:tcW w:w="2314" w:type="dxa"/>
            <w:noWrap w:val="0"/>
            <w:vAlign w:val="center"/>
          </w:tcPr>
          <w:p w14:paraId="7A0E3A4E">
            <w:pPr>
              <w:spacing w:line="360" w:lineRule="auto"/>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统一社会信用代码</w:t>
            </w:r>
          </w:p>
        </w:tc>
        <w:tc>
          <w:tcPr>
            <w:tcW w:w="2475" w:type="dxa"/>
            <w:noWrap w:val="0"/>
            <w:vAlign w:val="center"/>
          </w:tcPr>
          <w:p w14:paraId="2A24147D">
            <w:pPr>
              <w:spacing w:line="360" w:lineRule="auto"/>
              <w:jc w:val="center"/>
              <w:rPr>
                <w:color w:val="000000" w:themeColor="text1"/>
                <w:spacing w:val="20"/>
                <w:sz w:val="24"/>
                <w:highlight w:val="none"/>
                <w14:textFill>
                  <w14:solidFill>
                    <w14:schemeClr w14:val="tx1"/>
                  </w14:solidFill>
                </w14:textFill>
              </w:rPr>
            </w:pPr>
          </w:p>
        </w:tc>
      </w:tr>
      <w:tr w14:paraId="4968A9F1">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211" w:type="dxa"/>
            <w:noWrap w:val="0"/>
            <w:vAlign w:val="center"/>
          </w:tcPr>
          <w:p w14:paraId="658A38AB">
            <w:pPr>
              <w:spacing w:line="360" w:lineRule="auto"/>
              <w:jc w:val="center"/>
              <w:rPr>
                <w:color w:val="000000" w:themeColor="text1"/>
                <w:sz w:val="24"/>
                <w:highlight w:val="none"/>
                <w14:textFill>
                  <w14:solidFill>
                    <w14:schemeClr w14:val="tx1"/>
                  </w14:solidFill>
                </w14:textFill>
              </w:rPr>
            </w:pPr>
          </w:p>
        </w:tc>
        <w:tc>
          <w:tcPr>
            <w:tcW w:w="2820" w:type="dxa"/>
            <w:noWrap w:val="0"/>
            <w:vAlign w:val="center"/>
          </w:tcPr>
          <w:p w14:paraId="6F64B862">
            <w:pPr>
              <w:spacing w:line="360" w:lineRule="auto"/>
              <w:jc w:val="center"/>
              <w:rPr>
                <w:color w:val="000000" w:themeColor="text1"/>
                <w:sz w:val="24"/>
                <w:highlight w:val="none"/>
                <w14:textFill>
                  <w14:solidFill>
                    <w14:schemeClr w14:val="tx1"/>
                  </w14:solidFill>
                </w14:textFill>
              </w:rPr>
            </w:pPr>
          </w:p>
        </w:tc>
        <w:tc>
          <w:tcPr>
            <w:tcW w:w="2314" w:type="dxa"/>
            <w:noWrap w:val="0"/>
            <w:vAlign w:val="center"/>
          </w:tcPr>
          <w:p w14:paraId="31FEE6B9">
            <w:pPr>
              <w:spacing w:line="360" w:lineRule="auto"/>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开户名称</w:t>
            </w:r>
          </w:p>
        </w:tc>
        <w:tc>
          <w:tcPr>
            <w:tcW w:w="2475" w:type="dxa"/>
            <w:noWrap w:val="0"/>
            <w:vAlign w:val="center"/>
          </w:tcPr>
          <w:p w14:paraId="74928412">
            <w:pPr>
              <w:spacing w:line="360" w:lineRule="auto"/>
              <w:jc w:val="center"/>
              <w:rPr>
                <w:color w:val="000000" w:themeColor="text1"/>
                <w:spacing w:val="20"/>
                <w:sz w:val="24"/>
                <w:highlight w:val="none"/>
                <w14:textFill>
                  <w14:solidFill>
                    <w14:schemeClr w14:val="tx1"/>
                  </w14:solidFill>
                </w14:textFill>
              </w:rPr>
            </w:pPr>
          </w:p>
        </w:tc>
      </w:tr>
      <w:tr w14:paraId="083C00B3">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211" w:type="dxa"/>
            <w:noWrap w:val="0"/>
            <w:vAlign w:val="center"/>
          </w:tcPr>
          <w:p w14:paraId="63988D2E">
            <w:pPr>
              <w:spacing w:line="360" w:lineRule="auto"/>
              <w:jc w:val="center"/>
              <w:rPr>
                <w:color w:val="000000" w:themeColor="text1"/>
                <w:sz w:val="24"/>
                <w:highlight w:val="none"/>
                <w14:textFill>
                  <w14:solidFill>
                    <w14:schemeClr w14:val="tx1"/>
                  </w14:solidFill>
                </w14:textFill>
              </w:rPr>
            </w:pPr>
          </w:p>
        </w:tc>
        <w:tc>
          <w:tcPr>
            <w:tcW w:w="2820" w:type="dxa"/>
            <w:noWrap w:val="0"/>
            <w:vAlign w:val="center"/>
          </w:tcPr>
          <w:p w14:paraId="3EAE103F">
            <w:pPr>
              <w:spacing w:line="360" w:lineRule="auto"/>
              <w:jc w:val="center"/>
              <w:rPr>
                <w:color w:val="000000" w:themeColor="text1"/>
                <w:sz w:val="24"/>
                <w:highlight w:val="none"/>
                <w14:textFill>
                  <w14:solidFill>
                    <w14:schemeClr w14:val="tx1"/>
                  </w14:solidFill>
                </w14:textFill>
              </w:rPr>
            </w:pPr>
          </w:p>
        </w:tc>
        <w:tc>
          <w:tcPr>
            <w:tcW w:w="2314" w:type="dxa"/>
            <w:noWrap w:val="0"/>
            <w:vAlign w:val="center"/>
          </w:tcPr>
          <w:p w14:paraId="6920BCA6">
            <w:pPr>
              <w:spacing w:line="360" w:lineRule="auto"/>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开户银行</w:t>
            </w:r>
          </w:p>
        </w:tc>
        <w:tc>
          <w:tcPr>
            <w:tcW w:w="2475" w:type="dxa"/>
            <w:noWrap w:val="0"/>
            <w:vAlign w:val="center"/>
          </w:tcPr>
          <w:p w14:paraId="58DFC21D">
            <w:pPr>
              <w:spacing w:line="360" w:lineRule="auto"/>
              <w:jc w:val="center"/>
              <w:rPr>
                <w:color w:val="000000" w:themeColor="text1"/>
                <w:spacing w:val="20"/>
                <w:sz w:val="24"/>
                <w:highlight w:val="none"/>
                <w14:textFill>
                  <w14:solidFill>
                    <w14:schemeClr w14:val="tx1"/>
                  </w14:solidFill>
                </w14:textFill>
              </w:rPr>
            </w:pPr>
          </w:p>
        </w:tc>
      </w:tr>
      <w:tr w14:paraId="3BBD7965">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211" w:type="dxa"/>
            <w:noWrap w:val="0"/>
            <w:vAlign w:val="center"/>
          </w:tcPr>
          <w:p w14:paraId="4E5B8B9A">
            <w:pPr>
              <w:spacing w:line="360" w:lineRule="auto"/>
              <w:jc w:val="center"/>
              <w:rPr>
                <w:color w:val="000000" w:themeColor="text1"/>
                <w:sz w:val="24"/>
                <w:highlight w:val="none"/>
                <w14:textFill>
                  <w14:solidFill>
                    <w14:schemeClr w14:val="tx1"/>
                  </w14:solidFill>
                </w14:textFill>
              </w:rPr>
            </w:pPr>
          </w:p>
        </w:tc>
        <w:tc>
          <w:tcPr>
            <w:tcW w:w="2820" w:type="dxa"/>
            <w:noWrap w:val="0"/>
            <w:vAlign w:val="center"/>
          </w:tcPr>
          <w:p w14:paraId="0DEC0C8F">
            <w:pPr>
              <w:spacing w:line="360" w:lineRule="auto"/>
              <w:jc w:val="center"/>
              <w:rPr>
                <w:color w:val="000000" w:themeColor="text1"/>
                <w:sz w:val="24"/>
                <w:highlight w:val="none"/>
                <w14:textFill>
                  <w14:solidFill>
                    <w14:schemeClr w14:val="tx1"/>
                  </w14:solidFill>
                </w14:textFill>
              </w:rPr>
            </w:pPr>
          </w:p>
        </w:tc>
        <w:tc>
          <w:tcPr>
            <w:tcW w:w="2314" w:type="dxa"/>
            <w:noWrap w:val="0"/>
            <w:vAlign w:val="center"/>
          </w:tcPr>
          <w:p w14:paraId="360E02D9">
            <w:pPr>
              <w:spacing w:line="360" w:lineRule="auto"/>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银行账号</w:t>
            </w:r>
          </w:p>
        </w:tc>
        <w:tc>
          <w:tcPr>
            <w:tcW w:w="2475" w:type="dxa"/>
            <w:noWrap w:val="0"/>
            <w:vAlign w:val="center"/>
          </w:tcPr>
          <w:p w14:paraId="13571270">
            <w:pPr>
              <w:spacing w:line="360" w:lineRule="auto"/>
              <w:jc w:val="center"/>
              <w:rPr>
                <w:color w:val="000000" w:themeColor="text1"/>
                <w:spacing w:val="20"/>
                <w:sz w:val="24"/>
                <w:highlight w:val="none"/>
                <w14:textFill>
                  <w14:solidFill>
                    <w14:schemeClr w14:val="tx1"/>
                  </w14:solidFill>
                </w14:textFill>
              </w:rPr>
            </w:pPr>
          </w:p>
        </w:tc>
      </w:tr>
      <w:tr w14:paraId="78C75E94">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586" w:hRule="atLeast"/>
        </w:trPr>
        <w:tc>
          <w:tcPr>
            <w:tcW w:w="9820" w:type="dxa"/>
            <w:gridSpan w:val="4"/>
            <w:noWrap w:val="0"/>
            <w:vAlign w:val="center"/>
          </w:tcPr>
          <w:p w14:paraId="0089D275">
            <w:pPr>
              <w:spacing w:line="360" w:lineRule="auto"/>
              <w:jc w:val="left"/>
              <w:rPr>
                <w:color w:val="000000" w:themeColor="text1"/>
                <w:spacing w:val="20"/>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注：涉及联合体或其他合同主体的信息应按上表格式加列。</w:t>
            </w:r>
          </w:p>
        </w:tc>
      </w:tr>
    </w:tbl>
    <w:p w14:paraId="3B65E87D">
      <w:pPr>
        <w:pStyle w:val="182"/>
        <w:spacing w:before="156"/>
        <w:jc w:val="center"/>
        <w:rPr>
          <w:rFonts w:ascii="黑体" w:hAnsi="黑体" w:eastAsia="黑体"/>
          <w:color w:val="000000" w:themeColor="text1"/>
          <w:sz w:val="28"/>
          <w:szCs w:val="28"/>
          <w:highlight w:val="none"/>
          <w14:textFill>
            <w14:solidFill>
              <w14:schemeClr w14:val="tx1"/>
            </w14:solidFill>
          </w14:textFill>
        </w:rPr>
      </w:pPr>
      <w:r>
        <w:rPr>
          <w:rFonts w:ascii="宋体" w:hAnsi="宋体"/>
          <w:color w:val="000000" w:themeColor="text1"/>
          <w:highlight w:val="none"/>
          <w:u w:val="single"/>
          <w14:textFill>
            <w14:solidFill>
              <w14:schemeClr w14:val="tx1"/>
            </w14:solidFill>
          </w14:textFill>
        </w:rPr>
        <w:br w:type="page" w:clear="all"/>
      </w:r>
      <w:bookmarkStart w:id="167" w:name="_Toc27624"/>
      <w:bookmarkStart w:id="168" w:name="_Toc20313"/>
      <w:r>
        <w:rPr>
          <w:rFonts w:hint="eastAsia" w:ascii="黑体" w:hAnsi="黑体" w:eastAsia="黑体"/>
          <w:b w:val="0"/>
          <w:bCs w:val="0"/>
          <w:color w:val="000000" w:themeColor="text1"/>
          <w:sz w:val="28"/>
          <w:szCs w:val="28"/>
          <w:highlight w:val="none"/>
          <w14:textFill>
            <w14:solidFill>
              <w14:schemeClr w14:val="tx1"/>
            </w14:solidFill>
          </w14:textFill>
        </w:rPr>
        <w:t>第二节 政府采购合同通用条款</w:t>
      </w:r>
      <w:bookmarkEnd w:id="167"/>
    </w:p>
    <w:p w14:paraId="31246DD6">
      <w:pPr>
        <w:tabs>
          <w:tab w:val="left" w:pos="8820"/>
          <w:tab w:val="left" w:pos="9345"/>
          <w:tab w:val="left" w:pos="9765"/>
        </w:tabs>
        <w:spacing w:line="400" w:lineRule="exact"/>
        <w:jc w:val="left"/>
        <w:rPr>
          <w:rFonts w:hint="eastAsia" w:ascii="宋体" w:hAnsi="宋体"/>
          <w:b/>
          <w:bCs/>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1. </w:t>
      </w:r>
      <w:r>
        <w:rPr>
          <w:rFonts w:hint="eastAsia" w:ascii="宋体" w:hAnsi="宋体"/>
          <w:b/>
          <w:bCs/>
          <w:color w:val="000000" w:themeColor="text1"/>
          <w:sz w:val="24"/>
          <w:highlight w:val="none"/>
          <w14:textFill>
            <w14:solidFill>
              <w14:schemeClr w14:val="tx1"/>
            </w14:solidFill>
          </w14:textFill>
        </w:rPr>
        <w:t>定义</w:t>
      </w:r>
    </w:p>
    <w:p w14:paraId="662DFA13">
      <w:pPr>
        <w:spacing w:line="400" w:lineRule="exact"/>
        <w:ind w:firstLine="42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1.1合同当事人</w:t>
      </w:r>
    </w:p>
    <w:p w14:paraId="365A9050">
      <w:pPr>
        <w:spacing w:line="400" w:lineRule="exact"/>
        <w:ind w:firstLine="42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（1）采购人（以下称甲方）是指使用财政性资金，通过政府采购方式向供应商购买货物及其相关服务的国家机关、事业单位、团体组织。</w:t>
      </w:r>
    </w:p>
    <w:p w14:paraId="12B4B8F6">
      <w:pPr>
        <w:spacing w:line="400" w:lineRule="exact"/>
        <w:ind w:firstLine="42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（2）供应商（以下称乙方）是指参加政府采购活动并且中标（成交），向采购人提供合同约定的货物及其相关服务的法人、非法人组织或者自然人。</w:t>
      </w:r>
    </w:p>
    <w:p w14:paraId="55A55DA5">
      <w:pPr>
        <w:spacing w:line="400" w:lineRule="exact"/>
        <w:ind w:firstLine="42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（3）其他合同主体是指除采购人和供应商以外，</w:t>
      </w:r>
      <w:r>
        <w:rPr>
          <w:rFonts w:hint="eastAsia" w:ascii="宋体" w:hAnsi="宋体" w:cs="宋体"/>
          <w:bCs/>
          <w:color w:val="000000" w:themeColor="text1"/>
          <w:szCs w:val="21"/>
          <w:highlight w:val="none"/>
          <w14:textFill>
            <w14:solidFill>
              <w14:schemeClr w14:val="tx1"/>
            </w14:solidFill>
          </w14:textFill>
        </w:rPr>
        <w:t>依法参与合同缔结或履行，享有权利、承担义务的合同当事人</w:t>
      </w:r>
      <w:r>
        <w:rPr>
          <w:rFonts w:hint="eastAsia" w:ascii="宋体" w:hAnsi="宋体"/>
          <w:color w:val="000000" w:themeColor="text1"/>
          <w:szCs w:val="21"/>
          <w:highlight w:val="none"/>
          <w14:textFill>
            <w14:solidFill>
              <w14:schemeClr w14:val="tx1"/>
            </w14:solidFill>
          </w14:textFill>
        </w:rPr>
        <w:t>。</w:t>
      </w:r>
    </w:p>
    <w:p w14:paraId="33F1CC45">
      <w:pPr>
        <w:tabs>
          <w:tab w:val="left" w:pos="570"/>
          <w:tab w:val="left" w:pos="9240"/>
          <w:tab w:val="left" w:pos="9555"/>
        </w:tabs>
        <w:spacing w:line="400" w:lineRule="exact"/>
        <w:ind w:firstLine="42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1.2本合同下列术语应解释为：</w:t>
      </w:r>
    </w:p>
    <w:p w14:paraId="32D314E5">
      <w:pPr>
        <w:spacing w:line="400" w:lineRule="exact"/>
        <w:ind w:firstLine="42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（1）“合同”系指</w:t>
      </w:r>
      <w:r>
        <w:rPr>
          <w:rFonts w:hint="eastAsia" w:ascii="宋体" w:hAnsi="宋体" w:cs="宋体"/>
          <w:bCs/>
          <w:color w:val="000000" w:themeColor="text1"/>
          <w:szCs w:val="21"/>
          <w:highlight w:val="none"/>
          <w14:textFill>
            <w14:solidFill>
              <w14:schemeClr w14:val="tx1"/>
            </w14:solidFill>
          </w14:textFill>
        </w:rPr>
        <w:t>合同当事人意思表示达成一致的任何协议，包括签署的</w:t>
      </w:r>
      <w:r>
        <w:rPr>
          <w:rFonts w:hint="eastAsia" w:ascii="宋体" w:hAnsi="宋体"/>
          <w:color w:val="000000" w:themeColor="text1"/>
          <w:szCs w:val="21"/>
          <w:highlight w:val="none"/>
          <w14:textFill>
            <w14:solidFill>
              <w14:schemeClr w14:val="tx1"/>
            </w14:solidFill>
          </w14:textFill>
        </w:rPr>
        <w:t>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themeColor="text1"/>
          <w:szCs w:val="21"/>
          <w:highlight w:val="none"/>
          <w14:textFill>
            <w14:solidFill>
              <w14:schemeClr w14:val="tx1"/>
            </w14:solidFill>
          </w14:textFill>
        </w:rPr>
        <w:t>国家法律、行政法规和规章制度规定或合同约定的作为合同组成部分的其他文件</w:t>
      </w:r>
      <w:r>
        <w:rPr>
          <w:rFonts w:hint="eastAsia" w:ascii="宋体" w:hAnsi="宋体"/>
          <w:color w:val="000000" w:themeColor="text1"/>
          <w:szCs w:val="21"/>
          <w:highlight w:val="none"/>
          <w14:textFill>
            <w14:solidFill>
              <w14:schemeClr w14:val="tx1"/>
            </w14:solidFill>
          </w14:textFill>
        </w:rPr>
        <w:t>。</w:t>
      </w:r>
    </w:p>
    <w:p w14:paraId="6D9B030D">
      <w:pPr>
        <w:tabs>
          <w:tab w:val="left" w:pos="570"/>
          <w:tab w:val="left" w:pos="9240"/>
          <w:tab w:val="left" w:pos="9555"/>
        </w:tabs>
        <w:spacing w:line="400" w:lineRule="exact"/>
        <w:ind w:firstLine="42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（2）“合同价款”系指根据本合同规定乙方在全面履行合同义务后甲方应支付给乙方的价款。</w:t>
      </w:r>
    </w:p>
    <w:p w14:paraId="7FA85C31">
      <w:pPr>
        <w:tabs>
          <w:tab w:val="left" w:pos="570"/>
          <w:tab w:val="left" w:pos="9240"/>
          <w:tab w:val="left" w:pos="9555"/>
        </w:tabs>
        <w:spacing w:line="400" w:lineRule="exact"/>
        <w:ind w:firstLine="42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（3）“货物”系指乙方根据本合同规定须向甲方提供的各种形态和种类的物品，包括原材料、设备、产品（包括软件）及相关</w:t>
      </w:r>
      <w:r>
        <w:rPr>
          <w:rFonts w:hint="eastAsia" w:ascii="宋体" w:hAnsi="宋体"/>
          <w:color w:val="000000" w:themeColor="text1"/>
          <w:szCs w:val="21"/>
          <w:highlight w:val="none"/>
          <w:lang w:eastAsia="zh-CN"/>
          <w14:textFill>
            <w14:solidFill>
              <w14:schemeClr w14:val="tx1"/>
            </w14:solidFill>
          </w14:textFill>
        </w:rPr>
        <w:t>的</w:t>
      </w:r>
      <w:r>
        <w:rPr>
          <w:rFonts w:hint="eastAsia" w:ascii="宋体" w:hAnsi="宋体"/>
          <w:color w:val="000000" w:themeColor="text1"/>
          <w:szCs w:val="21"/>
          <w:highlight w:val="none"/>
          <w14:textFill>
            <w14:solidFill>
              <w14:schemeClr w14:val="tx1"/>
            </w14:solidFill>
          </w14:textFill>
        </w:rPr>
        <w:t>备品备件、工具、手册及</w:t>
      </w:r>
      <w:r>
        <w:rPr>
          <w:rFonts w:hint="eastAsia" w:ascii="宋体" w:hAnsi="宋体"/>
          <w:color w:val="000000" w:themeColor="text1"/>
          <w:szCs w:val="21"/>
          <w:highlight w:val="none"/>
          <w:lang w:val="en"/>
          <w14:textFill>
            <w14:solidFill>
              <w14:schemeClr w14:val="tx1"/>
            </w14:solidFill>
          </w14:textFill>
        </w:rPr>
        <w:t>其他</w:t>
      </w:r>
      <w:r>
        <w:rPr>
          <w:rFonts w:hint="eastAsia" w:ascii="宋体" w:hAnsi="宋体"/>
          <w:color w:val="000000" w:themeColor="text1"/>
          <w:szCs w:val="21"/>
          <w:highlight w:val="none"/>
          <w14:textFill>
            <w14:solidFill>
              <w14:schemeClr w14:val="tx1"/>
            </w14:solidFill>
          </w14:textFill>
        </w:rPr>
        <w:t>技术资料和材料等。</w:t>
      </w:r>
    </w:p>
    <w:p w14:paraId="7A4D0B32">
      <w:pPr>
        <w:spacing w:line="400" w:lineRule="exact"/>
        <w:ind w:firstLine="42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（4）“相关服务”系指根据合同规定，乙方应提供的与货物有关的技术、管理和</w:t>
      </w:r>
      <w:r>
        <w:rPr>
          <w:rFonts w:hint="eastAsia" w:ascii="宋体" w:hAnsi="宋体"/>
          <w:color w:val="000000" w:themeColor="text1"/>
          <w:szCs w:val="21"/>
          <w:highlight w:val="none"/>
          <w:lang w:val="en"/>
          <w14:textFill>
            <w14:solidFill>
              <w14:schemeClr w14:val="tx1"/>
            </w14:solidFill>
          </w14:textFill>
        </w:rPr>
        <w:t>其他</w:t>
      </w:r>
      <w:r>
        <w:rPr>
          <w:rFonts w:hint="eastAsia" w:ascii="宋体" w:hAnsi="宋体"/>
          <w:color w:val="000000" w:themeColor="text1"/>
          <w:szCs w:val="21"/>
          <w:highlight w:val="none"/>
          <w14:textFill>
            <w14:solidFill>
              <w14:schemeClr w14:val="tx1"/>
            </w14:solidFill>
          </w14:textFill>
        </w:rPr>
        <w:t>服务，包括但不限于：管理和质量保证、运输、保险、检验、现场准备、安装、集成、调试、培训、维修、废弃处置、技术支持等以及合同中规定乙方应承担的</w:t>
      </w:r>
      <w:r>
        <w:rPr>
          <w:rFonts w:hint="eastAsia" w:ascii="宋体" w:hAnsi="宋体"/>
          <w:color w:val="000000" w:themeColor="text1"/>
          <w:szCs w:val="21"/>
          <w:highlight w:val="none"/>
          <w:lang w:val="en"/>
          <w14:textFill>
            <w14:solidFill>
              <w14:schemeClr w14:val="tx1"/>
            </w14:solidFill>
          </w14:textFill>
        </w:rPr>
        <w:t>其他</w:t>
      </w:r>
      <w:r>
        <w:rPr>
          <w:rFonts w:hint="eastAsia" w:ascii="宋体" w:hAnsi="宋体"/>
          <w:color w:val="000000" w:themeColor="text1"/>
          <w:szCs w:val="21"/>
          <w:highlight w:val="none"/>
          <w14:textFill>
            <w14:solidFill>
              <w14:schemeClr w14:val="tx1"/>
            </w14:solidFill>
          </w14:textFill>
        </w:rPr>
        <w:t>义务。</w:t>
      </w:r>
    </w:p>
    <w:p w14:paraId="4E6ECC02">
      <w:pPr>
        <w:spacing w:line="400" w:lineRule="exact"/>
        <w:ind w:firstLine="42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（5）“分包”系指中标（成交）供应商按采购文件、投标（响应）文件的规定，根据分包意向协议，将中标（成交）项目中的部分履约内容，分给具有相应资质条件的供应商履行合同的行为。</w:t>
      </w:r>
    </w:p>
    <w:p w14:paraId="2FF6829F">
      <w:pPr>
        <w:tabs>
          <w:tab w:val="left" w:pos="570"/>
          <w:tab w:val="left" w:pos="9240"/>
          <w:tab w:val="left" w:pos="9555"/>
        </w:tabs>
        <w:spacing w:line="400" w:lineRule="exact"/>
        <w:ind w:firstLine="42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themeColor="text1"/>
          <w:szCs w:val="21"/>
          <w:highlight w:val="none"/>
          <w14:textFill>
            <w14:solidFill>
              <w14:schemeClr w14:val="tx1"/>
            </w14:solidFill>
          </w14:textFill>
        </w:rPr>
        <w:t>政府采购合同专用条款</w:t>
      </w:r>
      <w:r>
        <w:rPr>
          <w:rFonts w:hint="eastAsia" w:ascii="宋体" w:hAnsi="宋体"/>
          <w:color w:val="000000" w:themeColor="text1"/>
          <w:szCs w:val="21"/>
          <w:highlight w:val="none"/>
          <w14:textFill>
            <w14:solidFill>
              <w14:schemeClr w14:val="tx1"/>
            </w14:solidFill>
          </w14:textFill>
        </w:rPr>
        <w:t>】。</w:t>
      </w:r>
    </w:p>
    <w:p w14:paraId="64EFFD1B">
      <w:pPr>
        <w:tabs>
          <w:tab w:val="left" w:pos="570"/>
          <w:tab w:val="left" w:pos="9240"/>
          <w:tab w:val="left" w:pos="9555"/>
        </w:tabs>
        <w:spacing w:line="400" w:lineRule="exact"/>
        <w:ind w:firstLine="42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（7）其他术语解释，见【</w:t>
      </w:r>
      <w:r>
        <w:rPr>
          <w:rFonts w:hint="eastAsia" w:ascii="宋体" w:hAnsi="宋体"/>
          <w:b/>
          <w:bCs/>
          <w:color w:val="000000" w:themeColor="text1"/>
          <w:szCs w:val="21"/>
          <w:highlight w:val="none"/>
          <w14:textFill>
            <w14:solidFill>
              <w14:schemeClr w14:val="tx1"/>
            </w14:solidFill>
          </w14:textFill>
        </w:rPr>
        <w:t>政府采购合同专用条款</w:t>
      </w:r>
      <w:r>
        <w:rPr>
          <w:rFonts w:hint="eastAsia" w:ascii="宋体" w:hAnsi="宋体"/>
          <w:color w:val="000000" w:themeColor="text1"/>
          <w:szCs w:val="21"/>
          <w:highlight w:val="none"/>
          <w14:textFill>
            <w14:solidFill>
              <w14:schemeClr w14:val="tx1"/>
            </w14:solidFill>
          </w14:textFill>
        </w:rPr>
        <w:t>】。</w:t>
      </w:r>
    </w:p>
    <w:p w14:paraId="0A7F1FBB">
      <w:pPr>
        <w:numPr>
          <w:ilvl w:val="0"/>
          <w:numId w:val="6"/>
        </w:numPr>
        <w:spacing w:line="400" w:lineRule="exact"/>
        <w:jc w:val="left"/>
        <w:rPr>
          <w:rFonts w:hint="eastAsia" w:ascii="宋体" w:hAnsi="宋体"/>
          <w:b/>
          <w:bCs/>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合同标的及金额</w:t>
      </w:r>
    </w:p>
    <w:p w14:paraId="5D2809DF">
      <w:pPr>
        <w:spacing w:line="400" w:lineRule="exact"/>
        <w:ind w:firstLine="420"/>
        <w:jc w:val="left"/>
        <w:rPr>
          <w:rFonts w:hint="eastAsia" w:ascii="宋体" w:hAnsi="宋体"/>
          <w:b/>
          <w:bCs/>
          <w:i/>
          <w:i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2.1 合同标的及金额应与中标（成交）结果一致。乙方为履行本合同而发生的所有费用均应包含在合同价款中，甲方不再另行支付</w:t>
      </w:r>
      <w:r>
        <w:rPr>
          <w:rFonts w:hint="eastAsia" w:ascii="宋体" w:hAnsi="宋体"/>
          <w:color w:val="000000" w:themeColor="text1"/>
          <w:szCs w:val="21"/>
          <w:highlight w:val="none"/>
          <w:lang w:val="en"/>
          <w14:textFill>
            <w14:solidFill>
              <w14:schemeClr w14:val="tx1"/>
            </w14:solidFill>
          </w14:textFill>
        </w:rPr>
        <w:t>其他</w:t>
      </w:r>
      <w:r>
        <w:rPr>
          <w:rFonts w:hint="eastAsia" w:ascii="宋体" w:hAnsi="宋体"/>
          <w:color w:val="000000" w:themeColor="text1"/>
          <w:szCs w:val="21"/>
          <w:highlight w:val="none"/>
          <w14:textFill>
            <w14:solidFill>
              <w14:schemeClr w14:val="tx1"/>
            </w14:solidFill>
          </w14:textFill>
        </w:rPr>
        <w:t>任何费用。</w:t>
      </w:r>
    </w:p>
    <w:p w14:paraId="7E039167">
      <w:pPr>
        <w:spacing w:line="400" w:lineRule="exact"/>
        <w:jc w:val="left"/>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3. 履行合同的时间、地点和方式</w:t>
      </w:r>
    </w:p>
    <w:p w14:paraId="726FF6E5">
      <w:pPr>
        <w:spacing w:line="400" w:lineRule="exact"/>
        <w:ind w:firstLine="42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3.1 </w:t>
      </w:r>
      <w:r>
        <w:rPr>
          <w:rFonts w:hint="eastAsia" w:ascii="宋体" w:hAnsi="宋体" w:cs="宋体"/>
          <w:color w:val="000000" w:themeColor="text1"/>
          <w:szCs w:val="21"/>
          <w:highlight w:val="none"/>
          <w14:textFill>
            <w14:solidFill>
              <w14:schemeClr w14:val="tx1"/>
            </w14:solidFill>
          </w14:textFill>
        </w:rPr>
        <w:t>乙方应当在约定的时间、地点，按照约定方式履行合同。</w:t>
      </w:r>
    </w:p>
    <w:p w14:paraId="05407B3E">
      <w:pPr>
        <w:spacing w:line="400" w:lineRule="exact"/>
        <w:jc w:val="lef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4. 甲方的权利和义务</w:t>
      </w:r>
    </w:p>
    <w:p w14:paraId="7BA3DF23">
      <w:pPr>
        <w:spacing w:line="400" w:lineRule="exact"/>
        <w:ind w:firstLine="42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4.1 签署合同后，甲方应确定项目负责人（或项目联系人），负责与本合同有关的事务。甲方有权对乙方的履约行为进行检查，并及时确认乙方提交的事项。甲方应当配合乙方完成相关项目实施工作。</w:t>
      </w:r>
    </w:p>
    <w:p w14:paraId="282B08C2">
      <w:pPr>
        <w:spacing w:line="400" w:lineRule="exact"/>
        <w:ind w:firstLine="42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4.2 甲方有权要求乙方按时提交各阶段有关安排计划，并有权定期核对乙方提供货物数量、规格、质量等内容。甲方有权督促乙方工作并要求乙方更换不符合要求的货物。</w:t>
      </w:r>
    </w:p>
    <w:p w14:paraId="01CAA751">
      <w:pPr>
        <w:spacing w:line="400" w:lineRule="exact"/>
        <w:ind w:firstLine="42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4.3 甲方有权要求乙方对缺陷部分予以修复，并按合同约定享有货物保修及其他合同约定的权利。</w:t>
      </w:r>
    </w:p>
    <w:p w14:paraId="05774DCB">
      <w:pPr>
        <w:spacing w:line="400" w:lineRule="exact"/>
        <w:ind w:firstLine="420"/>
        <w:rPr>
          <w:rFonts w:hint="eastAsia" w:eastAsia="华文楷体"/>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4.4 甲方应当按照合同约定及时对交付的货物进行验收，</w:t>
      </w:r>
      <w:r>
        <w:rPr>
          <w:rFonts w:hint="eastAsia" w:ascii="宋体" w:hAnsi="宋体" w:cs="宋体"/>
          <w:color w:val="000000" w:themeColor="text1"/>
          <w:szCs w:val="21"/>
          <w:highlight w:val="none"/>
          <w14:textFill>
            <w14:solidFill>
              <w14:schemeClr w14:val="tx1"/>
            </w14:solidFill>
          </w14:textFill>
        </w:rPr>
        <w:t>未</w:t>
      </w:r>
      <w:r>
        <w:rPr>
          <w:rFonts w:hint="eastAsia" w:ascii="宋体" w:hAnsi="宋体"/>
          <w:color w:val="000000" w:themeColor="text1"/>
          <w:szCs w:val="21"/>
          <w:highlight w:val="none"/>
          <w14:textFill>
            <w14:solidFill>
              <w14:schemeClr w14:val="tx1"/>
            </w14:solidFill>
          </w14:textFill>
        </w:rPr>
        <w:t>在</w:t>
      </w:r>
      <w:r>
        <w:rPr>
          <w:rFonts w:hint="eastAsia" w:ascii="宋体" w:hAnsi="宋体" w:cs="宋体"/>
          <w:b/>
          <w:bCs/>
          <w:color w:val="000000" w:themeColor="text1"/>
          <w:szCs w:val="21"/>
          <w:highlight w:val="none"/>
          <w14:textFill>
            <w14:solidFill>
              <w14:schemeClr w14:val="tx1"/>
            </w14:solidFill>
          </w14:textFill>
        </w:rPr>
        <w:t>【政府采购合同专用条款】</w:t>
      </w:r>
      <w:r>
        <w:rPr>
          <w:rFonts w:hint="eastAsia" w:ascii="宋体" w:hAnsi="宋体" w:cs="宋体"/>
          <w:color w:val="000000" w:themeColor="text1"/>
          <w:szCs w:val="21"/>
          <w:highlight w:val="none"/>
          <w14:textFill>
            <w14:solidFill>
              <w14:schemeClr w14:val="tx1"/>
            </w14:solidFill>
          </w14:textFill>
        </w:rPr>
        <w:t>约定的期限内对乙方履约提出任何异议或者向乙方作出任何说明的，</w:t>
      </w:r>
      <w:r>
        <w:rPr>
          <w:rFonts w:hint="eastAsia" w:ascii="宋体" w:hAnsi="宋体"/>
          <w:color w:val="000000" w:themeColor="text1"/>
          <w:szCs w:val="21"/>
          <w:highlight w:val="none"/>
          <w14:textFill>
            <w14:solidFill>
              <w14:schemeClr w14:val="tx1"/>
            </w14:solidFill>
          </w14:textFill>
        </w:rPr>
        <w:t>视为验收通过。</w:t>
      </w:r>
    </w:p>
    <w:p w14:paraId="75045BA1">
      <w:pPr>
        <w:spacing w:line="400" w:lineRule="exact"/>
        <w:ind w:firstLine="42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4.5 甲方应当根据合同约定及时向乙方支付合同价款，不得以内部人员变更、履行内部付款流程等为由，拒绝或迟延支付。</w:t>
      </w:r>
    </w:p>
    <w:p w14:paraId="4664EBF5">
      <w:pPr>
        <w:spacing w:line="400" w:lineRule="exact"/>
        <w:ind w:firstLine="42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4.6 国家法律法规规定及</w:t>
      </w:r>
      <w:r>
        <w:rPr>
          <w:rFonts w:hint="eastAsia" w:ascii="宋体" w:hAnsi="宋体" w:cs="宋体"/>
          <w:b/>
          <w:bCs/>
          <w:color w:val="000000" w:themeColor="text1"/>
          <w:szCs w:val="21"/>
          <w:highlight w:val="none"/>
          <w14:textFill>
            <w14:solidFill>
              <w14:schemeClr w14:val="tx1"/>
            </w14:solidFill>
          </w14:textFill>
        </w:rPr>
        <w:t>【政府采购合同专用条款】</w:t>
      </w:r>
      <w:r>
        <w:rPr>
          <w:rFonts w:hint="eastAsia" w:ascii="宋体" w:hAnsi="宋体"/>
          <w:color w:val="000000" w:themeColor="text1"/>
          <w:szCs w:val="21"/>
          <w:highlight w:val="none"/>
          <w14:textFill>
            <w14:solidFill>
              <w14:schemeClr w14:val="tx1"/>
            </w14:solidFill>
          </w14:textFill>
        </w:rPr>
        <w:t>约定应由甲方承担的其他义务和责任。</w:t>
      </w:r>
    </w:p>
    <w:p w14:paraId="618A4A05">
      <w:pPr>
        <w:spacing w:line="400" w:lineRule="exact"/>
        <w:jc w:val="lef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5. 乙方的权利和义务</w:t>
      </w:r>
    </w:p>
    <w:p w14:paraId="0486D601">
      <w:pPr>
        <w:spacing w:line="400" w:lineRule="exact"/>
        <w:ind w:firstLine="42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5.1 签署合同后，乙方应确定项目负责人（或项目联系人），负责与本合同有关的事务。</w:t>
      </w:r>
    </w:p>
    <w:p w14:paraId="38E8D4E2">
      <w:pPr>
        <w:spacing w:line="400" w:lineRule="exact"/>
        <w:ind w:firstLine="42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14:paraId="33EE66F7">
      <w:pPr>
        <w:pStyle w:val="185"/>
        <w:spacing w:after="0" w:line="400" w:lineRule="exact"/>
        <w:ind w:firstLine="369"/>
        <w:rPr>
          <w:rFonts w:hint="eastAsia"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5.3乙方有权</w:t>
      </w:r>
      <w:r>
        <w:rPr>
          <w:rFonts w:hint="eastAsia" w:ascii="宋体" w:hAnsi="宋体" w:cs="宋体"/>
          <w:color w:val="000000" w:themeColor="text1"/>
          <w:szCs w:val="21"/>
          <w:highlight w:val="none"/>
          <w14:textFill>
            <w14:solidFill>
              <w14:schemeClr w14:val="tx1"/>
            </w14:solidFill>
          </w14:textFill>
        </w:rPr>
        <w:t>根据合同约定向甲方收取合同价款。</w:t>
      </w:r>
    </w:p>
    <w:p w14:paraId="54C255DD">
      <w:pPr>
        <w:pStyle w:val="185"/>
        <w:spacing w:after="0" w:line="400" w:lineRule="exact"/>
        <w:ind w:firstLine="369"/>
        <w:rPr>
          <w:rFonts w:hint="eastAsia"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5.4</w:t>
      </w:r>
      <w:r>
        <w:rPr>
          <w:rFonts w:hint="eastAsia" w:ascii="宋体" w:hAnsi="宋体" w:cs="宋体"/>
          <w:color w:val="000000" w:themeColor="text1"/>
          <w:szCs w:val="21"/>
          <w:highlight w:val="none"/>
          <w14:textFill>
            <w14:solidFill>
              <w14:schemeClr w14:val="tx1"/>
            </w14:solidFill>
          </w14:textFill>
        </w:rPr>
        <w:t>国家法律法规规定</w:t>
      </w:r>
      <w:r>
        <w:rPr>
          <w:rFonts w:hint="eastAsia" w:ascii="宋体" w:hAnsi="宋体"/>
          <w:color w:val="000000" w:themeColor="text1"/>
          <w:szCs w:val="21"/>
          <w:highlight w:val="none"/>
          <w14:textFill>
            <w14:solidFill>
              <w14:schemeClr w14:val="tx1"/>
            </w14:solidFill>
          </w14:textFill>
        </w:rPr>
        <w:t>及</w:t>
      </w:r>
      <w:r>
        <w:rPr>
          <w:rFonts w:hint="eastAsia" w:ascii="宋体" w:hAnsi="宋体" w:cs="宋体"/>
          <w:b/>
          <w:bCs/>
          <w:color w:val="000000" w:themeColor="text1"/>
          <w:szCs w:val="21"/>
          <w:highlight w:val="none"/>
          <w14:textFill>
            <w14:solidFill>
              <w14:schemeClr w14:val="tx1"/>
            </w14:solidFill>
          </w14:textFill>
        </w:rPr>
        <w:t>【政府采购合同专用条款】</w:t>
      </w:r>
      <w:r>
        <w:rPr>
          <w:rFonts w:hint="eastAsia" w:ascii="宋体" w:hAnsi="宋体" w:cs="宋体"/>
          <w:color w:val="000000" w:themeColor="text1"/>
          <w:szCs w:val="21"/>
          <w:highlight w:val="none"/>
          <w14:textFill>
            <w14:solidFill>
              <w14:schemeClr w14:val="tx1"/>
            </w14:solidFill>
          </w14:textFill>
        </w:rPr>
        <w:t>约定应由乙方承担的其他义务和责任。</w:t>
      </w:r>
    </w:p>
    <w:p w14:paraId="713087FF">
      <w:pPr>
        <w:numPr>
          <w:ilvl w:val="0"/>
          <w:numId w:val="7"/>
        </w:numPr>
        <w:spacing w:line="400" w:lineRule="exact"/>
        <w:jc w:val="lef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合同履行</w:t>
      </w:r>
    </w:p>
    <w:p w14:paraId="42014685">
      <w:pPr>
        <w:spacing w:line="400" w:lineRule="exact"/>
        <w:ind w:firstLine="42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6.1 甲乙双方应当按照</w:t>
      </w:r>
      <w:r>
        <w:rPr>
          <w:rFonts w:hint="eastAsia" w:ascii="宋体" w:hAnsi="宋体" w:cs="宋体"/>
          <w:b/>
          <w:bCs/>
          <w:color w:val="000000" w:themeColor="text1"/>
          <w:szCs w:val="21"/>
          <w:highlight w:val="none"/>
          <w14:textFill>
            <w14:solidFill>
              <w14:schemeClr w14:val="tx1"/>
            </w14:solidFill>
          </w14:textFill>
        </w:rPr>
        <w:t>【政府采购合同专用条款】</w:t>
      </w:r>
      <w:r>
        <w:rPr>
          <w:rFonts w:hint="eastAsia" w:ascii="宋体" w:hAnsi="宋体"/>
          <w:color w:val="000000" w:themeColor="text1"/>
          <w:szCs w:val="21"/>
          <w:highlight w:val="none"/>
          <w14:textFill>
            <w14:solidFill>
              <w14:schemeClr w14:val="tx1"/>
            </w14:solidFill>
          </w14:textFill>
        </w:rPr>
        <w:t>约定顺序履行合同义务；如果没有先后顺序的，应当同时履行。</w:t>
      </w:r>
    </w:p>
    <w:p w14:paraId="2B538500">
      <w:pPr>
        <w:spacing w:line="400" w:lineRule="exact"/>
        <w:ind w:firstLine="420"/>
        <w:jc w:val="left"/>
        <w:rPr>
          <w:rFonts w:hint="eastAsia"/>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6.2 甲乙双方按照合同约定顺序履行合同义务时，应当先履行一方未履行的，后履行一方有权拒绝其履行请求。先履行一方履行不符合约定的，后履行一方有权拒绝其相应的履行请求。</w:t>
      </w:r>
    </w:p>
    <w:p w14:paraId="62F7C18F">
      <w:pPr>
        <w:spacing w:line="400" w:lineRule="exact"/>
        <w:jc w:val="lef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7. 货物包装、运输、保险和交付要求</w:t>
      </w:r>
    </w:p>
    <w:p w14:paraId="650D80B9">
      <w:pPr>
        <w:spacing w:line="400" w:lineRule="exact"/>
        <w:ind w:firstLine="42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7.1 本合同</w:t>
      </w:r>
      <w:r>
        <w:rPr>
          <w:rFonts w:hint="eastAsia" w:ascii="宋体" w:hAnsi="宋体"/>
          <w:bCs/>
          <w:color w:val="000000" w:themeColor="text1"/>
          <w:szCs w:val="21"/>
          <w:highlight w:val="none"/>
          <w14:textFill>
            <w14:solidFill>
              <w14:schemeClr w14:val="tx1"/>
            </w14:solidFill>
          </w14:textFill>
        </w:rPr>
        <w:t>涉及商品包装、快递包装的，</w:t>
      </w:r>
      <w:r>
        <w:rPr>
          <w:rFonts w:hint="eastAsia" w:ascii="宋体" w:hAnsi="宋体"/>
          <w:color w:val="000000" w:themeColor="text1"/>
          <w:szCs w:val="21"/>
          <w:highlight w:val="none"/>
          <w14:textFill>
            <w14:solidFill>
              <w14:schemeClr w14:val="tx1"/>
            </w14:solidFill>
          </w14:textFill>
        </w:rPr>
        <w:t>除</w:t>
      </w:r>
      <w:r>
        <w:rPr>
          <w:rFonts w:hint="eastAsia" w:ascii="宋体" w:hAnsi="宋体"/>
          <w:b/>
          <w:color w:val="000000" w:themeColor="text1"/>
          <w:szCs w:val="21"/>
          <w:highlight w:val="none"/>
          <w14:textFill>
            <w14:solidFill>
              <w14:schemeClr w14:val="tx1"/>
            </w14:solidFill>
          </w14:textFill>
        </w:rPr>
        <w:t>【政府采购合同专用条款】</w:t>
      </w:r>
      <w:r>
        <w:rPr>
          <w:rFonts w:hint="eastAsia" w:ascii="宋体" w:hAnsi="宋体"/>
          <w:bCs/>
          <w:color w:val="000000" w:themeColor="text1"/>
          <w:szCs w:val="21"/>
          <w:highlight w:val="none"/>
          <w14:textFill>
            <w14:solidFill>
              <w14:schemeClr w14:val="tx1"/>
            </w14:solidFill>
          </w14:textFill>
        </w:rPr>
        <w:t>另有约定外，</w:t>
      </w:r>
      <w:r>
        <w:rPr>
          <w:rFonts w:hint="eastAsia" w:ascii="宋体" w:hAnsi="宋体"/>
          <w:color w:val="000000" w:themeColor="text1"/>
          <w:szCs w:val="21"/>
          <w:highlight w:val="none"/>
          <w14:textFill>
            <w14:solidFill>
              <w14:schemeClr w14:val="tx1"/>
            </w14:solidFill>
          </w14:textFill>
        </w:rPr>
        <w:t>包装应适应远距离运输、防潮、防震、防锈和防野蛮装卸等要求，确保货物安全无损地运抵</w:t>
      </w:r>
      <w:r>
        <w:rPr>
          <w:rFonts w:hint="eastAsia" w:ascii="宋体" w:hAnsi="宋体"/>
          <w:b/>
          <w:color w:val="000000" w:themeColor="text1"/>
          <w:szCs w:val="21"/>
          <w:highlight w:val="none"/>
          <w14:textFill>
            <w14:solidFill>
              <w14:schemeClr w14:val="tx1"/>
            </w14:solidFill>
          </w14:textFill>
        </w:rPr>
        <w:t>【政府采购合同专用条款】</w:t>
      </w:r>
      <w:r>
        <w:rPr>
          <w:rFonts w:hint="eastAsia" w:ascii="宋体" w:hAnsi="宋体"/>
          <w:bCs/>
          <w:color w:val="000000" w:themeColor="text1"/>
          <w:szCs w:val="21"/>
          <w:highlight w:val="none"/>
          <w14:textFill>
            <w14:solidFill>
              <w14:schemeClr w14:val="tx1"/>
            </w14:solidFill>
          </w14:textFill>
        </w:rPr>
        <w:t>约定的</w:t>
      </w:r>
      <w:r>
        <w:rPr>
          <w:rFonts w:hint="eastAsia" w:ascii="宋体" w:hAnsi="宋体"/>
          <w:color w:val="000000" w:themeColor="text1"/>
          <w:szCs w:val="21"/>
          <w:highlight w:val="none"/>
          <w14:textFill>
            <w14:solidFill>
              <w14:schemeClr w14:val="tx1"/>
            </w14:solidFill>
          </w14:textFill>
        </w:rPr>
        <w:t>指定现场。</w:t>
      </w:r>
    </w:p>
    <w:p w14:paraId="3DFAF286">
      <w:pPr>
        <w:spacing w:line="400" w:lineRule="exact"/>
        <w:ind w:firstLine="42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7.2 除</w:t>
      </w:r>
      <w:r>
        <w:rPr>
          <w:rFonts w:hint="eastAsia" w:ascii="宋体" w:hAnsi="宋体"/>
          <w:b/>
          <w:color w:val="000000" w:themeColor="text1"/>
          <w:szCs w:val="21"/>
          <w:highlight w:val="none"/>
          <w14:textFill>
            <w14:solidFill>
              <w14:schemeClr w14:val="tx1"/>
            </w14:solidFill>
          </w14:textFill>
        </w:rPr>
        <w:t>【政府采购合同专用条款】</w:t>
      </w:r>
      <w:r>
        <w:rPr>
          <w:rFonts w:hint="eastAsia" w:ascii="宋体" w:hAnsi="宋体"/>
          <w:bCs/>
          <w:color w:val="000000" w:themeColor="text1"/>
          <w:szCs w:val="21"/>
          <w:highlight w:val="none"/>
          <w14:textFill>
            <w14:solidFill>
              <w14:schemeClr w14:val="tx1"/>
            </w14:solidFill>
          </w14:textFill>
        </w:rPr>
        <w:t>另有约定外，</w:t>
      </w:r>
      <w:r>
        <w:rPr>
          <w:rFonts w:hint="eastAsia" w:ascii="宋体" w:hAnsi="宋体"/>
          <w:color w:val="000000" w:themeColor="text1"/>
          <w:szCs w:val="21"/>
          <w:highlight w:val="none"/>
          <w14:textFill>
            <w14:solidFill>
              <w14:schemeClr w14:val="tx1"/>
            </w14:solidFill>
          </w14:textFill>
        </w:rPr>
        <w:t>乙方负责办理将货物运抵本合同规定的交货地点，并装卸、交付至甲方的一切运输事项，相关费用应包含在合同价款中。</w:t>
      </w:r>
    </w:p>
    <w:p w14:paraId="1978C7FE">
      <w:pPr>
        <w:spacing w:line="400" w:lineRule="exact"/>
        <w:ind w:firstLine="42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7.3 货物保险要求按</w:t>
      </w:r>
      <w:r>
        <w:rPr>
          <w:rFonts w:hint="eastAsia" w:ascii="宋体" w:hAnsi="宋体"/>
          <w:b/>
          <w:color w:val="000000" w:themeColor="text1"/>
          <w:szCs w:val="21"/>
          <w:highlight w:val="none"/>
          <w14:textFill>
            <w14:solidFill>
              <w14:schemeClr w14:val="tx1"/>
            </w14:solidFill>
          </w14:textFill>
        </w:rPr>
        <w:t>【政府采购合同专用条款】</w:t>
      </w:r>
      <w:r>
        <w:rPr>
          <w:rFonts w:hint="eastAsia" w:ascii="宋体" w:hAnsi="宋体"/>
          <w:bCs/>
          <w:color w:val="000000" w:themeColor="text1"/>
          <w:szCs w:val="21"/>
          <w:highlight w:val="none"/>
          <w14:textFill>
            <w14:solidFill>
              <w14:schemeClr w14:val="tx1"/>
            </w14:solidFill>
          </w14:textFill>
        </w:rPr>
        <w:t>规定执行</w:t>
      </w:r>
      <w:r>
        <w:rPr>
          <w:rFonts w:hint="eastAsia" w:ascii="宋体" w:hAnsi="宋体"/>
          <w:color w:val="000000" w:themeColor="text1"/>
          <w:szCs w:val="21"/>
          <w:highlight w:val="none"/>
          <w14:textFill>
            <w14:solidFill>
              <w14:schemeClr w14:val="tx1"/>
            </w14:solidFill>
          </w14:textFill>
        </w:rPr>
        <w:t>。</w:t>
      </w:r>
    </w:p>
    <w:p w14:paraId="332940B6">
      <w:pPr>
        <w:spacing w:line="400" w:lineRule="exact"/>
        <w:ind w:firstLine="42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65B3043E">
      <w:pPr>
        <w:spacing w:line="400" w:lineRule="exact"/>
        <w:ind w:firstLine="42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7.5 </w:t>
      </w:r>
      <w:r>
        <w:rPr>
          <w:rFonts w:hint="eastAsia" w:ascii="宋体" w:hAnsi="宋体" w:cs="宋体"/>
          <w:color w:val="000000" w:themeColor="text1"/>
          <w:szCs w:val="21"/>
          <w:highlight w:val="none"/>
          <w14:textFill>
            <w14:solidFill>
              <w14:schemeClr w14:val="tx1"/>
            </w14:solidFill>
          </w14:textFill>
        </w:rPr>
        <w:t>乙方在运输到达之前应提前通知甲方，并提示货物运输装卸的注意事项，甲方配合乙方做好货物的接收工作。</w:t>
      </w:r>
    </w:p>
    <w:p w14:paraId="22050574">
      <w:pPr>
        <w:pStyle w:val="194"/>
        <w:ind w:firstLine="420"/>
        <w:rPr>
          <w:rFonts w:hint="eastAsia"/>
          <w:color w:val="000000" w:themeColor="text1"/>
          <w:sz w:val="21"/>
          <w:highlight w:val="none"/>
          <w14:textFill>
            <w14:solidFill>
              <w14:schemeClr w14:val="tx1"/>
            </w14:solidFill>
          </w14:textFill>
        </w:rPr>
      </w:pPr>
      <w:r>
        <w:rPr>
          <w:rFonts w:hint="eastAsia" w:ascii="宋体" w:hAnsi="宋体" w:eastAsia="宋体" w:cs="Times New Roman"/>
          <w:color w:val="000000" w:themeColor="text1"/>
          <w:sz w:val="21"/>
          <w:highlight w:val="none"/>
          <w14:textFill>
            <w14:solidFill>
              <w14:schemeClr w14:val="tx1"/>
            </w14:solidFill>
          </w14:textFill>
        </w:rPr>
        <w:t>7.6 如因包装、运输问题导致货物损毁、丢失或者品质下降，甲方有权要求降价、换货、拒收部分或整批货物，由此产生的费用和损失，均由乙方承担。</w:t>
      </w:r>
    </w:p>
    <w:p w14:paraId="28026D69">
      <w:pPr>
        <w:spacing w:line="400" w:lineRule="exact"/>
        <w:jc w:val="left"/>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8. 质量标准和保证</w:t>
      </w:r>
    </w:p>
    <w:p w14:paraId="329B4B17">
      <w:pPr>
        <w:pStyle w:val="186"/>
        <w:spacing w:line="400" w:lineRule="exact"/>
        <w:ind w:firstLine="420"/>
        <w:jc w:val="left"/>
        <w:rPr>
          <w:rFonts w:hint="eastAsia" w:hAnsi="宋体"/>
          <w:b/>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8.1 质量标准</w:t>
      </w:r>
    </w:p>
    <w:p w14:paraId="43D217B9">
      <w:pPr>
        <w:spacing w:line="400" w:lineRule="exact"/>
        <w:ind w:firstLine="42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（1）本合同下提供的货物应符合合同</w:t>
      </w:r>
      <w:r>
        <w:rPr>
          <w:rFonts w:hint="eastAsia" w:ascii="宋体" w:hAnsi="宋体" w:cs="宋体"/>
          <w:color w:val="000000" w:themeColor="text1"/>
          <w:szCs w:val="21"/>
          <w:highlight w:val="none"/>
          <w14:textFill>
            <w14:solidFill>
              <w14:schemeClr w14:val="tx1"/>
            </w14:solidFill>
          </w14:textFill>
        </w:rPr>
        <w:t>约定的品牌、规格型号、技术性能、配置、质量、数量等要求。</w:t>
      </w:r>
      <w:r>
        <w:rPr>
          <w:rFonts w:hint="eastAsia" w:ascii="宋体" w:hAnsi="宋体"/>
          <w:color w:val="000000" w:themeColor="text1"/>
          <w:szCs w:val="21"/>
          <w:highlight w:val="none"/>
          <w14:textFill>
            <w14:solidFill>
              <w14:schemeClr w14:val="tx1"/>
            </w14:solidFill>
          </w14:textFill>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4A7EDF73">
      <w:pPr>
        <w:pStyle w:val="186"/>
        <w:spacing w:line="400" w:lineRule="exact"/>
        <w:ind w:firstLine="420"/>
        <w:jc w:val="left"/>
        <w:rPr>
          <w:rFonts w:hint="eastAsia"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（2）采用中华人民共和国法定计量单位。</w:t>
      </w:r>
    </w:p>
    <w:p w14:paraId="761933C1">
      <w:pPr>
        <w:spacing w:line="400" w:lineRule="exact"/>
        <w:ind w:firstLine="42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（3）乙方所提供的货物应符合国家有关安全、环保、卫生的规定。</w:t>
      </w:r>
    </w:p>
    <w:p w14:paraId="12DF1ABB">
      <w:pPr>
        <w:spacing w:line="400" w:lineRule="exact"/>
        <w:ind w:firstLine="42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（4）乙方应向甲方提交所提供货物的技术文件，包括相应的中文技术文件，如：产品目录、图纸、操作手册、使用说明、维护手册或服务指南等。上述文件应包装好随货物一同发运。</w:t>
      </w:r>
    </w:p>
    <w:p w14:paraId="3D3B7C9B">
      <w:pPr>
        <w:spacing w:line="400" w:lineRule="exact"/>
        <w:ind w:firstLine="42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8.2 保证</w:t>
      </w:r>
    </w:p>
    <w:p w14:paraId="07D7AB31">
      <w:pPr>
        <w:spacing w:line="400" w:lineRule="exact"/>
        <w:ind w:firstLine="42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（1）乙方应保证提供的货物完全符合合同规定的质量、规格和性能要求。乙方应保证货物在正确安装、正常使用和保养条件下，</w:t>
      </w:r>
      <w:r>
        <w:rPr>
          <w:rFonts w:hint="eastAsia" w:ascii="宋体" w:hAnsi="宋体" w:cs="宋体"/>
          <w:color w:val="000000" w:themeColor="text1"/>
          <w:szCs w:val="21"/>
          <w:highlight w:val="none"/>
          <w14:textFill>
            <w14:solidFill>
              <w14:schemeClr w14:val="tx1"/>
            </w14:solidFill>
          </w14:textFill>
        </w:rPr>
        <w:t>在其使用寿命期内具备合同约定的性能</w:t>
      </w:r>
      <w:r>
        <w:rPr>
          <w:rFonts w:hint="eastAsia" w:ascii="宋体" w:hAnsi="宋体"/>
          <w:color w:val="000000" w:themeColor="text1"/>
          <w:szCs w:val="21"/>
          <w:highlight w:val="none"/>
          <w14:textFill>
            <w14:solidFill>
              <w14:schemeClr w14:val="tx1"/>
            </w14:solidFill>
          </w14:textFill>
        </w:rPr>
        <w:t>。存在质量保证期的，货物最终交付验收合格后在</w:t>
      </w:r>
      <w:r>
        <w:rPr>
          <w:rFonts w:hint="eastAsia" w:ascii="宋体" w:hAnsi="宋体"/>
          <w:b/>
          <w:color w:val="000000" w:themeColor="text1"/>
          <w:szCs w:val="21"/>
          <w:highlight w:val="none"/>
          <w14:textFill>
            <w14:solidFill>
              <w14:schemeClr w14:val="tx1"/>
            </w14:solidFill>
          </w14:textFill>
        </w:rPr>
        <w:t>【政府采购合同专用条款】</w:t>
      </w:r>
      <w:r>
        <w:rPr>
          <w:rFonts w:hint="eastAsia" w:ascii="宋体" w:hAnsi="宋体"/>
          <w:color w:val="000000" w:themeColor="text1"/>
          <w:szCs w:val="21"/>
          <w:highlight w:val="none"/>
          <w14:textFill>
            <w14:solidFill>
              <w14:schemeClr w14:val="tx1"/>
            </w14:solidFill>
          </w14:textFill>
        </w:rPr>
        <w:t>规定或乙方书面承诺（两者以较长的为准）的质量保证期内，本保证保持有效。</w:t>
      </w:r>
    </w:p>
    <w:p w14:paraId="28B885B3">
      <w:pPr>
        <w:spacing w:line="400" w:lineRule="exact"/>
        <w:ind w:firstLine="42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（2）在质量保证期内所发现的缺陷，甲方应尽快以书面形式通知乙方。</w:t>
      </w:r>
    </w:p>
    <w:p w14:paraId="75870103">
      <w:pPr>
        <w:spacing w:line="400" w:lineRule="exact"/>
        <w:ind w:firstLine="42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（3）乙方收到通知后，应在</w:t>
      </w:r>
      <w:r>
        <w:rPr>
          <w:rFonts w:hint="eastAsia" w:ascii="宋体" w:hAnsi="宋体"/>
          <w:b/>
          <w:color w:val="000000" w:themeColor="text1"/>
          <w:szCs w:val="21"/>
          <w:highlight w:val="none"/>
          <w14:textFill>
            <w14:solidFill>
              <w14:schemeClr w14:val="tx1"/>
            </w14:solidFill>
          </w14:textFill>
        </w:rPr>
        <w:t>【政府采购合同专用条款】</w:t>
      </w:r>
      <w:r>
        <w:rPr>
          <w:rFonts w:hint="eastAsia" w:ascii="宋体" w:hAnsi="宋体"/>
          <w:color w:val="000000" w:themeColor="text1"/>
          <w:szCs w:val="21"/>
          <w:highlight w:val="none"/>
          <w14:textFill>
            <w14:solidFill>
              <w14:schemeClr w14:val="tx1"/>
            </w14:solidFill>
          </w14:textFill>
        </w:rPr>
        <w:t>规定的响应时间内以合理的速度免费维修或更换有缺陷的货物或部件。</w:t>
      </w:r>
    </w:p>
    <w:p w14:paraId="0E36E0B4">
      <w:pPr>
        <w:spacing w:line="400" w:lineRule="exact"/>
        <w:ind w:firstLine="42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（4）在质量保证期内，如果货物的质量或规格与合同不符，或证实货物是有缺陷的，包括潜在的缺陷或使用不符合要求的材料等，甲方可以根据本合同第15.1条规定以书面形式追究乙方的违约责任。</w:t>
      </w:r>
    </w:p>
    <w:p w14:paraId="191122C9">
      <w:pPr>
        <w:spacing w:line="400" w:lineRule="exact"/>
        <w:ind w:firstLine="420"/>
        <w:jc w:val="left"/>
        <w:rPr>
          <w:rFonts w:hint="eastAsia"/>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（5）乙方在约定的时间内未能弥补缺陷，甲方可采取必要的补救措施，但其风险和费用将由乙方承担，甲方根据合同约定对乙方行使的其他权利不受影响。</w:t>
      </w:r>
    </w:p>
    <w:p w14:paraId="5D80C1E1">
      <w:pPr>
        <w:spacing w:line="400" w:lineRule="exact"/>
        <w:jc w:val="lef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9. 权利瑕疵担保</w:t>
      </w:r>
    </w:p>
    <w:p w14:paraId="67DC38DB">
      <w:pPr>
        <w:spacing w:line="400" w:lineRule="exact"/>
        <w:ind w:firstLine="42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9.1 乙方保证对其出售的货物享有合法的权利。</w:t>
      </w:r>
    </w:p>
    <w:p w14:paraId="187F9458">
      <w:pPr>
        <w:spacing w:line="400" w:lineRule="exact"/>
        <w:ind w:firstLine="42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9.2 </w:t>
      </w:r>
      <w:r>
        <w:rPr>
          <w:rFonts w:hint="eastAsia" w:ascii="宋体" w:hAnsi="宋体" w:cs="宋体"/>
          <w:color w:val="000000" w:themeColor="text1"/>
          <w:szCs w:val="15"/>
          <w:highlight w:val="none"/>
          <w14:textFill>
            <w14:solidFill>
              <w14:schemeClr w14:val="tx1"/>
            </w14:solidFill>
          </w14:textFill>
        </w:rPr>
        <w:t>乙方保证在交付的货物上不存在抵押权等担保物权。</w:t>
      </w:r>
    </w:p>
    <w:p w14:paraId="3577AC85">
      <w:pPr>
        <w:spacing w:line="400" w:lineRule="exact"/>
        <w:ind w:firstLine="42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9.3 如甲方使用上述货物构成对第三人侵权的，则由乙方承担全部责任。</w:t>
      </w:r>
    </w:p>
    <w:p w14:paraId="6E664FFA">
      <w:pPr>
        <w:spacing w:line="400" w:lineRule="exact"/>
        <w:jc w:val="lef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10. 知识产权保护</w:t>
      </w:r>
    </w:p>
    <w:p w14:paraId="43E1FD6B">
      <w:pPr>
        <w:spacing w:line="400" w:lineRule="exact"/>
        <w:ind w:firstLine="42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10.1 乙方对其所销售的货物应当享有知识产权或经权利人合法授权，保证没有侵犯任何第三人的知识产权等权利。</w:t>
      </w:r>
      <w:bookmarkStart w:id="169" w:name="_Hlk163047038"/>
      <w:r>
        <w:rPr>
          <w:rFonts w:hint="eastAsia" w:ascii="宋体" w:hAnsi="宋体" w:cs="宋体"/>
          <w:color w:val="000000" w:themeColor="text1"/>
          <w:szCs w:val="15"/>
          <w:highlight w:val="none"/>
          <w14:textFill>
            <w14:solidFill>
              <w14:schemeClr w14:val="tx1"/>
            </w14:solidFill>
          </w14:textFill>
        </w:rPr>
        <w:t>因违反前述约定对第三人构成侵权的，应当由乙方向第三人承担法律责任；甲方依法向第三人赔偿后，有权向乙方追偿。甲方有其他损失的，乙方应当赔偿</w:t>
      </w:r>
      <w:bookmarkEnd w:id="169"/>
      <w:r>
        <w:rPr>
          <w:rFonts w:hint="eastAsia" w:ascii="宋体" w:hAnsi="宋体"/>
          <w:color w:val="000000" w:themeColor="text1"/>
          <w:szCs w:val="21"/>
          <w:highlight w:val="none"/>
          <w14:textFill>
            <w14:solidFill>
              <w14:schemeClr w14:val="tx1"/>
            </w14:solidFill>
          </w14:textFill>
        </w:rPr>
        <w:t>。</w:t>
      </w:r>
    </w:p>
    <w:p w14:paraId="3D5DD8EB">
      <w:pPr>
        <w:spacing w:line="400" w:lineRule="exact"/>
        <w:jc w:val="lef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11. 保密义务</w:t>
      </w:r>
    </w:p>
    <w:p w14:paraId="306C07FA">
      <w:pPr>
        <w:spacing w:line="400" w:lineRule="exact"/>
        <w:ind w:firstLine="420"/>
        <w:jc w:val="left"/>
        <w:rPr>
          <w:rFonts w:hint="eastAsia" w:ascii="宋体" w:hAnsi="宋体" w:cs="宋体"/>
          <w:color w:val="000000" w:themeColor="text1"/>
          <w:szCs w:val="15"/>
          <w:highlight w:val="none"/>
          <w14:textFill>
            <w14:solidFill>
              <w14:schemeClr w14:val="tx1"/>
            </w14:solidFill>
          </w14:textFill>
        </w:rPr>
      </w:pPr>
      <w:r>
        <w:rPr>
          <w:rFonts w:hint="eastAsia" w:ascii="宋体" w:hAnsi="宋体" w:cs="宋体"/>
          <w:color w:val="000000" w:themeColor="text1"/>
          <w:szCs w:val="15"/>
          <w:highlight w:val="none"/>
          <w14:textFill>
            <w14:solidFill>
              <w14:schemeClr w14:val="tx1"/>
            </w14:solidFill>
          </w14:textFill>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000000" w:themeColor="text1"/>
          <w:szCs w:val="15"/>
          <w:highlight w:val="none"/>
          <w14:textFill>
            <w14:solidFill>
              <w14:schemeClr w14:val="tx1"/>
            </w14:solidFill>
          </w14:textFill>
        </w:rPr>
        <w:t>【政府采购合同专用条款】</w:t>
      </w:r>
      <w:r>
        <w:rPr>
          <w:rFonts w:hint="eastAsia" w:ascii="宋体" w:hAnsi="宋体" w:cs="宋体"/>
          <w:color w:val="000000" w:themeColor="text1"/>
          <w:szCs w:val="15"/>
          <w:highlight w:val="none"/>
          <w14:textFill>
            <w14:solidFill>
              <w14:schemeClr w14:val="tx1"/>
            </w14:solidFill>
          </w14:textFill>
        </w:rPr>
        <w:t>中约定。</w:t>
      </w:r>
    </w:p>
    <w:p w14:paraId="3C5BA1A5">
      <w:pPr>
        <w:spacing w:line="400" w:lineRule="exact"/>
        <w:jc w:val="lef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12. 合同价款支付</w:t>
      </w:r>
    </w:p>
    <w:p w14:paraId="34FA8A0A">
      <w:pPr>
        <w:spacing w:line="400" w:lineRule="exact"/>
        <w:ind w:firstLine="42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12.1 合同价款支付按照国库集中支付制度及财政管理相关规定执行。</w:t>
      </w:r>
    </w:p>
    <w:p w14:paraId="487F1431">
      <w:pPr>
        <w:pStyle w:val="182"/>
        <w:spacing w:line="400" w:lineRule="exact"/>
        <w:ind w:firstLine="420"/>
        <w:rPr>
          <w:rFonts w:hint="eastAsia"/>
          <w:color w:val="000000" w:themeColor="text1"/>
          <w:highlight w:val="none"/>
          <w14:textFill>
            <w14:solidFill>
              <w14:schemeClr w14:val="tx1"/>
            </w14:solidFill>
          </w14:textFill>
        </w:rPr>
      </w:pPr>
      <w:r>
        <w:rPr>
          <w:rFonts w:hint="eastAsia" w:ascii="宋体" w:hAnsi="宋体"/>
          <w:b w:val="0"/>
          <w:bCs w:val="0"/>
          <w:color w:val="000000" w:themeColor="text1"/>
          <w:sz w:val="21"/>
          <w:szCs w:val="21"/>
          <w:highlight w:val="none"/>
          <w14:textFill>
            <w14:solidFill>
              <w14:schemeClr w14:val="tx1"/>
            </w14:solidFill>
          </w14:textFill>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color w:val="000000" w:themeColor="text1"/>
          <w:sz w:val="21"/>
          <w:szCs w:val="21"/>
          <w:highlight w:val="none"/>
          <w14:textFill>
            <w14:solidFill>
              <w14:schemeClr w14:val="tx1"/>
            </w14:solidFill>
          </w14:textFill>
        </w:rPr>
        <w:t>政府采购合同专用条款</w:t>
      </w:r>
      <w:r>
        <w:rPr>
          <w:rFonts w:hint="eastAsia" w:ascii="宋体" w:hAnsi="宋体"/>
          <w:b w:val="0"/>
          <w:bCs w:val="0"/>
          <w:color w:val="000000" w:themeColor="text1"/>
          <w:sz w:val="21"/>
          <w:szCs w:val="21"/>
          <w:highlight w:val="none"/>
          <w14:textFill>
            <w14:solidFill>
              <w14:schemeClr w14:val="tx1"/>
            </w14:solidFill>
          </w14:textFill>
        </w:rPr>
        <w:t>】中约定。</w:t>
      </w:r>
    </w:p>
    <w:p w14:paraId="6D206020">
      <w:pPr>
        <w:pStyle w:val="185"/>
        <w:spacing w:after="0" w:line="40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13. 履约保证金</w:t>
      </w:r>
    </w:p>
    <w:p w14:paraId="67836C04">
      <w:pPr>
        <w:spacing w:line="400" w:lineRule="exact"/>
        <w:ind w:firstLine="42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13.1 </w:t>
      </w:r>
      <w:r>
        <w:rPr>
          <w:rFonts w:hint="eastAsia" w:ascii="宋体" w:hAnsi="宋体" w:cs="宋体"/>
          <w:color w:val="000000" w:themeColor="text1"/>
          <w:szCs w:val="15"/>
          <w:highlight w:val="none"/>
          <w14:textFill>
            <w14:solidFill>
              <w14:schemeClr w14:val="tx1"/>
            </w14:solidFill>
          </w14:textFill>
        </w:rPr>
        <w:t>乙方应当以支票、汇票、本票或者金融机构、担保机构出具的保函等非现金形式提交。</w:t>
      </w:r>
    </w:p>
    <w:p w14:paraId="752FD788">
      <w:pPr>
        <w:spacing w:line="400" w:lineRule="exact"/>
        <w:ind w:firstLine="42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13.2 如果乙方出现</w:t>
      </w:r>
      <w:r>
        <w:rPr>
          <w:rFonts w:hint="eastAsia" w:ascii="宋体" w:hAnsi="宋体" w:cs="宋体"/>
          <w:b/>
          <w:bCs/>
          <w:color w:val="000000" w:themeColor="text1"/>
          <w:szCs w:val="15"/>
          <w:highlight w:val="none"/>
          <w14:textFill>
            <w14:solidFill>
              <w14:schemeClr w14:val="tx1"/>
            </w14:solidFill>
          </w14:textFill>
        </w:rPr>
        <w:t>【政府采购合同专用条款】</w:t>
      </w:r>
      <w:r>
        <w:rPr>
          <w:rFonts w:hint="eastAsia" w:ascii="宋体" w:hAnsi="宋体" w:cs="宋体"/>
          <w:color w:val="000000" w:themeColor="text1"/>
          <w:szCs w:val="15"/>
          <w:highlight w:val="none"/>
          <w14:textFill>
            <w14:solidFill>
              <w14:schemeClr w14:val="tx1"/>
            </w14:solidFill>
          </w14:textFill>
        </w:rPr>
        <w:t>约定情形的</w:t>
      </w:r>
      <w:r>
        <w:rPr>
          <w:rFonts w:hint="eastAsia" w:ascii="宋体" w:hAnsi="宋体"/>
          <w:color w:val="000000" w:themeColor="text1"/>
          <w:szCs w:val="21"/>
          <w:highlight w:val="none"/>
          <w14:textFill>
            <w14:solidFill>
              <w14:schemeClr w14:val="tx1"/>
            </w14:solidFill>
          </w14:textFill>
        </w:rPr>
        <w:t>，履约保证金不予退还；如果乙方未能按合同约定全面履行义务，甲方有权从履约保证金中取得补偿或赔偿，且不影响甲方要求乙方承担合同约定的超过履约保证金的违约责任的权利。</w:t>
      </w:r>
    </w:p>
    <w:p w14:paraId="72E083FF">
      <w:pPr>
        <w:spacing w:line="400" w:lineRule="exact"/>
        <w:ind w:firstLine="420"/>
        <w:rPr>
          <w:rFonts w:hint="eastAsia"/>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13.3 甲方在项目通过验收后按照</w:t>
      </w:r>
      <w:r>
        <w:rPr>
          <w:rFonts w:hint="eastAsia" w:ascii="宋体" w:hAnsi="宋体"/>
          <w:b/>
          <w:color w:val="000000" w:themeColor="text1"/>
          <w:szCs w:val="21"/>
          <w:highlight w:val="none"/>
          <w14:textFill>
            <w14:solidFill>
              <w14:schemeClr w14:val="tx1"/>
            </w14:solidFill>
          </w14:textFill>
        </w:rPr>
        <w:t>【政府采购合同专用条款】</w:t>
      </w:r>
      <w:r>
        <w:rPr>
          <w:rFonts w:hint="eastAsia" w:ascii="宋体" w:hAnsi="宋体"/>
          <w:color w:val="000000" w:themeColor="text1"/>
          <w:szCs w:val="21"/>
          <w:highlight w:val="none"/>
          <w14:textFill>
            <w14:solidFill>
              <w14:schemeClr w14:val="tx1"/>
            </w14:solidFill>
          </w14:textFill>
        </w:rPr>
        <w:t>规定的时间内将履约保证金退还乙方；逾期退还的，乙方可要求甲方支付违约金，违约金按照</w:t>
      </w:r>
      <w:r>
        <w:rPr>
          <w:rFonts w:hint="eastAsia" w:ascii="宋体" w:hAnsi="宋体"/>
          <w:b/>
          <w:color w:val="000000" w:themeColor="text1"/>
          <w:szCs w:val="21"/>
          <w:highlight w:val="none"/>
          <w14:textFill>
            <w14:solidFill>
              <w14:schemeClr w14:val="tx1"/>
            </w14:solidFill>
          </w14:textFill>
        </w:rPr>
        <w:t>【政府采购合同专用条款】</w:t>
      </w:r>
      <w:r>
        <w:rPr>
          <w:rFonts w:hint="eastAsia" w:ascii="宋体" w:hAnsi="宋体"/>
          <w:color w:val="000000" w:themeColor="text1"/>
          <w:szCs w:val="21"/>
          <w:highlight w:val="none"/>
          <w14:textFill>
            <w14:solidFill>
              <w14:schemeClr w14:val="tx1"/>
            </w14:solidFill>
          </w14:textFill>
        </w:rPr>
        <w:t>规定支付。</w:t>
      </w:r>
    </w:p>
    <w:p w14:paraId="393A5936">
      <w:pPr>
        <w:spacing w:line="400" w:lineRule="exact"/>
        <w:jc w:val="left"/>
        <w:rPr>
          <w:rFonts w:ascii="宋体" w:hAnsi="宋体"/>
          <w:b/>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14. </w:t>
      </w:r>
      <w:r>
        <w:rPr>
          <w:rFonts w:hint="eastAsia"/>
          <w:b/>
          <w:color w:val="000000" w:themeColor="text1"/>
          <w:sz w:val="24"/>
          <w:highlight w:val="none"/>
          <w14:textFill>
            <w14:solidFill>
              <w14:schemeClr w14:val="tx1"/>
            </w14:solidFill>
          </w14:textFill>
        </w:rPr>
        <w:t>售后</w:t>
      </w:r>
      <w:r>
        <w:rPr>
          <w:rFonts w:hint="eastAsia" w:ascii="宋体" w:hAnsi="宋体"/>
          <w:b/>
          <w:color w:val="000000" w:themeColor="text1"/>
          <w:sz w:val="24"/>
          <w:highlight w:val="none"/>
          <w14:textFill>
            <w14:solidFill>
              <w14:schemeClr w14:val="tx1"/>
            </w14:solidFill>
          </w14:textFill>
        </w:rPr>
        <w:t>服务</w:t>
      </w:r>
    </w:p>
    <w:p w14:paraId="378899F1">
      <w:pPr>
        <w:spacing w:line="400" w:lineRule="exact"/>
        <w:ind w:firstLine="42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14.1 除项目不涉及或采购活动中明确约定无须承担外，乙方还应提供下列服务：</w:t>
      </w:r>
    </w:p>
    <w:p w14:paraId="3FD8D80B">
      <w:pPr>
        <w:spacing w:line="400" w:lineRule="exact"/>
        <w:ind w:firstLine="42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（1）货物的现场移动、安装、调试、启动监督及技术支持；</w:t>
      </w:r>
    </w:p>
    <w:p w14:paraId="252DE946">
      <w:pPr>
        <w:spacing w:line="400" w:lineRule="exact"/>
        <w:ind w:firstLine="42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（2）提供货物组装和维修所需的专用工具和辅助材料；</w:t>
      </w:r>
    </w:p>
    <w:p w14:paraId="5A67FE5E">
      <w:pPr>
        <w:spacing w:line="400" w:lineRule="exact"/>
        <w:ind w:firstLine="42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（3）在</w:t>
      </w:r>
      <w:r>
        <w:rPr>
          <w:rFonts w:hint="eastAsia" w:ascii="宋体" w:hAnsi="宋体" w:cs="宋体"/>
          <w:b/>
          <w:bCs/>
          <w:color w:val="000000" w:themeColor="text1"/>
          <w:szCs w:val="15"/>
          <w:highlight w:val="none"/>
          <w14:textFill>
            <w14:solidFill>
              <w14:schemeClr w14:val="tx1"/>
            </w14:solidFill>
          </w14:textFill>
        </w:rPr>
        <w:t>【政府采购合同专用条款】</w:t>
      </w:r>
      <w:r>
        <w:rPr>
          <w:rFonts w:hint="eastAsia" w:ascii="宋体" w:hAnsi="宋体"/>
          <w:color w:val="000000" w:themeColor="text1"/>
          <w:szCs w:val="21"/>
          <w:highlight w:val="none"/>
          <w14:textFill>
            <w14:solidFill>
              <w14:schemeClr w14:val="tx1"/>
            </w14:solidFill>
          </w14:textFill>
        </w:rPr>
        <w:t>约定的期限内对所有的货物实施运行监督、维修，但前提条件是该服务并不能免除乙方在质量保证期内所承担的义务；</w:t>
      </w:r>
    </w:p>
    <w:p w14:paraId="23F5175B">
      <w:pPr>
        <w:spacing w:line="400" w:lineRule="exact"/>
        <w:ind w:firstLine="42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（4）在制造商所在地或指定现场就货物的安装、启动、运营、维护、废弃处置等对甲方操作人员进行培训</w:t>
      </w:r>
      <w:r>
        <w:rPr>
          <w:rFonts w:hint="eastAsia" w:ascii="宋体" w:hAnsi="宋体" w:cs="宋体"/>
          <w:color w:val="000000" w:themeColor="text1"/>
          <w:szCs w:val="15"/>
          <w:highlight w:val="none"/>
          <w14:textFill>
            <w14:solidFill>
              <w14:schemeClr w14:val="tx1"/>
            </w14:solidFill>
          </w14:textFill>
        </w:rPr>
        <w:t>；</w:t>
      </w:r>
    </w:p>
    <w:p w14:paraId="48904387">
      <w:pPr>
        <w:pStyle w:val="194"/>
        <w:ind w:firstLine="42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（5）依照法律、行政法规的规定或者按照</w:t>
      </w:r>
      <w:r>
        <w:rPr>
          <w:rFonts w:hint="eastAsia" w:ascii="宋体" w:hAnsi="宋体" w:eastAsia="宋体" w:cs="宋体"/>
          <w:b/>
          <w:bCs/>
          <w:color w:val="000000" w:themeColor="text1"/>
          <w:sz w:val="21"/>
          <w:highlight w:val="none"/>
          <w14:textFill>
            <w14:solidFill>
              <w14:schemeClr w14:val="tx1"/>
            </w14:solidFill>
          </w14:textFill>
        </w:rPr>
        <w:t>【政府采购合同专用条款】</w:t>
      </w:r>
      <w:r>
        <w:rPr>
          <w:rFonts w:hint="eastAsia" w:ascii="宋体" w:hAnsi="宋体" w:eastAsia="宋体" w:cs="宋体"/>
          <w:color w:val="000000" w:themeColor="text1"/>
          <w:sz w:val="21"/>
          <w:highlight w:val="none"/>
          <w14:textFill>
            <w14:solidFill>
              <w14:schemeClr w14:val="tx1"/>
            </w14:solidFill>
          </w14:textFill>
        </w:rPr>
        <w:t>约定，货物在有效使用年限届满后应予回收的，乙方负有自行或者委托第三人对货物予以回收的义务；</w:t>
      </w:r>
    </w:p>
    <w:p w14:paraId="0B846A35">
      <w:pPr>
        <w:spacing w:line="400" w:lineRule="exact"/>
        <w:ind w:firstLine="42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（6）</w:t>
      </w:r>
      <w:r>
        <w:rPr>
          <w:rFonts w:hint="eastAsia" w:ascii="宋体" w:hAnsi="宋体"/>
          <w:b/>
          <w:color w:val="000000" w:themeColor="text1"/>
          <w:szCs w:val="21"/>
          <w:highlight w:val="none"/>
          <w14:textFill>
            <w14:solidFill>
              <w14:schemeClr w14:val="tx1"/>
            </w14:solidFill>
          </w14:textFill>
        </w:rPr>
        <w:t>【政府采购合同专用条款】</w:t>
      </w:r>
      <w:r>
        <w:rPr>
          <w:rFonts w:hint="eastAsia" w:ascii="宋体" w:hAnsi="宋体"/>
          <w:color w:val="000000" w:themeColor="text1"/>
          <w:szCs w:val="21"/>
          <w:highlight w:val="none"/>
          <w14:textFill>
            <w14:solidFill>
              <w14:schemeClr w14:val="tx1"/>
            </w14:solidFill>
          </w14:textFill>
        </w:rPr>
        <w:t>规定由乙方提供的其他服务。</w:t>
      </w:r>
    </w:p>
    <w:p w14:paraId="2785BF38">
      <w:pPr>
        <w:spacing w:line="400" w:lineRule="exact"/>
        <w:ind w:firstLine="42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14.2 乙方提供的售后服务的费用已包含在合同价款中，甲方不再另行支付。</w:t>
      </w:r>
    </w:p>
    <w:p w14:paraId="2436ED32">
      <w:pPr>
        <w:spacing w:line="400" w:lineRule="exact"/>
        <w:jc w:val="lef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15. 违约责任</w:t>
      </w:r>
    </w:p>
    <w:p w14:paraId="5A68B375">
      <w:pPr>
        <w:spacing w:line="400" w:lineRule="exact"/>
        <w:ind w:firstLine="420"/>
        <w:jc w:val="lef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15.1质量瑕疵的违约责任</w:t>
      </w:r>
    </w:p>
    <w:p w14:paraId="35C96C6F">
      <w:pPr>
        <w:spacing w:line="400" w:lineRule="exact"/>
        <w:ind w:firstLine="42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乙方提供的产品不符合合同约定的质量标准或存在产品质量缺陷，甲方有权要求乙方根据</w:t>
      </w:r>
      <w:r>
        <w:rPr>
          <w:rFonts w:hint="eastAsia" w:ascii="宋体" w:hAnsi="宋体"/>
          <w:b/>
          <w:color w:val="000000" w:themeColor="text1"/>
          <w:szCs w:val="21"/>
          <w:highlight w:val="none"/>
          <w14:textFill>
            <w14:solidFill>
              <w14:schemeClr w14:val="tx1"/>
            </w14:solidFill>
          </w14:textFill>
        </w:rPr>
        <w:t>【政府采购合同专用条款】</w:t>
      </w:r>
      <w:r>
        <w:rPr>
          <w:rFonts w:hint="eastAsia" w:ascii="宋体" w:hAnsi="宋体"/>
          <w:bCs/>
          <w:color w:val="000000" w:themeColor="text1"/>
          <w:szCs w:val="21"/>
          <w:highlight w:val="none"/>
          <w14:textFill>
            <w14:solidFill>
              <w14:schemeClr w14:val="tx1"/>
            </w14:solidFill>
          </w14:textFill>
        </w:rPr>
        <w:t>要求</w:t>
      </w:r>
      <w:r>
        <w:rPr>
          <w:rFonts w:hint="eastAsia" w:ascii="宋体" w:hAnsi="宋体"/>
          <w:color w:val="000000" w:themeColor="text1"/>
          <w:szCs w:val="21"/>
          <w:highlight w:val="none"/>
          <w14:textFill>
            <w14:solidFill>
              <w14:schemeClr w14:val="tx1"/>
            </w14:solidFill>
          </w14:textFill>
        </w:rPr>
        <w:t>及时修理、重作、更换，并承担由此给甲方造成的损失。</w:t>
      </w:r>
    </w:p>
    <w:p w14:paraId="2DA42AD7">
      <w:pPr>
        <w:spacing w:line="400" w:lineRule="exact"/>
        <w:ind w:firstLine="420"/>
        <w:jc w:val="lef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15.2 迟延交货的违约责任</w:t>
      </w:r>
    </w:p>
    <w:p w14:paraId="530E83C9">
      <w:pPr>
        <w:spacing w:line="400" w:lineRule="exact"/>
        <w:ind w:firstLine="42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4DD52190">
      <w:pPr>
        <w:spacing w:line="400" w:lineRule="exact"/>
        <w:ind w:firstLine="42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（2）如果乙方没有按照合同规定的时间交货和提供相关服务，甲方有权从货款中扣除误期赔偿费而不影响合同项下的其他补救方法，赔偿费按</w:t>
      </w:r>
      <w:r>
        <w:rPr>
          <w:rFonts w:hint="eastAsia" w:ascii="宋体" w:hAnsi="宋体"/>
          <w:b/>
          <w:color w:val="000000" w:themeColor="text1"/>
          <w:szCs w:val="21"/>
          <w:highlight w:val="none"/>
          <w14:textFill>
            <w14:solidFill>
              <w14:schemeClr w14:val="tx1"/>
            </w14:solidFill>
          </w14:textFill>
        </w:rPr>
        <w:t>【政府采购合同专用条款】</w:t>
      </w:r>
      <w:r>
        <w:rPr>
          <w:rFonts w:hint="eastAsia" w:ascii="宋体" w:hAnsi="宋体"/>
          <w:color w:val="000000" w:themeColor="text1"/>
          <w:szCs w:val="21"/>
          <w:highlight w:val="none"/>
          <w14:textFill>
            <w14:solidFill>
              <w14:schemeClr w14:val="tx1"/>
            </w14:solidFill>
          </w14:textFill>
        </w:rPr>
        <w:t>规定执行。如果涉及公共利益，且赔偿金额无法弥补公共利益损失，甲方可要求继续履行或者采取其他补救措施。</w:t>
      </w:r>
    </w:p>
    <w:p w14:paraId="3DA71D0D">
      <w:pPr>
        <w:spacing w:line="400" w:lineRule="exact"/>
        <w:ind w:firstLine="42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15.3 迟延支付的违约责任</w:t>
      </w:r>
    </w:p>
    <w:p w14:paraId="561C1947">
      <w:pPr>
        <w:spacing w:line="400" w:lineRule="exact"/>
        <w:ind w:firstLine="42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甲方存在迟延支付乙方合同款项的，应当承担</w:t>
      </w:r>
      <w:r>
        <w:rPr>
          <w:rFonts w:hint="eastAsia" w:ascii="宋体" w:hAnsi="宋体"/>
          <w:b/>
          <w:bCs/>
          <w:color w:val="000000" w:themeColor="text1"/>
          <w:szCs w:val="21"/>
          <w:highlight w:val="none"/>
          <w14:textFill>
            <w14:solidFill>
              <w14:schemeClr w14:val="tx1"/>
            </w14:solidFill>
          </w14:textFill>
        </w:rPr>
        <w:t>【政府采购合同专用条款】</w:t>
      </w:r>
      <w:r>
        <w:rPr>
          <w:rFonts w:hint="eastAsia" w:ascii="宋体" w:hAnsi="宋体"/>
          <w:color w:val="000000" w:themeColor="text1"/>
          <w:szCs w:val="21"/>
          <w:highlight w:val="none"/>
          <w14:textFill>
            <w14:solidFill>
              <w14:schemeClr w14:val="tx1"/>
            </w14:solidFill>
          </w14:textFill>
        </w:rPr>
        <w:t>规定的逾期付款利息。</w:t>
      </w:r>
    </w:p>
    <w:p w14:paraId="568A65DB">
      <w:pPr>
        <w:spacing w:line="400" w:lineRule="exact"/>
        <w:ind w:firstLine="420"/>
        <w:jc w:val="left"/>
        <w:rPr>
          <w:rFonts w:hint="eastAsia" w:ascii="宋体" w:hAnsi="宋体"/>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15.4其他违约责任根据项目实际需要按</w:t>
      </w:r>
      <w:r>
        <w:rPr>
          <w:rFonts w:hint="eastAsia" w:ascii="宋体" w:hAnsi="宋体"/>
          <w:b/>
          <w:bCs/>
          <w:color w:val="000000" w:themeColor="text1"/>
          <w:szCs w:val="21"/>
          <w:highlight w:val="none"/>
          <w14:textFill>
            <w14:solidFill>
              <w14:schemeClr w14:val="tx1"/>
            </w14:solidFill>
          </w14:textFill>
        </w:rPr>
        <w:t>【政府采购合同专用条款】</w:t>
      </w:r>
      <w:r>
        <w:rPr>
          <w:rFonts w:hint="eastAsia" w:ascii="宋体" w:hAnsi="宋体"/>
          <w:color w:val="000000" w:themeColor="text1"/>
          <w:szCs w:val="21"/>
          <w:highlight w:val="none"/>
          <w14:textFill>
            <w14:solidFill>
              <w14:schemeClr w14:val="tx1"/>
            </w14:solidFill>
          </w14:textFill>
        </w:rPr>
        <w:t>规定执行。</w:t>
      </w:r>
    </w:p>
    <w:p w14:paraId="5F71DCAE">
      <w:pPr>
        <w:numPr>
          <w:ilvl w:val="0"/>
          <w:numId w:val="8"/>
        </w:numPr>
        <w:spacing w:line="400" w:lineRule="exact"/>
        <w:jc w:val="left"/>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合同变更、中止与终止</w:t>
      </w:r>
    </w:p>
    <w:p w14:paraId="080F38BA">
      <w:pPr>
        <w:spacing w:line="400" w:lineRule="exact"/>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16.1合同的变更</w:t>
      </w:r>
    </w:p>
    <w:p w14:paraId="34329938">
      <w:pPr>
        <w:spacing w:line="400" w:lineRule="exact"/>
        <w:ind w:firstLine="42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政府采购合同履行中，在不改变合同其他条款的前提下，甲方可以在合同价款10%的范围内追加与合同标的相同的货物，并就此与乙方协商一致后签订补充协议。</w:t>
      </w:r>
    </w:p>
    <w:p w14:paraId="24970A6E">
      <w:pPr>
        <w:spacing w:line="400" w:lineRule="exact"/>
        <w:ind w:firstLine="42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16.2合同的中止</w:t>
      </w:r>
    </w:p>
    <w:p w14:paraId="42AE6EDA">
      <w:pPr>
        <w:spacing w:line="400" w:lineRule="exact"/>
        <w:ind w:firstLine="42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（1）合同履行过程中因供应商就采购文件、采购过程或结果提起投诉的，甲方认为有必要的，可以中止合同的履行。</w:t>
      </w:r>
    </w:p>
    <w:p w14:paraId="33EA2E33">
      <w:pPr>
        <w:spacing w:line="400" w:lineRule="exact"/>
        <w:ind w:firstLine="42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0E787374">
      <w:pPr>
        <w:pStyle w:val="194"/>
        <w:ind w:firstLine="420"/>
        <w:jc w:val="both"/>
        <w:rPr>
          <w:rFonts w:hint="eastAsia"/>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（3）乙方分立、合并或者变更住所的，应当及时以书面形式告知甲方。乙方没有及时告知甲方，致使合同履行发生困难的，甲方可以中止合同履行并要求乙方承担由此给甲方造成的损失。</w:t>
      </w:r>
    </w:p>
    <w:p w14:paraId="1B7A8399">
      <w:pPr>
        <w:spacing w:line="400" w:lineRule="exact"/>
        <w:ind w:firstLine="420"/>
        <w:jc w:val="left"/>
        <w:rPr>
          <w:rFonts w:hint="eastAsia"/>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（4）甲方不得以行政区划调整、政府换届、机构或者职能调整以及相关责任人更替为由中止合同。</w:t>
      </w:r>
    </w:p>
    <w:p w14:paraId="05FE0B85">
      <w:pPr>
        <w:spacing w:line="400" w:lineRule="exact"/>
        <w:ind w:firstLine="42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16.3合同的终止</w:t>
      </w:r>
    </w:p>
    <w:p w14:paraId="7693A5D9">
      <w:pPr>
        <w:spacing w:line="400" w:lineRule="exact"/>
        <w:ind w:firstLine="42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（1）合同因有效期限届满而终止；</w:t>
      </w:r>
    </w:p>
    <w:p w14:paraId="5D84C5CA">
      <w:pPr>
        <w:spacing w:line="400" w:lineRule="exact"/>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（2）乙方未按合同约定履行，构成根本性违约的，甲方有权终止合同，</w:t>
      </w:r>
      <w:r>
        <w:rPr>
          <w:rFonts w:hint="eastAsia" w:ascii="宋体" w:hAnsi="宋体" w:cs="宋体"/>
          <w:color w:val="000000" w:themeColor="text1"/>
          <w:szCs w:val="21"/>
          <w:highlight w:val="none"/>
          <w14:textFill>
            <w14:solidFill>
              <w14:schemeClr w14:val="tx1"/>
            </w14:solidFill>
          </w14:textFill>
        </w:rPr>
        <w:t>并追究乙方的违约责任</w:t>
      </w:r>
      <w:r>
        <w:rPr>
          <w:rFonts w:hint="eastAsia" w:ascii="宋体" w:hAnsi="宋体"/>
          <w:color w:val="000000" w:themeColor="text1"/>
          <w:szCs w:val="21"/>
          <w:highlight w:val="none"/>
          <w14:textFill>
            <w14:solidFill>
              <w14:schemeClr w14:val="tx1"/>
            </w14:solidFill>
          </w14:textFill>
        </w:rPr>
        <w:t>。</w:t>
      </w:r>
    </w:p>
    <w:p w14:paraId="7C8DDB8D">
      <w:pPr>
        <w:pStyle w:val="194"/>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16.4 </w:t>
      </w:r>
      <w:r>
        <w:rPr>
          <w:rFonts w:hint="eastAsia" w:ascii="宋体" w:hAnsi="宋体" w:eastAsia="宋体" w:cs="Times New Roman"/>
          <w:color w:val="000000" w:themeColor="text1"/>
          <w:sz w:val="21"/>
          <w:highlight w:val="none"/>
          <w14:textFill>
            <w14:solidFill>
              <w14:schemeClr w14:val="tx1"/>
            </w14:solidFill>
          </w14:textFill>
        </w:rPr>
        <w:t>涉及国家利益、社会公共利益的情形</w:t>
      </w:r>
    </w:p>
    <w:p w14:paraId="39D8956A">
      <w:pPr>
        <w:pStyle w:val="194"/>
        <w:ind w:firstLine="420"/>
        <w:jc w:val="both"/>
        <w:rPr>
          <w:rFonts w:hint="eastAsia"/>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政府采购合同继续履行将损害国家利益和社会公共利益的，双方当事人应当变更、中止或者终止合同。有过错的一方应当承担赔偿责任，双方都有过错的，各自承担相应的责任。</w:t>
      </w:r>
    </w:p>
    <w:p w14:paraId="44589FCB">
      <w:pPr>
        <w:spacing w:line="400" w:lineRule="exact"/>
        <w:jc w:val="lef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17. 合同分包</w:t>
      </w:r>
    </w:p>
    <w:p w14:paraId="1F044C67">
      <w:pPr>
        <w:spacing w:line="400" w:lineRule="exact"/>
        <w:ind w:firstLine="42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17.1 乙方不得将合同转包给其他供应商。涉及合同分包的，乙方应根据采购文件和投标（响应）文件规定进行合同分包。</w:t>
      </w:r>
    </w:p>
    <w:p w14:paraId="347C7DA4">
      <w:pPr>
        <w:spacing w:line="400" w:lineRule="exact"/>
        <w:ind w:firstLine="42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17.2 乙方执行政府采购政策向中小企业依法分包的，乙方应当按采购文件和投标（响应）文件签订分包意向协议，分包意向协议属于本合同组成部分。</w:t>
      </w:r>
    </w:p>
    <w:p w14:paraId="266753B2">
      <w:pPr>
        <w:spacing w:line="400" w:lineRule="exact"/>
        <w:jc w:val="lef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18. 不可抗力</w:t>
      </w:r>
    </w:p>
    <w:p w14:paraId="446BDF3D">
      <w:pPr>
        <w:spacing w:line="400" w:lineRule="exact"/>
        <w:ind w:firstLine="42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18.1 不可抗力是指合同双方不能预见、不能避免且不能克服的客观情况。</w:t>
      </w:r>
    </w:p>
    <w:p w14:paraId="2EA8DA89">
      <w:pPr>
        <w:spacing w:line="400" w:lineRule="exact"/>
        <w:ind w:firstLine="42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18.2 任何一方对由于不可抗力造成的部分或全部不能履行合同不承担违约责任。但迟延履行后发生不可抗力的，不能免除责任。</w:t>
      </w:r>
    </w:p>
    <w:p w14:paraId="126839A2">
      <w:pPr>
        <w:spacing w:line="400" w:lineRule="exact"/>
        <w:ind w:firstLine="42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6C8593F9">
      <w:pPr>
        <w:spacing w:line="400" w:lineRule="exact"/>
        <w:jc w:val="lef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19. 解决争议的方法</w:t>
      </w:r>
    </w:p>
    <w:p w14:paraId="4108E63A">
      <w:pPr>
        <w:pStyle w:val="194"/>
        <w:ind w:firstLine="420"/>
        <w:jc w:val="both"/>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19.1 因本合同及合同有关事项发生的争议，由甲乙双方友好协商解决。协商不成时，可以向有关组织申请调解。合同一方或双方不愿调解或调解不成的，可以通过仲裁或诉讼的方式解决争议。</w:t>
      </w:r>
    </w:p>
    <w:p w14:paraId="5E4D92F6">
      <w:pPr>
        <w:pStyle w:val="194"/>
        <w:ind w:firstLine="420"/>
        <w:jc w:val="both"/>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19.2 选择仲裁的，应在</w:t>
      </w:r>
      <w:r>
        <w:rPr>
          <w:rFonts w:hint="eastAsia" w:ascii="宋体" w:hAnsi="宋体" w:eastAsia="宋体" w:cs="宋体"/>
          <w:b/>
          <w:bCs/>
          <w:color w:val="000000" w:themeColor="text1"/>
          <w:sz w:val="21"/>
          <w:highlight w:val="none"/>
          <w14:textFill>
            <w14:solidFill>
              <w14:schemeClr w14:val="tx1"/>
            </w14:solidFill>
          </w14:textFill>
        </w:rPr>
        <w:t>【政府采购合同专用条款】</w:t>
      </w:r>
      <w:r>
        <w:rPr>
          <w:rFonts w:hint="eastAsia" w:ascii="宋体" w:hAnsi="宋体" w:eastAsia="宋体" w:cs="宋体"/>
          <w:color w:val="000000" w:themeColor="text1"/>
          <w:sz w:val="21"/>
          <w:highlight w:val="none"/>
          <w14:textFill>
            <w14:solidFill>
              <w14:schemeClr w14:val="tx1"/>
            </w14:solidFill>
          </w14:textFill>
        </w:rPr>
        <w:t>中明确仲裁机构及仲裁地；通过诉讼方式解决的，可以在</w:t>
      </w:r>
      <w:r>
        <w:rPr>
          <w:rFonts w:hint="eastAsia" w:ascii="宋体" w:hAnsi="宋体" w:eastAsia="宋体" w:cs="宋体"/>
          <w:b/>
          <w:bCs/>
          <w:color w:val="000000" w:themeColor="text1"/>
          <w:sz w:val="21"/>
          <w:highlight w:val="none"/>
          <w14:textFill>
            <w14:solidFill>
              <w14:schemeClr w14:val="tx1"/>
            </w14:solidFill>
          </w14:textFill>
        </w:rPr>
        <w:t>【政府采购合同专用条款】</w:t>
      </w:r>
      <w:r>
        <w:rPr>
          <w:rFonts w:hint="eastAsia" w:ascii="宋体" w:hAnsi="宋体" w:eastAsia="宋体" w:cs="宋体"/>
          <w:color w:val="000000" w:themeColor="text1"/>
          <w:sz w:val="21"/>
          <w:highlight w:val="none"/>
          <w14:textFill>
            <w14:solidFill>
              <w14:schemeClr w14:val="tx1"/>
            </w14:solidFill>
          </w14:textFill>
        </w:rPr>
        <w:t>中进一步约定选择与争议有实际联系的地点的人民法院管辖，但管辖法院的约定不得违反级别管辖和专属管辖的规定。</w:t>
      </w:r>
    </w:p>
    <w:p w14:paraId="28E3EB05">
      <w:pPr>
        <w:pStyle w:val="194"/>
        <w:ind w:firstLine="420"/>
        <w:jc w:val="both"/>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19.3 如甲乙双方有争议的事项不影响合同其他部分的履行，在争议解决期间，合同其他部分应当继续履行。</w:t>
      </w:r>
    </w:p>
    <w:p w14:paraId="197C8EDF">
      <w:pPr>
        <w:spacing w:line="400" w:lineRule="exact"/>
        <w:jc w:val="left"/>
        <w:rPr>
          <w:rFonts w:hint="eastAsia" w:ascii="宋体" w:hAnsi="宋体"/>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20. 政府采购政策</w:t>
      </w:r>
    </w:p>
    <w:p w14:paraId="33D103A3">
      <w:pPr>
        <w:spacing w:line="400" w:lineRule="exact"/>
        <w:ind w:firstLine="42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20.1 </w:t>
      </w:r>
      <w:r>
        <w:rPr>
          <w:rFonts w:hint="eastAsia" w:ascii="宋体" w:hAnsi="宋体" w:cs="宋体"/>
          <w:color w:val="000000" w:themeColor="text1"/>
          <w:highlight w:val="none"/>
          <w:lang w:val="en-GB"/>
          <w14:textFill>
            <w14:solidFill>
              <w14:schemeClr w14:val="tx1"/>
            </w14:solidFill>
          </w14:textFill>
        </w:rPr>
        <w:t>本合同应当按照规定执行政府采购政策。</w:t>
      </w:r>
    </w:p>
    <w:p w14:paraId="1B33B993">
      <w:pPr>
        <w:spacing w:line="400" w:lineRule="exact"/>
        <w:ind w:firstLine="42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20.2 本合同依法执行政府采购政策的方式和内容，属于合同履约验收的范围。</w:t>
      </w:r>
      <w:r>
        <w:rPr>
          <w:rFonts w:hint="eastAsia" w:ascii="宋体" w:hAnsi="宋体" w:cs="宋体"/>
          <w:color w:val="000000" w:themeColor="text1"/>
          <w:highlight w:val="none"/>
          <w14:textFill>
            <w14:solidFill>
              <w14:schemeClr w14:val="tx1"/>
            </w14:solidFill>
          </w14:textFill>
        </w:rPr>
        <w:t>甲乙双方</w:t>
      </w:r>
      <w:r>
        <w:rPr>
          <w:rFonts w:hint="eastAsia" w:ascii="宋体" w:hAnsi="宋体" w:cs="宋体"/>
          <w:color w:val="000000" w:themeColor="text1"/>
          <w:highlight w:val="none"/>
          <w:lang w:val="en-GB"/>
          <w14:textFill>
            <w14:solidFill>
              <w14:schemeClr w14:val="tx1"/>
            </w14:solidFill>
          </w14:textFill>
        </w:rPr>
        <w:t>未按规定要求执行政府采购政策造成损失的</w:t>
      </w:r>
      <w:r>
        <w:rPr>
          <w:rFonts w:hint="eastAsia" w:ascii="宋体" w:hAnsi="宋体"/>
          <w:color w:val="000000" w:themeColor="text1"/>
          <w:szCs w:val="21"/>
          <w:highlight w:val="none"/>
          <w14:textFill>
            <w14:solidFill>
              <w14:schemeClr w14:val="tx1"/>
            </w14:solidFill>
          </w14:textFill>
        </w:rPr>
        <w:t>，有过错的一方应当承担赔偿责任，双方都有过错的，各自承担相应的责任。</w:t>
      </w:r>
    </w:p>
    <w:p w14:paraId="343A02B7">
      <w:pPr>
        <w:pStyle w:val="185"/>
        <w:spacing w:after="0" w:line="400" w:lineRule="exact"/>
        <w:ind w:firstLine="420"/>
        <w:rPr>
          <w:rFonts w:hint="eastAsia"/>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20640F8A">
      <w:pPr>
        <w:spacing w:line="400" w:lineRule="exact"/>
        <w:jc w:val="left"/>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21. 法律适用</w:t>
      </w:r>
    </w:p>
    <w:p w14:paraId="4A885405">
      <w:pPr>
        <w:pStyle w:val="194"/>
        <w:ind w:firstLine="420"/>
        <w:jc w:val="both"/>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21.1 本合同的订立、生效、解释、履行及与本合同有关的争议解决，均适用法律、行政法规。</w:t>
      </w:r>
    </w:p>
    <w:p w14:paraId="1566DDD5">
      <w:pPr>
        <w:pStyle w:val="194"/>
        <w:ind w:firstLine="420"/>
        <w:jc w:val="both"/>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21.2 本合同条款与法律、行政法规的强制性规定不一致的，双方当事人应按照法律、行政法规的强制性规定修改本合同的相关条款。</w:t>
      </w:r>
    </w:p>
    <w:p w14:paraId="6585B3EE">
      <w:pPr>
        <w:spacing w:line="400" w:lineRule="exact"/>
        <w:jc w:val="left"/>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22. 通知</w:t>
      </w:r>
    </w:p>
    <w:p w14:paraId="7B6BB6C7">
      <w:pPr>
        <w:pStyle w:val="194"/>
        <w:ind w:firstLine="420"/>
        <w:jc w:val="both"/>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22.1 本合同任何一方向对方发出的通知、信件、数据电文等，应当发送至本合同第一部分《政府采购合同协议书》所约定的通讯地址、联系人、联系电话或电子邮箱。</w:t>
      </w:r>
    </w:p>
    <w:p w14:paraId="05765AE0">
      <w:pPr>
        <w:pStyle w:val="194"/>
        <w:ind w:firstLine="0"/>
        <w:jc w:val="both"/>
        <w:rPr>
          <w:rFonts w:hint="eastAsia"/>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    22.2 一方当事人变更名称、住所、联系人、联系电话或电子邮箱等信息的，应当在变更后3日内及时书面通知对方，对方实际收到变更通知前的送达仍为有效送达。</w:t>
      </w:r>
    </w:p>
    <w:p w14:paraId="4023CB73">
      <w:pPr>
        <w:spacing w:line="400" w:lineRule="exact"/>
        <w:ind w:firstLine="42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22.3本合同一方给另一方的通知均应采用书面形式，传真或快递送到本合同中规定的对方的地址和办理签收手续。</w:t>
      </w:r>
    </w:p>
    <w:p w14:paraId="1DEA8CCC">
      <w:pPr>
        <w:spacing w:line="400" w:lineRule="exact"/>
        <w:ind w:firstLine="42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22.4通知以送达之日或通知书中规定的生效之日起生效，两者中以较迟之日为准。</w:t>
      </w:r>
    </w:p>
    <w:p w14:paraId="102156AB">
      <w:pPr>
        <w:numPr>
          <w:ilvl w:val="0"/>
          <w:numId w:val="9"/>
        </w:numPr>
        <w:spacing w:line="400" w:lineRule="exact"/>
        <w:jc w:val="lef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合同未尽事项</w:t>
      </w:r>
    </w:p>
    <w:p w14:paraId="738A50CE">
      <w:pPr>
        <w:spacing w:line="400" w:lineRule="exact"/>
        <w:ind w:firstLine="420"/>
        <w:jc w:val="lef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23.1合同未尽事项见</w:t>
      </w:r>
      <w:r>
        <w:rPr>
          <w:rFonts w:hint="eastAsia" w:ascii="宋体" w:hAnsi="宋体"/>
          <w:b/>
          <w:color w:val="000000" w:themeColor="text1"/>
          <w:szCs w:val="21"/>
          <w:highlight w:val="none"/>
          <w14:textFill>
            <w14:solidFill>
              <w14:schemeClr w14:val="tx1"/>
            </w14:solidFill>
          </w14:textFill>
        </w:rPr>
        <w:t>【政府采购合同专用条款】</w:t>
      </w:r>
      <w:r>
        <w:rPr>
          <w:rFonts w:hint="eastAsia" w:ascii="宋体" w:hAnsi="宋体"/>
          <w:bCs/>
          <w:color w:val="000000" w:themeColor="text1"/>
          <w:szCs w:val="21"/>
          <w:highlight w:val="none"/>
          <w14:textFill>
            <w14:solidFill>
              <w14:schemeClr w14:val="tx1"/>
            </w14:solidFill>
          </w14:textFill>
        </w:rPr>
        <w:t>。</w:t>
      </w:r>
    </w:p>
    <w:p w14:paraId="39B1D3B2">
      <w:pPr>
        <w:spacing w:line="400" w:lineRule="exact"/>
        <w:jc w:val="left"/>
        <w:rPr>
          <w:rFonts w:hint="eastAsia" w:ascii="黑体" w:hAnsi="华文中宋" w:eastAsia="黑体"/>
          <w:color w:val="000000" w:themeColor="text1"/>
          <w:sz w:val="28"/>
          <w:szCs w:val="28"/>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    23.2 合同附件与合同正文具有同等的法律效力。</w:t>
      </w:r>
    </w:p>
    <w:p w14:paraId="08AB462A">
      <w:pPr>
        <w:keepNext/>
        <w:keepLines/>
        <w:spacing w:line="360" w:lineRule="auto"/>
        <w:jc w:val="center"/>
        <w:outlineLvl w:val="1"/>
        <w:rPr>
          <w:rFonts w:ascii="黑体" w:hAnsi="华文中宋" w:eastAsia="黑体"/>
          <w:color w:val="000000" w:themeColor="text1"/>
          <w:sz w:val="24"/>
          <w:highlight w:val="none"/>
          <w14:textFill>
            <w14:solidFill>
              <w14:schemeClr w14:val="tx1"/>
            </w14:solidFill>
          </w14:textFill>
        </w:rPr>
      </w:pPr>
      <w:r>
        <w:rPr>
          <w:rFonts w:hint="eastAsia" w:ascii="黑体" w:hAnsi="华文中宋" w:eastAsia="黑体"/>
          <w:color w:val="000000" w:themeColor="text1"/>
          <w:sz w:val="24"/>
          <w:highlight w:val="none"/>
          <w14:textFill>
            <w14:solidFill>
              <w14:schemeClr w14:val="tx1"/>
            </w14:solidFill>
          </w14:textFill>
        </w:rPr>
        <w:br w:type="page" w:clear="all"/>
      </w:r>
    </w:p>
    <w:p w14:paraId="000696A7">
      <w:pPr>
        <w:keepNext/>
        <w:keepLines/>
        <w:spacing w:line="360" w:lineRule="auto"/>
        <w:jc w:val="center"/>
        <w:outlineLvl w:val="1"/>
        <w:rPr>
          <w:rFonts w:ascii="黑体" w:hAnsi="华文中宋" w:eastAsia="黑体"/>
          <w:color w:val="000000" w:themeColor="text1"/>
          <w:sz w:val="24"/>
          <w:highlight w:val="none"/>
          <w14:textFill>
            <w14:solidFill>
              <w14:schemeClr w14:val="tx1"/>
            </w14:solidFill>
          </w14:textFill>
        </w:rPr>
      </w:pPr>
      <w:r>
        <w:rPr>
          <w:rFonts w:hint="eastAsia" w:ascii="黑体" w:hAnsi="华文中宋" w:eastAsia="黑体"/>
          <w:color w:val="000000" w:themeColor="text1"/>
          <w:sz w:val="24"/>
          <w:highlight w:val="none"/>
          <w14:textFill>
            <w14:solidFill>
              <w14:schemeClr w14:val="tx1"/>
            </w14:solidFill>
          </w14:textFill>
        </w:rPr>
        <w:t>第三节 政府采购合同专用条款</w:t>
      </w:r>
      <w:bookmarkEnd w:id="168"/>
    </w:p>
    <w:tbl>
      <w:tblPr>
        <w:tblStyle w:val="28"/>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top w:w="0" w:type="dxa"/>
          <w:left w:w="108" w:type="dxa"/>
          <w:bottom w:w="0" w:type="dxa"/>
          <w:right w:w="108" w:type="dxa"/>
        </w:tblCellMar>
      </w:tblPr>
      <w:tblGrid>
        <w:gridCol w:w="1560"/>
        <w:gridCol w:w="1789"/>
        <w:gridCol w:w="5170"/>
      </w:tblGrid>
      <w:tr w14:paraId="196F776D">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noWrap w:val="0"/>
            <w:vAlign w:val="center"/>
          </w:tcPr>
          <w:p w14:paraId="1330EBE1">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第二节</w:t>
            </w:r>
          </w:p>
          <w:p w14:paraId="66A176E7">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第1.2（6）项</w:t>
            </w:r>
          </w:p>
        </w:tc>
        <w:tc>
          <w:tcPr>
            <w:tcW w:w="1789" w:type="dxa"/>
            <w:noWrap w:val="0"/>
            <w:vAlign w:val="center"/>
          </w:tcPr>
          <w:p w14:paraId="319A9090">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联合体具体要求</w:t>
            </w:r>
          </w:p>
        </w:tc>
        <w:tc>
          <w:tcPr>
            <w:tcW w:w="5170" w:type="dxa"/>
            <w:noWrap w:val="0"/>
            <w:vAlign w:val="center"/>
          </w:tcPr>
          <w:p w14:paraId="237B4489">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shd w:val="clear" w:color="auto" w:fill="auto"/>
                <w:lang w:val="en-US" w:eastAsia="zh-CN"/>
                <w14:textFill>
                  <w14:solidFill>
                    <w14:schemeClr w14:val="tx1"/>
                  </w14:solidFill>
                </w14:textFill>
              </w:rPr>
              <w:t>本项目不接受联合体</w:t>
            </w:r>
          </w:p>
        </w:tc>
      </w:tr>
      <w:tr w14:paraId="620EA0C7">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04" w:hRule="atLeast"/>
        </w:trPr>
        <w:tc>
          <w:tcPr>
            <w:tcW w:w="1560" w:type="dxa"/>
            <w:noWrap w:val="0"/>
            <w:vAlign w:val="center"/>
          </w:tcPr>
          <w:p w14:paraId="7E847FA6">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第二节</w:t>
            </w:r>
          </w:p>
          <w:p w14:paraId="7AC8301F">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第1.2（7）项</w:t>
            </w:r>
          </w:p>
        </w:tc>
        <w:tc>
          <w:tcPr>
            <w:tcW w:w="1789" w:type="dxa"/>
            <w:noWrap w:val="0"/>
            <w:vAlign w:val="center"/>
          </w:tcPr>
          <w:p w14:paraId="291DAEDC">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其他术语解释</w:t>
            </w:r>
          </w:p>
        </w:tc>
        <w:tc>
          <w:tcPr>
            <w:tcW w:w="5170" w:type="dxa"/>
            <w:noWrap w:val="0"/>
            <w:vAlign w:val="center"/>
          </w:tcPr>
          <w:p w14:paraId="5DBDA140">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shd w:val="clear" w:color="auto" w:fill="auto"/>
                <w:lang w:val="en-US" w:eastAsia="zh-CN"/>
                <w14:textFill>
                  <w14:solidFill>
                    <w14:schemeClr w14:val="tx1"/>
                  </w14:solidFill>
                </w14:textFill>
              </w:rPr>
              <w:t>同合同通用条款</w:t>
            </w:r>
          </w:p>
        </w:tc>
      </w:tr>
      <w:tr w14:paraId="3B102C2E">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noWrap w:val="0"/>
            <w:vAlign w:val="center"/>
          </w:tcPr>
          <w:p w14:paraId="21C39B22">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第二节</w:t>
            </w:r>
          </w:p>
          <w:p w14:paraId="14D2ECAC">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第4.4款</w:t>
            </w:r>
          </w:p>
        </w:tc>
        <w:tc>
          <w:tcPr>
            <w:tcW w:w="1789" w:type="dxa"/>
            <w:noWrap w:val="0"/>
            <w:vAlign w:val="center"/>
          </w:tcPr>
          <w:p w14:paraId="27F118C2">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履约验收中甲方提出异议或作出说明的期限</w:t>
            </w:r>
          </w:p>
        </w:tc>
        <w:tc>
          <w:tcPr>
            <w:tcW w:w="5170" w:type="dxa"/>
            <w:noWrap w:val="0"/>
            <w:vAlign w:val="center"/>
          </w:tcPr>
          <w:p w14:paraId="4561E976">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shd w:val="clear" w:color="auto" w:fill="auto"/>
                <w:lang w:val="en-US" w:eastAsia="zh-CN"/>
                <w14:textFill>
                  <w14:solidFill>
                    <w14:schemeClr w14:val="tx1"/>
                  </w14:solidFill>
                </w14:textFill>
              </w:rPr>
              <w:t>30个工作日内</w:t>
            </w:r>
          </w:p>
        </w:tc>
      </w:tr>
      <w:tr w14:paraId="4AB410A6">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noWrap w:val="0"/>
            <w:vAlign w:val="center"/>
          </w:tcPr>
          <w:p w14:paraId="28F50030">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第二节</w:t>
            </w:r>
          </w:p>
          <w:p w14:paraId="1B7CF9B6">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第4.6款</w:t>
            </w:r>
          </w:p>
        </w:tc>
        <w:tc>
          <w:tcPr>
            <w:tcW w:w="1789" w:type="dxa"/>
            <w:noWrap w:val="0"/>
            <w:vAlign w:val="center"/>
          </w:tcPr>
          <w:p w14:paraId="5BBD3614">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约定甲方承担的其他义务和责任</w:t>
            </w:r>
          </w:p>
        </w:tc>
        <w:tc>
          <w:tcPr>
            <w:tcW w:w="5170" w:type="dxa"/>
            <w:noWrap w:val="0"/>
            <w:vAlign w:val="center"/>
          </w:tcPr>
          <w:p w14:paraId="0ECEDDC1">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shd w:val="clear" w:color="auto" w:fill="auto"/>
                <w:lang w:val="en-US" w:eastAsia="zh-CN"/>
                <w14:textFill>
                  <w14:solidFill>
                    <w14:schemeClr w14:val="tx1"/>
                  </w14:solidFill>
                </w14:textFill>
              </w:rPr>
              <w:t>同合同通用条款</w:t>
            </w:r>
          </w:p>
        </w:tc>
      </w:tr>
      <w:tr w14:paraId="2550953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noWrap w:val="0"/>
            <w:vAlign w:val="center"/>
          </w:tcPr>
          <w:p w14:paraId="5D32F71B">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第二节</w:t>
            </w:r>
          </w:p>
          <w:p w14:paraId="0A4AFFB4">
            <w:pPr>
              <w:jc w:val="center"/>
              <w:rPr>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第5.4款</w:t>
            </w:r>
          </w:p>
        </w:tc>
        <w:tc>
          <w:tcPr>
            <w:tcW w:w="1789" w:type="dxa"/>
            <w:noWrap w:val="0"/>
            <w:vAlign w:val="center"/>
          </w:tcPr>
          <w:p w14:paraId="3358A5E5">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约定乙方承担的其他义务和责任</w:t>
            </w:r>
          </w:p>
        </w:tc>
        <w:tc>
          <w:tcPr>
            <w:tcW w:w="5170" w:type="dxa"/>
            <w:noWrap w:val="0"/>
            <w:vAlign w:val="center"/>
          </w:tcPr>
          <w:p w14:paraId="489DE9B6">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shd w:val="clear" w:color="auto" w:fill="auto"/>
                <w:lang w:val="en-US" w:eastAsia="zh-CN"/>
                <w14:textFill>
                  <w14:solidFill>
                    <w14:schemeClr w14:val="tx1"/>
                  </w14:solidFill>
                </w14:textFill>
              </w:rPr>
              <w:t>同合同通用条款</w:t>
            </w:r>
          </w:p>
        </w:tc>
      </w:tr>
      <w:tr w14:paraId="638434F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noWrap w:val="0"/>
            <w:vAlign w:val="center"/>
          </w:tcPr>
          <w:p w14:paraId="5BEB0277">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第二节</w:t>
            </w:r>
          </w:p>
          <w:p w14:paraId="75BFB6D4">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第6.1款</w:t>
            </w:r>
          </w:p>
        </w:tc>
        <w:tc>
          <w:tcPr>
            <w:tcW w:w="1789" w:type="dxa"/>
            <w:noWrap w:val="0"/>
            <w:vAlign w:val="center"/>
          </w:tcPr>
          <w:p w14:paraId="1235EF5E">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履行合同义务的顺序</w:t>
            </w:r>
          </w:p>
        </w:tc>
        <w:tc>
          <w:tcPr>
            <w:tcW w:w="5170" w:type="dxa"/>
            <w:noWrap w:val="0"/>
            <w:vAlign w:val="center"/>
          </w:tcPr>
          <w:p w14:paraId="19C02B60">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shd w:val="clear" w:color="auto" w:fill="auto"/>
                <w:lang w:val="en-US" w:eastAsia="zh-CN"/>
                <w14:textFill>
                  <w14:solidFill>
                    <w14:schemeClr w14:val="tx1"/>
                  </w14:solidFill>
                </w14:textFill>
              </w:rPr>
              <w:t>同协议书</w:t>
            </w:r>
          </w:p>
        </w:tc>
      </w:tr>
      <w:tr w14:paraId="3FC197AB">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cantSplit/>
          <w:trHeight w:val="667" w:hRule="atLeast"/>
        </w:trPr>
        <w:tc>
          <w:tcPr>
            <w:tcW w:w="1560" w:type="dxa"/>
            <w:vMerge w:val="restart"/>
            <w:noWrap w:val="0"/>
            <w:vAlign w:val="center"/>
          </w:tcPr>
          <w:p w14:paraId="4CCB46F8">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第二节</w:t>
            </w:r>
          </w:p>
          <w:p w14:paraId="223AB023">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第7.1款</w:t>
            </w:r>
          </w:p>
        </w:tc>
        <w:tc>
          <w:tcPr>
            <w:tcW w:w="1789" w:type="dxa"/>
            <w:noWrap w:val="0"/>
            <w:vAlign w:val="center"/>
          </w:tcPr>
          <w:p w14:paraId="15529DC6">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包装特殊要求</w:t>
            </w:r>
          </w:p>
        </w:tc>
        <w:tc>
          <w:tcPr>
            <w:tcW w:w="5170" w:type="dxa"/>
            <w:noWrap w:val="0"/>
            <w:vAlign w:val="center"/>
          </w:tcPr>
          <w:p w14:paraId="093349A7">
            <w:pPr>
              <w:jc w:val="left"/>
              <w:rPr>
                <w:color w:val="000000" w:themeColor="text1"/>
                <w:sz w:val="24"/>
                <w:highlight w:val="none"/>
                <w14:textFill>
                  <w14:solidFill>
                    <w14:schemeClr w14:val="tx1"/>
                  </w14:solidFill>
                </w14:textFill>
              </w:rPr>
            </w:pPr>
            <w:r>
              <w:rPr>
                <w:rFonts w:hint="eastAsia"/>
                <w:color w:val="000000" w:themeColor="text1"/>
                <w:sz w:val="24"/>
                <w:highlight w:val="none"/>
                <w:shd w:val="clear" w:color="auto" w:fill="auto"/>
                <w:lang w:val="en-US" w:eastAsia="zh-CN"/>
                <w14:textFill>
                  <w14:solidFill>
                    <w14:schemeClr w14:val="tx1"/>
                  </w14:solidFill>
                </w14:textFill>
              </w:rPr>
              <w:t>用户收货方指定地点</w:t>
            </w:r>
          </w:p>
        </w:tc>
      </w:tr>
      <w:tr w14:paraId="76C1C3B0">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cantSplit/>
          <w:trHeight w:val="667" w:hRule="atLeast"/>
        </w:trPr>
        <w:tc>
          <w:tcPr>
            <w:tcW w:w="1560" w:type="dxa"/>
            <w:vMerge w:val="continue"/>
            <w:noWrap w:val="0"/>
            <w:vAlign w:val="center"/>
          </w:tcPr>
          <w:p w14:paraId="429674D7">
            <w:pPr>
              <w:jc w:val="center"/>
              <w:rPr>
                <w:rFonts w:ascii="宋体" w:hAnsi="宋体"/>
                <w:color w:val="000000" w:themeColor="text1"/>
                <w:sz w:val="24"/>
                <w:highlight w:val="none"/>
                <w14:textFill>
                  <w14:solidFill>
                    <w14:schemeClr w14:val="tx1"/>
                  </w14:solidFill>
                </w14:textFill>
              </w:rPr>
            </w:pPr>
          </w:p>
        </w:tc>
        <w:tc>
          <w:tcPr>
            <w:tcW w:w="1789" w:type="dxa"/>
            <w:noWrap w:val="0"/>
            <w:vAlign w:val="center"/>
          </w:tcPr>
          <w:p w14:paraId="400E8813">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指定现场</w:t>
            </w:r>
          </w:p>
        </w:tc>
        <w:tc>
          <w:tcPr>
            <w:tcW w:w="5170" w:type="dxa"/>
            <w:noWrap w:val="0"/>
            <w:vAlign w:val="center"/>
          </w:tcPr>
          <w:p w14:paraId="45B8DAA1">
            <w:pP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1.货物验收合格、交付使用并提供所需单据的日期视为交货日期。</w:t>
            </w:r>
          </w:p>
          <w:p w14:paraId="215D6A81">
            <w:pPr>
              <w:pStyle w:val="194"/>
              <w:ind w:firstLine="0"/>
              <w:rPr>
                <w:rFonts w:ascii="Times New Roman" w:hAnsi="Times New Roman" w:eastAsia="宋体" w:cs="Times New Roman"/>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2.乙方在货物发运手续办理完毕后24小时内或货到48小时前通知甲方，以准备接货。</w:t>
            </w:r>
          </w:p>
          <w:p w14:paraId="5A090C3F">
            <w:pPr>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3.乙方装运的货物不应超过合同规定的数量或重量。乙方应对超交数量或超重而产生的一切后果负责。</w:t>
            </w:r>
          </w:p>
          <w:p w14:paraId="5B99B514">
            <w:pPr>
              <w:rPr>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4.货物在交付甲方前发生的风险均由乙方负责。</w:t>
            </w:r>
          </w:p>
        </w:tc>
      </w:tr>
      <w:tr w14:paraId="5E617E2C">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2" w:hRule="atLeast"/>
        </w:trPr>
        <w:tc>
          <w:tcPr>
            <w:tcW w:w="1560" w:type="dxa"/>
            <w:noWrap w:val="0"/>
            <w:vAlign w:val="center"/>
          </w:tcPr>
          <w:p w14:paraId="6C5B47EC">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第二节</w:t>
            </w:r>
          </w:p>
          <w:p w14:paraId="7783C687">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第7.2款</w:t>
            </w:r>
          </w:p>
        </w:tc>
        <w:tc>
          <w:tcPr>
            <w:tcW w:w="1789" w:type="dxa"/>
            <w:noWrap w:val="0"/>
            <w:vAlign w:val="center"/>
          </w:tcPr>
          <w:p w14:paraId="301DFCD5">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运输特殊要求</w:t>
            </w:r>
          </w:p>
        </w:tc>
        <w:tc>
          <w:tcPr>
            <w:tcW w:w="5170" w:type="dxa"/>
            <w:noWrap w:val="0"/>
            <w:vAlign w:val="center"/>
          </w:tcPr>
          <w:p w14:paraId="4945A0B6">
            <w:pPr>
              <w:rPr>
                <w:color w:val="000000" w:themeColor="text1"/>
                <w:highlight w:val="none"/>
                <w14:textFill>
                  <w14:solidFill>
                    <w14:schemeClr w14:val="tx1"/>
                  </w14:solidFill>
                </w14:textFill>
              </w:rPr>
            </w:pPr>
            <w:r>
              <w:rPr>
                <w:color w:val="000000" w:themeColor="text1"/>
                <w:sz w:val="24"/>
                <w:highlight w:val="none"/>
                <w14:textFill>
                  <w14:solidFill>
                    <w14:schemeClr w14:val="tx1"/>
                  </w14:solidFill>
                </w14:textFill>
              </w:rPr>
              <w:t>货物交货前由乙方承担保险义务</w:t>
            </w:r>
          </w:p>
        </w:tc>
      </w:tr>
      <w:tr w14:paraId="271C67B5">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67" w:hRule="atLeast"/>
        </w:trPr>
        <w:tc>
          <w:tcPr>
            <w:tcW w:w="1560" w:type="dxa"/>
            <w:noWrap w:val="0"/>
            <w:vAlign w:val="center"/>
          </w:tcPr>
          <w:p w14:paraId="6AC6AC2C">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第二节</w:t>
            </w:r>
          </w:p>
          <w:p w14:paraId="4947F10C">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第7.3款</w:t>
            </w:r>
          </w:p>
        </w:tc>
        <w:tc>
          <w:tcPr>
            <w:tcW w:w="1789" w:type="dxa"/>
            <w:noWrap w:val="0"/>
            <w:vAlign w:val="center"/>
          </w:tcPr>
          <w:p w14:paraId="03DF5D7B">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保险要求</w:t>
            </w:r>
          </w:p>
        </w:tc>
        <w:tc>
          <w:tcPr>
            <w:tcW w:w="5170" w:type="dxa"/>
            <w:noWrap w:val="0"/>
            <w:vAlign w:val="center"/>
          </w:tcPr>
          <w:p w14:paraId="0978799F">
            <w:pPr>
              <w:pStyle w:val="189"/>
              <w:spacing w:before="120" w:beforeAutospacing="0" w:after="120" w:afterAutospacing="0"/>
              <w:ind w:left="480" w:hanging="480"/>
              <w:jc w:val="both"/>
              <w:rPr>
                <w:color w:val="000000" w:themeColor="text1"/>
                <w:sz w:val="24"/>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1.货物免费质保期</w:t>
            </w: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u w:val="single"/>
                <w:lang w:val="en-US" w:eastAsia="zh-CN"/>
                <w14:textFill>
                  <w14:solidFill>
                    <w14:schemeClr w14:val="tx1"/>
                  </w14:solidFill>
                </w14:textFill>
              </w:rPr>
              <w:t>2</w:t>
            </w:r>
            <w:r>
              <w:rPr>
                <w:rFonts w:hint="eastAsia" w:ascii="宋体" w:hAnsi="宋体"/>
                <w:color w:val="000000" w:themeColor="text1"/>
                <w:highlight w:val="none"/>
                <w:u w:val="single"/>
                <w14:textFill>
                  <w14:solidFill>
                    <w14:schemeClr w14:val="tx1"/>
                  </w14:solidFill>
                </w14:textFill>
              </w:rPr>
              <w:t>年</w:t>
            </w:r>
            <w:r>
              <w:rPr>
                <w:rFonts w:hint="eastAsia" w:ascii="宋体" w:hAnsi="宋体"/>
                <w:color w:val="000000" w:themeColor="text1"/>
                <w:highlight w:val="none"/>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自交货验收合格之日起计）。</w:t>
            </w:r>
          </w:p>
        </w:tc>
      </w:tr>
      <w:tr w14:paraId="56903177">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noWrap w:val="0"/>
            <w:vAlign w:val="center"/>
          </w:tcPr>
          <w:p w14:paraId="1601BD79">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第二节</w:t>
            </w:r>
          </w:p>
          <w:p w14:paraId="3AD0CA3D">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第8.2（1）项</w:t>
            </w:r>
          </w:p>
        </w:tc>
        <w:tc>
          <w:tcPr>
            <w:tcW w:w="1789" w:type="dxa"/>
            <w:noWrap w:val="0"/>
            <w:vAlign w:val="center"/>
          </w:tcPr>
          <w:p w14:paraId="5455DA55">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质量保证期</w:t>
            </w:r>
          </w:p>
        </w:tc>
        <w:tc>
          <w:tcPr>
            <w:tcW w:w="5170" w:type="dxa"/>
            <w:noWrap w:val="0"/>
            <w:vAlign w:val="center"/>
          </w:tcPr>
          <w:p w14:paraId="4AC56DDE">
            <w:pPr>
              <w:jc w:val="left"/>
              <w:rPr>
                <w:rFonts w:ascii="宋体" w:hAnsi="宋体"/>
                <w:color w:val="000000" w:themeColor="text1"/>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如在使用过程中发生质量问题，乙方在接到甲方通知后在</w:t>
            </w:r>
            <w:r>
              <w:rPr>
                <w:rFonts w:hint="eastAsia" w:ascii="宋体" w:hAnsi="宋体"/>
                <w:color w:val="000000" w:themeColor="text1"/>
                <w:sz w:val="24"/>
                <w:highlight w:val="none"/>
                <w:u w:val="single"/>
                <w:lang w:val="en-US" w:eastAsia="zh-CN"/>
                <w14:textFill>
                  <w14:solidFill>
                    <w14:schemeClr w14:val="tx1"/>
                  </w14:solidFill>
                </w14:textFill>
              </w:rPr>
              <w:t>24</w:t>
            </w:r>
            <w:r>
              <w:rPr>
                <w:rFonts w:hint="eastAsia" w:ascii="宋体" w:hAnsi="宋体"/>
                <w:color w:val="000000" w:themeColor="text1"/>
                <w:sz w:val="24"/>
                <w:highlight w:val="none"/>
                <w14:textFill>
                  <w14:solidFill>
                    <w14:schemeClr w14:val="tx1"/>
                  </w14:solidFill>
                </w14:textFill>
              </w:rPr>
              <w:t>小时内到达甲方现场。</w:t>
            </w:r>
          </w:p>
        </w:tc>
      </w:tr>
      <w:tr w14:paraId="154F42D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noWrap w:val="0"/>
            <w:vAlign w:val="center"/>
          </w:tcPr>
          <w:p w14:paraId="6B90CB33">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第二节</w:t>
            </w:r>
          </w:p>
          <w:p w14:paraId="76305C88">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第8.2（3）项</w:t>
            </w:r>
          </w:p>
        </w:tc>
        <w:tc>
          <w:tcPr>
            <w:tcW w:w="1789" w:type="dxa"/>
            <w:noWrap w:val="0"/>
            <w:vAlign w:val="center"/>
          </w:tcPr>
          <w:p w14:paraId="7A16DF65">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货物质量缺陷</w:t>
            </w:r>
          </w:p>
          <w:p w14:paraId="744512FA">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响应时间</w:t>
            </w:r>
          </w:p>
        </w:tc>
        <w:tc>
          <w:tcPr>
            <w:tcW w:w="5170" w:type="dxa"/>
            <w:noWrap w:val="0"/>
            <w:vAlign w:val="center"/>
          </w:tcPr>
          <w:p w14:paraId="24FAECCE">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 在质保期内，乙方应对货物出现的质量及安全问题负责处理解决并承担一切费用（因甲方不当使用的除外）。</w:t>
            </w:r>
          </w:p>
          <w:p w14:paraId="156311DF">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2.乙方应按照国家有关法律法规规章和“三包”规定以及招标文件售后服务要求及投标文件售后服务承诺提供售后服务。</w:t>
            </w:r>
          </w:p>
          <w:p w14:paraId="46B275D9">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3.所有货物保修服务方式均为乙方上门保修，由乙方派员到货物使用现场维修，所产生的一切费用由乙方承担。</w:t>
            </w:r>
          </w:p>
          <w:p w14:paraId="1CE3DB81">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p>
          <w:p w14:paraId="219D6DA3">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5.甲方有权对乙方进行飞行检查，如果发现任何问题乙方必须无条件返工，甚至可以终止合同，乙方需赔偿甲方因此而造成的所有损失，飞行检查过程中发生的食宿、交通等费用由甲方自行承担。</w:t>
            </w:r>
          </w:p>
          <w:p w14:paraId="70515FE1">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p>
          <w:p w14:paraId="6CFA14C9">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p>
          <w:p w14:paraId="0EA80EC8">
            <w:pPr>
              <w:pStyle w:val="189"/>
              <w:spacing w:before="120" w:beforeAutospacing="0" w:after="120" w:afterAutospacing="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p>
        </w:tc>
      </w:tr>
      <w:tr w14:paraId="5DC0DBF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noWrap w:val="0"/>
            <w:vAlign w:val="center"/>
          </w:tcPr>
          <w:p w14:paraId="03A351FA">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第二节</w:t>
            </w:r>
          </w:p>
          <w:p w14:paraId="7AA02F99">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第8款补充</w:t>
            </w:r>
          </w:p>
        </w:tc>
        <w:tc>
          <w:tcPr>
            <w:tcW w:w="1789" w:type="dxa"/>
            <w:noWrap w:val="0"/>
            <w:vAlign w:val="center"/>
          </w:tcPr>
          <w:p w14:paraId="66645970">
            <w:pPr>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质量保证要求</w:t>
            </w:r>
          </w:p>
        </w:tc>
        <w:tc>
          <w:tcPr>
            <w:tcW w:w="5170" w:type="dxa"/>
            <w:noWrap w:val="0"/>
            <w:vAlign w:val="center"/>
          </w:tcPr>
          <w:p w14:paraId="4E73DBE8">
            <w:pPr>
              <w:jc w:val="left"/>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w:t>
            </w:r>
          </w:p>
        </w:tc>
      </w:tr>
      <w:tr w14:paraId="69D8F597">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noWrap w:val="0"/>
            <w:vAlign w:val="center"/>
          </w:tcPr>
          <w:p w14:paraId="03C4F1DB">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第二节</w:t>
            </w:r>
          </w:p>
          <w:p w14:paraId="35EE8326">
            <w:pPr>
              <w:widowControl/>
              <w:spacing w:line="400" w:lineRule="exact"/>
              <w:jc w:val="center"/>
              <w:rPr>
                <w:rFonts w:ascii="华文楷体" w:hAnsi="华文楷体" w:eastAsia="华文楷体" w:cs="华文楷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第11.1款</w:t>
            </w:r>
          </w:p>
        </w:tc>
        <w:tc>
          <w:tcPr>
            <w:tcW w:w="1789" w:type="dxa"/>
            <w:noWrap w:val="0"/>
            <w:vAlign w:val="center"/>
          </w:tcPr>
          <w:p w14:paraId="7A5A2726">
            <w:pP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其他应当保密的信息</w:t>
            </w:r>
          </w:p>
        </w:tc>
        <w:tc>
          <w:tcPr>
            <w:tcW w:w="5170" w:type="dxa"/>
            <w:noWrap w:val="0"/>
            <w:vAlign w:val="center"/>
          </w:tcPr>
          <w:p w14:paraId="2C0ABED1">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1.合同款项的支付方式及进度安排：</w:t>
            </w:r>
          </w:p>
          <w:p w14:paraId="135D9AA1">
            <w:pPr>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①自合同签订生效之日起，收到乙方发票10个工作日内，甲方向乙方支付合同总价的</w:t>
            </w:r>
            <w:r>
              <w:rPr>
                <w:rFonts w:hint="eastAsia" w:ascii="宋体" w:hAnsi="宋体"/>
                <w:color w:val="000000" w:themeColor="text1"/>
                <w:sz w:val="24"/>
                <w:highlight w:val="none"/>
                <w:lang w:val="en-US" w:eastAsia="zh-CN"/>
                <w14:textFill>
                  <w14:solidFill>
                    <w14:schemeClr w14:val="tx1"/>
                  </w14:solidFill>
                </w14:textFill>
              </w:rPr>
              <w:t>30%</w:t>
            </w:r>
            <w:r>
              <w:rPr>
                <w:rFonts w:hint="eastAsia" w:ascii="宋体" w:hAnsi="宋体"/>
                <w:color w:val="000000" w:themeColor="text1"/>
                <w:sz w:val="24"/>
                <w:highlight w:val="none"/>
                <w14:textFill>
                  <w14:solidFill>
                    <w14:schemeClr w14:val="tx1"/>
                  </w14:solidFill>
                </w14:textFill>
              </w:rPr>
              <w:t>款项作为预付款；②所有货物供货结束</w:t>
            </w:r>
            <w:r>
              <w:rPr>
                <w:rFonts w:hint="eastAsia" w:ascii="宋体" w:hAnsi="宋体"/>
                <w:color w:val="000000" w:themeColor="text1"/>
                <w:sz w:val="24"/>
                <w:highlight w:val="none"/>
                <w:lang w:eastAsia="zh-CN"/>
                <w14:textFill>
                  <w14:solidFill>
                    <w14:schemeClr w14:val="tx1"/>
                  </w14:solidFill>
                </w14:textFill>
              </w:rPr>
              <w:t>，</w:t>
            </w:r>
            <w:r>
              <w:rPr>
                <w:rFonts w:hint="eastAsia" w:ascii="宋体" w:hAnsi="宋体"/>
                <w:color w:val="000000" w:themeColor="text1"/>
                <w:sz w:val="24"/>
                <w:highlight w:val="none"/>
                <w:lang w:val="en-US" w:eastAsia="zh-CN"/>
                <w14:textFill>
                  <w14:solidFill>
                    <w14:schemeClr w14:val="tx1"/>
                  </w14:solidFill>
                </w14:textFill>
              </w:rPr>
              <w:t>经</w:t>
            </w:r>
            <w:r>
              <w:rPr>
                <w:rFonts w:hint="eastAsia" w:ascii="宋体" w:hAnsi="宋体"/>
                <w:color w:val="000000" w:themeColor="text1"/>
                <w:sz w:val="24"/>
                <w:highlight w:val="none"/>
                <w14:textFill>
                  <w14:solidFill>
                    <w14:schemeClr w14:val="tx1"/>
                  </w14:solidFill>
                </w14:textFill>
              </w:rPr>
              <w:t>验收合格</w:t>
            </w:r>
            <w:r>
              <w:rPr>
                <w:rFonts w:hint="eastAsia" w:ascii="宋体" w:hAnsi="宋体"/>
                <w:color w:val="000000" w:themeColor="text1"/>
                <w:sz w:val="24"/>
                <w:highlight w:val="none"/>
                <w:lang w:val="en-US" w:eastAsia="zh-CN"/>
                <w14:textFill>
                  <w14:solidFill>
                    <w14:schemeClr w14:val="tx1"/>
                  </w14:solidFill>
                </w14:textFill>
              </w:rPr>
              <w:t>后财政资金到位</w:t>
            </w:r>
            <w:r>
              <w:rPr>
                <w:rFonts w:hint="eastAsia" w:ascii="宋体" w:hAnsi="宋体"/>
                <w:color w:val="000000" w:themeColor="text1"/>
                <w:sz w:val="24"/>
                <w:highlight w:val="none"/>
                <w14:textFill>
                  <w14:solidFill>
                    <w14:schemeClr w14:val="tx1"/>
                  </w14:solidFill>
                </w14:textFill>
              </w:rPr>
              <w:t>收到乙方发票</w:t>
            </w:r>
            <w:r>
              <w:rPr>
                <w:rFonts w:hint="eastAsia" w:ascii="宋体" w:hAnsi="宋体"/>
                <w:color w:val="000000" w:themeColor="text1"/>
                <w:sz w:val="24"/>
                <w:highlight w:val="none"/>
                <w:lang w:val="en-US" w:eastAsia="zh-CN"/>
                <w14:textFill>
                  <w14:solidFill>
                    <w14:schemeClr w14:val="tx1"/>
                  </w14:solidFill>
                </w14:textFill>
              </w:rPr>
              <w:t>后付清剩余全部费用。</w:t>
            </w:r>
            <w:r>
              <w:rPr>
                <w:rFonts w:hint="eastAsia" w:ascii="宋体" w:hAnsi="宋体"/>
                <w:color w:val="000000" w:themeColor="text1"/>
                <w:sz w:val="24"/>
                <w:highlight w:val="none"/>
                <w14:textFill>
                  <w14:solidFill>
                    <w14:schemeClr w14:val="tx1"/>
                  </w14:solidFill>
                </w14:textFill>
              </w:rPr>
              <w:t>以上付款均无任何利息 。</w:t>
            </w:r>
          </w:p>
          <w:p w14:paraId="28AE4749">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p>
          <w:p w14:paraId="63E76A32">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 发票；</w:t>
            </w:r>
          </w:p>
          <w:p w14:paraId="53A78EC0">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 制造厂家出具的质量检验证书等；</w:t>
            </w:r>
          </w:p>
          <w:p w14:paraId="62B54A8C">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 装箱单；</w:t>
            </w:r>
          </w:p>
          <w:p w14:paraId="178DEC2C">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(4) 甲方加盖公章证明交付使用合格的验收单。</w:t>
            </w:r>
          </w:p>
        </w:tc>
      </w:tr>
      <w:tr w14:paraId="299B16B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97" w:hRule="atLeast"/>
        </w:trPr>
        <w:tc>
          <w:tcPr>
            <w:tcW w:w="1560" w:type="dxa"/>
            <w:noWrap w:val="0"/>
            <w:vAlign w:val="center"/>
          </w:tcPr>
          <w:p w14:paraId="16A18E2F">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第二节</w:t>
            </w:r>
          </w:p>
          <w:p w14:paraId="675418B5">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第12.2款</w:t>
            </w:r>
          </w:p>
        </w:tc>
        <w:tc>
          <w:tcPr>
            <w:tcW w:w="1789" w:type="dxa"/>
            <w:noWrap w:val="0"/>
            <w:vAlign w:val="center"/>
          </w:tcPr>
          <w:p w14:paraId="75151314">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合同价款支付时间及要求</w:t>
            </w:r>
          </w:p>
        </w:tc>
        <w:tc>
          <w:tcPr>
            <w:tcW w:w="5170" w:type="dxa"/>
            <w:noWrap w:val="0"/>
            <w:vAlign w:val="center"/>
          </w:tcPr>
          <w:p w14:paraId="1027D0D3">
            <w:pPr>
              <w:spacing w:line="24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除不可抗力情况外，投标人出现下列情形之一的，其履约保证金，招标人将视情节决定不予退还或部分不予退还。</w:t>
            </w:r>
          </w:p>
          <w:p w14:paraId="11BC8FE2">
            <w:pPr>
              <w:spacing w:line="24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（1）中标人无正当理由拒绝签订合同的，或者在签订合同时向采购人提出附加条件或者更改合同实质性内容要求的；</w:t>
            </w:r>
          </w:p>
          <w:p w14:paraId="18049919">
            <w:pPr>
              <w:spacing w:line="24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（2）中标人不履行与采购人订立的合同的；</w:t>
            </w:r>
          </w:p>
          <w:p w14:paraId="04FE41B4">
            <w:pPr>
              <w:spacing w:line="24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（3）中标人所供货物或服务不符合招标文件规定要求的；</w:t>
            </w:r>
          </w:p>
          <w:p w14:paraId="5E6E5956">
            <w:pPr>
              <w:spacing w:line="24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（4）中标人采取欺骗、弄虚作假方式投标的或与其它投标人串通投标的；</w:t>
            </w:r>
          </w:p>
          <w:p w14:paraId="770FCCA3">
            <w:pPr>
              <w:spacing w:line="24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（5）中标人将合同内容转包、违法分包的；</w:t>
            </w:r>
          </w:p>
          <w:p w14:paraId="41B7FF5E">
            <w:pPr>
              <w:spacing w:line="240" w:lineRule="auto"/>
              <w:rPr>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（6）中标人故意捏造事实或伪造证明材料，进行虚假恶意投诉或反映的。</w:t>
            </w:r>
          </w:p>
        </w:tc>
      </w:tr>
      <w:tr w14:paraId="1BEB3378">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97" w:hRule="atLeast"/>
        </w:trPr>
        <w:tc>
          <w:tcPr>
            <w:tcW w:w="1560" w:type="dxa"/>
            <w:noWrap w:val="0"/>
            <w:vAlign w:val="center"/>
          </w:tcPr>
          <w:p w14:paraId="061029B0">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第二节</w:t>
            </w:r>
          </w:p>
          <w:p w14:paraId="5499D0FF">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第13.2款</w:t>
            </w:r>
          </w:p>
        </w:tc>
        <w:tc>
          <w:tcPr>
            <w:tcW w:w="1789" w:type="dxa"/>
            <w:noWrap w:val="0"/>
            <w:vAlign w:val="center"/>
          </w:tcPr>
          <w:p w14:paraId="06E4888E">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履约保证金不予退还的情形</w:t>
            </w:r>
          </w:p>
        </w:tc>
        <w:tc>
          <w:tcPr>
            <w:tcW w:w="5170" w:type="dxa"/>
            <w:noWrap w:val="0"/>
            <w:vAlign w:val="center"/>
          </w:tcPr>
          <w:p w14:paraId="5CDF1218">
            <w:pPr>
              <w:spacing w:line="24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1、合同履行结束后，甲方应及时退还交纳的履约保证金。</w:t>
            </w:r>
          </w:p>
          <w:p w14:paraId="1AF18339">
            <w:pPr>
              <w:spacing w:line="24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2、退还方式：</w:t>
            </w:r>
            <w:r>
              <w:rPr>
                <w:rFonts w:hint="eastAsia" w:ascii="宋体" w:hAnsi="宋体" w:cs="宋体"/>
                <w:color w:val="000000" w:themeColor="text1"/>
                <w:sz w:val="24"/>
                <w:highlight w:val="none"/>
                <w:lang w:eastAsia="zh-CN"/>
                <w14:textFill>
                  <w14:solidFill>
                    <w14:schemeClr w14:val="tx1"/>
                  </w14:solidFill>
                </w14:textFill>
              </w:rPr>
              <w:t>连同银行同期存款利息</w:t>
            </w:r>
            <w:r>
              <w:rPr>
                <w:rFonts w:hint="eastAsia" w:ascii="宋体" w:hAnsi="宋体" w:cs="宋体"/>
                <w:color w:val="000000" w:themeColor="text1"/>
                <w:sz w:val="24"/>
                <w:highlight w:val="none"/>
                <w14:textFill>
                  <w14:solidFill>
                    <w14:schemeClr w14:val="tx1"/>
                  </w14:solidFill>
                </w14:textFill>
              </w:rPr>
              <w:t>退还至投标人缴纳履约保证金的账户。如为保函，在到期时自行失效。</w:t>
            </w:r>
          </w:p>
          <w:p w14:paraId="7A4719B1">
            <w:pPr>
              <w:spacing w:line="24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3、退还时间：验收合格且甲方收到发票后30日内。</w:t>
            </w:r>
          </w:p>
          <w:p w14:paraId="23F6B4DD">
            <w:pPr>
              <w:spacing w:line="24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4、退还条件：按合同要求全部履约完成并经采购人验收合格，且采购人收到中标人出具的发票。</w:t>
            </w:r>
          </w:p>
          <w:p w14:paraId="64EFA38D">
            <w:pPr>
              <w:spacing w:line="240" w:lineRule="auto"/>
              <w:rPr>
                <w:rFonts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5、逾期退还的违约责任：采购人逾期无故未退还履约保证金的，按中国人民银行同期贷款基准利率上浮20%后的利率支付超期资金占用费，但因供应商自身原因导致无法及时退还的除外。</w:t>
            </w:r>
          </w:p>
        </w:tc>
      </w:tr>
      <w:tr w14:paraId="68CD88E1">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noWrap w:val="0"/>
            <w:vAlign w:val="center"/>
          </w:tcPr>
          <w:p w14:paraId="56418083">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第二节</w:t>
            </w:r>
          </w:p>
          <w:p w14:paraId="26623088">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第13.3款</w:t>
            </w:r>
          </w:p>
        </w:tc>
        <w:tc>
          <w:tcPr>
            <w:tcW w:w="1789" w:type="dxa"/>
            <w:noWrap w:val="0"/>
            <w:vAlign w:val="center"/>
          </w:tcPr>
          <w:p w14:paraId="2842C0FC">
            <w:pPr>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履约保证金退还时间及逾期退还的违约金</w:t>
            </w:r>
          </w:p>
        </w:tc>
        <w:tc>
          <w:tcPr>
            <w:tcW w:w="5170" w:type="dxa"/>
            <w:noWrap w:val="0"/>
            <w:vAlign w:val="center"/>
          </w:tcPr>
          <w:p w14:paraId="7469E25F">
            <w:pPr>
              <w:jc w:val="left"/>
              <w:rPr>
                <w:rFonts w:ascii="宋体" w:hAnsi="宋体" w:cs="宋体"/>
                <w:color w:val="000000" w:themeColor="text1"/>
                <w:sz w:val="24"/>
                <w:highlight w:val="none"/>
                <w14:textFill>
                  <w14:solidFill>
                    <w14:schemeClr w14:val="tx1"/>
                  </w14:solidFill>
                </w14:textFill>
              </w:rPr>
            </w:pPr>
          </w:p>
        </w:tc>
      </w:tr>
      <w:tr w14:paraId="6A11E7CE">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84" w:hRule="atLeast"/>
        </w:trPr>
        <w:tc>
          <w:tcPr>
            <w:tcW w:w="1560" w:type="dxa"/>
            <w:noWrap w:val="0"/>
            <w:vAlign w:val="center"/>
          </w:tcPr>
          <w:p w14:paraId="0AE3FEF1">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第二节</w:t>
            </w:r>
          </w:p>
          <w:p w14:paraId="6ED38BAB">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第14.1（3）项</w:t>
            </w:r>
          </w:p>
        </w:tc>
        <w:tc>
          <w:tcPr>
            <w:tcW w:w="1789" w:type="dxa"/>
            <w:noWrap w:val="0"/>
            <w:vAlign w:val="center"/>
          </w:tcPr>
          <w:p w14:paraId="583F2C6E">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运行监督、维修期限</w:t>
            </w:r>
          </w:p>
        </w:tc>
        <w:tc>
          <w:tcPr>
            <w:tcW w:w="5170" w:type="dxa"/>
            <w:noWrap w:val="0"/>
            <w:vAlign w:val="center"/>
          </w:tcPr>
          <w:p w14:paraId="6B124872">
            <w:pPr>
              <w:jc w:val="left"/>
              <w:rPr>
                <w:rFonts w:ascii="宋体" w:hAnsi="宋体"/>
                <w:color w:val="000000" w:themeColor="text1"/>
                <w:sz w:val="24"/>
                <w:highlight w:val="none"/>
                <w14:textFill>
                  <w14:solidFill>
                    <w14:schemeClr w14:val="tx1"/>
                  </w14:solidFill>
                </w14:textFill>
              </w:rPr>
            </w:pPr>
          </w:p>
        </w:tc>
      </w:tr>
      <w:tr w14:paraId="5F9F6E54">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84" w:hRule="atLeast"/>
        </w:trPr>
        <w:tc>
          <w:tcPr>
            <w:tcW w:w="1560" w:type="dxa"/>
            <w:noWrap w:val="0"/>
            <w:vAlign w:val="center"/>
          </w:tcPr>
          <w:p w14:paraId="7C454986">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第二节</w:t>
            </w:r>
          </w:p>
          <w:p w14:paraId="3FC003D6">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第14.1（5）项</w:t>
            </w:r>
          </w:p>
        </w:tc>
        <w:tc>
          <w:tcPr>
            <w:tcW w:w="1789" w:type="dxa"/>
            <w:noWrap w:val="0"/>
            <w:vAlign w:val="center"/>
          </w:tcPr>
          <w:p w14:paraId="549C952E">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货物回收的约定</w:t>
            </w:r>
          </w:p>
        </w:tc>
        <w:tc>
          <w:tcPr>
            <w:tcW w:w="5170" w:type="dxa"/>
            <w:noWrap w:val="0"/>
            <w:vAlign w:val="center"/>
          </w:tcPr>
          <w:p w14:paraId="3F80424B">
            <w:pPr>
              <w:jc w:val="left"/>
              <w:rPr>
                <w:rFonts w:ascii="宋体" w:hAnsi="宋体"/>
                <w:color w:val="000000" w:themeColor="text1"/>
                <w:sz w:val="24"/>
                <w:highlight w:val="none"/>
                <w14:textFill>
                  <w14:solidFill>
                    <w14:schemeClr w14:val="tx1"/>
                  </w14:solidFill>
                </w14:textFill>
              </w:rPr>
            </w:pPr>
          </w:p>
        </w:tc>
      </w:tr>
      <w:tr w14:paraId="7087C44B">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noWrap w:val="0"/>
            <w:vAlign w:val="center"/>
          </w:tcPr>
          <w:p w14:paraId="54ABE418">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第二节</w:t>
            </w:r>
          </w:p>
          <w:p w14:paraId="351EAE23">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第14.1（6）项</w:t>
            </w:r>
          </w:p>
        </w:tc>
        <w:tc>
          <w:tcPr>
            <w:tcW w:w="1789" w:type="dxa"/>
            <w:noWrap w:val="0"/>
            <w:vAlign w:val="center"/>
          </w:tcPr>
          <w:p w14:paraId="044DC27D">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乙方提供的其他服务</w:t>
            </w:r>
          </w:p>
        </w:tc>
        <w:tc>
          <w:tcPr>
            <w:tcW w:w="5170" w:type="dxa"/>
            <w:noWrap w:val="0"/>
            <w:vAlign w:val="center"/>
          </w:tcPr>
          <w:p w14:paraId="5F78026B">
            <w:pPr>
              <w:numPr>
                <w:ilvl w:val="0"/>
                <w:numId w:val="10"/>
              </w:num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详见合同通用条款8.2条款、合同专用条款第二节第8款补充条款及合同专用条款中索赔条款。</w:t>
            </w:r>
          </w:p>
          <w:p w14:paraId="62BCD4E1">
            <w:pPr>
              <w:numPr>
                <w:ilvl w:val="0"/>
                <w:numId w:val="10"/>
              </w:num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乙方所交的货物品种、型号、规格、技术参数、质量不符合合同规定及招标文件规定标准的，甲方有权拒收该货物，乙方愿意更换货物但逾期交货的，按乙方逾期交货处理。乙方拒绝更换货物的，甲方可单方面解除合同。</w:t>
            </w:r>
          </w:p>
        </w:tc>
      </w:tr>
      <w:tr w14:paraId="75B8972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noWrap w:val="0"/>
            <w:vAlign w:val="center"/>
          </w:tcPr>
          <w:p w14:paraId="250E9D64">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第二节</w:t>
            </w:r>
          </w:p>
          <w:p w14:paraId="636B6C34">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第15.1款</w:t>
            </w:r>
          </w:p>
        </w:tc>
        <w:tc>
          <w:tcPr>
            <w:tcW w:w="1789" w:type="dxa"/>
            <w:noWrap w:val="0"/>
            <w:vAlign w:val="center"/>
          </w:tcPr>
          <w:p w14:paraId="18D6471C">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修理、重</w:t>
            </w:r>
            <w:r>
              <w:rPr>
                <w:rFonts w:hint="eastAsia" w:ascii="宋体" w:hAnsi="宋体"/>
                <w:color w:val="000000" w:themeColor="text1"/>
                <w:sz w:val="24"/>
                <w:highlight w:val="none"/>
                <w:lang w:eastAsia="zh-CN"/>
                <w14:textFill>
                  <w14:solidFill>
                    <w14:schemeClr w14:val="tx1"/>
                  </w14:solidFill>
                </w14:textFill>
              </w:rPr>
              <w:t>做</w:t>
            </w:r>
            <w:r>
              <w:rPr>
                <w:rFonts w:hint="eastAsia" w:ascii="宋体" w:hAnsi="宋体"/>
                <w:color w:val="000000" w:themeColor="text1"/>
                <w:sz w:val="24"/>
                <w:highlight w:val="none"/>
                <w14:textFill>
                  <w14:solidFill>
                    <w14:schemeClr w14:val="tx1"/>
                  </w14:solidFill>
                </w14:textFill>
              </w:rPr>
              <w:t>、更换相关具体规定</w:t>
            </w:r>
          </w:p>
        </w:tc>
        <w:tc>
          <w:tcPr>
            <w:tcW w:w="5170" w:type="dxa"/>
            <w:noWrap w:val="0"/>
            <w:vAlign w:val="center"/>
          </w:tcPr>
          <w:p w14:paraId="73D933D9">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1.乙方应按照“开标（报价）一览表”中规定的交货期或承诺交货和提供服务，并交付甲方验收使用。</w:t>
            </w:r>
          </w:p>
          <w:p w14:paraId="28F4F19A">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2.如果乙方无正当理由拖延交货，将受到以下制裁：加收误期赔偿或终止合同。</w:t>
            </w:r>
          </w:p>
          <w:p w14:paraId="7D1D0506">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 乙方逾期交付货物的，乙方应按逾期交货总额每日</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u w:val="single"/>
                <w:lang w:val="en-US" w:eastAsia="zh-CN"/>
                <w14:textFill>
                  <w14:solidFill>
                    <w14:schemeClr w14:val="tx1"/>
                  </w14:solidFill>
                </w14:textFill>
              </w:rPr>
              <w:t>千分之五</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向甲方支付违约金，由甲方从待付货款中扣除。逾期超过约定日期</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u w:val="single"/>
                <w:lang w:val="en-US" w:eastAsia="zh-CN"/>
                <w14:textFill>
                  <w14:solidFill>
                    <w14:schemeClr w14:val="tx1"/>
                  </w14:solidFill>
                </w14:textFill>
              </w:rPr>
              <w:t>10</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个工作日不能交货的，甲方可解除本合同。乙方因逾期交货或因其他违约行为导致甲方解除合同的，乙方应向甲方支付合同总值</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u w:val="single"/>
                <w:lang w:val="en-US" w:eastAsia="zh-CN"/>
                <w14:textFill>
                  <w14:solidFill>
                    <w14:schemeClr w14:val="tx1"/>
                  </w14:solidFill>
                </w14:textFill>
              </w:rPr>
              <w:t>5%</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的违约金，如造成甲方损失超过违约金的，超出部分由乙方继续承担赔偿责任。 </w:t>
            </w:r>
          </w:p>
          <w:p w14:paraId="3FD34818">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4.如乙方不能交付货物，或者有违法转包他人情形，乙方应向甲方支付合同总价</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u w:val="single"/>
                <w:lang w:val="en-US" w:eastAsia="zh-CN"/>
                <w14:textFill>
                  <w14:solidFill>
                    <w14:schemeClr w14:val="tx1"/>
                  </w14:solidFill>
                </w14:textFill>
              </w:rPr>
              <w:t>5%</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的滞纳金。</w:t>
            </w:r>
          </w:p>
        </w:tc>
      </w:tr>
      <w:tr w14:paraId="0FD3DF3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noWrap w:val="0"/>
            <w:vAlign w:val="center"/>
          </w:tcPr>
          <w:p w14:paraId="5FDDA2BA">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第二节</w:t>
            </w:r>
          </w:p>
          <w:p w14:paraId="06A14C41">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第15.2（2）项</w:t>
            </w:r>
          </w:p>
        </w:tc>
        <w:tc>
          <w:tcPr>
            <w:tcW w:w="1789" w:type="dxa"/>
            <w:noWrap w:val="0"/>
            <w:vAlign w:val="center"/>
          </w:tcPr>
          <w:p w14:paraId="27454A0B">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迟延交货赔偿费</w:t>
            </w:r>
          </w:p>
        </w:tc>
        <w:tc>
          <w:tcPr>
            <w:tcW w:w="5170" w:type="dxa"/>
            <w:noWrap w:val="0"/>
            <w:vAlign w:val="center"/>
          </w:tcPr>
          <w:p w14:paraId="067D58F3">
            <w:pPr>
              <w:pStyle w:val="189"/>
              <w:spacing w:before="120" w:beforeAutospacing="0" w:after="120" w:afterAutospacing="0"/>
              <w:jc w:val="both"/>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1.甲方无正当理由拒收货物的，甲方向乙方偿付拒收货款总值</w:t>
            </w:r>
            <w:r>
              <w:rPr>
                <w:rFonts w:hint="eastAsia" w:ascii="宋体" w:hAnsi="宋体" w:cs="宋体"/>
                <w:color w:val="000000" w:themeColor="text1"/>
                <w:highlight w:val="none"/>
                <w:u w:val="single"/>
                <w14:textFill>
                  <w14:solidFill>
                    <w14:schemeClr w14:val="tx1"/>
                  </w14:solidFill>
                </w14:textFill>
              </w:rPr>
              <w:t> </w:t>
            </w:r>
            <w:r>
              <w:rPr>
                <w:rFonts w:hint="eastAsia" w:ascii="宋体" w:hAnsi="宋体" w:cs="宋体"/>
                <w:color w:val="000000" w:themeColor="text1"/>
                <w:highlight w:val="none"/>
                <w:u w:val="single"/>
                <w:lang w:val="en-US" w:eastAsia="zh-CN"/>
                <w14:textFill>
                  <w14:solidFill>
                    <w14:schemeClr w14:val="tx1"/>
                  </w14:solidFill>
                </w14:textFill>
              </w:rPr>
              <w:t>5%</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的违约金。</w:t>
            </w:r>
          </w:p>
          <w:p w14:paraId="08A6B2D1">
            <w:pPr>
              <w:pStyle w:val="189"/>
              <w:spacing w:before="120" w:beforeAutospacing="0" w:after="120" w:afterAutospacing="0"/>
              <w:jc w:val="both"/>
              <w:rPr>
                <w:rFonts w:ascii="宋体" w:hAnsi="宋体"/>
                <w:color w:val="000000" w:themeColor="text1"/>
                <w:sz w:val="24"/>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2.甲方无故逾期验收和办理货款支付手续的,甲方应按逾期付款总额每日</w:t>
            </w:r>
            <w:r>
              <w:rPr>
                <w:rFonts w:hint="eastAsia" w:ascii="宋体" w:hAnsi="宋体" w:cs="宋体"/>
                <w:color w:val="000000" w:themeColor="text1"/>
                <w:highlight w:val="none"/>
                <w:u w:val="single"/>
                <w14:textFill>
                  <w14:solidFill>
                    <w14:schemeClr w14:val="tx1"/>
                  </w14:solidFill>
                </w14:textFill>
              </w:rPr>
              <w:t> </w:t>
            </w:r>
            <w:r>
              <w:rPr>
                <w:rFonts w:hint="eastAsia" w:ascii="宋体" w:hAnsi="宋体" w:cs="宋体"/>
                <w:color w:val="000000" w:themeColor="text1"/>
                <w:highlight w:val="none"/>
                <w:u w:val="single"/>
                <w:lang w:eastAsia="zh-CN"/>
                <w14:textFill>
                  <w14:solidFill>
                    <w14:schemeClr w14:val="tx1"/>
                  </w14:solidFill>
                </w14:textFill>
              </w:rPr>
              <w:t>万分之五</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向乙方支付违约金。</w:t>
            </w:r>
          </w:p>
        </w:tc>
      </w:tr>
      <w:tr w14:paraId="1B12C4EC">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noWrap w:val="0"/>
            <w:vAlign w:val="center"/>
          </w:tcPr>
          <w:p w14:paraId="7B8EEE70">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第二节</w:t>
            </w:r>
          </w:p>
          <w:p w14:paraId="52A9392B">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第15.3款</w:t>
            </w:r>
          </w:p>
        </w:tc>
        <w:tc>
          <w:tcPr>
            <w:tcW w:w="1789" w:type="dxa"/>
            <w:noWrap w:val="0"/>
            <w:vAlign w:val="center"/>
          </w:tcPr>
          <w:p w14:paraId="43BAF21A">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逾期付款利息</w:t>
            </w:r>
          </w:p>
        </w:tc>
        <w:tc>
          <w:tcPr>
            <w:tcW w:w="5170" w:type="dxa"/>
            <w:noWrap w:val="0"/>
            <w:vAlign w:val="center"/>
          </w:tcPr>
          <w:p w14:paraId="27D28A0B">
            <w:pPr>
              <w:jc w:val="left"/>
              <w:rPr>
                <w:rFonts w:ascii="宋体" w:hAnsi="宋体"/>
                <w:color w:val="000000" w:themeColor="text1"/>
                <w:highlight w:val="none"/>
                <w:u w:val="single"/>
                <w14:textFill>
                  <w14:solidFill>
                    <w14:schemeClr w14:val="tx1"/>
                  </w14:solidFill>
                </w14:textFill>
              </w:rPr>
            </w:pPr>
            <w:r>
              <w:rPr>
                <w:rFonts w:hint="eastAsia" w:ascii="宋体" w:hAnsi="宋体"/>
                <w:color w:val="000000" w:themeColor="text1"/>
                <w:sz w:val="24"/>
                <w:highlight w:val="none"/>
                <w:u w:val="single"/>
                <w:lang w:val="en-US" w:eastAsia="zh-CN"/>
                <w14:textFill>
                  <w14:solidFill>
                    <w14:schemeClr w14:val="tx1"/>
                  </w14:solidFill>
                </w14:textFill>
              </w:rPr>
              <w:t>/</w:t>
            </w:r>
          </w:p>
        </w:tc>
      </w:tr>
      <w:tr w14:paraId="5DBBEAAC">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876" w:hRule="atLeast"/>
        </w:trPr>
        <w:tc>
          <w:tcPr>
            <w:tcW w:w="1560" w:type="dxa"/>
            <w:noWrap w:val="0"/>
            <w:vAlign w:val="center"/>
          </w:tcPr>
          <w:p w14:paraId="32909BA3">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第二节</w:t>
            </w:r>
          </w:p>
          <w:p w14:paraId="54C1FBAF">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第15.4款</w:t>
            </w:r>
          </w:p>
        </w:tc>
        <w:tc>
          <w:tcPr>
            <w:tcW w:w="1789" w:type="dxa"/>
            <w:noWrap w:val="0"/>
            <w:vAlign w:val="center"/>
          </w:tcPr>
          <w:p w14:paraId="079BF3D3">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其他违约责任</w:t>
            </w:r>
          </w:p>
        </w:tc>
        <w:tc>
          <w:tcPr>
            <w:tcW w:w="5170" w:type="dxa"/>
            <w:noWrap w:val="0"/>
            <w:vAlign w:val="center"/>
          </w:tcPr>
          <w:p w14:paraId="2D4899C1">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1.因本合同及合同有关事项发生的争议，由双方协商解决，协商不成时，按下列第</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u w:val="single"/>
                <w:lang w:val="en-US" w:eastAsia="zh-CN"/>
                <w14:textFill>
                  <w14:solidFill>
                    <w14:schemeClr w14:val="tx1"/>
                  </w14:solidFill>
                </w14:textFill>
              </w:rPr>
              <w:t>2</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种方式解决：</w:t>
            </w:r>
          </w:p>
          <w:p w14:paraId="766AC8C9">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（1）向仲裁委员会申请仲裁，仲裁地点为</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u w:val="single"/>
                <w:lang w:val="en-US" w:eastAsia="zh-CN"/>
                <w14:textFill>
                  <w14:solidFill>
                    <w14:schemeClr w14:val="tx1"/>
                  </w14:solidFill>
                </w14:textFill>
              </w:rPr>
              <w:t xml:space="preserve">  </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w:t>
            </w:r>
          </w:p>
          <w:p w14:paraId="3880DBAA">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（2）向甲方所在地</w:t>
            </w:r>
            <w:r>
              <w:rPr>
                <w:rFonts w:hint="eastAsia" w:ascii="宋体" w:hAnsi="宋体"/>
                <w:color w:val="000000" w:themeColor="text1"/>
                <w:sz w:val="24"/>
                <w:highlight w:val="none"/>
                <w:u w:val="single"/>
                <w:lang w:eastAsia="zh-CN"/>
                <w14:textFill>
                  <w14:solidFill>
                    <w14:schemeClr w14:val="tx1"/>
                  </w14:solidFill>
                </w14:textFill>
              </w:rPr>
              <w:t>响水县</w:t>
            </w:r>
            <w:r>
              <w:rPr>
                <w:rFonts w:hint="eastAsia" w:ascii="宋体" w:hAnsi="宋体"/>
                <w:color w:val="000000" w:themeColor="text1"/>
                <w:sz w:val="24"/>
                <w:highlight w:val="none"/>
                <w14:textFill>
                  <w14:solidFill>
                    <w14:schemeClr w14:val="tx1"/>
                  </w14:solidFill>
                </w14:textFill>
              </w:rPr>
              <w:t>人民法院起诉。</w:t>
            </w:r>
          </w:p>
          <w:p w14:paraId="0842E0A0">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 纠纷解决办法</w:t>
            </w:r>
          </w:p>
          <w:p w14:paraId="5AF7A2AB">
            <w:pPr>
              <w:jc w:val="left"/>
              <w:rPr>
                <w:rFonts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2.1因货物的质量问题发生争议的，应当邀请国家认可的质量检测机构对货物质量进行鉴定。货物符合标准的，鉴定费由甲方承担；货物不符合质量标准的，鉴定费由乙方承担，并更换问题货物。</w:t>
            </w:r>
          </w:p>
        </w:tc>
      </w:tr>
      <w:tr w14:paraId="2B42984D">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1560" w:type="dxa"/>
            <w:noWrap w:val="0"/>
            <w:vAlign w:val="center"/>
          </w:tcPr>
          <w:p w14:paraId="75E28B73">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第二节</w:t>
            </w:r>
          </w:p>
          <w:p w14:paraId="67AD1C56">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第19.2款</w:t>
            </w:r>
          </w:p>
        </w:tc>
        <w:tc>
          <w:tcPr>
            <w:tcW w:w="1789" w:type="dxa"/>
            <w:noWrap w:val="0"/>
            <w:vAlign w:val="center"/>
          </w:tcPr>
          <w:p w14:paraId="5E801767">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解决争议的方法</w:t>
            </w:r>
          </w:p>
        </w:tc>
        <w:tc>
          <w:tcPr>
            <w:tcW w:w="5170" w:type="dxa"/>
            <w:noWrap w:val="0"/>
            <w:vAlign w:val="center"/>
          </w:tcPr>
          <w:p w14:paraId="6B618310">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p>
          <w:p w14:paraId="1319A6D1">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p>
          <w:p w14:paraId="0246F539">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3.验收不合格的货物，乙方应在</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u w:val="single"/>
                <w:lang w:val="en-US" w:eastAsia="zh-CN"/>
                <w14:textFill>
                  <w14:solidFill>
                    <w14:schemeClr w14:val="tx1"/>
                  </w14:solidFill>
                </w14:textFill>
              </w:rPr>
              <w:t>3</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个工作日内予以更换，逾期按交货延误予以处罚。乙方所交付的货物品种、型号、规格不符合合同规定的，甲方有权拒收。甲方拒收的，乙方向甲方支付货款总额</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u w:val="single"/>
                <w:lang w:val="en-US" w:eastAsia="zh-CN"/>
                <w14:textFill>
                  <w14:solidFill>
                    <w14:schemeClr w14:val="tx1"/>
                  </w14:solidFill>
                </w14:textFill>
              </w:rPr>
              <w:t>5</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%的违约金。在乙方承诺的或国家规定的质量保证期内，若经乙方维修或更换，货物仍不能达到合同约定的质量标准，甲方有权退货，乙方应退回全部货款，同时，乙方还须赔偿甲方因此遭受的损失。</w:t>
            </w:r>
          </w:p>
          <w:p w14:paraId="64FA7C47">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4.货物验收要求</w:t>
            </w:r>
          </w:p>
          <w:p w14:paraId="1B268249">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（1）依照招标文件要求对全部货物、型号、规格、数量、外型、外观、包装及资料、文件（如装箱单、保修单、随箱介质等）进行验收。</w:t>
            </w:r>
          </w:p>
          <w:p w14:paraId="18543BF0">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（2）甲方与乙方对货物到货后共同进行开箱检查，出现损坏、数量不全或产品不对等问题时，由乙方负责解决。</w:t>
            </w:r>
          </w:p>
          <w:p w14:paraId="2601E117">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（3）甲方有权从乙方所送货物中任意抽出不同型号的产品送采购人所在地的质检部门检验，如果检验合格，检验费由甲方负担；如果检验不合格，则检验费由乙方负担。</w:t>
            </w:r>
          </w:p>
          <w:p w14:paraId="694A4D4A">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（4）乙方应按照本合同规定的时间、地点和方式向乙方交付货物。</w:t>
            </w:r>
          </w:p>
          <w:p w14:paraId="17715FFF">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交货时间：</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签订合同之日起</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15</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日历天</w:t>
            </w:r>
            <w:r>
              <w:rPr>
                <w:rFonts w:hint="eastAsia" w:ascii="宋体" w:hAnsi="宋体" w:eastAsia="宋体" w:cs="宋体"/>
                <w:color w:val="000000" w:themeColor="text1"/>
                <w:sz w:val="24"/>
                <w:szCs w:val="24"/>
                <w:highlight w:val="none"/>
                <w:u w:val="single"/>
                <w14:textFill>
                  <w14:solidFill>
                    <w14:schemeClr w14:val="tx1"/>
                  </w14:solidFill>
                </w14:textFill>
              </w:rPr>
              <w:t>内</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完成供货（安装）并交付使用。</w:t>
            </w:r>
          </w:p>
          <w:p w14:paraId="45033BC2">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交货地点：</w:t>
            </w:r>
            <w:r>
              <w:rPr>
                <w:rFonts w:hint="eastAsia" w:ascii="宋体" w:hAnsi="宋体"/>
                <w:color w:val="000000" w:themeColor="text1"/>
                <w:sz w:val="24"/>
                <w:highlight w:val="none"/>
                <w:u w:val="single"/>
                <w14:textFill>
                  <w14:solidFill>
                    <w14:schemeClr w14:val="tx1"/>
                  </w14:solidFill>
                </w14:textFill>
              </w:rPr>
              <w:t xml:space="preserve">  </w:t>
            </w:r>
            <w:r>
              <w:rPr>
                <w:rFonts w:hint="eastAsia" w:hAnsi="宋体" w:cs="宋体"/>
                <w:color w:val="000000" w:themeColor="text1"/>
                <w:sz w:val="24"/>
                <w:szCs w:val="24"/>
                <w:highlight w:val="none"/>
                <w:u w:val="single"/>
                <w:lang w:val="en-US" w:eastAsia="zh-CN"/>
                <w14:textFill>
                  <w14:solidFill>
                    <w14:schemeClr w14:val="tx1"/>
                  </w14:solidFill>
                </w14:textFill>
              </w:rPr>
              <w:t xml:space="preserve"> 采购人指定地点（采购人不承担二次运输费用）</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w:t>
            </w:r>
          </w:p>
          <w:p w14:paraId="0A496EA9">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（5）甲方应在全部货物到货安装完毕后的</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u w:val="single"/>
                <w:lang w:val="en-US" w:eastAsia="zh-CN"/>
                <w14:textFill>
                  <w14:solidFill>
                    <w14:schemeClr w14:val="tx1"/>
                  </w14:solidFill>
                </w14:textFill>
              </w:rPr>
              <w:t>5</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日内进行验收，验收包括：型号、规格、数量、外观是否完好，安装调试是否合格等。验收合格后甲方应在验收报告上签字盖章。</w:t>
            </w:r>
          </w:p>
          <w:p w14:paraId="3068F4E2">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（6）货到现场后，甲方人员根据招标要求，对包装物进行视检和抽检，如包装物不符合招标要求，甲方有权将包装物送至市级及以上检测机构送检。因检测不合格延误了交付进度，乙方应承担相应的违约责任。</w:t>
            </w:r>
          </w:p>
        </w:tc>
      </w:tr>
      <w:tr w14:paraId="0B49B8CE">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trPr>
        <w:tc>
          <w:tcPr>
            <w:tcW w:w="1560" w:type="dxa"/>
            <w:noWrap w:val="0"/>
            <w:vAlign w:val="center"/>
          </w:tcPr>
          <w:p w14:paraId="6716B72D">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第二节</w:t>
            </w:r>
          </w:p>
          <w:p w14:paraId="019134EE">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第23.1款</w:t>
            </w:r>
          </w:p>
        </w:tc>
        <w:tc>
          <w:tcPr>
            <w:tcW w:w="1789" w:type="dxa"/>
            <w:noWrap w:val="0"/>
            <w:vAlign w:val="center"/>
          </w:tcPr>
          <w:p w14:paraId="1E181B71">
            <w:pPr>
              <w:jc w:val="left"/>
              <w:rPr>
                <w:rFonts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其他专用条款</w:t>
            </w:r>
          </w:p>
        </w:tc>
        <w:tc>
          <w:tcPr>
            <w:tcW w:w="5170" w:type="dxa"/>
            <w:noWrap w:val="0"/>
            <w:vAlign w:val="center"/>
          </w:tcPr>
          <w:p w14:paraId="27979077">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1.中国政府根据现行税法规定对甲方征收的与本合同有关的一切税费均由甲方负担（免税部分除外），招标文件另有规定的除外。</w:t>
            </w:r>
          </w:p>
          <w:p w14:paraId="7C2A0368">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2.中国政府根据现行税法规定对乙方征收的与本合同有关的一切税费均由乙方负担（免税部分除外）。</w:t>
            </w:r>
          </w:p>
        </w:tc>
      </w:tr>
      <w:tr w14:paraId="58B18277">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trPr>
        <w:tc>
          <w:tcPr>
            <w:tcW w:w="1560" w:type="dxa"/>
            <w:noWrap w:val="0"/>
            <w:vAlign w:val="center"/>
          </w:tcPr>
          <w:p w14:paraId="25168583">
            <w:pPr>
              <w:jc w:val="center"/>
              <w:rPr>
                <w:rFonts w:ascii="宋体" w:hAnsi="宋体"/>
                <w:color w:val="000000" w:themeColor="text1"/>
                <w:sz w:val="24"/>
                <w:highlight w:val="none"/>
                <w14:textFill>
                  <w14:solidFill>
                    <w14:schemeClr w14:val="tx1"/>
                  </w14:solidFill>
                </w14:textFill>
              </w:rPr>
            </w:pPr>
          </w:p>
        </w:tc>
        <w:tc>
          <w:tcPr>
            <w:tcW w:w="1789" w:type="dxa"/>
            <w:noWrap w:val="0"/>
            <w:vAlign w:val="center"/>
          </w:tcPr>
          <w:p w14:paraId="06F0DE80">
            <w:pPr>
              <w:jc w:val="lef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税费</w:t>
            </w:r>
          </w:p>
        </w:tc>
        <w:tc>
          <w:tcPr>
            <w:tcW w:w="5170" w:type="dxa"/>
            <w:noWrap w:val="0"/>
            <w:vAlign w:val="center"/>
          </w:tcPr>
          <w:p w14:paraId="7A49B91A">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1.乙方应按照国家</w:t>
            </w:r>
            <w:r>
              <w:rPr>
                <w:rFonts w:hint="eastAsia" w:ascii="宋体" w:hAnsi="宋体"/>
                <w:b/>
                <w:color w:val="000000" w:themeColor="text1"/>
                <w:sz w:val="24"/>
                <w:highlight w:val="none"/>
                <w14:textFill>
                  <w14:solidFill>
                    <w14:schemeClr w14:val="tx1"/>
                  </w14:solidFill>
                </w14:textFill>
              </w:rPr>
              <w:t>“新三包”</w:t>
            </w:r>
            <w:r>
              <w:rPr>
                <w:rFonts w:hint="eastAsia" w:ascii="宋体" w:hAnsi="宋体"/>
                <w:color w:val="000000" w:themeColor="text1"/>
                <w:sz w:val="24"/>
                <w:highlight w:val="none"/>
                <w14:textFill>
                  <w14:solidFill>
                    <w14:schemeClr w14:val="tx1"/>
                  </w14:solidFill>
                </w14:textFill>
              </w:rPr>
              <w:t>规定和合同中所附的服务承诺提供服务。</w:t>
            </w:r>
          </w:p>
          <w:p w14:paraId="5AE4C240">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2.除第1条规定外，乙方还应提供下列服务：</w:t>
            </w:r>
          </w:p>
          <w:p w14:paraId="0892C6A5">
            <w:pPr>
              <w:jc w:val="left"/>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 (1) 招标文件中的“服务要求”所规定的服务内容以及投标文件承诺提供的其他服务内容；</w:t>
            </w:r>
          </w:p>
          <w:p w14:paraId="44A9C526">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(2) 负责货物的开孔，货物的现场安装；</w:t>
            </w:r>
          </w:p>
          <w:p w14:paraId="1B885B47">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(3) 提供货物组装和维修所需的工具；</w:t>
            </w:r>
          </w:p>
          <w:p w14:paraId="4BD4A96C">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(4) 在合同中乙方承诺的质保期限内对所提供货物正常使用实施监督、维修，但前提条件是该服务并不能免除乙方在质量保证期内应承担的义务；</w:t>
            </w:r>
          </w:p>
          <w:p w14:paraId="5031C334">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(5) 在货物交货现场就货物的安装、启用、维护等对甲方人员进行培训。</w:t>
            </w:r>
          </w:p>
          <w:p w14:paraId="692E8B9D">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3.伴随服务的费用应含在合同价中，不单独进行支付。</w:t>
            </w:r>
          </w:p>
        </w:tc>
      </w:tr>
      <w:tr w14:paraId="12C856B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trPr>
        <w:tc>
          <w:tcPr>
            <w:tcW w:w="1560" w:type="dxa"/>
            <w:noWrap w:val="0"/>
            <w:vAlign w:val="center"/>
          </w:tcPr>
          <w:p w14:paraId="72F3120E">
            <w:pPr>
              <w:jc w:val="center"/>
              <w:rPr>
                <w:rFonts w:ascii="宋体" w:hAnsi="宋体"/>
                <w:color w:val="000000" w:themeColor="text1"/>
                <w:sz w:val="24"/>
                <w:highlight w:val="none"/>
                <w14:textFill>
                  <w14:solidFill>
                    <w14:schemeClr w14:val="tx1"/>
                  </w14:solidFill>
                </w14:textFill>
              </w:rPr>
            </w:pPr>
          </w:p>
        </w:tc>
        <w:tc>
          <w:tcPr>
            <w:tcW w:w="1789" w:type="dxa"/>
            <w:noWrap w:val="0"/>
            <w:vAlign w:val="center"/>
          </w:tcPr>
          <w:p w14:paraId="212505CF">
            <w:pPr>
              <w:jc w:val="lef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伴随服务</w:t>
            </w:r>
          </w:p>
        </w:tc>
        <w:tc>
          <w:tcPr>
            <w:tcW w:w="5170" w:type="dxa"/>
            <w:noWrap w:val="0"/>
            <w:vAlign w:val="center"/>
          </w:tcPr>
          <w:p w14:paraId="66C0DFB2">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1.甲方有权根据当地质检部门出具的检验报告，向乙方提出索赔。</w:t>
            </w:r>
          </w:p>
          <w:p w14:paraId="74C33C2E">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2.根据合同规定的检验期和质量保证期内，如果乙方对甲方提出的索赔和差异负有责任，乙方应按照甲方同意的下列一种或多种方式解决索赔事宜：</w:t>
            </w:r>
          </w:p>
          <w:p w14:paraId="7664E80B">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(1) 乙方同意退货，并用合同中规定的货币将货款退还给甲方，并承担由此发生的一切损失和费用，包括利息、银行手续费、运费、保险费、检验费、仓储费、装卸费以及为保护退回货物所需的其它必要费用。</w:t>
            </w:r>
          </w:p>
          <w:p w14:paraId="4546CBA8">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(2) 根据货物的低劣程度、损坏程度以及甲方所遭受损失的数额，乙方必须降低货物的价格。</w:t>
            </w:r>
          </w:p>
          <w:p w14:paraId="2BBB665D">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 用符合合同规定的规格、质量和性能要求的新零件或部件来更换有缺陷的部分，乙方应承担一切费用和风险并负担甲方所蒙受的全部直接损失费用。同时，乙方应按合同规定，对更换件相应延长质量保证期。</w:t>
            </w:r>
          </w:p>
          <w:p w14:paraId="2535234C">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p>
        </w:tc>
      </w:tr>
      <w:tr w14:paraId="491FDB36">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trPr>
        <w:tc>
          <w:tcPr>
            <w:tcW w:w="1560" w:type="dxa"/>
            <w:noWrap w:val="0"/>
            <w:vAlign w:val="center"/>
          </w:tcPr>
          <w:p w14:paraId="3A3FD22B">
            <w:pPr>
              <w:jc w:val="center"/>
              <w:rPr>
                <w:rFonts w:ascii="宋体" w:hAnsi="宋体"/>
                <w:color w:val="000000" w:themeColor="text1"/>
                <w:sz w:val="24"/>
                <w:highlight w:val="none"/>
                <w14:textFill>
                  <w14:solidFill>
                    <w14:schemeClr w14:val="tx1"/>
                  </w14:solidFill>
                </w14:textFill>
              </w:rPr>
            </w:pPr>
          </w:p>
        </w:tc>
        <w:tc>
          <w:tcPr>
            <w:tcW w:w="1789" w:type="dxa"/>
            <w:noWrap w:val="0"/>
            <w:vAlign w:val="center"/>
          </w:tcPr>
          <w:p w14:paraId="61C71EDC">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索赔</w:t>
            </w:r>
          </w:p>
          <w:p w14:paraId="20A0A50A">
            <w:pPr>
              <w:jc w:val="left"/>
              <w:rPr>
                <w:rFonts w:ascii="宋体" w:hAnsi="宋体"/>
                <w:color w:val="000000" w:themeColor="text1"/>
                <w:sz w:val="24"/>
                <w:highlight w:val="none"/>
                <w14:textFill>
                  <w14:solidFill>
                    <w14:schemeClr w14:val="tx1"/>
                  </w14:solidFill>
                </w14:textFill>
              </w:rPr>
            </w:pPr>
          </w:p>
        </w:tc>
        <w:tc>
          <w:tcPr>
            <w:tcW w:w="5170" w:type="dxa"/>
            <w:noWrap w:val="0"/>
            <w:vAlign w:val="center"/>
          </w:tcPr>
          <w:p w14:paraId="62FF73CC">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 合同经甲方、乙方盖章后生效。</w:t>
            </w:r>
          </w:p>
          <w:p w14:paraId="618907FA">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 货物交付使用后所发生的合同纠纷，由甲方与乙方协商处理。</w:t>
            </w:r>
          </w:p>
          <w:p w14:paraId="07E1C96C">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p>
          <w:p w14:paraId="6461491A">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4.本合同应按照中华人民共和国的现行法律进行解释。本合同未尽事宜，遵照《民法典》、《政府采购法》等有关条文执行。</w:t>
            </w:r>
          </w:p>
        </w:tc>
      </w:tr>
      <w:tr w14:paraId="20148F1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trPr>
        <w:tc>
          <w:tcPr>
            <w:tcW w:w="1560" w:type="dxa"/>
            <w:noWrap w:val="0"/>
            <w:vAlign w:val="center"/>
          </w:tcPr>
          <w:p w14:paraId="457CAF3A">
            <w:pPr>
              <w:jc w:val="center"/>
              <w:rPr>
                <w:rFonts w:ascii="宋体" w:hAnsi="宋体"/>
                <w:color w:val="000000" w:themeColor="text1"/>
                <w:sz w:val="24"/>
                <w:highlight w:val="none"/>
                <w14:textFill>
                  <w14:solidFill>
                    <w14:schemeClr w14:val="tx1"/>
                  </w14:solidFill>
                </w14:textFill>
              </w:rPr>
            </w:pPr>
          </w:p>
        </w:tc>
        <w:tc>
          <w:tcPr>
            <w:tcW w:w="1789" w:type="dxa"/>
            <w:noWrap w:val="0"/>
            <w:vAlign w:val="center"/>
          </w:tcPr>
          <w:p w14:paraId="31FF6217">
            <w:pPr>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合同生效</w:t>
            </w:r>
            <w:r>
              <w:rPr>
                <w:rFonts w:hint="eastAsia" w:ascii="宋体" w:hAnsi="宋体"/>
                <w:color w:val="000000" w:themeColor="text1"/>
                <w:sz w:val="24"/>
                <w:highlight w:val="none"/>
                <w:lang w:eastAsia="zh-CN"/>
                <w14:textFill>
                  <w14:solidFill>
                    <w14:schemeClr w14:val="tx1"/>
                  </w14:solidFill>
                </w14:textFill>
              </w:rPr>
              <w:t>及其他</w:t>
            </w:r>
          </w:p>
          <w:p w14:paraId="0459FCB0">
            <w:pPr>
              <w:jc w:val="left"/>
              <w:rPr>
                <w:rFonts w:ascii="宋体" w:hAnsi="宋体"/>
                <w:bCs/>
                <w:color w:val="000000" w:themeColor="text1"/>
                <w:sz w:val="24"/>
                <w:highlight w:val="none"/>
                <w14:textFill>
                  <w14:solidFill>
                    <w14:schemeClr w14:val="tx1"/>
                  </w14:solidFill>
                </w14:textFill>
              </w:rPr>
            </w:pPr>
          </w:p>
        </w:tc>
        <w:tc>
          <w:tcPr>
            <w:tcW w:w="5170" w:type="dxa"/>
            <w:noWrap w:val="0"/>
            <w:vAlign w:val="center"/>
          </w:tcPr>
          <w:p w14:paraId="275BF039">
            <w:pPr>
              <w:jc w:val="left"/>
              <w:rPr>
                <w:rFonts w:ascii="宋体" w:hAnsi="宋体"/>
                <w:color w:val="000000" w:themeColor="text1"/>
                <w:sz w:val="24"/>
                <w:highlight w:val="none"/>
                <w14:textFill>
                  <w14:solidFill>
                    <w14:schemeClr w14:val="tx1"/>
                  </w14:solidFill>
                </w14:textFill>
              </w:rPr>
            </w:pPr>
            <w:r>
              <w:rPr>
                <w:rFonts w:hint="eastAsia"/>
                <w:color w:val="000000" w:themeColor="text1"/>
                <w:sz w:val="24"/>
                <w:highlight w:val="none"/>
                <w:shd w:val="clear" w:color="auto" w:fill="auto"/>
                <w:lang w:val="en-US" w:eastAsia="zh-CN"/>
                <w14:textFill>
                  <w14:solidFill>
                    <w14:schemeClr w14:val="tx1"/>
                  </w14:solidFill>
                </w14:textFill>
              </w:rPr>
              <w:t>用户收货方指定地点</w:t>
            </w:r>
          </w:p>
        </w:tc>
      </w:tr>
    </w:tbl>
    <w:p w14:paraId="316C6C99">
      <w:pPr>
        <w:rPr>
          <w:rFonts w:hint="eastAsia" w:ascii="黑体" w:hAnsi="宋体" w:eastAsia="黑体" w:cs="黑体"/>
          <w:color w:val="000000" w:themeColor="text1"/>
          <w:sz w:val="44"/>
          <w:szCs w:val="44"/>
          <w:highlight w:val="none"/>
          <w14:textFill>
            <w14:solidFill>
              <w14:schemeClr w14:val="tx1"/>
            </w14:solidFill>
          </w14:textFill>
        </w:rPr>
      </w:pPr>
      <w:r>
        <w:rPr>
          <w:rFonts w:hint="eastAsia" w:ascii="黑体" w:hAnsi="宋体" w:eastAsia="黑体" w:cs="黑体"/>
          <w:color w:val="000000" w:themeColor="text1"/>
          <w:sz w:val="44"/>
          <w:szCs w:val="44"/>
          <w:highlight w:val="none"/>
          <w14:textFill>
            <w14:solidFill>
              <w14:schemeClr w14:val="tx1"/>
            </w14:solidFill>
          </w14:textFill>
        </w:rPr>
        <w:br w:type="page" w:clear="all"/>
      </w:r>
    </w:p>
    <w:p w14:paraId="5E0F2781">
      <w:pPr>
        <w:pStyle w:val="189"/>
        <w:keepNext/>
        <w:spacing w:beforeAutospacing="0" w:afterAutospacing="0"/>
        <w:jc w:val="center"/>
        <w:rPr>
          <w:rFonts w:hint="eastAsia" w:ascii="黑体" w:hAnsi="宋体" w:eastAsia="黑体" w:cs="黑体"/>
          <w:color w:val="000000" w:themeColor="text1"/>
          <w:sz w:val="44"/>
          <w:szCs w:val="44"/>
          <w:highlight w:val="none"/>
          <w14:textFill>
            <w14:solidFill>
              <w14:schemeClr w14:val="tx1"/>
            </w14:solidFill>
          </w14:textFill>
        </w:rPr>
      </w:pPr>
      <w:r>
        <w:rPr>
          <w:rFonts w:hint="eastAsia" w:ascii="黑体" w:hAnsi="宋体" w:eastAsia="黑体" w:cs="黑体"/>
          <w:color w:val="000000" w:themeColor="text1"/>
          <w:sz w:val="44"/>
          <w:szCs w:val="44"/>
          <w:highlight w:val="none"/>
          <w14:textFill>
            <w14:solidFill>
              <w14:schemeClr w14:val="tx1"/>
            </w14:solidFill>
          </w14:textFill>
        </w:rPr>
        <w:t>第</w:t>
      </w:r>
      <w:bookmarkEnd w:id="157"/>
      <w:r>
        <w:rPr>
          <w:rFonts w:hint="eastAsia" w:ascii="黑体" w:hAnsi="宋体" w:eastAsia="黑体" w:cs="黑体"/>
          <w:color w:val="000000" w:themeColor="text1"/>
          <w:sz w:val="44"/>
          <w:szCs w:val="44"/>
          <w:highlight w:val="none"/>
          <w14:textFill>
            <w14:solidFill>
              <w14:schemeClr w14:val="tx1"/>
            </w14:solidFill>
          </w14:textFill>
        </w:rPr>
        <w:t>四章</w:t>
      </w:r>
      <w:r>
        <w:rPr>
          <w:rFonts w:hint="eastAsia" w:ascii="黑体" w:hAnsi="宋体" w:eastAsia="黑体" w:cs="黑体"/>
          <w:color w:val="000000" w:themeColor="text1"/>
          <w:sz w:val="44"/>
          <w:szCs w:val="44"/>
          <w:highlight w:val="none"/>
          <w:lang w:val="en-US" w:eastAsia="zh-CN"/>
          <w14:textFill>
            <w14:solidFill>
              <w14:schemeClr w14:val="tx1"/>
            </w14:solidFill>
          </w14:textFill>
        </w:rPr>
        <w:t xml:space="preserve">  </w:t>
      </w:r>
      <w:r>
        <w:rPr>
          <w:rFonts w:hint="eastAsia" w:ascii="黑体" w:hAnsi="宋体" w:eastAsia="黑体" w:cs="黑体"/>
          <w:color w:val="000000" w:themeColor="text1"/>
          <w:sz w:val="44"/>
          <w:szCs w:val="44"/>
          <w:highlight w:val="none"/>
          <w14:textFill>
            <w14:solidFill>
              <w14:schemeClr w14:val="tx1"/>
            </w14:solidFill>
          </w14:textFill>
        </w:rPr>
        <w:t>采购需求</w:t>
      </w:r>
      <w:bookmarkEnd w:id="158"/>
      <w:bookmarkEnd w:id="159"/>
      <w:bookmarkEnd w:id="160"/>
      <w:bookmarkEnd w:id="161"/>
      <w:bookmarkEnd w:id="162"/>
    </w:p>
    <w:p w14:paraId="030D97AC">
      <w:pPr>
        <w:pStyle w:val="189"/>
        <w:spacing w:beforeAutospacing="0" w:afterAutospacing="0" w:line="0" w:lineRule="atLeast"/>
        <w:jc w:val="both"/>
        <w:rPr>
          <w:rFonts w:hint="eastAsia" w:ascii="宋体" w:hAnsi="宋体" w:eastAsia="宋体" w:cs="宋体"/>
          <w:color w:val="000000" w:themeColor="text1"/>
          <w:sz w:val="24"/>
          <w:szCs w:val="24"/>
          <w:highlight w:val="none"/>
          <w:shd w:val="clear" w:color="auto" w:fill="auto"/>
          <w14:textFill>
            <w14:solidFill>
              <w14:schemeClr w14:val="tx1"/>
            </w14:solidFill>
          </w14:textFill>
        </w:rPr>
      </w:pPr>
      <w:bookmarkStart w:id="170" w:name="_Toc49090575"/>
      <w:bookmarkStart w:id="171" w:name="_Toc26554093"/>
      <w:r>
        <w:rPr>
          <w:rFonts w:hint="eastAsia" w:ascii="宋体" w:hAnsi="宋体" w:eastAsia="宋体" w:cs="宋体"/>
          <w:color w:val="000000" w:themeColor="text1"/>
          <w:sz w:val="24"/>
          <w:szCs w:val="24"/>
          <w:highlight w:val="none"/>
          <w14:textFill>
            <w14:solidFill>
              <w14:schemeClr w14:val="tx1"/>
            </w14:solidFill>
          </w14:textFill>
        </w:rPr>
        <w:t>项目属性</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货物类项目</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w:t>
      </w:r>
      <w:bookmarkEnd w:id="170"/>
      <w:bookmarkEnd w:id="171"/>
    </w:p>
    <w:p w14:paraId="14980B42">
      <w:pPr>
        <w:pStyle w:val="189"/>
        <w:spacing w:beforeAutospacing="0" w:afterAutospacing="0" w:line="0" w:lineRule="atLeast"/>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w:t>
      </w:r>
    </w:p>
    <w:p w14:paraId="4A03A406">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2"/>
        <w:jc w:val="both"/>
        <w:rPr>
          <w:rFonts w:ascii="宋体" w:hAnsi="宋体" w:eastAsia="宋体" w:cs="宋体"/>
          <w:b/>
          <w:color w:val="000000" w:themeColor="text1"/>
          <w:sz w:val="24"/>
          <w:szCs w:val="24"/>
          <w:highlight w:val="none"/>
          <w:lang w:val="en-US" w:eastAsia="zh-CN" w:bidi="ar-SA"/>
          <w14:textFill>
            <w14:solidFill>
              <w14:schemeClr w14:val="tx1"/>
            </w14:solidFill>
          </w14:textFill>
        </w:rPr>
      </w:pPr>
      <w:r>
        <w:rPr>
          <w:rFonts w:ascii="宋体" w:hAnsi="宋体" w:eastAsia="宋体" w:cs="宋体"/>
          <w:b/>
          <w:color w:val="000000" w:themeColor="text1"/>
          <w:sz w:val="24"/>
          <w:szCs w:val="24"/>
          <w:highlight w:val="none"/>
          <w:lang w:val="en-US" w:eastAsia="zh-CN" w:bidi="ar-SA"/>
          <w14:textFill>
            <w14:solidFill>
              <w14:schemeClr w14:val="tx1"/>
            </w14:solidFill>
          </w14:textFill>
        </w:rPr>
        <w:t>一、采购内容</w:t>
      </w:r>
    </w:p>
    <w:p w14:paraId="14707D92">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1、采购内容：</w:t>
      </w:r>
    </w:p>
    <w:p w14:paraId="25E0B4E1">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分包一：产品名称：阿维·氯苯酰；</w:t>
      </w:r>
    </w:p>
    <w:p w14:paraId="52C6C872">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color w:val="FF0000"/>
          <w:sz w:val="24"/>
          <w:szCs w:val="24"/>
          <w:highlight w:val="none"/>
          <w:u w:val="single"/>
          <w:lang w:val="en-US" w:eastAsia="zh-CN" w:bidi="ar-SA"/>
        </w:rPr>
      </w:pPr>
      <w:r>
        <w:rPr>
          <w:rFonts w:hint="eastAsia" w:ascii="宋体" w:hAnsi="宋体" w:eastAsia="宋体" w:cs="宋体"/>
          <w:i/>
          <w:color w:val="FF0000"/>
          <w:sz w:val="24"/>
          <w:szCs w:val="24"/>
          <w:highlight w:val="none"/>
          <w:u w:val="single"/>
          <w:lang w:val="en-US" w:eastAsia="zh-CN" w:bidi="ar-SA"/>
        </w:rPr>
        <w:t>技术指标：总有效成分含量：10%</w:t>
      </w:r>
      <w:r>
        <w:rPr>
          <w:rFonts w:hint="eastAsia" w:ascii="宋体" w:hAnsi="宋体" w:cs="宋体"/>
          <w:i/>
          <w:color w:val="FF0000"/>
          <w:sz w:val="24"/>
          <w:szCs w:val="24"/>
          <w:highlight w:val="none"/>
          <w:u w:val="single"/>
          <w:lang w:val="en-US" w:eastAsia="zh-CN" w:bidi="ar-SA"/>
        </w:rPr>
        <w:t xml:space="preserve"> </w:t>
      </w:r>
      <w:r>
        <w:rPr>
          <w:rFonts w:hint="eastAsia" w:ascii="宋体" w:hAnsi="宋体" w:eastAsia="宋体" w:cs="宋体"/>
          <w:i/>
          <w:color w:val="FF0000"/>
          <w:sz w:val="24"/>
          <w:szCs w:val="24"/>
          <w:highlight w:val="none"/>
          <w:u w:val="single"/>
          <w:lang w:val="en-US" w:eastAsia="zh-CN" w:bidi="ar-SA"/>
        </w:rPr>
        <w:t>（阿维菌素2%,氯虫苯甲酰胺8%）,剂型：悬浮剂；产品包装规格：25克/袋或250克/瓶；</w:t>
      </w:r>
    </w:p>
    <w:p w14:paraId="4AA56C96">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spacing w:line="440" w:lineRule="exact"/>
        <w:ind w:right="0" w:firstLine="480" w:firstLineChars="200"/>
        <w:jc w:val="both"/>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i/>
          <w:color w:val="FF0000"/>
          <w:sz w:val="24"/>
          <w:szCs w:val="24"/>
          <w:highlight w:val="none"/>
          <w:u w:val="single"/>
          <w:lang w:val="en-US" w:eastAsia="zh-CN" w:bidi="ar-SA"/>
        </w:rPr>
        <w:t>总有效成分含量：</w:t>
      </w:r>
      <w:r>
        <w:rPr>
          <w:rFonts w:hint="eastAsia" w:ascii="宋体" w:hAnsi="宋体" w:cs="宋体"/>
          <w:i/>
          <w:color w:val="FF0000"/>
          <w:sz w:val="24"/>
          <w:szCs w:val="24"/>
          <w:highlight w:val="none"/>
          <w:u w:val="single"/>
          <w:lang w:val="en-US" w:eastAsia="zh-CN" w:bidi="ar-SA"/>
        </w:rPr>
        <w:t>需等于</w:t>
      </w:r>
      <w:r>
        <w:rPr>
          <w:rFonts w:hint="eastAsia" w:ascii="宋体" w:hAnsi="宋体" w:eastAsia="宋体" w:cs="宋体"/>
          <w:i/>
          <w:color w:val="FF0000"/>
          <w:sz w:val="24"/>
          <w:szCs w:val="24"/>
          <w:highlight w:val="none"/>
          <w:u w:val="single"/>
          <w:lang w:val="en-US" w:eastAsia="zh-CN" w:bidi="ar-SA"/>
        </w:rPr>
        <w:t>10%</w:t>
      </w:r>
      <w:r>
        <w:rPr>
          <w:rFonts w:hint="eastAsia" w:ascii="宋体" w:hAnsi="宋体" w:cs="宋体"/>
          <w:i/>
          <w:color w:val="FF0000"/>
          <w:sz w:val="24"/>
          <w:szCs w:val="24"/>
          <w:highlight w:val="none"/>
          <w:u w:val="single"/>
          <w:lang w:val="en-US" w:eastAsia="zh-CN" w:bidi="ar-SA"/>
        </w:rPr>
        <w:t>。</w:t>
      </w:r>
    </w:p>
    <w:p w14:paraId="32101999">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spacing w:line="440" w:lineRule="exact"/>
        <w:ind w:right="0" w:firstLine="480" w:firstLineChars="200"/>
        <w:jc w:val="both"/>
        <w:rPr>
          <w:rFonts w:ascii="宋体" w:hAnsi="宋体" w:eastAsia="宋体" w:cs="宋体"/>
          <w:color w:val="000000" w:themeColor="text1"/>
          <w:sz w:val="24"/>
          <w:highlight w:val="none"/>
          <w14:textFill>
            <w14:solidFill>
              <w14:schemeClr w14:val="tx1"/>
            </w14:solidFill>
          </w14:textFill>
        </w:rPr>
      </w:pPr>
      <w:r>
        <w:rPr>
          <w:rFonts w:ascii="宋体" w:hAnsi="宋体" w:eastAsia="宋体" w:cs="宋体"/>
          <w:color w:val="000000" w:themeColor="text1"/>
          <w:sz w:val="24"/>
          <w:szCs w:val="24"/>
          <w:highlight w:val="none"/>
          <w:lang w:val="en-US" w:eastAsia="zh-CN" w:bidi="ar-SA"/>
          <w14:textFill>
            <w14:solidFill>
              <w14:schemeClr w14:val="tx1"/>
            </w14:solidFill>
          </w14:textFill>
        </w:rPr>
        <w:t>2、</w:t>
      </w:r>
      <w:r>
        <w:rPr>
          <w:rFonts w:ascii="宋体" w:hAnsi="宋体" w:eastAsia="宋体" w:cs="宋体"/>
          <w:color w:val="000000" w:themeColor="text1"/>
          <w:sz w:val="24"/>
          <w:highlight w:val="none"/>
          <w14:textFill>
            <w14:solidFill>
              <w14:schemeClr w14:val="tx1"/>
            </w14:solidFill>
          </w14:textFill>
        </w:rPr>
        <w:t>本项目实施足额采购，投标单位的“分项报价表”需填写所投产品的</w:t>
      </w:r>
      <w:r>
        <w:rPr>
          <w:rFonts w:hint="eastAsia" w:ascii="宋体" w:hAnsi="宋体" w:eastAsia="宋体" w:cs="宋体"/>
          <w:color w:val="000000" w:themeColor="text1"/>
          <w:sz w:val="24"/>
          <w:highlight w:val="none"/>
          <w:lang w:val="en-US" w:eastAsia="zh-CN"/>
          <w14:textFill>
            <w14:solidFill>
              <w14:schemeClr w14:val="tx1"/>
            </w14:solidFill>
          </w14:textFill>
        </w:rPr>
        <w:t>名称、品牌、生产厂家、规格型号、</w:t>
      </w:r>
      <w:r>
        <w:rPr>
          <w:rFonts w:ascii="宋体" w:hAnsi="宋体" w:eastAsia="宋体" w:cs="宋体"/>
          <w:color w:val="000000" w:themeColor="text1"/>
          <w:sz w:val="24"/>
          <w:highlight w:val="none"/>
          <w14:textFill>
            <w14:solidFill>
              <w14:schemeClr w14:val="tx1"/>
            </w14:solidFill>
          </w14:textFill>
        </w:rPr>
        <w:t>单价（单位：元</w:t>
      </w:r>
      <w:r>
        <w:rPr>
          <w:rFonts w:ascii="Calibri" w:hAnsi="Calibri" w:eastAsia="Calibri" w:cs="Calibri"/>
          <w:color w:val="000000" w:themeColor="text1"/>
          <w:sz w:val="24"/>
          <w:highlight w:val="none"/>
          <w14:textFill>
            <w14:solidFill>
              <w14:schemeClr w14:val="tx1"/>
            </w14:solidFill>
          </w14:textFill>
        </w:rPr>
        <w:t>/</w:t>
      </w:r>
      <w:r>
        <w:rPr>
          <w:rFonts w:ascii="宋体" w:hAnsi="宋体" w:eastAsia="宋体" w:cs="宋体"/>
          <w:color w:val="000000" w:themeColor="text1"/>
          <w:sz w:val="24"/>
          <w:highlight w:val="none"/>
          <w14:textFill>
            <w14:solidFill>
              <w14:schemeClr w14:val="tx1"/>
            </w14:solidFill>
          </w14:textFill>
        </w:rPr>
        <w:t>吨）、数量（数量</w:t>
      </w:r>
      <w:r>
        <w:rPr>
          <w:rFonts w:ascii="Calibri" w:hAnsi="Calibri" w:eastAsia="Calibri" w:cs="Calibri"/>
          <w:color w:val="000000" w:themeColor="text1"/>
          <w:sz w:val="24"/>
          <w:highlight w:val="none"/>
          <w14:textFill>
            <w14:solidFill>
              <w14:schemeClr w14:val="tx1"/>
            </w14:solidFill>
          </w14:textFill>
        </w:rPr>
        <w:t>=</w:t>
      </w:r>
      <w:r>
        <w:rPr>
          <w:rFonts w:ascii="宋体" w:hAnsi="宋体" w:eastAsia="宋体" w:cs="宋体"/>
          <w:color w:val="000000" w:themeColor="text1"/>
          <w:sz w:val="24"/>
          <w:highlight w:val="none"/>
          <w14:textFill>
            <w14:solidFill>
              <w14:schemeClr w14:val="tx1"/>
            </w14:solidFill>
          </w14:textFill>
        </w:rPr>
        <w:t>总价</w:t>
      </w:r>
      <w:r>
        <w:rPr>
          <w:rFonts w:ascii="Calibri" w:hAnsi="Calibri" w:eastAsia="Calibri" w:cs="Calibri"/>
          <w:color w:val="000000" w:themeColor="text1"/>
          <w:sz w:val="24"/>
          <w:highlight w:val="none"/>
          <w14:textFill>
            <w14:solidFill>
              <w14:schemeClr w14:val="tx1"/>
            </w14:solidFill>
          </w14:textFill>
        </w:rPr>
        <w:t>/</w:t>
      </w:r>
      <w:r>
        <w:rPr>
          <w:rFonts w:ascii="宋体" w:hAnsi="宋体" w:eastAsia="宋体" w:cs="宋体"/>
          <w:color w:val="000000" w:themeColor="text1"/>
          <w:sz w:val="24"/>
          <w:highlight w:val="none"/>
          <w14:textFill>
            <w14:solidFill>
              <w14:schemeClr w14:val="tx1"/>
            </w14:solidFill>
          </w14:textFill>
        </w:rPr>
        <w:t>投标单价），评标时按“分项报价表”中的投标单价评审。</w:t>
      </w:r>
    </w:p>
    <w:p w14:paraId="0871DEFE">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2"/>
        <w:jc w:val="both"/>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lang w:val="en-US" w:eastAsia="zh-CN"/>
          <w14:textFill>
            <w14:solidFill>
              <w14:schemeClr w14:val="tx1"/>
            </w14:solidFill>
          </w14:textFill>
        </w:rPr>
        <w:t>二、</w:t>
      </w:r>
      <w:r>
        <w:rPr>
          <w:rFonts w:hint="eastAsia" w:ascii="宋体" w:hAnsi="宋体" w:eastAsia="宋体" w:cs="宋体"/>
          <w:b/>
          <w:color w:val="000000" w:themeColor="text1"/>
          <w:sz w:val="24"/>
          <w:highlight w:val="none"/>
          <w14:textFill>
            <w14:solidFill>
              <w14:schemeClr w14:val="tx1"/>
            </w14:solidFill>
          </w14:textFill>
        </w:rPr>
        <w:t>质量标准</w:t>
      </w:r>
    </w:p>
    <w:p w14:paraId="3D1F17AA">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2"/>
        <w:jc w:val="both"/>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lang w:val="en-US" w:eastAsia="zh-CN"/>
          <w14:textFill>
            <w14:solidFill>
              <w14:schemeClr w14:val="tx1"/>
            </w14:solidFill>
          </w14:textFill>
        </w:rPr>
        <w:t>投标</w:t>
      </w:r>
      <w:r>
        <w:rPr>
          <w:rFonts w:hint="eastAsia" w:ascii="宋体" w:hAnsi="宋体" w:eastAsia="宋体" w:cs="宋体"/>
          <w:b w:val="0"/>
          <w:bCs/>
          <w:color w:val="000000" w:themeColor="text1"/>
          <w:sz w:val="24"/>
          <w:highlight w:val="none"/>
          <w14:textFill>
            <w14:solidFill>
              <w14:schemeClr w14:val="tx1"/>
            </w14:solidFill>
          </w14:textFill>
        </w:rPr>
        <w:t>文件及供应商所响应货物的质量、技术和其他要求货物制造标准及技术规范等，须符合最新国家标准，无国家标准的应符合行业标准或企业标准，并满足采购文件要求。</w:t>
      </w:r>
    </w:p>
    <w:p w14:paraId="3D6DA847">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2"/>
        <w:jc w:val="both"/>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lang w:val="en-US" w:eastAsia="zh-CN"/>
          <w14:textFill>
            <w14:solidFill>
              <w14:schemeClr w14:val="tx1"/>
            </w14:solidFill>
          </w14:textFill>
        </w:rPr>
        <w:t>三</w:t>
      </w:r>
      <w:r>
        <w:rPr>
          <w:rFonts w:hint="eastAsia" w:ascii="宋体" w:hAnsi="宋体" w:eastAsia="宋体" w:cs="宋体"/>
          <w:b/>
          <w:color w:val="000000" w:themeColor="text1"/>
          <w:sz w:val="24"/>
          <w:highlight w:val="none"/>
          <w14:textFill>
            <w14:solidFill>
              <w14:schemeClr w14:val="tx1"/>
            </w14:solidFill>
          </w14:textFill>
        </w:rPr>
        <w:t>、售后服务</w:t>
      </w:r>
    </w:p>
    <w:p w14:paraId="4037E562">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2"/>
        <w:jc w:val="both"/>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t>验收通过之日起对货物售后服务期2年（如果原厂质保期大于要求的质保期，以原厂质保期为准）。售后服务期内，因质量而引起的问题，供应商应在接到采购单位通知后0.5小时内响应，48小时内予以免费更换，由此引起的一切费用由供应商承担。</w:t>
      </w:r>
    </w:p>
    <w:p w14:paraId="5B50D943">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2"/>
        <w:jc w:val="both"/>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lang w:val="en-US" w:eastAsia="zh-CN"/>
          <w14:textFill>
            <w14:solidFill>
              <w14:schemeClr w14:val="tx1"/>
            </w14:solidFill>
          </w14:textFill>
        </w:rPr>
        <w:t>四</w:t>
      </w:r>
      <w:r>
        <w:rPr>
          <w:rFonts w:hint="eastAsia" w:ascii="宋体" w:hAnsi="宋体" w:eastAsia="宋体" w:cs="宋体"/>
          <w:b/>
          <w:color w:val="000000" w:themeColor="text1"/>
          <w:sz w:val="24"/>
          <w:highlight w:val="none"/>
          <w14:textFill>
            <w14:solidFill>
              <w14:schemeClr w14:val="tx1"/>
            </w14:solidFill>
          </w14:textFill>
        </w:rPr>
        <w:t>、验收标准及要求</w:t>
      </w:r>
    </w:p>
    <w:p w14:paraId="320F3BAD">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2"/>
        <w:jc w:val="both"/>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t>所提供项目质量必须符合国家相关标准且必须满足本次采购的要求，如有不合格，造成的损失和后果由该供应商负全责。符合项目验收标准后，采购人根据技术要求，组织验收并出具验收书。</w:t>
      </w:r>
    </w:p>
    <w:p w14:paraId="792C6271">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2"/>
        <w:jc w:val="both"/>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t>1.乙方向甲方提交项目验收资料以及终验申请单，甲方收到申请后3个工作日内组织终验且验收无问题后签署终验单（不包含送样和检测机构检测并出具检测报告所需时间）。验收的标准按照采购文件、响应文件及相关标准实施，须服从采购人安排要求。</w:t>
      </w:r>
    </w:p>
    <w:p w14:paraId="5EE8A051">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2"/>
        <w:jc w:val="both"/>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t>2.验收标准</w:t>
      </w:r>
    </w:p>
    <w:p w14:paraId="351FA8FC">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2"/>
        <w:jc w:val="both"/>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t>成交供应商提供的货物有国家标准的应符合国家标准，根据产品对外观、数量、规格型号、外包装等进行验收。无国家标准的应符合行业标准、地方标准或者其他标准、规范，并满足采购文件及采购人需求。</w:t>
      </w:r>
    </w:p>
    <w:p w14:paraId="516A0CB8">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2"/>
        <w:jc w:val="both"/>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t>3.由采购单位组成抽样验收小组，按程序随机抽取部分样品送有资质检测机构进行全项目检测，样品需符合采购技术参数要求，检测相关费用由供应商承担。抽检产品质量经相关部门检验不合格的，供应商应无条件在采购单位限定时间内予以更换符合要求的产品，并承担采购单位因此产生的一切损失，同时报送相关行政处罚部门。（供应商因货物不合格，逾期交付货物的，供应商因应按逾期交货总额每日千分之六向甲方支付违约金，由采购单位从待付货款中扣除。逾期超过约定日期10个工作日不能交货的，采购单位可解除本合同。供应商因因逾期交货或因其他违约行为导致采购单位解除合同的，供应商因应向采购单位支付合同总值10%的违约金，如造成采购单位损失超过违约金的，超出部分由供应商因继续承担赔偿责任。）</w:t>
      </w:r>
    </w:p>
    <w:p w14:paraId="1F6C1AA4">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2"/>
        <w:jc w:val="both"/>
        <w:rPr>
          <w:rFonts w:hint="eastAsia" w:ascii="宋体" w:hAnsi="宋体" w:eastAsia="宋体" w:cs="宋体"/>
          <w:b/>
          <w:color w:val="000000" w:themeColor="text1"/>
          <w:sz w:val="24"/>
          <w:highlight w:val="none"/>
          <w:lang w:val="en-US" w:eastAsia="zh-CN"/>
          <w14:textFill>
            <w14:solidFill>
              <w14:schemeClr w14:val="tx1"/>
            </w14:solidFill>
          </w14:textFill>
        </w:rPr>
      </w:pPr>
      <w:r>
        <w:rPr>
          <w:rFonts w:hint="eastAsia" w:ascii="宋体" w:hAnsi="宋体" w:eastAsia="宋体" w:cs="宋体"/>
          <w:b/>
          <w:color w:val="000000" w:themeColor="text1"/>
          <w:sz w:val="24"/>
          <w:highlight w:val="none"/>
          <w:lang w:val="en-US" w:eastAsia="zh-CN"/>
          <w14:textFill>
            <w14:solidFill>
              <w14:schemeClr w14:val="tx1"/>
            </w14:solidFill>
          </w14:textFill>
        </w:rPr>
        <w:t>五、本项目不接受进口产品投标。</w:t>
      </w:r>
    </w:p>
    <w:p w14:paraId="0AA61ACA">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2"/>
        <w:jc w:val="both"/>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lang w:val="en-US" w:eastAsia="zh-CN"/>
          <w14:textFill>
            <w14:solidFill>
              <w14:schemeClr w14:val="tx1"/>
            </w14:solidFill>
          </w14:textFill>
        </w:rPr>
        <w:t>六</w:t>
      </w:r>
      <w:r>
        <w:rPr>
          <w:rFonts w:hint="eastAsia" w:ascii="宋体" w:hAnsi="宋体" w:eastAsia="宋体" w:cs="宋体"/>
          <w:b/>
          <w:color w:val="000000" w:themeColor="text1"/>
          <w:sz w:val="24"/>
          <w:highlight w:val="none"/>
          <w14:textFill>
            <w14:solidFill>
              <w14:schemeClr w14:val="tx1"/>
            </w14:solidFill>
          </w14:textFill>
        </w:rPr>
        <w:t>、采购标的对应的中小企业划分标准所属行业一览表</w:t>
      </w:r>
    </w:p>
    <w:tbl>
      <w:tblPr>
        <w:tblStyle w:val="28"/>
        <w:tblW w:w="4998" w:type="pct"/>
        <w:tblCellSpacing w:w="0" w:type="dxa"/>
        <w:tblInd w:w="-118" w:type="dxa"/>
        <w:tblLayout w:type="autofit"/>
        <w:tblCellMar>
          <w:top w:w="0" w:type="dxa"/>
          <w:left w:w="108" w:type="dxa"/>
          <w:bottom w:w="0" w:type="dxa"/>
          <w:right w:w="108" w:type="dxa"/>
        </w:tblCellMar>
      </w:tblPr>
      <w:tblGrid>
        <w:gridCol w:w="802"/>
        <w:gridCol w:w="4144"/>
        <w:gridCol w:w="3593"/>
      </w:tblGrid>
      <w:tr w14:paraId="1DC5ADC4">
        <w:tblPrEx>
          <w:tblCellMar>
            <w:top w:w="0" w:type="dxa"/>
            <w:left w:w="108" w:type="dxa"/>
            <w:bottom w:w="0" w:type="dxa"/>
            <w:right w:w="108" w:type="dxa"/>
          </w:tblCellMar>
        </w:tblPrEx>
        <w:trPr>
          <w:trHeight w:val="567" w:hRule="atLeast"/>
          <w:tblCellSpacing w:w="0" w:type="dxa"/>
        </w:trPr>
        <w:tc>
          <w:tcPr>
            <w:tcW w:w="802" w:type="dxa"/>
            <w:tcBorders>
              <w:top w:val="single" w:color="000000" w:sz="4" w:space="0"/>
              <w:left w:val="single" w:color="000000" w:sz="4" w:space="0"/>
              <w:bottom w:val="single" w:color="000000" w:sz="4" w:space="0"/>
              <w:right w:val="single" w:color="000000" w:sz="4" w:space="0"/>
            </w:tcBorders>
            <w:noWrap w:val="0"/>
            <w:vAlign w:val="center"/>
          </w:tcPr>
          <w:p w14:paraId="6E2C6842">
            <w:pPr>
              <w:pStyle w:val="191"/>
              <w:widowControl w:val="0"/>
              <w:spacing w:before="0" w:beforeAutospacing="0" w:after="0" w:afterAutospacing="0" w:line="0" w:lineRule="atLeast"/>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序号</w:t>
            </w:r>
          </w:p>
        </w:tc>
        <w:tc>
          <w:tcPr>
            <w:tcW w:w="4144" w:type="dxa"/>
            <w:tcBorders>
              <w:top w:val="single" w:color="000000" w:sz="4" w:space="0"/>
              <w:left w:val="single" w:color="000000" w:sz="4" w:space="0"/>
              <w:bottom w:val="single" w:color="000000" w:sz="4" w:space="0"/>
              <w:right w:val="single" w:color="000000" w:sz="4" w:space="0"/>
            </w:tcBorders>
            <w:noWrap w:val="0"/>
            <w:vAlign w:val="center"/>
          </w:tcPr>
          <w:p w14:paraId="4F7240F5">
            <w:pPr>
              <w:pStyle w:val="191"/>
              <w:widowControl w:val="0"/>
              <w:spacing w:before="0" w:beforeAutospacing="0" w:after="0" w:afterAutospacing="0" w:line="0" w:lineRule="atLeast"/>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采购标的</w:t>
            </w:r>
          </w:p>
        </w:tc>
        <w:tc>
          <w:tcPr>
            <w:tcW w:w="3593" w:type="dxa"/>
            <w:tcBorders>
              <w:top w:val="single" w:color="000000" w:sz="4" w:space="0"/>
              <w:left w:val="single" w:color="000000" w:sz="4" w:space="0"/>
              <w:bottom w:val="single" w:color="000000" w:sz="4" w:space="0"/>
              <w:right w:val="single" w:color="000000" w:sz="4" w:space="0"/>
            </w:tcBorders>
            <w:noWrap w:val="0"/>
            <w:vAlign w:val="center"/>
          </w:tcPr>
          <w:p w14:paraId="3E78AB5C">
            <w:pPr>
              <w:pStyle w:val="191"/>
              <w:widowControl w:val="0"/>
              <w:spacing w:before="0" w:beforeAutospacing="0" w:after="0" w:afterAutospacing="0" w:line="0" w:lineRule="atLeast"/>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对应中小企业划分标准所属行业</w:t>
            </w:r>
          </w:p>
        </w:tc>
      </w:tr>
      <w:tr w14:paraId="2551564D">
        <w:tblPrEx>
          <w:tblCellMar>
            <w:top w:w="0" w:type="dxa"/>
            <w:left w:w="108" w:type="dxa"/>
            <w:bottom w:w="0" w:type="dxa"/>
            <w:right w:w="108" w:type="dxa"/>
          </w:tblCellMar>
        </w:tblPrEx>
        <w:trPr>
          <w:trHeight w:val="567" w:hRule="atLeast"/>
          <w:tblCellSpacing w:w="0" w:type="dxa"/>
        </w:trPr>
        <w:tc>
          <w:tcPr>
            <w:tcW w:w="802" w:type="dxa"/>
            <w:tcBorders>
              <w:top w:val="single" w:color="000000" w:sz="4" w:space="0"/>
              <w:left w:val="single" w:color="000000" w:sz="4" w:space="0"/>
              <w:bottom w:val="single" w:color="000000" w:sz="4" w:space="0"/>
              <w:right w:val="single" w:color="000000" w:sz="4" w:space="0"/>
            </w:tcBorders>
            <w:noWrap w:val="0"/>
            <w:vAlign w:val="center"/>
          </w:tcPr>
          <w:p w14:paraId="34495DFA">
            <w:pPr>
              <w:pStyle w:val="191"/>
              <w:widowControl w:val="0"/>
              <w:spacing w:before="0" w:beforeAutospacing="0" w:after="0" w:afterAutospacing="0" w:line="0" w:lineRule="atLeast"/>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1</w:t>
            </w:r>
          </w:p>
        </w:tc>
        <w:tc>
          <w:tcPr>
            <w:tcW w:w="4144" w:type="dxa"/>
            <w:tcBorders>
              <w:top w:val="single" w:color="000000" w:sz="4" w:space="0"/>
              <w:left w:val="single" w:color="000000" w:sz="4" w:space="0"/>
              <w:bottom w:val="single" w:color="000000" w:sz="4" w:space="0"/>
              <w:right w:val="single" w:color="000000" w:sz="4" w:space="0"/>
            </w:tcBorders>
            <w:noWrap w:val="0"/>
            <w:vAlign w:val="center"/>
          </w:tcPr>
          <w:p w14:paraId="717420AA">
            <w:pPr>
              <w:pStyle w:val="191"/>
              <w:widowControl w:val="0"/>
              <w:spacing w:before="0" w:beforeAutospacing="0" w:after="0" w:afterAutospacing="0" w:line="0" w:lineRule="atLeast"/>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t>阿维·氯苯酰</w:t>
            </w:r>
          </w:p>
        </w:tc>
        <w:tc>
          <w:tcPr>
            <w:tcW w:w="3593" w:type="dxa"/>
            <w:tcBorders>
              <w:top w:val="single" w:color="000000" w:sz="4" w:space="0"/>
              <w:left w:val="single" w:color="000000" w:sz="4" w:space="0"/>
              <w:bottom w:val="single" w:color="000000" w:sz="4" w:space="0"/>
              <w:right w:val="single" w:color="000000" w:sz="4" w:space="0"/>
            </w:tcBorders>
            <w:noWrap w:val="0"/>
            <w:vAlign w:val="center"/>
          </w:tcPr>
          <w:p w14:paraId="7FC05F44">
            <w:pPr>
              <w:pStyle w:val="191"/>
              <w:widowControl w:val="0"/>
              <w:spacing w:before="0" w:beforeAutospacing="0" w:after="0" w:afterAutospacing="0" w:line="0" w:lineRule="atLeast"/>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工业</w:t>
            </w:r>
          </w:p>
        </w:tc>
      </w:tr>
    </w:tbl>
    <w:p w14:paraId="43283B1D">
      <w:pP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bookmarkStart w:id="172" w:name="_Toc120614281"/>
    </w:p>
    <w:p w14:paraId="4D7BD8E7">
      <w:pPr>
        <w:rPr>
          <w:rFonts w:hint="eastAsia" w:ascii="黑体" w:hAnsi="宋体" w:eastAsia="黑体" w:cs="黑体"/>
          <w:color w:val="000000" w:themeColor="text1"/>
          <w:sz w:val="44"/>
          <w:szCs w:val="44"/>
          <w:highlight w:val="none"/>
          <w14:textFill>
            <w14:solidFill>
              <w14:schemeClr w14:val="tx1"/>
            </w14:solidFill>
          </w14:textFill>
        </w:rPr>
      </w:pPr>
      <w:r>
        <w:rPr>
          <w:rFonts w:hint="eastAsia" w:ascii="黑体" w:hAnsi="宋体" w:eastAsia="黑体" w:cs="黑体"/>
          <w:color w:val="000000" w:themeColor="text1"/>
          <w:sz w:val="44"/>
          <w:szCs w:val="44"/>
          <w:highlight w:val="none"/>
          <w14:textFill>
            <w14:solidFill>
              <w14:schemeClr w14:val="tx1"/>
            </w14:solidFill>
          </w14:textFill>
        </w:rPr>
        <w:br w:type="page" w:clear="all"/>
      </w:r>
    </w:p>
    <w:p w14:paraId="30DF1546">
      <w:pPr>
        <w:jc w:val="center"/>
        <w:rPr>
          <w:color w:val="000000" w:themeColor="text1"/>
          <w:highlight w:val="none"/>
          <w14:textFill>
            <w14:solidFill>
              <w14:schemeClr w14:val="tx1"/>
            </w14:solidFill>
          </w14:textFill>
        </w:rPr>
      </w:pPr>
      <w:r>
        <w:rPr>
          <w:rFonts w:hint="eastAsia" w:ascii="黑体" w:hAnsi="宋体" w:eastAsia="黑体" w:cs="黑体"/>
          <w:color w:val="000000" w:themeColor="text1"/>
          <w:sz w:val="44"/>
          <w:szCs w:val="44"/>
          <w:highlight w:val="none"/>
          <w14:textFill>
            <w14:solidFill>
              <w14:schemeClr w14:val="tx1"/>
            </w14:solidFill>
          </w14:textFill>
        </w:rPr>
        <w:t>第五章</w:t>
      </w:r>
      <w:r>
        <w:rPr>
          <w:rFonts w:hint="eastAsia" w:ascii="黑体" w:hAnsi="宋体" w:eastAsia="黑体" w:cs="黑体"/>
          <w:color w:val="000000" w:themeColor="text1"/>
          <w:sz w:val="44"/>
          <w:szCs w:val="44"/>
          <w:highlight w:val="none"/>
          <w:lang w:val="en-US" w:eastAsia="zh-CN"/>
          <w14:textFill>
            <w14:solidFill>
              <w14:schemeClr w14:val="tx1"/>
            </w14:solidFill>
          </w14:textFill>
        </w:rPr>
        <w:t xml:space="preserve">  </w:t>
      </w:r>
      <w:r>
        <w:rPr>
          <w:rFonts w:hint="eastAsia" w:ascii="黑体" w:hAnsi="宋体" w:eastAsia="黑体" w:cs="黑体"/>
          <w:b/>
          <w:color w:val="000000" w:themeColor="text1"/>
          <w:sz w:val="44"/>
          <w:szCs w:val="44"/>
          <w:highlight w:val="none"/>
          <w14:textFill>
            <w14:solidFill>
              <w14:schemeClr w14:val="tx1"/>
            </w14:solidFill>
          </w14:textFill>
        </w:rPr>
        <w:t>评标方法与评标标准</w:t>
      </w:r>
    </w:p>
    <w:p w14:paraId="1B46C498">
      <w:pPr>
        <w:pStyle w:val="189"/>
        <w:spacing w:beforeAutospacing="0" w:afterAutospacing="0"/>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7A7155AA">
      <w:pPr>
        <w:spacing w:line="360" w:lineRule="auto"/>
        <w:ind w:firstLine="482"/>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一、定标原则</w:t>
      </w:r>
    </w:p>
    <w:p w14:paraId="4202E4B1">
      <w:pPr>
        <w:keepNext w:val="0"/>
        <w:keepLines w:val="0"/>
        <w:pageBreakBefore w:val="0"/>
        <w:widowControl w:val="0"/>
        <w:spacing w:before="79" w:after="79" w:line="400" w:lineRule="exact"/>
        <w:ind w:left="0" w:firstLine="480"/>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本项目采用 最低评标价 法。评标结果按投标报价由低到高顺序排列，投标报价相同的，由评标委员会组织通过抽签的方式确定中标候选人的排序。投标文件满足招标文件全部实质性要求，且投标报价最低的投标人为中标候选人。本项目选取1名中标候选人。</w:t>
      </w:r>
    </w:p>
    <w:p w14:paraId="69F29CBB">
      <w:pPr>
        <w:pStyle w:val="189"/>
        <w:keepNext w:val="0"/>
        <w:keepLines w:val="0"/>
        <w:pageBreakBefore w:val="0"/>
        <w:widowControl w:val="0"/>
        <w:spacing w:before="79" w:beforeAutospacing="0" w:after="79" w:afterAutospacing="0" w:line="400" w:lineRule="exact"/>
        <w:ind w:left="0" w:firstLine="441"/>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政府采购政策功能落实</w:t>
      </w:r>
    </w:p>
    <w:p w14:paraId="6C2669D3">
      <w:pPr>
        <w:pStyle w:val="195"/>
        <w:keepNext w:val="0"/>
        <w:keepLines w:val="0"/>
        <w:pageBreakBefore w:val="0"/>
        <w:widowControl w:val="0"/>
        <w:spacing w:before="79" w:beforeAutospacing="0" w:after="79" w:afterAutospacing="0" w:line="400" w:lineRule="exact"/>
        <w:ind w:left="0"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1、小微型企业价格扣除</w:t>
      </w:r>
    </w:p>
    <w:p w14:paraId="00434AFA">
      <w:pPr>
        <w:pStyle w:val="196"/>
        <w:keepNext w:val="0"/>
        <w:keepLines w:val="0"/>
        <w:pageBreakBefore w:val="0"/>
        <w:widowControl w:val="0"/>
        <w:spacing w:before="79" w:after="79" w:line="400" w:lineRule="exact"/>
        <w:ind w:left="0" w:firstLine="3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（1）本项目若不专门面向中小企业采购，对</w:t>
      </w:r>
      <w:r>
        <w:rPr>
          <w:rFonts w:hint="eastAsia" w:ascii="宋体" w:hAnsi="宋体" w:eastAsia="宋体" w:cs="宋体"/>
          <w:color w:val="000000" w:themeColor="text1"/>
          <w:highlight w:val="none"/>
          <w:lang w:val="en-US" w:eastAsia="zh-CN"/>
          <w14:textFill>
            <w14:solidFill>
              <w14:schemeClr w14:val="tx1"/>
            </w14:solidFill>
          </w14:textFill>
        </w:rPr>
        <w:t>符合规定的</w:t>
      </w:r>
      <w:r>
        <w:rPr>
          <w:rFonts w:hint="eastAsia" w:ascii="宋体" w:hAnsi="宋体" w:eastAsia="宋体" w:cs="宋体"/>
          <w:color w:val="000000" w:themeColor="text1"/>
          <w:highlight w:val="none"/>
          <w14:textFill>
            <w14:solidFill>
              <w14:schemeClr w14:val="tx1"/>
            </w14:solidFill>
          </w14:textFill>
        </w:rPr>
        <w:t>小型和微型企业</w:t>
      </w:r>
      <w:r>
        <w:rPr>
          <w:rFonts w:hint="eastAsia" w:ascii="宋体" w:hAnsi="宋体" w:eastAsia="宋体" w:cs="宋体"/>
          <w:color w:val="000000" w:themeColor="text1"/>
          <w:highlight w:val="none"/>
          <w:lang w:val="en-US" w:eastAsia="zh-CN"/>
          <w14:textFill>
            <w14:solidFill>
              <w14:schemeClr w14:val="tx1"/>
            </w14:solidFill>
          </w14:textFill>
        </w:rPr>
        <w:t>报价</w:t>
      </w:r>
      <w:r>
        <w:rPr>
          <w:rFonts w:hint="eastAsia" w:ascii="宋体" w:hAnsi="宋体" w:eastAsia="宋体" w:cs="宋体"/>
          <w:color w:val="000000" w:themeColor="text1"/>
          <w:highlight w:val="none"/>
          <w14:textFill>
            <w14:solidFill>
              <w14:schemeClr w14:val="tx1"/>
            </w14:solidFill>
          </w14:textFill>
        </w:rPr>
        <w:t>给予20%的扣除价格，用扣除后的价格参与评审；若专门面向中小企业采购，不再对小型和微型企业</w:t>
      </w:r>
      <w:r>
        <w:rPr>
          <w:rFonts w:hint="eastAsia" w:ascii="宋体" w:hAnsi="宋体" w:eastAsia="宋体" w:cs="宋体"/>
          <w:color w:val="000000" w:themeColor="text1"/>
          <w:highlight w:val="none"/>
          <w:lang w:val="en-US" w:eastAsia="zh-CN"/>
          <w14:textFill>
            <w14:solidFill>
              <w14:schemeClr w14:val="tx1"/>
            </w14:solidFill>
          </w14:textFill>
        </w:rPr>
        <w:t>报价</w:t>
      </w:r>
      <w:r>
        <w:rPr>
          <w:rFonts w:hint="eastAsia" w:ascii="宋体" w:hAnsi="宋体" w:eastAsia="宋体" w:cs="宋体"/>
          <w:color w:val="000000" w:themeColor="text1"/>
          <w:highlight w:val="none"/>
          <w14:textFill>
            <w14:solidFill>
              <w14:schemeClr w14:val="tx1"/>
            </w14:solidFill>
          </w14:textFill>
        </w:rPr>
        <w:t>给予价格扣除。</w:t>
      </w:r>
    </w:p>
    <w:p w14:paraId="6CF06458">
      <w:pPr>
        <w:pStyle w:val="195"/>
        <w:keepNext w:val="0"/>
        <w:keepLines w:val="0"/>
        <w:pageBreakBefore w:val="0"/>
        <w:widowControl w:val="0"/>
        <w:spacing w:before="79" w:beforeAutospacing="0" w:after="79" w:afterAutospacing="0" w:line="400" w:lineRule="exact"/>
        <w:ind w:left="0" w:firstLine="3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（2）供应商需按照采购文件的要求提供相应的《</w:t>
      </w:r>
      <w:r>
        <w:rPr>
          <w:rFonts w:hint="eastAsia" w:ascii="宋体" w:hAnsi="宋体" w:eastAsia="宋体" w:cs="宋体"/>
          <w:color w:val="000000" w:themeColor="text1"/>
          <w:highlight w:val="none"/>
          <w:lang w:val="en-US" w:eastAsia="zh-CN"/>
          <w14:textFill>
            <w14:solidFill>
              <w14:schemeClr w14:val="tx1"/>
            </w14:solidFill>
          </w14:textFill>
        </w:rPr>
        <w:t>中小</w:t>
      </w:r>
      <w:r>
        <w:rPr>
          <w:rFonts w:hint="eastAsia" w:ascii="宋体" w:hAnsi="宋体" w:eastAsia="宋体" w:cs="宋体"/>
          <w:color w:val="000000" w:themeColor="text1"/>
          <w:highlight w:val="none"/>
          <w14:textFill>
            <w14:solidFill>
              <w14:schemeClr w14:val="tx1"/>
            </w14:solidFill>
          </w14:textFill>
        </w:rPr>
        <w:t>企业声明函》。</w:t>
      </w:r>
    </w:p>
    <w:p w14:paraId="76603AC9">
      <w:pPr>
        <w:pStyle w:val="195"/>
        <w:keepNext w:val="0"/>
        <w:keepLines w:val="0"/>
        <w:pageBreakBefore w:val="0"/>
        <w:widowControl w:val="0"/>
        <w:spacing w:before="79" w:beforeAutospacing="0" w:after="79" w:afterAutospacing="0" w:line="400" w:lineRule="exact"/>
        <w:ind w:left="0" w:firstLine="3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（3）企业标准请参照《关于印发中小企业划型标准规定的通知》（工信部联企业</w:t>
      </w:r>
      <w:r>
        <w:rPr>
          <w:rFonts w:hint="eastAsia" w:ascii="宋体" w:hAnsi="宋体" w:eastAsia="宋体" w:cs="宋体"/>
          <w:color w:val="000000" w:themeColor="text1"/>
          <w:highlight w:val="none"/>
          <w:lang w:eastAsia="zh-CN"/>
          <w14:textFill>
            <w14:solidFill>
              <w14:schemeClr w14:val="tx1"/>
            </w14:solidFill>
          </w14:textFill>
        </w:rPr>
        <w:t>〔2011〕300号</w:t>
      </w:r>
      <w:r>
        <w:rPr>
          <w:rFonts w:hint="eastAsia" w:ascii="宋体" w:hAnsi="宋体" w:eastAsia="宋体" w:cs="宋体"/>
          <w:color w:val="000000" w:themeColor="text1"/>
          <w:highlight w:val="none"/>
          <w14:textFill>
            <w14:solidFill>
              <w14:schemeClr w14:val="tx1"/>
            </w14:solidFill>
          </w14:textFill>
        </w:rPr>
        <w:t>）文件规定自行填写。</w:t>
      </w:r>
    </w:p>
    <w:p w14:paraId="3634A5F0">
      <w:pPr>
        <w:pStyle w:val="195"/>
        <w:keepNext w:val="0"/>
        <w:keepLines w:val="0"/>
        <w:pageBreakBefore w:val="0"/>
        <w:widowControl w:val="0"/>
        <w:spacing w:before="79" w:beforeAutospacing="0" w:after="79" w:afterAutospacing="0" w:line="400" w:lineRule="exact"/>
        <w:ind w:left="0"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2、残疾人福利单位价格扣除</w:t>
      </w:r>
    </w:p>
    <w:p w14:paraId="585C2771">
      <w:pPr>
        <w:pStyle w:val="195"/>
        <w:keepNext w:val="0"/>
        <w:keepLines w:val="0"/>
        <w:pageBreakBefore w:val="0"/>
        <w:widowControl w:val="0"/>
        <w:spacing w:before="79" w:beforeAutospacing="0" w:after="79" w:afterAutospacing="0" w:line="400" w:lineRule="exact"/>
        <w:ind w:left="0" w:firstLine="360"/>
        <w:rPr>
          <w:rFonts w:hint="eastAsia" w:ascii="宋体" w:hAnsi="宋体" w:eastAsia="宋体" w:cs="宋体"/>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（1）本项目对残疾人福利性单位视同小型、微型企业，给予</w:t>
      </w:r>
      <w:r>
        <w:rPr>
          <w:rFonts w:hint="eastAsia" w:ascii="宋体" w:hAnsi="宋体" w:eastAsia="宋体" w:cs="宋体"/>
          <w:color w:val="000000" w:themeColor="text1"/>
          <w:highlight w:val="none"/>
          <w:u w:val="single"/>
          <w14:textFill>
            <w14:solidFill>
              <w14:schemeClr w14:val="tx1"/>
            </w14:solidFill>
          </w14:textFill>
        </w:rPr>
        <w:t>20%</w:t>
      </w:r>
      <w:r>
        <w:rPr>
          <w:rFonts w:hint="eastAsia" w:ascii="宋体" w:hAnsi="宋体" w:eastAsia="宋体" w:cs="宋体"/>
          <w:color w:val="000000" w:themeColor="text1"/>
          <w:highlight w:val="none"/>
          <w:u w:val="single"/>
          <w:lang w:eastAsia="zh-CN"/>
          <w14:textFill>
            <w14:solidFill>
              <w14:schemeClr w14:val="tx1"/>
            </w14:solidFill>
          </w14:textFill>
        </w:rPr>
        <w:t>的价格扣除。</w:t>
      </w:r>
    </w:p>
    <w:p w14:paraId="17BAD079">
      <w:pPr>
        <w:pStyle w:val="195"/>
        <w:keepNext w:val="0"/>
        <w:keepLines w:val="0"/>
        <w:pageBreakBefore w:val="0"/>
        <w:widowControl w:val="0"/>
        <w:spacing w:before="79" w:beforeAutospacing="0" w:after="79" w:afterAutospacing="0" w:line="400" w:lineRule="exact"/>
        <w:ind w:left="0" w:firstLine="3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（2）残疾人福利单位需按照采购文件的要求提供《残疾人福利性单位声明函》。</w:t>
      </w:r>
    </w:p>
    <w:p w14:paraId="11664236">
      <w:pPr>
        <w:pStyle w:val="195"/>
        <w:keepNext w:val="0"/>
        <w:keepLines w:val="0"/>
        <w:pageBreakBefore w:val="0"/>
        <w:widowControl w:val="0"/>
        <w:spacing w:before="79" w:beforeAutospacing="0" w:after="79" w:afterAutospacing="0" w:line="400" w:lineRule="exact"/>
        <w:ind w:left="0" w:firstLine="3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（3）残疾人福利单位标准请参照《关于促进残疾人就业政府采购政策的通知》（财库〔2017〕141号）。</w:t>
      </w:r>
    </w:p>
    <w:p w14:paraId="6E8E2B3F">
      <w:pPr>
        <w:pStyle w:val="195"/>
        <w:keepNext w:val="0"/>
        <w:keepLines w:val="0"/>
        <w:pageBreakBefore w:val="0"/>
        <w:widowControl w:val="0"/>
        <w:spacing w:before="79" w:beforeAutospacing="0" w:after="79" w:afterAutospacing="0" w:line="400" w:lineRule="exact"/>
        <w:ind w:left="0"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3、监狱和戒毒企业价格扣除</w:t>
      </w:r>
    </w:p>
    <w:p w14:paraId="4ECEA0E5">
      <w:pPr>
        <w:pStyle w:val="195"/>
        <w:keepNext w:val="0"/>
        <w:keepLines w:val="0"/>
        <w:pageBreakBefore w:val="0"/>
        <w:widowControl w:val="0"/>
        <w:spacing w:before="79" w:beforeAutospacing="0" w:after="79" w:afterAutospacing="0" w:line="400" w:lineRule="exact"/>
        <w:ind w:left="0" w:firstLine="360"/>
        <w:rPr>
          <w:rFonts w:hint="eastAsia" w:ascii="宋体" w:hAnsi="宋体" w:eastAsia="宋体" w:cs="宋体"/>
          <w:color w:val="000000" w:themeColor="text1"/>
          <w:highlight w:val="none"/>
          <w:u w:val="singl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（1）本项目对监狱和戒毒企业（简称监狱企业）视同小型、微型企业，给予</w:t>
      </w:r>
      <w:r>
        <w:rPr>
          <w:rFonts w:hint="eastAsia" w:ascii="宋体" w:hAnsi="宋体" w:eastAsia="宋体" w:cs="宋体"/>
          <w:color w:val="000000" w:themeColor="text1"/>
          <w:highlight w:val="none"/>
          <w:u w:val="single"/>
          <w14:textFill>
            <w14:solidFill>
              <w14:schemeClr w14:val="tx1"/>
            </w14:solidFill>
          </w14:textFill>
        </w:rPr>
        <w:t>20%</w:t>
      </w:r>
      <w:r>
        <w:rPr>
          <w:rFonts w:hint="eastAsia" w:ascii="宋体" w:hAnsi="宋体" w:eastAsia="宋体" w:cs="宋体"/>
          <w:color w:val="000000" w:themeColor="text1"/>
          <w:highlight w:val="none"/>
          <w:u w:val="single"/>
          <w:lang w:eastAsia="zh-CN"/>
          <w14:textFill>
            <w14:solidFill>
              <w14:schemeClr w14:val="tx1"/>
            </w14:solidFill>
          </w14:textFill>
        </w:rPr>
        <w:t>的价格扣除。</w:t>
      </w:r>
    </w:p>
    <w:p w14:paraId="146E9A42">
      <w:pPr>
        <w:pStyle w:val="195"/>
        <w:keepNext w:val="0"/>
        <w:keepLines w:val="0"/>
        <w:pageBreakBefore w:val="0"/>
        <w:widowControl w:val="0"/>
        <w:spacing w:before="79" w:beforeAutospacing="0" w:after="79" w:afterAutospacing="0" w:line="400" w:lineRule="exact"/>
        <w:ind w:left="0"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（2）监狱企业参加政府采购活动时，需提供由省级以上监狱管理局、戒毒管理局(含新疆生产建设兵团)出具的属于监狱企业的证明文件。供应商如不提供上述证明文件，价格将不做相应扣除。</w:t>
      </w:r>
    </w:p>
    <w:p w14:paraId="3C636376">
      <w:pPr>
        <w:pStyle w:val="195"/>
        <w:keepNext w:val="0"/>
        <w:keepLines w:val="0"/>
        <w:pageBreakBefore w:val="0"/>
        <w:widowControl w:val="0"/>
        <w:spacing w:before="79" w:beforeAutospacing="0" w:after="79" w:afterAutospacing="0" w:line="400" w:lineRule="exact"/>
        <w:ind w:left="0"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（3）监狱企业标准请参照《关于政府采购支持监狱企业发展有关问题的通知》（财库</w:t>
      </w:r>
      <w:r>
        <w:rPr>
          <w:rFonts w:hint="eastAsia" w:ascii="宋体" w:hAnsi="宋体" w:eastAsia="宋体" w:cs="宋体"/>
          <w:color w:val="000000" w:themeColor="text1"/>
          <w:highlight w:val="none"/>
          <w:lang w:eastAsia="zh-CN"/>
          <w14:textFill>
            <w14:solidFill>
              <w14:schemeClr w14:val="tx1"/>
            </w14:solidFill>
          </w14:textFill>
        </w:rPr>
        <w:t>〔2014〕68号</w:t>
      </w:r>
      <w:r>
        <w:rPr>
          <w:rFonts w:hint="eastAsia" w:ascii="宋体" w:hAnsi="宋体" w:eastAsia="宋体" w:cs="宋体"/>
          <w:color w:val="000000" w:themeColor="text1"/>
          <w:highlight w:val="none"/>
          <w14:textFill>
            <w14:solidFill>
              <w14:schemeClr w14:val="tx1"/>
            </w14:solidFill>
          </w14:textFill>
        </w:rPr>
        <w:t>）。</w:t>
      </w:r>
    </w:p>
    <w:p w14:paraId="46ECF2EC">
      <w:pPr>
        <w:pStyle w:val="195"/>
        <w:keepNext w:val="0"/>
        <w:keepLines w:val="0"/>
        <w:pageBreakBefore w:val="0"/>
        <w:widowControl w:val="0"/>
        <w:spacing w:before="79" w:beforeAutospacing="0" w:after="79" w:afterAutospacing="0" w:line="400" w:lineRule="exact"/>
        <w:ind w:left="0"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4、残疾人福利单位、监狱企业属于小型、微型企业的，不重复享受政策。</w:t>
      </w:r>
    </w:p>
    <w:p w14:paraId="62BC2720">
      <w:pPr>
        <w:pStyle w:val="195"/>
        <w:keepNext w:val="0"/>
        <w:keepLines w:val="0"/>
        <w:pageBreakBefore w:val="0"/>
        <w:widowControl w:val="0"/>
        <w:spacing w:before="79" w:beforeAutospacing="0" w:after="79" w:afterAutospacing="0" w:line="400" w:lineRule="exact"/>
        <w:ind w:left="0"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themeColor="text1"/>
          <w:highlight w:val="none"/>
          <w:u w:val="single"/>
          <w14:textFill>
            <w14:solidFill>
              <w14:schemeClr w14:val="tx1"/>
            </w14:solidFill>
          </w14:textFill>
        </w:rPr>
        <w:t>6%</w:t>
      </w:r>
      <w:r>
        <w:rPr>
          <w:rFonts w:hint="eastAsia" w:ascii="宋体" w:hAnsi="宋体" w:eastAsia="宋体" w:cs="宋体"/>
          <w:color w:val="000000" w:themeColor="text1"/>
          <w:highlight w:val="none"/>
          <w14:textFill>
            <w14:solidFill>
              <w14:schemeClr w14:val="tx1"/>
            </w14:solidFill>
          </w14:textFill>
        </w:rPr>
        <w:t>的价格扣除，用扣除后的价格参与评审。</w:t>
      </w:r>
    </w:p>
    <w:p w14:paraId="5E098E1A">
      <w:pPr>
        <w:pStyle w:val="195"/>
        <w:keepNext w:val="0"/>
        <w:keepLines w:val="0"/>
        <w:pageBreakBefore w:val="0"/>
        <w:widowControl w:val="0"/>
        <w:spacing w:before="79" w:beforeAutospacing="0" w:after="79" w:afterAutospacing="0" w:line="400" w:lineRule="exact"/>
        <w:ind w:left="0" w:firstLine="360"/>
        <w:rPr>
          <w:rFonts w:hint="eastAsia" w:ascii="宋体" w:hAnsi="宋体" w:eastAsia="宋体" w:cs="宋体"/>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6、联合体各方均为小型、微型企业（残疾人福利单位、监狱企业）的，联合体享受</w:t>
      </w:r>
      <w:r>
        <w:rPr>
          <w:rFonts w:hint="eastAsia" w:ascii="宋体" w:hAnsi="宋体" w:eastAsia="宋体" w:cs="宋体"/>
          <w:color w:val="000000" w:themeColor="text1"/>
          <w:highlight w:val="none"/>
          <w:u w:val="single"/>
          <w14:textFill>
            <w14:solidFill>
              <w14:schemeClr w14:val="tx1"/>
            </w14:solidFill>
          </w14:textFill>
        </w:rPr>
        <w:t>20%</w:t>
      </w:r>
      <w:r>
        <w:rPr>
          <w:rFonts w:hint="eastAsia" w:ascii="宋体" w:hAnsi="宋体" w:eastAsia="宋体" w:cs="宋体"/>
          <w:color w:val="000000" w:themeColor="text1"/>
          <w:highlight w:val="none"/>
          <w:u w:val="single"/>
          <w:lang w:eastAsia="zh-CN"/>
          <w14:textFill>
            <w14:solidFill>
              <w14:schemeClr w14:val="tx1"/>
            </w14:solidFill>
          </w14:textFill>
        </w:rPr>
        <w:t>的价格扣除。</w:t>
      </w:r>
    </w:p>
    <w:p w14:paraId="5610E7AF">
      <w:pPr>
        <w:keepNext w:val="0"/>
        <w:keepLines w:val="0"/>
        <w:pageBreakBefore w:val="0"/>
        <w:widowControl w:val="0"/>
        <w:spacing w:before="79" w:after="79" w:line="400" w:lineRule="exact"/>
        <w:ind w:left="0" w:firstLine="48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7、采购本国产品的支持政策</w:t>
      </w:r>
    </w:p>
    <w:p w14:paraId="1042878A">
      <w:pPr>
        <w:keepNext w:val="0"/>
        <w:keepLines w:val="0"/>
        <w:pageBreakBefore w:val="0"/>
        <w:widowControl w:val="0"/>
        <w:spacing w:before="79" w:after="79" w:line="400" w:lineRule="exact"/>
        <w:ind w:left="0" w:firstLine="48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7.1 本项目政府采购活动中既有本国产品又有非本国产品参与竞争的，依法对本国产品给予价格评审优惠，对本国产品的报价给予 </w:t>
      </w:r>
      <w:r>
        <w:rPr>
          <w:rFonts w:hint="eastAsia" w:ascii="宋体" w:hAnsi="宋体" w:eastAsia="宋体" w:cs="宋体"/>
          <w:color w:val="000000" w:themeColor="text1"/>
          <w:sz w:val="24"/>
          <w:szCs w:val="24"/>
          <w:highlight w:val="none"/>
          <w:u w:val="single"/>
          <w14:textFill>
            <w14:solidFill>
              <w14:schemeClr w14:val="tx1"/>
            </w14:solidFill>
          </w14:textFill>
        </w:rPr>
        <w:t>20%</w:t>
      </w:r>
      <w:r>
        <w:rPr>
          <w:rFonts w:hint="eastAsia" w:ascii="宋体" w:hAnsi="宋体" w:eastAsia="宋体" w:cs="宋体"/>
          <w:color w:val="000000" w:themeColor="text1"/>
          <w:sz w:val="24"/>
          <w:szCs w:val="24"/>
          <w:highlight w:val="none"/>
          <w14:textFill>
            <w14:solidFill>
              <w14:schemeClr w14:val="tx1"/>
            </w14:solidFill>
          </w14:textFill>
        </w:rPr>
        <w:t>的价格扣除，用扣除后的价格参与评审。</w:t>
      </w:r>
    </w:p>
    <w:p w14:paraId="24EDC8A6">
      <w:pPr>
        <w:keepNext w:val="0"/>
        <w:keepLines w:val="0"/>
        <w:pageBreakBefore w:val="0"/>
        <w:widowControl w:val="0"/>
        <w:spacing w:before="79" w:after="79" w:line="400" w:lineRule="exact"/>
        <w:ind w:left="0" w:firstLine="48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color w:val="000000" w:themeColor="text1"/>
          <w:sz w:val="24"/>
          <w:szCs w:val="24"/>
          <w:highlight w:val="none"/>
          <w:u w:val="single"/>
          <w14:textFill>
            <w14:solidFill>
              <w14:schemeClr w14:val="tx1"/>
            </w14:solidFill>
          </w14:textFill>
        </w:rPr>
        <w:t>80%</w:t>
      </w:r>
      <w:r>
        <w:rPr>
          <w:rFonts w:hint="eastAsia" w:ascii="宋体" w:hAnsi="宋体" w:eastAsia="宋体" w:cs="宋体"/>
          <w:color w:val="000000" w:themeColor="text1"/>
          <w:sz w:val="24"/>
          <w:szCs w:val="24"/>
          <w:highlight w:val="none"/>
          <w14:textFill>
            <w14:solidFill>
              <w14:schemeClr w14:val="tx1"/>
            </w14:solidFill>
          </w14:textFill>
        </w:rPr>
        <w:t>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color w:val="000000" w:themeColor="text1"/>
          <w:sz w:val="24"/>
          <w:szCs w:val="24"/>
          <w:highlight w:val="none"/>
          <w:u w:val="single"/>
          <w14:textFill>
            <w14:solidFill>
              <w14:schemeClr w14:val="tx1"/>
            </w14:solidFill>
          </w14:textFill>
        </w:rPr>
        <w:t>20%</w:t>
      </w:r>
      <w:r>
        <w:rPr>
          <w:rFonts w:hint="eastAsia" w:ascii="宋体" w:hAnsi="宋体" w:eastAsia="宋体" w:cs="宋体"/>
          <w:color w:val="000000" w:themeColor="text1"/>
          <w:sz w:val="24"/>
          <w:szCs w:val="24"/>
          <w:highlight w:val="none"/>
          <w14:textFill>
            <w14:solidFill>
              <w14:schemeClr w14:val="tx1"/>
            </w14:solidFill>
          </w14:textFill>
        </w:rPr>
        <w:t>的价格扣除，用扣除后的价格参与评审。供应商未填写比例数值，或比例数值未达到80%的，将不享受本国产品价格评审优惠。</w:t>
      </w:r>
    </w:p>
    <w:p w14:paraId="2838A043">
      <w:pPr>
        <w:keepNext w:val="0"/>
        <w:keepLines w:val="0"/>
        <w:pageBreakBefore w:val="0"/>
        <w:widowControl w:val="0"/>
        <w:spacing w:before="79" w:after="79" w:line="400" w:lineRule="exact"/>
        <w:ind w:left="0" w:firstLine="48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7.3 供应商需按照招标文件的要求提供《关于符合本国产品标准的声明函》（以下简称《声明函》），如不提供将不享受本国产品价格评审优惠。</w:t>
      </w:r>
    </w:p>
    <w:p w14:paraId="5703AC09">
      <w:pPr>
        <w:keepNext w:val="0"/>
        <w:keepLines w:val="0"/>
        <w:pageBreakBefore w:val="0"/>
        <w:widowControl w:val="0"/>
        <w:spacing w:before="79" w:after="79" w:line="400" w:lineRule="exact"/>
        <w:ind w:left="0" w:firstLine="48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7.4 供应商需在《声明函》中逐一、准确填写产品名称、厂名、生产厂址三项信息（《声明函》中用</w:t>
      </w:r>
      <w:r>
        <w:rPr>
          <w:rFonts w:hint="eastAsia" w:ascii="宋体" w:hAnsi="宋体" w:eastAsia="宋体" w:cs="宋体"/>
          <w:color w:val="000000" w:themeColor="text1"/>
          <w:sz w:val="24"/>
          <w:szCs w:val="24"/>
          <w:highlight w:val="none"/>
          <w:lang w:val="en-US" w:eastAsia="zh-CN"/>
          <w14:textFill>
            <w14:solidFill>
              <w14:schemeClr w14:val="tx1"/>
            </w14:solidFill>
          </w14:textFill>
        </w:rPr>
        <w:t>横</w:t>
      </w:r>
      <w:r>
        <w:rPr>
          <w:rFonts w:hint="eastAsia" w:ascii="宋体" w:hAnsi="宋体" w:eastAsia="宋体" w:cs="宋体"/>
          <w:color w:val="000000" w:themeColor="text1"/>
          <w:sz w:val="24"/>
          <w:szCs w:val="24"/>
          <w:highlight w:val="none"/>
          <w14:textFill>
            <w14:solidFill>
              <w14:schemeClr w14:val="tx1"/>
            </w14:solidFill>
          </w14:textFill>
        </w:rPr>
        <w:t>线划除的地方无需填写），三项信息中任意一项未填写的视为该项产品不符合本国产品标准，不享受本国产品价格评审优惠。</w:t>
      </w:r>
    </w:p>
    <w:p w14:paraId="71312E76">
      <w:pPr>
        <w:keepNext w:val="0"/>
        <w:keepLines w:val="0"/>
        <w:pageBreakBefore w:val="0"/>
        <w:widowControl w:val="0"/>
        <w:spacing w:before="79" w:after="79" w:line="400" w:lineRule="exact"/>
        <w:ind w:left="0" w:firstLine="480"/>
        <w:jc w:val="left"/>
        <w:rPr>
          <w:rFonts w:hint="eastAsia" w:ascii="宋体" w:hAnsi="宋体" w:eastAsia="宋体" w:cs="宋体"/>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7.5 评标过程中，如发现供应商在《声明函》内容含义不明确、同类事项与投标（响应）文件表述不一致或者有明显文字错误等情况的，评标委员会应当</w:t>
      </w:r>
      <w:r>
        <w:rPr>
          <w:rFonts w:hint="eastAsia" w:ascii="宋体" w:hAnsi="宋体" w:eastAsia="宋体" w:cs="宋体"/>
          <w:color w:val="000000" w:themeColor="text1"/>
          <w:sz w:val="24"/>
          <w:szCs w:val="24"/>
          <w:highlight w:val="none"/>
          <w:lang w:val="en-US" w:eastAsia="zh-CN"/>
          <w14:textFill>
            <w14:solidFill>
              <w14:schemeClr w14:val="tx1"/>
            </w14:solidFill>
          </w14:textFill>
        </w:rPr>
        <w:t>在苏采云系统</w:t>
      </w:r>
      <w:r>
        <w:rPr>
          <w:rFonts w:hint="eastAsia" w:ascii="宋体" w:hAnsi="宋体" w:eastAsia="宋体" w:cs="宋体"/>
          <w:color w:val="000000" w:themeColor="text1"/>
          <w:sz w:val="24"/>
          <w:szCs w:val="24"/>
          <w:highlight w:val="none"/>
          <w14:textFill>
            <w14:solidFill>
              <w14:schemeClr w14:val="tx1"/>
            </w14:solidFill>
          </w14:textFill>
        </w:rPr>
        <w:t>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71875B36">
      <w:pPr>
        <w:keepNext w:val="0"/>
        <w:keepLines w:val="0"/>
        <w:pageBreakBefore w:val="0"/>
        <w:widowControl w:val="0"/>
        <w:spacing w:before="79" w:after="79" w:line="400" w:lineRule="exact"/>
        <w:ind w:left="0" w:firstLine="480"/>
        <w:jc w:val="left"/>
        <w:rPr>
          <w:rFonts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8</w:t>
      </w:r>
      <w:r>
        <w:rPr>
          <w:rFonts w:hint="eastAsia" w:ascii="宋体" w:hAnsi="宋体" w:eastAsia="宋体" w:cs="宋体"/>
          <w:color w:val="000000" w:themeColor="text1"/>
          <w:sz w:val="24"/>
          <w:highlight w:val="none"/>
          <w14:textFill>
            <w14:solidFill>
              <w14:schemeClr w14:val="tx1"/>
            </w14:solidFill>
          </w14:textFill>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000000" w:themeColor="text1"/>
          <w:sz w:val="24"/>
          <w:highlight w:val="none"/>
          <w14:textFill>
            <w14:solidFill>
              <w14:schemeClr w14:val="tx1"/>
            </w14:solidFill>
          </w14:textFill>
        </w:rPr>
        <w:t>如属政府强制采购产品未提供认证证书的或认证证书提供不全的将视为未实质性响应采购要求</w:t>
      </w:r>
      <w:r>
        <w:rPr>
          <w:rFonts w:hint="eastAsia" w:ascii="宋体" w:hAnsi="宋体" w:eastAsia="宋体" w:cs="宋体"/>
          <w:i/>
          <w:color w:val="000000" w:themeColor="text1"/>
          <w:sz w:val="24"/>
          <w:highlight w:val="none"/>
          <w14:textFill>
            <w14:solidFill>
              <w14:schemeClr w14:val="tx1"/>
            </w14:solidFill>
          </w14:textFill>
        </w:rPr>
        <w:t>。</w:t>
      </w:r>
      <w:r>
        <w:rPr>
          <w:rFonts w:hint="eastAsia" w:ascii="宋体" w:hAnsi="宋体" w:eastAsia="宋体" w:cs="宋体"/>
          <w:color w:val="000000" w:themeColor="text1"/>
          <w:sz w:val="24"/>
          <w:highlight w:val="none"/>
          <w14:textFill>
            <w14:solidFill>
              <w14:schemeClr w14:val="tx1"/>
            </w14:solidFill>
          </w14:textFill>
        </w:rPr>
        <w:t>其他条件相同情况下，应当优先采购节能产品、环境标志产品。</w:t>
      </w:r>
    </w:p>
    <w:p w14:paraId="72F6A7F3">
      <w:pPr>
        <w:pStyle w:val="189"/>
        <w:keepNext/>
        <w:spacing w:beforeAutospacing="0" w:afterAutospacing="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w:t>
      </w:r>
    </w:p>
    <w:p w14:paraId="5FB5209B">
      <w:pPr>
        <w:rPr>
          <w:rFonts w:hint="eastAsia" w:ascii="宋体" w:hAnsi="宋体" w:eastAsia="宋体" w:cs="宋体"/>
          <w:color w:val="000000" w:themeColor="text1"/>
          <w:sz w:val="24"/>
          <w:szCs w:val="24"/>
          <w:highlight w:val="none"/>
          <w14:textFill>
            <w14:solidFill>
              <w14:schemeClr w14:val="tx1"/>
            </w14:solidFill>
          </w14:textFill>
        </w:rPr>
      </w:pPr>
    </w:p>
    <w:p w14:paraId="03DAF315">
      <w:pPr>
        <w:rPr>
          <w:rFonts w:hint="eastAsia" w:ascii="黑体" w:hAnsi="宋体" w:eastAsia="黑体" w:cs="黑体"/>
          <w:color w:val="000000" w:themeColor="text1"/>
          <w:sz w:val="44"/>
          <w:szCs w:val="44"/>
          <w:highlight w:val="none"/>
          <w14:textFill>
            <w14:solidFill>
              <w14:schemeClr w14:val="tx1"/>
            </w14:solidFill>
          </w14:textFill>
        </w:rPr>
      </w:pPr>
      <w:r>
        <w:rPr>
          <w:rFonts w:hint="eastAsia" w:ascii="黑体" w:hAnsi="宋体" w:eastAsia="黑体" w:cs="黑体"/>
          <w:color w:val="000000" w:themeColor="text1"/>
          <w:sz w:val="44"/>
          <w:szCs w:val="44"/>
          <w:highlight w:val="none"/>
          <w14:textFill>
            <w14:solidFill>
              <w14:schemeClr w14:val="tx1"/>
            </w14:solidFill>
          </w14:textFill>
        </w:rPr>
        <w:br w:type="page" w:clear="all"/>
      </w:r>
    </w:p>
    <w:p w14:paraId="24929546">
      <w:pPr>
        <w:pStyle w:val="189"/>
        <w:keepNext/>
        <w:spacing w:beforeAutospacing="0" w:afterAutospacing="0"/>
        <w:jc w:val="center"/>
        <w:rPr>
          <w:rFonts w:hint="eastAsia" w:ascii="黑体" w:hAnsi="宋体" w:eastAsia="黑体" w:cs="黑体"/>
          <w:color w:val="000000" w:themeColor="text1"/>
          <w:sz w:val="44"/>
          <w:szCs w:val="44"/>
          <w:highlight w:val="none"/>
          <w14:textFill>
            <w14:solidFill>
              <w14:schemeClr w14:val="tx1"/>
            </w14:solidFill>
          </w14:textFill>
        </w:rPr>
      </w:pPr>
      <w:r>
        <w:rPr>
          <w:rFonts w:hint="eastAsia" w:ascii="黑体" w:hAnsi="宋体" w:eastAsia="黑体" w:cs="黑体"/>
          <w:color w:val="000000" w:themeColor="text1"/>
          <w:sz w:val="44"/>
          <w:szCs w:val="44"/>
          <w:highlight w:val="none"/>
          <w14:textFill>
            <w14:solidFill>
              <w14:schemeClr w14:val="tx1"/>
            </w14:solidFill>
          </w14:textFill>
        </w:rPr>
        <w:t>第六章</w:t>
      </w:r>
      <w:r>
        <w:rPr>
          <w:rFonts w:hint="eastAsia" w:ascii="黑体" w:hAnsi="宋体" w:eastAsia="黑体" w:cs="黑体"/>
          <w:color w:val="000000" w:themeColor="text1"/>
          <w:sz w:val="44"/>
          <w:szCs w:val="44"/>
          <w:highlight w:val="none"/>
          <w:lang w:val="en-US" w:eastAsia="zh-CN"/>
          <w14:textFill>
            <w14:solidFill>
              <w14:schemeClr w14:val="tx1"/>
            </w14:solidFill>
          </w14:textFill>
        </w:rPr>
        <w:t xml:space="preserve">  </w:t>
      </w:r>
      <w:r>
        <w:rPr>
          <w:rFonts w:hint="eastAsia" w:ascii="黑体" w:hAnsi="宋体" w:eastAsia="黑体" w:cs="黑体"/>
          <w:color w:val="000000" w:themeColor="text1"/>
          <w:sz w:val="44"/>
          <w:szCs w:val="44"/>
          <w:highlight w:val="none"/>
          <w14:textFill>
            <w14:solidFill>
              <w14:schemeClr w14:val="tx1"/>
            </w14:solidFill>
          </w14:textFill>
        </w:rPr>
        <w:t>投标文件格式</w:t>
      </w:r>
    </w:p>
    <w:p w14:paraId="7B9EE7B7">
      <w:pPr>
        <w:pStyle w:val="189"/>
        <w:spacing w:beforeAutospacing="0" w:afterAutospacing="0"/>
        <w:jc w:val="center"/>
        <w:rPr>
          <w:rFonts w:hint="eastAsia" w:ascii="宋体" w:hAnsi="宋体" w:eastAsia="宋体" w:cs="宋体"/>
          <w:b/>
          <w:color w:val="000000" w:themeColor="text1"/>
          <w:sz w:val="72"/>
          <w:szCs w:val="72"/>
          <w:highlight w:val="none"/>
          <w14:textFill>
            <w14:solidFill>
              <w14:schemeClr w14:val="tx1"/>
            </w14:solidFill>
          </w14:textFill>
        </w:rPr>
      </w:pPr>
      <w:bookmarkStart w:id="173" w:name="_Toc120614282"/>
      <w:bookmarkEnd w:id="173"/>
      <w:bookmarkStart w:id="174" w:name="_Toc49090576"/>
      <w:bookmarkEnd w:id="174"/>
      <w:bookmarkStart w:id="175" w:name="_Hlt26671244"/>
      <w:bookmarkStart w:id="176" w:name="_Hlt26955039"/>
      <w:bookmarkStart w:id="177" w:name="_Toc26554094"/>
    </w:p>
    <w:p w14:paraId="631C7B5A">
      <w:pPr>
        <w:pStyle w:val="189"/>
        <w:spacing w:beforeAutospacing="0" w:afterAutospacing="0"/>
        <w:jc w:val="center"/>
        <w:rPr>
          <w:rFonts w:hint="eastAsia" w:ascii="宋体" w:hAnsi="宋体" w:eastAsia="宋体" w:cs="宋体"/>
          <w:b/>
          <w:color w:val="000000" w:themeColor="text1"/>
          <w:sz w:val="72"/>
          <w:szCs w:val="72"/>
          <w:highlight w:val="none"/>
          <w14:textFill>
            <w14:solidFill>
              <w14:schemeClr w14:val="tx1"/>
            </w14:solidFill>
          </w14:textFill>
        </w:rPr>
      </w:pPr>
    </w:p>
    <w:p w14:paraId="2E12A625">
      <w:pPr>
        <w:pStyle w:val="189"/>
        <w:spacing w:beforeAutospacing="0" w:afterAutospacing="0"/>
        <w:jc w:val="center"/>
        <w:rPr>
          <w:rFonts w:hint="eastAsia" w:ascii="宋体" w:hAnsi="宋体" w:eastAsia="宋体" w:cs="宋体"/>
          <w:b/>
          <w:color w:val="000000" w:themeColor="text1"/>
          <w:sz w:val="72"/>
          <w:szCs w:val="72"/>
          <w:highlight w:val="none"/>
          <w14:textFill>
            <w14:solidFill>
              <w14:schemeClr w14:val="tx1"/>
            </w14:solidFill>
          </w14:textFill>
        </w:rPr>
      </w:pPr>
    </w:p>
    <w:p w14:paraId="393EAEEB">
      <w:pPr>
        <w:pStyle w:val="189"/>
        <w:spacing w:beforeAutospacing="0" w:afterAutospacing="0"/>
        <w:jc w:val="center"/>
        <w:rPr>
          <w:rFonts w:hint="eastAsia" w:ascii="宋体" w:hAnsi="宋体" w:eastAsia="宋体" w:cs="宋体"/>
          <w:b/>
          <w:color w:val="000000" w:themeColor="text1"/>
          <w:sz w:val="72"/>
          <w:szCs w:val="72"/>
          <w:highlight w:val="none"/>
          <w14:textFill>
            <w14:solidFill>
              <w14:schemeClr w14:val="tx1"/>
            </w14:solidFill>
          </w14:textFill>
        </w:rPr>
      </w:pPr>
    </w:p>
    <w:p w14:paraId="13322BEF">
      <w:pPr>
        <w:pStyle w:val="189"/>
        <w:spacing w:beforeAutospacing="0" w:afterAutospacing="0"/>
        <w:jc w:val="center"/>
        <w:rPr>
          <w:color w:val="000000" w:themeColor="text1"/>
          <w:highlight w:val="none"/>
          <w14:textFill>
            <w14:solidFill>
              <w14:schemeClr w14:val="tx1"/>
            </w14:solidFill>
          </w14:textFill>
        </w:rPr>
      </w:pPr>
      <w:r>
        <w:rPr>
          <w:rFonts w:hint="eastAsia" w:ascii="宋体" w:hAnsi="宋体" w:eastAsia="宋体" w:cs="宋体"/>
          <w:b/>
          <w:color w:val="000000" w:themeColor="text1"/>
          <w:sz w:val="72"/>
          <w:szCs w:val="72"/>
          <w:highlight w:val="none"/>
          <w14:textFill>
            <w14:solidFill>
              <w14:schemeClr w14:val="tx1"/>
            </w14:solidFill>
          </w14:textFill>
        </w:rPr>
        <w:t>投  标  文  件</w:t>
      </w:r>
    </w:p>
    <w:p w14:paraId="7C639A97">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38FC9C7C">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74506375">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6470C6E4">
      <w:pPr>
        <w:pStyle w:val="189"/>
        <w:spacing w:beforeAutospacing="0" w:afterAutospacing="0"/>
        <w:jc w:val="center"/>
        <w:rPr>
          <w:color w:val="000000" w:themeColor="text1"/>
          <w:highlight w:val="none"/>
          <w14:textFill>
            <w14:solidFill>
              <w14:schemeClr w14:val="tx1"/>
            </w14:solidFill>
          </w14:textFill>
        </w:rPr>
      </w:pPr>
    </w:p>
    <w:p w14:paraId="3B5CAE5A">
      <w:pPr>
        <w:pStyle w:val="189"/>
        <w:spacing w:beforeAutospacing="0" w:afterAutospacing="0"/>
        <w:jc w:val="center"/>
        <w:rPr>
          <w:color w:val="000000" w:themeColor="text1"/>
          <w:highlight w:val="none"/>
          <w14:textFill>
            <w14:solidFill>
              <w14:schemeClr w14:val="tx1"/>
            </w14:solidFill>
          </w14:textFill>
        </w:rPr>
      </w:pPr>
    </w:p>
    <w:p w14:paraId="3EE9BC81">
      <w:pPr>
        <w:pStyle w:val="189"/>
        <w:spacing w:beforeAutospacing="0" w:afterAutospacing="0"/>
        <w:jc w:val="center"/>
        <w:rPr>
          <w:color w:val="000000" w:themeColor="text1"/>
          <w:highlight w:val="none"/>
          <w14:textFill>
            <w14:solidFill>
              <w14:schemeClr w14:val="tx1"/>
            </w14:solidFill>
          </w14:textFill>
        </w:rPr>
      </w:pPr>
    </w:p>
    <w:p w14:paraId="684FB51A">
      <w:pPr>
        <w:pStyle w:val="189"/>
        <w:spacing w:beforeAutospacing="0" w:afterAutospacing="0"/>
        <w:jc w:val="center"/>
        <w:rPr>
          <w:color w:val="000000" w:themeColor="text1"/>
          <w:highlight w:val="none"/>
          <w14:textFill>
            <w14:solidFill>
              <w14:schemeClr w14:val="tx1"/>
            </w14:solidFill>
          </w14:textFill>
        </w:rPr>
      </w:pPr>
    </w:p>
    <w:p w14:paraId="2168DD44">
      <w:pPr>
        <w:pStyle w:val="189"/>
        <w:spacing w:beforeAutospacing="0" w:afterAutospacing="0"/>
        <w:jc w:val="center"/>
        <w:rPr>
          <w:color w:val="000000" w:themeColor="text1"/>
          <w:highlight w:val="none"/>
          <w14:textFill>
            <w14:solidFill>
              <w14:schemeClr w14:val="tx1"/>
            </w14:solidFill>
          </w14:textFill>
        </w:rPr>
      </w:pPr>
    </w:p>
    <w:p w14:paraId="0F34C93F">
      <w:pPr>
        <w:pStyle w:val="189"/>
        <w:spacing w:beforeAutospacing="0" w:afterAutospacing="0"/>
        <w:jc w:val="center"/>
        <w:rPr>
          <w:color w:val="000000" w:themeColor="text1"/>
          <w:highlight w:val="none"/>
          <w14:textFill>
            <w14:solidFill>
              <w14:schemeClr w14:val="tx1"/>
            </w14:solidFill>
          </w14:textFill>
        </w:rPr>
      </w:pPr>
    </w:p>
    <w:p w14:paraId="0E616375">
      <w:pPr>
        <w:pStyle w:val="189"/>
        <w:spacing w:beforeAutospacing="0" w:afterAutospacing="0"/>
        <w:jc w:val="center"/>
        <w:rPr>
          <w:color w:val="000000" w:themeColor="text1"/>
          <w:highlight w:val="none"/>
          <w14:textFill>
            <w14:solidFill>
              <w14:schemeClr w14:val="tx1"/>
            </w14:solidFill>
          </w14:textFill>
        </w:rPr>
      </w:pPr>
    </w:p>
    <w:p w14:paraId="3282932D">
      <w:pPr>
        <w:pStyle w:val="189"/>
        <w:spacing w:beforeAutospacing="0" w:afterAutospacing="0"/>
        <w:jc w:val="center"/>
        <w:rPr>
          <w:color w:val="000000" w:themeColor="text1"/>
          <w:highlight w:val="none"/>
          <w14:textFill>
            <w14:solidFill>
              <w14:schemeClr w14:val="tx1"/>
            </w14:solidFill>
          </w14:textFill>
        </w:rPr>
      </w:pPr>
    </w:p>
    <w:p w14:paraId="42A55EA2">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2FC55F9E">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4B5B4A15">
      <w:pPr>
        <w:pStyle w:val="189"/>
        <w:spacing w:beforeAutospacing="0" w:afterAutospacing="0"/>
        <w:ind w:firstLine="1084"/>
        <w:jc w:val="both"/>
        <w:rPr>
          <w:color w:val="000000" w:themeColor="text1"/>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t>项 目 名 称：</w:t>
      </w:r>
      <w:r>
        <w:rPr>
          <w:rFonts w:hint="eastAsia" w:ascii="宋体" w:hAnsi="宋体" w:eastAsia="宋体" w:cs="宋体"/>
          <w:b/>
          <w:color w:val="000000" w:themeColor="text1"/>
          <w:sz w:val="36"/>
          <w:szCs w:val="36"/>
          <w:highlight w:val="none"/>
          <w:u w:val="single"/>
          <w14:textFill>
            <w14:solidFill>
              <w14:schemeClr w14:val="tx1"/>
            </w14:solidFill>
          </w14:textFill>
        </w:rPr>
        <w:t>             </w:t>
      </w:r>
    </w:p>
    <w:p w14:paraId="0B963D6D">
      <w:pPr>
        <w:pStyle w:val="189"/>
        <w:spacing w:beforeAutospacing="0" w:afterAutospacing="0"/>
        <w:ind w:firstLine="1084"/>
        <w:jc w:val="both"/>
        <w:rPr>
          <w:color w:val="000000" w:themeColor="text1"/>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t>项 目 编 号：</w:t>
      </w:r>
      <w:r>
        <w:rPr>
          <w:rFonts w:hint="eastAsia" w:ascii="宋体" w:hAnsi="宋体" w:eastAsia="宋体" w:cs="宋体"/>
          <w:b/>
          <w:color w:val="000000" w:themeColor="text1"/>
          <w:sz w:val="36"/>
          <w:szCs w:val="36"/>
          <w:highlight w:val="none"/>
          <w:u w:val="single"/>
          <w14:textFill>
            <w14:solidFill>
              <w14:schemeClr w14:val="tx1"/>
            </w14:solidFill>
          </w14:textFill>
        </w:rPr>
        <w:t>             </w:t>
      </w:r>
    </w:p>
    <w:p w14:paraId="44FF7C1B">
      <w:pPr>
        <w:pStyle w:val="189"/>
        <w:spacing w:beforeAutospacing="0" w:afterAutospacing="0"/>
        <w:jc w:val="both"/>
        <w:rPr>
          <w:color w:val="000000" w:themeColor="text1"/>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t>   投标人名称 ：</w:t>
      </w:r>
      <w:r>
        <w:rPr>
          <w:rFonts w:hint="eastAsia" w:ascii="宋体" w:hAnsi="宋体" w:eastAsia="宋体" w:cs="宋体"/>
          <w:b/>
          <w:color w:val="000000" w:themeColor="text1"/>
          <w:sz w:val="36"/>
          <w:szCs w:val="36"/>
          <w:highlight w:val="none"/>
          <w:u w:val="single"/>
          <w14:textFill>
            <w14:solidFill>
              <w14:schemeClr w14:val="tx1"/>
            </w14:solidFill>
          </w14:textFill>
        </w:rPr>
        <w:t>（加盖CA电子公章）</w:t>
      </w:r>
    </w:p>
    <w:p w14:paraId="6BA1C3EF">
      <w:pPr>
        <w:pStyle w:val="189"/>
        <w:spacing w:beforeAutospacing="0" w:afterAutospacing="0"/>
        <w:jc w:val="both"/>
        <w:rPr>
          <w:color w:val="000000" w:themeColor="text1"/>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t>   日   期 ：</w:t>
      </w:r>
      <w:r>
        <w:rPr>
          <w:rFonts w:hint="eastAsia" w:ascii="宋体" w:hAnsi="宋体" w:eastAsia="宋体" w:cs="宋体"/>
          <w:b/>
          <w:color w:val="000000" w:themeColor="text1"/>
          <w:sz w:val="36"/>
          <w:szCs w:val="36"/>
          <w:highlight w:val="none"/>
          <w:u w:val="single"/>
          <w14:textFill>
            <w14:solidFill>
              <w14:schemeClr w14:val="tx1"/>
            </w14:solidFill>
          </w14:textFill>
        </w:rPr>
        <w:t>             </w:t>
      </w:r>
    </w:p>
    <w:p w14:paraId="1B1D01D7">
      <w:pPr>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br w:type="page" w:clear="all"/>
      </w:r>
    </w:p>
    <w:p w14:paraId="470C78A3">
      <w:pPr>
        <w:pStyle w:val="189"/>
        <w:spacing w:beforeAutospacing="0" w:afterAutospacing="0" w:line="0" w:lineRule="atLeast"/>
        <w:jc w:val="center"/>
        <w:rPr>
          <w:color w:val="000000" w:themeColor="text1"/>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投标文件目录</w:t>
      </w:r>
    </w:p>
    <w:p w14:paraId="744D2193">
      <w:pPr>
        <w:pStyle w:val="189"/>
        <w:spacing w:beforeAutospacing="0" w:afterAutospacing="0" w:line="0" w:lineRule="atLeast"/>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79BE8246">
      <w:pPr>
        <w:pStyle w:val="189"/>
        <w:spacing w:beforeAutospacing="0" w:afterAutospacing="0"/>
        <w:ind w:left="480"/>
        <w:jc w:val="both"/>
        <w:rPr>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highlight w:val="none"/>
          <w:u w:val="none"/>
          <w14:textFill>
            <w14:solidFill>
              <w14:schemeClr w14:val="tx1"/>
            </w14:solidFill>
          </w14:textFill>
        </w:rPr>
        <w:t>一、法人或者其他组织的营业执照等证明文件，自然人的身份证明</w:t>
      </w:r>
    </w:p>
    <w:p w14:paraId="6958EBA9">
      <w:pPr>
        <w:tabs>
          <w:tab w:val="left" w:pos="1331"/>
        </w:tabs>
        <w:ind w:firstLine="480"/>
        <w:jc w:val="left"/>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t>二、上一年度的财务状况报告（至少提供资产负债表、利润表、现金流量表，</w:t>
      </w:r>
    </w:p>
    <w:p w14:paraId="172054E3">
      <w:pPr>
        <w:pStyle w:val="189"/>
        <w:spacing w:beforeAutospacing="0" w:afterAutospacing="0"/>
        <w:ind w:left="480"/>
        <w:jc w:val="both"/>
        <w:rPr>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highlight w:val="none"/>
          <w:u w:val="none"/>
          <w14:textFill>
            <w14:solidFill>
              <w14:schemeClr w14:val="tx1"/>
            </w14:solidFill>
          </w14:textFill>
        </w:rPr>
        <w:t>投标人成立不满一年无需提供）</w:t>
      </w:r>
    </w:p>
    <w:p w14:paraId="6E1D7018">
      <w:pPr>
        <w:pStyle w:val="189"/>
        <w:spacing w:beforeAutospacing="0" w:afterAutospacing="0"/>
        <w:ind w:left="480"/>
        <w:jc w:val="both"/>
        <w:rPr>
          <w:rFonts w:hint="eastAsia" w:ascii="宋体" w:hAnsi="宋体" w:eastAsia="宋体" w:cs="宋体"/>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highlight w:val="none"/>
          <w:u w:val="none"/>
          <w:lang w:val="en-US" w:eastAsia="zh-CN"/>
          <w14:textFill>
            <w14:solidFill>
              <w14:schemeClr w14:val="tx1"/>
            </w14:solidFill>
          </w14:textFill>
        </w:rPr>
        <w:t>三</w:t>
      </w:r>
      <w:r>
        <w:rPr>
          <w:rFonts w:hint="eastAsia" w:ascii="宋体" w:hAnsi="宋体" w:eastAsia="宋体" w:cs="宋体"/>
          <w:i w:val="0"/>
          <w:iCs/>
          <w:color w:val="000000" w:themeColor="text1"/>
          <w:highlight w:val="none"/>
          <w:u w:val="none"/>
          <w14:textFill>
            <w14:solidFill>
              <w14:schemeClr w14:val="tx1"/>
            </w14:solidFill>
          </w14:textFill>
        </w:rPr>
        <w:t>、具备履行合同所必需的设备和专业技术能力的书面声明</w:t>
      </w:r>
    </w:p>
    <w:p w14:paraId="375331CD">
      <w:pPr>
        <w:pStyle w:val="189"/>
        <w:spacing w:beforeAutospacing="0" w:afterAutospacing="0"/>
        <w:ind w:left="480"/>
        <w:jc w:val="both"/>
        <w:rPr>
          <w:rFonts w:hint="eastAsia" w:ascii="宋体" w:hAnsi="宋体" w:eastAsia="宋体" w:cs="宋体"/>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highlight w:val="none"/>
          <w:u w:val="none"/>
          <w:lang w:val="en-US" w:eastAsia="zh-CN"/>
          <w14:textFill>
            <w14:solidFill>
              <w14:schemeClr w14:val="tx1"/>
            </w14:solidFill>
          </w14:textFill>
        </w:rPr>
        <w:t>四</w:t>
      </w:r>
      <w:r>
        <w:rPr>
          <w:rFonts w:hint="eastAsia" w:ascii="宋体" w:hAnsi="宋体" w:eastAsia="宋体" w:cs="宋体"/>
          <w:i w:val="0"/>
          <w:iCs/>
          <w:color w:val="000000" w:themeColor="text1"/>
          <w:highlight w:val="none"/>
          <w:u w:val="none"/>
          <w14:textFill>
            <w14:solidFill>
              <w14:schemeClr w14:val="tx1"/>
            </w14:solidFill>
          </w14:textFill>
        </w:rPr>
        <w:t>、依法缴纳税收和社会保障资金的相关材料（提供提交投标文件截止时间前一年内至少一个月依法缴纳税收及缴纳社会保障资金的证明材料。投标人依法享受缓缴、免缴税收、社会保障资金的提供证明材料。）</w:t>
      </w:r>
    </w:p>
    <w:p w14:paraId="09ACA1E7">
      <w:pPr>
        <w:pStyle w:val="189"/>
        <w:spacing w:beforeAutospacing="0" w:afterAutospacing="0" w:line="0" w:lineRule="atLeast"/>
        <w:ind w:firstLine="480"/>
        <w:jc w:val="both"/>
        <w:rPr>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highlight w:val="none"/>
          <w:u w:val="none"/>
          <w14:textFill>
            <w14:solidFill>
              <w14:schemeClr w14:val="tx1"/>
            </w14:solidFill>
          </w14:textFill>
        </w:rPr>
        <w:t>五、参加政府采购活动前 3 年内在经营活动中没有重大违法记录的书面声明</w:t>
      </w:r>
    </w:p>
    <w:p w14:paraId="76767EC4">
      <w:pPr>
        <w:pStyle w:val="189"/>
        <w:spacing w:beforeAutospacing="0" w:afterAutospacing="0" w:line="0" w:lineRule="atLeast"/>
        <w:ind w:firstLine="480"/>
        <w:jc w:val="both"/>
        <w:rPr>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highlight w:val="none"/>
          <w:u w:val="none"/>
          <w14:textFill>
            <w14:solidFill>
              <w14:schemeClr w14:val="tx1"/>
            </w14:solidFill>
          </w14:textFill>
        </w:rPr>
        <w:t>六、特定资格要求的证明文件（如果本项目设置特定资格要求，则需要提供）</w:t>
      </w:r>
    </w:p>
    <w:p w14:paraId="6F7A460C">
      <w:pPr>
        <w:pStyle w:val="189"/>
        <w:spacing w:beforeAutospacing="0" w:afterAutospacing="0" w:line="0" w:lineRule="atLeast"/>
        <w:ind w:firstLine="480"/>
        <w:jc w:val="both"/>
        <w:rPr>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highlight w:val="none"/>
          <w:u w:val="none"/>
          <w14:textFill>
            <w14:solidFill>
              <w14:schemeClr w14:val="tx1"/>
            </w14:solidFill>
          </w14:textFill>
        </w:rPr>
        <w:t>七、法人授权书</w:t>
      </w:r>
    </w:p>
    <w:p w14:paraId="2ACF2805">
      <w:pPr>
        <w:pStyle w:val="189"/>
        <w:spacing w:beforeAutospacing="0" w:afterAutospacing="0" w:line="0" w:lineRule="atLeast"/>
        <w:ind w:firstLine="480"/>
        <w:jc w:val="both"/>
        <w:rPr>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highlight w:val="none"/>
          <w:u w:val="none"/>
          <w14:textFill>
            <w14:solidFill>
              <w14:schemeClr w14:val="tx1"/>
            </w14:solidFill>
          </w14:textFill>
        </w:rPr>
        <w:t>八、投标函</w:t>
      </w:r>
    </w:p>
    <w:p w14:paraId="77023165">
      <w:pPr>
        <w:pStyle w:val="189"/>
        <w:spacing w:beforeAutospacing="0" w:afterAutospacing="0" w:line="0" w:lineRule="atLeast"/>
        <w:ind w:firstLine="480"/>
        <w:jc w:val="both"/>
        <w:rPr>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highlight w:val="none"/>
          <w:u w:val="none"/>
          <w14:textFill>
            <w14:solidFill>
              <w14:schemeClr w14:val="tx1"/>
            </w14:solidFill>
          </w14:textFill>
        </w:rPr>
        <w:t>九、</w:t>
      </w:r>
      <w:r>
        <w:rPr>
          <w:rFonts w:hint="eastAsia" w:ascii="宋体" w:hAnsi="宋体" w:eastAsia="宋体" w:cs="宋体"/>
          <w:i w:val="0"/>
          <w:iCs/>
          <w:color w:val="000000" w:themeColor="text1"/>
          <w:highlight w:val="none"/>
          <w:u w:val="none"/>
          <w:lang w:val="en-US" w:eastAsia="zh-CN"/>
          <w14:textFill>
            <w14:solidFill>
              <w14:schemeClr w14:val="tx1"/>
            </w14:solidFill>
          </w14:textFill>
        </w:rPr>
        <w:t>中小</w:t>
      </w:r>
      <w:r>
        <w:rPr>
          <w:rFonts w:hint="eastAsia" w:ascii="宋体" w:hAnsi="宋体" w:eastAsia="宋体" w:cs="宋体"/>
          <w:i w:val="0"/>
          <w:iCs/>
          <w:color w:val="000000" w:themeColor="text1"/>
          <w:highlight w:val="none"/>
          <w:u w:val="none"/>
          <w14:textFill>
            <w14:solidFill>
              <w14:schemeClr w14:val="tx1"/>
            </w14:solidFill>
          </w14:textFill>
        </w:rPr>
        <w:t>企业声明函</w:t>
      </w:r>
    </w:p>
    <w:p w14:paraId="0EB6385F">
      <w:pPr>
        <w:pStyle w:val="189"/>
        <w:spacing w:beforeAutospacing="0" w:afterAutospacing="0" w:line="0" w:lineRule="atLeast"/>
        <w:ind w:firstLine="480"/>
        <w:jc w:val="both"/>
        <w:rPr>
          <w:rFonts w:hint="eastAsia" w:ascii="宋体" w:hAnsi="宋体" w:eastAsia="宋体" w:cs="宋体"/>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highlight w:val="none"/>
          <w:u w:val="none"/>
          <w14:textFill>
            <w14:solidFill>
              <w14:schemeClr w14:val="tx1"/>
            </w14:solidFill>
          </w14:textFill>
        </w:rPr>
        <w:t>十、残疾人福利性单位声明函</w:t>
      </w:r>
    </w:p>
    <w:p w14:paraId="005FA239">
      <w:pPr>
        <w:pStyle w:val="189"/>
        <w:spacing w:beforeAutospacing="0" w:afterAutospacing="0" w:line="0" w:lineRule="atLeast"/>
        <w:ind w:firstLine="480"/>
        <w:jc w:val="both"/>
        <w:rPr>
          <w:rFonts w:hint="eastAsia" w:ascii="宋体" w:hAnsi="宋体" w:eastAsia="宋体" w:cs="宋体"/>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highlight w:val="none"/>
          <w:u w:val="none"/>
          <w:lang w:val="en-US" w:eastAsia="zh-CN"/>
          <w14:textFill>
            <w14:solidFill>
              <w14:schemeClr w14:val="tx1"/>
            </w14:solidFill>
          </w14:textFill>
        </w:rPr>
        <w:t>十一、</w:t>
      </w:r>
      <w:r>
        <w:rPr>
          <w:rFonts w:hint="eastAsia" w:ascii="宋体" w:hAnsi="宋体" w:eastAsia="宋体" w:cs="宋体"/>
          <w:i w:val="0"/>
          <w:iCs/>
          <w:color w:val="000000" w:themeColor="text1"/>
          <w:highlight w:val="none"/>
          <w:u w:val="none"/>
          <w14:textFill>
            <w14:solidFill>
              <w14:schemeClr w14:val="tx1"/>
            </w14:solidFill>
          </w14:textFill>
        </w:rPr>
        <w:t>关于符合本国产品标准的声明函</w:t>
      </w:r>
    </w:p>
    <w:p w14:paraId="03A2886D">
      <w:pPr>
        <w:pStyle w:val="189"/>
        <w:spacing w:beforeAutospacing="0" w:afterAutospacing="0" w:line="0" w:lineRule="atLeast"/>
        <w:ind w:firstLine="480"/>
        <w:jc w:val="both"/>
        <w:rPr>
          <w:rFonts w:hint="eastAsia" w:ascii="宋体" w:hAnsi="宋体" w:eastAsia="宋体" w:cs="宋体"/>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highlight w:val="none"/>
          <w:u w:val="none"/>
          <w14:textFill>
            <w14:solidFill>
              <w14:schemeClr w14:val="tx1"/>
            </w14:solidFill>
          </w14:textFill>
        </w:rPr>
        <w:t>十</w:t>
      </w:r>
      <w:r>
        <w:rPr>
          <w:rFonts w:hint="eastAsia" w:ascii="宋体" w:hAnsi="宋体" w:eastAsia="宋体" w:cs="宋体"/>
          <w:i w:val="0"/>
          <w:iCs/>
          <w:color w:val="000000" w:themeColor="text1"/>
          <w:highlight w:val="none"/>
          <w:u w:val="none"/>
          <w:lang w:val="en-US" w:eastAsia="zh-CN"/>
          <w14:textFill>
            <w14:solidFill>
              <w14:schemeClr w14:val="tx1"/>
            </w14:solidFill>
          </w14:textFill>
        </w:rPr>
        <w:t>二</w:t>
      </w:r>
      <w:r>
        <w:rPr>
          <w:rFonts w:hint="eastAsia" w:ascii="宋体" w:hAnsi="宋体" w:eastAsia="宋体" w:cs="宋体"/>
          <w:i w:val="0"/>
          <w:iCs/>
          <w:color w:val="000000" w:themeColor="text1"/>
          <w:highlight w:val="none"/>
          <w:u w:val="none"/>
          <w14:textFill>
            <w14:solidFill>
              <w14:schemeClr w14:val="tx1"/>
            </w14:solidFill>
          </w14:textFill>
        </w:rPr>
        <w:t>、联合体协议</w:t>
      </w:r>
    </w:p>
    <w:p w14:paraId="72AF00EA">
      <w:pPr>
        <w:pStyle w:val="189"/>
        <w:spacing w:beforeAutospacing="0" w:afterAutospacing="0" w:line="0" w:lineRule="atLeast"/>
        <w:ind w:firstLine="480"/>
        <w:jc w:val="both"/>
        <w:rPr>
          <w:rFonts w:ascii="宋体" w:hAnsi="宋体" w:eastAsia="宋体" w:cs="宋体"/>
          <w:i w:val="0"/>
          <w:iCs/>
          <w:color w:val="000000" w:themeColor="text1"/>
          <w:highlight w:val="none"/>
          <w:u w:val="none"/>
          <w:lang w:val="en-US" w:eastAsia="zh-CN"/>
          <w14:textFill>
            <w14:solidFill>
              <w14:schemeClr w14:val="tx1"/>
            </w14:solidFill>
          </w14:textFill>
        </w:rPr>
      </w:pPr>
      <w:r>
        <w:rPr>
          <w:rFonts w:hint="eastAsia" w:ascii="宋体" w:hAnsi="宋体" w:eastAsia="宋体" w:cs="宋体"/>
          <w:i w:val="0"/>
          <w:iCs/>
          <w:color w:val="000000" w:themeColor="text1"/>
          <w:highlight w:val="none"/>
          <w:u w:val="none"/>
          <w:lang w:val="en-US" w:eastAsia="zh-CN"/>
          <w14:textFill>
            <w14:solidFill>
              <w14:schemeClr w14:val="tx1"/>
            </w14:solidFill>
          </w14:textFill>
        </w:rPr>
        <w:t>十三、投标分项报价表</w:t>
      </w:r>
    </w:p>
    <w:p w14:paraId="341DCDE3">
      <w:pPr>
        <w:pStyle w:val="189"/>
        <w:spacing w:beforeAutospacing="0" w:afterAutospacing="0" w:line="0" w:lineRule="atLeast"/>
        <w:ind w:firstLine="480"/>
        <w:jc w:val="both"/>
        <w:rPr>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highlight w:val="none"/>
          <w:u w:val="none"/>
          <w14:textFill>
            <w14:solidFill>
              <w14:schemeClr w14:val="tx1"/>
            </w14:solidFill>
          </w14:textFill>
        </w:rPr>
        <w:t>十</w:t>
      </w:r>
      <w:r>
        <w:rPr>
          <w:rFonts w:hint="eastAsia" w:ascii="宋体" w:hAnsi="宋体" w:eastAsia="宋体" w:cs="宋体"/>
          <w:i w:val="0"/>
          <w:iCs/>
          <w:color w:val="000000" w:themeColor="text1"/>
          <w:highlight w:val="none"/>
          <w:u w:val="none"/>
          <w:lang w:val="en-US" w:eastAsia="zh-CN"/>
          <w14:textFill>
            <w14:solidFill>
              <w14:schemeClr w14:val="tx1"/>
            </w14:solidFill>
          </w14:textFill>
        </w:rPr>
        <w:t>四</w:t>
      </w:r>
      <w:r>
        <w:rPr>
          <w:rFonts w:hint="eastAsia" w:ascii="宋体" w:hAnsi="宋体" w:eastAsia="宋体" w:cs="宋体"/>
          <w:i w:val="0"/>
          <w:iCs/>
          <w:color w:val="000000" w:themeColor="text1"/>
          <w:highlight w:val="none"/>
          <w:u w:val="none"/>
          <w14:textFill>
            <w14:solidFill>
              <w14:schemeClr w14:val="tx1"/>
            </w14:solidFill>
          </w14:textFill>
        </w:rPr>
        <w:t>、技术要求响应及偏离表</w:t>
      </w:r>
    </w:p>
    <w:p w14:paraId="072F306A">
      <w:pPr>
        <w:pStyle w:val="189"/>
        <w:spacing w:beforeAutospacing="0" w:afterAutospacing="0" w:line="0" w:lineRule="atLeast"/>
        <w:ind w:firstLine="480"/>
        <w:jc w:val="both"/>
        <w:rPr>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highlight w:val="none"/>
          <w:u w:val="none"/>
          <w14:textFill>
            <w14:solidFill>
              <w14:schemeClr w14:val="tx1"/>
            </w14:solidFill>
          </w14:textFill>
        </w:rPr>
        <w:t>十</w:t>
      </w:r>
      <w:r>
        <w:rPr>
          <w:rFonts w:hint="eastAsia" w:ascii="宋体" w:hAnsi="宋体" w:eastAsia="宋体" w:cs="宋体"/>
          <w:i w:val="0"/>
          <w:iCs/>
          <w:color w:val="000000" w:themeColor="text1"/>
          <w:highlight w:val="none"/>
          <w:u w:val="none"/>
          <w:lang w:val="en-US" w:eastAsia="zh-CN"/>
          <w14:textFill>
            <w14:solidFill>
              <w14:schemeClr w14:val="tx1"/>
            </w14:solidFill>
          </w14:textFill>
        </w:rPr>
        <w:t>五</w:t>
      </w:r>
      <w:r>
        <w:rPr>
          <w:rFonts w:hint="eastAsia" w:ascii="宋体" w:hAnsi="宋体" w:eastAsia="宋体" w:cs="宋体"/>
          <w:i w:val="0"/>
          <w:iCs/>
          <w:color w:val="000000" w:themeColor="text1"/>
          <w:highlight w:val="none"/>
          <w:u w:val="none"/>
          <w14:textFill>
            <w14:solidFill>
              <w14:schemeClr w14:val="tx1"/>
            </w14:solidFill>
          </w14:textFill>
        </w:rPr>
        <w:t>、商务要求响应及偏离表</w:t>
      </w:r>
    </w:p>
    <w:p w14:paraId="3DB278D9">
      <w:pPr>
        <w:pStyle w:val="189"/>
        <w:spacing w:beforeAutospacing="0" w:afterAutospacing="0" w:line="0" w:lineRule="atLeast"/>
        <w:ind w:firstLine="480"/>
        <w:jc w:val="both"/>
        <w:rPr>
          <w:rFonts w:ascii="宋体" w:hAnsi="宋体" w:eastAsia="宋体" w:cs="宋体"/>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highlight w:val="none"/>
          <w:u w:val="none"/>
          <w14:textFill>
            <w14:solidFill>
              <w14:schemeClr w14:val="tx1"/>
            </w14:solidFill>
          </w14:textFill>
        </w:rPr>
        <w:t>十</w:t>
      </w:r>
      <w:r>
        <w:rPr>
          <w:rFonts w:hint="eastAsia" w:ascii="宋体" w:hAnsi="宋体" w:eastAsia="宋体" w:cs="宋体"/>
          <w:i w:val="0"/>
          <w:iCs/>
          <w:color w:val="000000" w:themeColor="text1"/>
          <w:highlight w:val="none"/>
          <w:u w:val="none"/>
          <w:lang w:val="en-US" w:eastAsia="zh-CN"/>
          <w14:textFill>
            <w14:solidFill>
              <w14:schemeClr w14:val="tx1"/>
            </w14:solidFill>
          </w14:textFill>
        </w:rPr>
        <w:t>六</w:t>
      </w:r>
      <w:r>
        <w:rPr>
          <w:rFonts w:hint="eastAsia" w:ascii="宋体" w:hAnsi="宋体" w:eastAsia="宋体" w:cs="宋体"/>
          <w:i w:val="0"/>
          <w:iCs/>
          <w:color w:val="000000" w:themeColor="text1"/>
          <w:highlight w:val="none"/>
          <w:u w:val="none"/>
          <w14:textFill>
            <w14:solidFill>
              <w14:schemeClr w14:val="tx1"/>
            </w14:solidFill>
          </w14:textFill>
        </w:rPr>
        <w:t>、开标一览表</w:t>
      </w:r>
    </w:p>
    <w:p w14:paraId="52EB55B5">
      <w:pPr>
        <w:widowControl/>
        <w:spacing w:before="50" w:after="50"/>
        <w:ind w:firstLine="480"/>
        <w:rPr>
          <w:rFonts w:ascii="宋体" w:hAnsi="宋体" w:eastAsia="宋体" w:cs="宋体"/>
          <w:i w:val="0"/>
          <w:iCs/>
          <w:color w:val="000000" w:themeColor="text1"/>
          <w:sz w:val="24"/>
          <w:highlight w:val="none"/>
          <w:u w:val="none"/>
          <w14:textFill>
            <w14:solidFill>
              <w14:schemeClr w14:val="tx1"/>
            </w14:solidFill>
          </w14:textFill>
        </w:rPr>
      </w:pPr>
      <w:r>
        <w:rPr>
          <w:rFonts w:hint="eastAsia" w:ascii="宋体" w:hAnsi="宋体" w:eastAsia="宋体" w:cs="宋体"/>
          <w:i w:val="0"/>
          <w:iCs/>
          <w:color w:val="000000" w:themeColor="text1"/>
          <w:sz w:val="24"/>
          <w:highlight w:val="none"/>
          <w:u w:val="none"/>
          <w14:textFill>
            <w14:solidFill>
              <w14:schemeClr w14:val="tx1"/>
            </w14:solidFill>
          </w14:textFill>
        </w:rPr>
        <w:t>十</w:t>
      </w:r>
      <w:r>
        <w:rPr>
          <w:rFonts w:hint="eastAsia" w:ascii="宋体" w:hAnsi="宋体" w:eastAsia="宋体" w:cs="宋体"/>
          <w:i w:val="0"/>
          <w:iCs/>
          <w:color w:val="000000" w:themeColor="text1"/>
          <w:sz w:val="24"/>
          <w:highlight w:val="none"/>
          <w:u w:val="none"/>
          <w:lang w:val="en-US" w:eastAsia="zh-CN"/>
          <w14:textFill>
            <w14:solidFill>
              <w14:schemeClr w14:val="tx1"/>
            </w14:solidFill>
          </w14:textFill>
        </w:rPr>
        <w:t>七</w:t>
      </w:r>
      <w:r>
        <w:rPr>
          <w:rFonts w:hint="eastAsia" w:ascii="宋体" w:hAnsi="宋体" w:eastAsia="宋体" w:cs="宋体"/>
          <w:i w:val="0"/>
          <w:iCs/>
          <w:color w:val="000000" w:themeColor="text1"/>
          <w:sz w:val="24"/>
          <w:highlight w:val="none"/>
          <w:u w:val="none"/>
          <w14:textFill>
            <w14:solidFill>
              <w14:schemeClr w14:val="tx1"/>
            </w14:solidFill>
          </w14:textFill>
        </w:rPr>
        <w:t>、技术方案、服务承诺、培训承诺等</w:t>
      </w:r>
    </w:p>
    <w:p w14:paraId="6A4C26C3">
      <w:pPr>
        <w:pStyle w:val="189"/>
        <w:spacing w:beforeAutospacing="0" w:afterAutospacing="0" w:line="360" w:lineRule="auto"/>
        <w:ind w:firstLine="480"/>
        <w:jc w:val="both"/>
        <w:rPr>
          <w:rFonts w:ascii="宋体" w:hAnsi="宋体" w:eastAsia="宋体" w:cs="宋体"/>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highlight w:val="none"/>
          <w:u w:val="none"/>
          <w14:textFill>
            <w14:solidFill>
              <w14:schemeClr w14:val="tx1"/>
            </w14:solidFill>
          </w14:textFill>
        </w:rPr>
        <w:t>十</w:t>
      </w:r>
      <w:r>
        <w:rPr>
          <w:rFonts w:hint="eastAsia" w:ascii="宋体" w:hAnsi="宋体" w:eastAsia="宋体" w:cs="宋体"/>
          <w:i w:val="0"/>
          <w:iCs/>
          <w:color w:val="000000" w:themeColor="text1"/>
          <w:highlight w:val="none"/>
          <w:u w:val="none"/>
          <w:lang w:val="en-US" w:eastAsia="zh-CN"/>
          <w14:textFill>
            <w14:solidFill>
              <w14:schemeClr w14:val="tx1"/>
            </w14:solidFill>
          </w14:textFill>
        </w:rPr>
        <w:t>八</w:t>
      </w:r>
      <w:r>
        <w:rPr>
          <w:rFonts w:hint="eastAsia" w:ascii="宋体" w:hAnsi="宋体" w:eastAsia="宋体" w:cs="宋体"/>
          <w:i w:val="0"/>
          <w:iCs/>
          <w:color w:val="000000" w:themeColor="text1"/>
          <w:highlight w:val="none"/>
          <w:u w:val="none"/>
          <w14:textFill>
            <w14:solidFill>
              <w14:schemeClr w14:val="tx1"/>
            </w14:solidFill>
          </w14:textFill>
        </w:rPr>
        <w:t>、盐城市政府采购事前信用承诺书</w:t>
      </w:r>
    </w:p>
    <w:p w14:paraId="5D9D9154">
      <w:pPr>
        <w:pStyle w:val="189"/>
        <w:spacing w:beforeAutospacing="0" w:afterAutospacing="0" w:line="0" w:lineRule="atLeast"/>
        <w:ind w:firstLine="480"/>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4307D649">
      <w:pPr>
        <w:pStyle w:val="189"/>
        <w:spacing w:beforeAutospacing="0" w:afterAutospacing="0" w:line="0" w:lineRule="atLeast"/>
        <w:ind w:firstLine="480"/>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3199C92E">
      <w:pPr>
        <w:pStyle w:val="189"/>
        <w:spacing w:beforeAutospacing="0" w:afterAutospacing="0" w:line="0" w:lineRule="atLeast"/>
        <w:ind w:firstLine="480"/>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196B210E">
      <w:pPr>
        <w:pStyle w:val="189"/>
        <w:spacing w:beforeAutospacing="0" w:afterAutospacing="0" w:line="0" w:lineRule="atLeast"/>
        <w:ind w:firstLine="480"/>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32CCA510">
      <w:pPr>
        <w:pStyle w:val="189"/>
        <w:spacing w:beforeAutospacing="0" w:afterAutospacing="0" w:line="0" w:lineRule="atLeast"/>
        <w:ind w:firstLine="480"/>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1F24D6A7">
      <w:pPr>
        <w:pStyle w:val="189"/>
        <w:spacing w:beforeAutospacing="0" w:afterAutospacing="0" w:line="0" w:lineRule="atLeast"/>
        <w:ind w:firstLine="480"/>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1AA771BF">
      <w:pPr>
        <w:pStyle w:val="189"/>
        <w:spacing w:beforeAutospacing="0" w:afterAutospacing="0" w:line="0" w:lineRule="atLeast"/>
        <w:ind w:firstLine="480"/>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67880650">
      <w:pPr>
        <w:pStyle w:val="189"/>
        <w:spacing w:beforeAutospacing="0" w:afterAutospacing="0" w:line="0" w:lineRule="atLeast"/>
        <w:ind w:firstLine="480"/>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2DE926B4">
      <w:pPr>
        <w:pStyle w:val="189"/>
        <w:spacing w:beforeAutospacing="0" w:afterAutospacing="0" w:line="0" w:lineRule="atLeast"/>
        <w:ind w:firstLine="480"/>
        <w:jc w:val="both"/>
        <w:rPr>
          <w:color w:val="000000" w:themeColor="text1"/>
          <w:highlight w:val="none"/>
          <w14:textFill>
            <w14:solidFill>
              <w14:schemeClr w14:val="tx1"/>
            </w14:solidFill>
          </w14:textFill>
        </w:rPr>
      </w:pPr>
    </w:p>
    <w:p w14:paraId="38FB4195">
      <w:pPr>
        <w:pStyle w:val="189"/>
        <w:spacing w:beforeAutospacing="0" w:afterAutospacing="0" w:line="0" w:lineRule="atLeast"/>
        <w:ind w:firstLine="480"/>
        <w:jc w:val="both"/>
        <w:rPr>
          <w:color w:val="000000" w:themeColor="text1"/>
          <w:highlight w:val="none"/>
          <w14:textFill>
            <w14:solidFill>
              <w14:schemeClr w14:val="tx1"/>
            </w14:solidFill>
          </w14:textFill>
        </w:rPr>
      </w:pPr>
    </w:p>
    <w:p w14:paraId="43DC09FA">
      <w:pPr>
        <w:pStyle w:val="189"/>
        <w:spacing w:beforeAutospacing="0" w:afterAutospacing="0" w:line="0" w:lineRule="atLeast"/>
        <w:ind w:firstLine="480"/>
        <w:jc w:val="both"/>
        <w:rPr>
          <w:color w:val="000000" w:themeColor="text1"/>
          <w:highlight w:val="none"/>
          <w14:textFill>
            <w14:solidFill>
              <w14:schemeClr w14:val="tx1"/>
            </w14:solidFill>
          </w14:textFill>
        </w:rPr>
      </w:pPr>
    </w:p>
    <w:p w14:paraId="476481CA">
      <w:pPr>
        <w:pStyle w:val="189"/>
        <w:spacing w:beforeAutospacing="0" w:afterAutospacing="0" w:line="0" w:lineRule="atLeast"/>
        <w:ind w:firstLine="480"/>
        <w:jc w:val="both"/>
        <w:rPr>
          <w:color w:val="000000" w:themeColor="text1"/>
          <w:highlight w:val="none"/>
          <w14:textFill>
            <w14:solidFill>
              <w14:schemeClr w14:val="tx1"/>
            </w14:solidFill>
          </w14:textFill>
        </w:rPr>
      </w:pPr>
    </w:p>
    <w:p w14:paraId="390405DC">
      <w:pPr>
        <w:pStyle w:val="189"/>
        <w:spacing w:beforeAutospacing="0" w:afterAutospacing="0" w:line="0" w:lineRule="atLeast"/>
        <w:ind w:firstLine="480"/>
        <w:jc w:val="both"/>
        <w:rPr>
          <w:color w:val="000000" w:themeColor="text1"/>
          <w:highlight w:val="none"/>
          <w14:textFill>
            <w14:solidFill>
              <w14:schemeClr w14:val="tx1"/>
            </w14:solidFill>
          </w14:textFill>
        </w:rPr>
      </w:pPr>
    </w:p>
    <w:p w14:paraId="0911919D">
      <w:pPr>
        <w:pStyle w:val="189"/>
        <w:spacing w:beforeAutospacing="0" w:afterAutospacing="0" w:line="0" w:lineRule="atLeast"/>
        <w:ind w:firstLine="480"/>
        <w:jc w:val="both"/>
        <w:rPr>
          <w:color w:val="000000" w:themeColor="text1"/>
          <w:highlight w:val="none"/>
          <w14:textFill>
            <w14:solidFill>
              <w14:schemeClr w14:val="tx1"/>
            </w14:solidFill>
          </w14:textFill>
        </w:rPr>
      </w:pPr>
    </w:p>
    <w:p w14:paraId="5D88B1F0">
      <w:pPr>
        <w:pStyle w:val="189"/>
        <w:spacing w:beforeAutospacing="0" w:afterAutospacing="0" w:line="0" w:lineRule="atLeast"/>
        <w:ind w:firstLine="480"/>
        <w:jc w:val="both"/>
        <w:rPr>
          <w:color w:val="000000" w:themeColor="text1"/>
          <w:highlight w:val="none"/>
          <w14:textFill>
            <w14:solidFill>
              <w14:schemeClr w14:val="tx1"/>
            </w14:solidFill>
          </w14:textFill>
        </w:rPr>
      </w:pPr>
    </w:p>
    <w:p w14:paraId="2818EAFA">
      <w:pPr>
        <w:pStyle w:val="189"/>
        <w:spacing w:beforeAutospacing="0" w:afterAutospacing="0" w:line="0" w:lineRule="atLeast"/>
        <w:ind w:firstLine="480"/>
        <w:jc w:val="both"/>
        <w:rPr>
          <w:color w:val="000000" w:themeColor="text1"/>
          <w:highlight w:val="none"/>
          <w14:textFill>
            <w14:solidFill>
              <w14:schemeClr w14:val="tx1"/>
            </w14:solidFill>
          </w14:textFill>
        </w:rPr>
      </w:pPr>
    </w:p>
    <w:p w14:paraId="3351A690">
      <w:pPr>
        <w:pStyle w:val="189"/>
        <w:spacing w:beforeAutospacing="0" w:afterAutospacing="0" w:line="0" w:lineRule="atLeast"/>
        <w:ind w:firstLine="480"/>
        <w:jc w:val="both"/>
        <w:rPr>
          <w:color w:val="000000" w:themeColor="text1"/>
          <w:highlight w:val="none"/>
          <w14:textFill>
            <w14:solidFill>
              <w14:schemeClr w14:val="tx1"/>
            </w14:solidFill>
          </w14:textFill>
        </w:rPr>
      </w:pPr>
    </w:p>
    <w:p w14:paraId="7620A882">
      <w:pPr>
        <w:pStyle w:val="189"/>
        <w:spacing w:beforeAutospacing="0" w:afterAutospacing="0" w:line="0" w:lineRule="atLeast"/>
        <w:ind w:firstLine="480"/>
        <w:jc w:val="both"/>
        <w:rPr>
          <w:color w:val="000000" w:themeColor="text1"/>
          <w:highlight w:val="none"/>
          <w14:textFill>
            <w14:solidFill>
              <w14:schemeClr w14:val="tx1"/>
            </w14:solidFill>
          </w14:textFill>
        </w:rPr>
      </w:pPr>
    </w:p>
    <w:p w14:paraId="42C53B11">
      <w:pPr>
        <w:pStyle w:val="189"/>
        <w:spacing w:beforeAutospacing="0" w:afterAutospacing="0" w:line="0" w:lineRule="atLeast"/>
        <w:ind w:firstLine="480"/>
        <w:jc w:val="both"/>
        <w:rPr>
          <w:color w:val="000000" w:themeColor="text1"/>
          <w:highlight w:val="none"/>
          <w14:textFill>
            <w14:solidFill>
              <w14:schemeClr w14:val="tx1"/>
            </w14:solidFill>
          </w14:textFill>
        </w:rPr>
      </w:pPr>
    </w:p>
    <w:p w14:paraId="591AD02F">
      <w:pPr>
        <w:pStyle w:val="189"/>
        <w:spacing w:beforeAutospacing="0" w:afterAutospacing="0" w:line="0" w:lineRule="atLeast"/>
        <w:ind w:firstLine="480"/>
        <w:jc w:val="both"/>
        <w:rPr>
          <w:color w:val="000000" w:themeColor="text1"/>
          <w:highlight w:val="none"/>
          <w14:textFill>
            <w14:solidFill>
              <w14:schemeClr w14:val="tx1"/>
            </w14:solidFill>
          </w14:textFill>
        </w:rPr>
      </w:pPr>
    </w:p>
    <w:p w14:paraId="73A1AC27">
      <w:pPr>
        <w:pStyle w:val="189"/>
        <w:spacing w:beforeAutospacing="0" w:afterAutospacing="0" w:line="0" w:lineRule="atLeast"/>
        <w:ind w:firstLine="480"/>
        <w:jc w:val="both"/>
        <w:rPr>
          <w:color w:val="000000" w:themeColor="text1"/>
          <w:highlight w:val="none"/>
          <w14:textFill>
            <w14:solidFill>
              <w14:schemeClr w14:val="tx1"/>
            </w14:solidFill>
          </w14:textFill>
        </w:rPr>
      </w:pPr>
    </w:p>
    <w:p w14:paraId="2BEFFEDB">
      <w:pPr>
        <w:pStyle w:val="189"/>
        <w:spacing w:beforeAutospacing="0" w:afterAutospacing="0" w:line="0" w:lineRule="atLeast"/>
        <w:ind w:firstLine="480"/>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0904B60F">
      <w:pPr>
        <w:pStyle w:val="189"/>
        <w:spacing w:beforeAutospacing="0" w:afterAutospacing="0"/>
        <w:jc w:val="both"/>
        <w:rPr>
          <w:color w:val="000000" w:themeColor="text1"/>
          <w:highlight w:val="none"/>
          <w14:textFill>
            <w14:solidFill>
              <w14:schemeClr w14:val="tx1"/>
            </w14:solidFill>
          </w14:textFill>
        </w:rPr>
      </w:pPr>
      <w:r>
        <w:rPr>
          <w:rFonts w:hint="eastAsia" w:ascii="黑体" w:hAnsi="宋体" w:eastAsia="黑体" w:cs="黑体"/>
          <w:i/>
          <w:color w:val="000000" w:themeColor="text1"/>
          <w:sz w:val="32"/>
          <w:szCs w:val="32"/>
          <w:highlight w:val="none"/>
          <w:u w:val="single"/>
          <w14:textFill>
            <w14:solidFill>
              <w14:schemeClr w14:val="tx1"/>
            </w14:solidFill>
          </w14:textFill>
        </w:rPr>
        <w:t>一、法人或者其他组织的营业执照等证明文件，自然人的身份证明</w:t>
      </w:r>
    </w:p>
    <w:p w14:paraId="441F6EF1">
      <w:pPr>
        <w:pStyle w:val="189"/>
        <w:spacing w:beforeAutospacing="0" w:afterAutospacing="0" w:line="0" w:lineRule="atLeast"/>
        <w:ind w:firstLine="480"/>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08474F45">
      <w:pPr>
        <w:pStyle w:val="189"/>
        <w:spacing w:beforeAutospacing="0" w:afterAutospacing="0"/>
        <w:jc w:val="both"/>
        <w:rPr>
          <w:rFonts w:hint="eastAsia" w:eastAsia="黑体"/>
          <w:color w:val="000000" w:themeColor="text1"/>
          <w:highlight w:val="none"/>
          <w:lang w:val="en-US" w:eastAsia="zh-CN"/>
          <w14:textFill>
            <w14:solidFill>
              <w14:schemeClr w14:val="tx1"/>
            </w14:solidFill>
          </w14:textFill>
        </w:rPr>
      </w:pPr>
      <w:r>
        <w:rPr>
          <w:rFonts w:hint="eastAsia" w:ascii="黑体" w:hAnsi="宋体" w:eastAsia="黑体" w:cs="黑体"/>
          <w:i/>
          <w:color w:val="000000" w:themeColor="text1"/>
          <w:sz w:val="32"/>
          <w:szCs w:val="32"/>
          <w:highlight w:val="none"/>
          <w:u w:val="single"/>
          <w14:textFill>
            <w14:solidFill>
              <w14:schemeClr w14:val="tx1"/>
            </w14:solidFill>
          </w14:textFill>
        </w:rPr>
        <w:t>二、上一年度的财务状况报</w:t>
      </w:r>
      <w:r>
        <w:rPr>
          <w:rFonts w:hint="eastAsia" w:ascii="黑体" w:hAnsi="宋体" w:eastAsia="黑体" w:cs="黑体"/>
          <w:i/>
          <w:color w:val="000000" w:themeColor="text1"/>
          <w:sz w:val="32"/>
          <w:szCs w:val="32"/>
          <w:highlight w:val="none"/>
          <w:u w:val="single"/>
          <w:lang w:val="en-US" w:eastAsia="zh-CN"/>
          <w14:textFill>
            <w14:solidFill>
              <w14:schemeClr w14:val="tx1"/>
            </w14:solidFill>
          </w14:textFill>
        </w:rPr>
        <w:t>告</w:t>
      </w:r>
    </w:p>
    <w:p w14:paraId="13F1A0E9">
      <w:pPr>
        <w:tabs>
          <w:tab w:val="left" w:pos="1331"/>
        </w:tabs>
        <w:ind w:firstLine="480"/>
        <w:jc w:val="left"/>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t>（至少提供资产负债表、利润表、现金流量表，投标人成立不满一年无需提供）</w:t>
      </w:r>
    </w:p>
    <w:p w14:paraId="1F4AFC48">
      <w:pPr>
        <w:pStyle w:val="189"/>
        <w:spacing w:beforeAutospacing="0" w:afterAutospacing="0"/>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0D5A5FF6">
      <w:pPr>
        <w:pStyle w:val="189"/>
        <w:spacing w:beforeAutospacing="0" w:afterAutospacing="0"/>
        <w:jc w:val="both"/>
        <w:rPr>
          <w:color w:val="000000" w:themeColor="text1"/>
          <w:highlight w:val="none"/>
          <w14:textFill>
            <w14:solidFill>
              <w14:schemeClr w14:val="tx1"/>
            </w14:solidFill>
          </w14:textFill>
        </w:rPr>
      </w:pPr>
      <w:r>
        <w:rPr>
          <w:rFonts w:hint="eastAsia" w:ascii="黑体" w:hAnsi="宋体" w:eastAsia="黑体" w:cs="黑体"/>
          <w:i/>
          <w:color w:val="000000" w:themeColor="text1"/>
          <w:sz w:val="32"/>
          <w:szCs w:val="32"/>
          <w:highlight w:val="none"/>
          <w:u w:val="single"/>
          <w:lang w:val="en-US" w:eastAsia="zh-CN"/>
          <w14:textFill>
            <w14:solidFill>
              <w14:schemeClr w14:val="tx1"/>
            </w14:solidFill>
          </w14:textFill>
        </w:rPr>
        <w:t>三</w:t>
      </w:r>
      <w:r>
        <w:rPr>
          <w:rFonts w:hint="eastAsia" w:ascii="黑体" w:hAnsi="宋体" w:eastAsia="黑体" w:cs="黑体"/>
          <w:i/>
          <w:color w:val="000000" w:themeColor="text1"/>
          <w:sz w:val="32"/>
          <w:szCs w:val="32"/>
          <w:highlight w:val="none"/>
          <w:u w:val="single"/>
          <w14:textFill>
            <w14:solidFill>
              <w14:schemeClr w14:val="tx1"/>
            </w14:solidFill>
          </w14:textFill>
        </w:rPr>
        <w:t>、具备履行合同所必需的设备和专业技术能力的书面声明</w:t>
      </w:r>
    </w:p>
    <w:p w14:paraId="535696E5">
      <w:pPr>
        <w:pStyle w:val="189"/>
        <w:spacing w:beforeAutospacing="0" w:afterAutospacing="0" w:line="0" w:lineRule="atLeast"/>
        <w:ind w:firstLine="492"/>
        <w:jc w:val="both"/>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我单位郑重声明：我单位具备履行本项采购合同所必需的设备和专业技术能力，为履行本项采购合同我公司具备如下主要设备和主要专业技术能力：</w:t>
      </w:r>
    </w:p>
    <w:p w14:paraId="42E6958E">
      <w:pPr>
        <w:pStyle w:val="189"/>
        <w:spacing w:beforeAutospacing="0" w:afterAutospacing="0" w:line="0" w:lineRule="atLeast"/>
        <w:ind w:firstLine="492"/>
        <w:jc w:val="both"/>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主要设备有：</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w:t>
      </w:r>
    </w:p>
    <w:p w14:paraId="7EC25A73">
      <w:pPr>
        <w:pStyle w:val="189"/>
        <w:spacing w:beforeAutospacing="0" w:afterAutospacing="0"/>
        <w:ind w:firstLine="48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主要专业技术能力有：</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w:t>
      </w:r>
    </w:p>
    <w:p w14:paraId="0941B8FD">
      <w:pPr>
        <w:pStyle w:val="189"/>
        <w:spacing w:beforeAutospacing="0" w:afterAutospacing="0"/>
        <w:jc w:val="both"/>
        <w:rPr>
          <w:color w:val="000000" w:themeColor="text1"/>
          <w:highlight w:val="none"/>
          <w14:textFill>
            <w14:solidFill>
              <w14:schemeClr w14:val="tx1"/>
            </w14:solidFill>
          </w14:textFill>
        </w:rPr>
      </w:pPr>
      <w:r>
        <w:rPr>
          <w:rFonts w:hint="eastAsia" w:ascii="黑体" w:hAnsi="宋体" w:eastAsia="黑体" w:cs="黑体"/>
          <w:i/>
          <w:color w:val="000000" w:themeColor="text1"/>
          <w:sz w:val="32"/>
          <w:szCs w:val="32"/>
          <w:highlight w:val="none"/>
          <w:u w:val="single"/>
          <w:lang w:val="en-US" w:eastAsia="zh-CN"/>
          <w14:textFill>
            <w14:solidFill>
              <w14:schemeClr w14:val="tx1"/>
            </w14:solidFill>
          </w14:textFill>
        </w:rPr>
        <w:t>四</w:t>
      </w:r>
      <w:r>
        <w:rPr>
          <w:rFonts w:hint="eastAsia" w:ascii="黑体" w:hAnsi="宋体" w:eastAsia="黑体" w:cs="黑体"/>
          <w:i/>
          <w:color w:val="000000" w:themeColor="text1"/>
          <w:sz w:val="32"/>
          <w:szCs w:val="32"/>
          <w:highlight w:val="none"/>
          <w:u w:val="single"/>
          <w14:textFill>
            <w14:solidFill>
              <w14:schemeClr w14:val="tx1"/>
            </w14:solidFill>
          </w14:textFill>
        </w:rPr>
        <w:t>、依法缴纳税收和社会保障资金的相关材料</w:t>
      </w:r>
    </w:p>
    <w:p w14:paraId="0739B39D">
      <w:pPr>
        <w:pStyle w:val="189"/>
        <w:spacing w:beforeAutospacing="0" w:afterAutospacing="0"/>
        <w:ind w:firstLine="480"/>
        <w:jc w:val="both"/>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提供提交投标文件截止时间前一年内至少一个月依法缴纳税收及缴纳社会保障资金的证明材料。投标人依法享受缓缴、免缴税收、社会保障资金的提供证明材料。</w:t>
      </w:r>
    </w:p>
    <w:p w14:paraId="026E64DE">
      <w:pPr>
        <w:pStyle w:val="189"/>
        <w:spacing w:beforeAutospacing="0" w:afterAutospacing="0"/>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4C63BAD1">
      <w:pPr>
        <w:pStyle w:val="189"/>
        <w:spacing w:beforeAutospacing="0" w:afterAutospacing="0"/>
        <w:jc w:val="both"/>
        <w:rPr>
          <w:color w:val="000000" w:themeColor="text1"/>
          <w:highlight w:val="none"/>
          <w14:textFill>
            <w14:solidFill>
              <w14:schemeClr w14:val="tx1"/>
            </w14:solidFill>
          </w14:textFill>
        </w:rPr>
      </w:pPr>
      <w:r>
        <w:rPr>
          <w:rFonts w:hint="eastAsia" w:ascii="黑体" w:hAnsi="宋体" w:eastAsia="黑体" w:cs="黑体"/>
          <w:i/>
          <w:color w:val="000000" w:themeColor="text1"/>
          <w:sz w:val="32"/>
          <w:szCs w:val="32"/>
          <w:highlight w:val="none"/>
          <w:u w:val="single"/>
          <w14:textFill>
            <w14:solidFill>
              <w14:schemeClr w14:val="tx1"/>
            </w14:solidFill>
          </w14:textFill>
        </w:rPr>
        <w:t>五、参加政府采购活动前 3 年内在经营活动中没有重大违法记录的书面声明</w:t>
      </w:r>
    </w:p>
    <w:p w14:paraId="3BB55359">
      <w:pPr>
        <w:pStyle w:val="189"/>
        <w:spacing w:beforeAutospacing="0" w:afterAutospacing="0" w:line="0" w:lineRule="atLeast"/>
        <w:jc w:val="both"/>
        <w:rPr>
          <w:rFonts w:ascii="宋体" w:hAnsi="宋体" w:eastAsia="宋体" w:cs="宋体"/>
          <w:b/>
          <w:color w:val="000000" w:themeColor="text1"/>
          <w:sz w:val="44"/>
          <w:szCs w:val="44"/>
          <w:highlight w:val="none"/>
          <w14:textFill>
            <w14:solidFill>
              <w14:schemeClr w14:val="tx1"/>
            </w14:solidFill>
          </w14:textFill>
        </w:rPr>
      </w:pPr>
      <w:r>
        <w:rPr>
          <w:rFonts w:hint="eastAsia" w:ascii="宋体" w:hAnsi="宋体" w:eastAsia="宋体" w:cs="宋体"/>
          <w:b/>
          <w:color w:val="000000" w:themeColor="text1"/>
          <w:sz w:val="44"/>
          <w:szCs w:val="44"/>
          <w:highlight w:val="none"/>
          <w14:textFill>
            <w14:solidFill>
              <w14:schemeClr w14:val="tx1"/>
            </w14:solidFill>
          </w14:textFill>
        </w:rPr>
        <w:t>                </w:t>
      </w:r>
    </w:p>
    <w:p w14:paraId="4924BE7C">
      <w:pPr>
        <w:pStyle w:val="189"/>
        <w:spacing w:beforeAutospacing="0" w:afterAutospacing="0" w:line="0" w:lineRule="atLeast"/>
        <w:ind w:firstLine="3092"/>
        <w:jc w:val="both"/>
        <w:rPr>
          <w:color w:val="000000" w:themeColor="text1"/>
          <w:highlight w:val="none"/>
          <w14:textFill>
            <w14:solidFill>
              <w14:schemeClr w14:val="tx1"/>
            </w14:solidFill>
          </w14:textFill>
        </w:rPr>
      </w:pPr>
      <w:r>
        <w:rPr>
          <w:rFonts w:hint="eastAsia" w:ascii="宋体" w:hAnsi="宋体" w:eastAsia="宋体" w:cs="宋体"/>
          <w:b/>
          <w:color w:val="000000" w:themeColor="text1"/>
          <w:sz w:val="44"/>
          <w:szCs w:val="44"/>
          <w:highlight w:val="none"/>
          <w14:textFill>
            <w14:solidFill>
              <w14:schemeClr w14:val="tx1"/>
            </w14:solidFill>
          </w14:textFill>
        </w:rPr>
        <w:t xml:space="preserve"> 声  明</w:t>
      </w:r>
    </w:p>
    <w:p w14:paraId="79FF365A">
      <w:pPr>
        <w:pStyle w:val="189"/>
        <w:spacing w:beforeAutospacing="0" w:afterAutospacing="0" w:line="0" w:lineRule="atLeast"/>
        <w:jc w:val="both"/>
        <w:rPr>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我单位郑重声明：参加本次政府采购活动前 3 年内，我单位在经营活动中没有因违法经营受到刑事处罚或者责令停产停业、吊销许可证或者执照、较大数额罚款等行政处罚。</w:t>
      </w:r>
    </w:p>
    <w:p w14:paraId="0D0BC975">
      <w:pPr>
        <w:pStyle w:val="189"/>
        <w:spacing w:beforeAutospacing="0" w:afterAutospacing="0"/>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5DEA1667">
      <w:pPr>
        <w:pStyle w:val="189"/>
        <w:spacing w:beforeAutospacing="0" w:afterAutospacing="0"/>
        <w:jc w:val="both"/>
        <w:rPr>
          <w:color w:val="000000" w:themeColor="text1"/>
          <w:highlight w:val="none"/>
          <w14:textFill>
            <w14:solidFill>
              <w14:schemeClr w14:val="tx1"/>
            </w14:solidFill>
          </w14:textFill>
        </w:rPr>
      </w:pPr>
      <w:r>
        <w:rPr>
          <w:rFonts w:hint="eastAsia" w:ascii="黑体" w:hAnsi="宋体" w:eastAsia="黑体" w:cs="黑体"/>
          <w:i/>
          <w:color w:val="000000" w:themeColor="text1"/>
          <w:sz w:val="32"/>
          <w:szCs w:val="32"/>
          <w:highlight w:val="none"/>
          <w:u w:val="single"/>
          <w14:textFill>
            <w14:solidFill>
              <w14:schemeClr w14:val="tx1"/>
            </w14:solidFill>
          </w14:textFill>
        </w:rPr>
        <w:t>六、特定资格要求的证明文件</w:t>
      </w:r>
    </w:p>
    <w:p w14:paraId="1C41557A">
      <w:pPr>
        <w:pStyle w:val="189"/>
        <w:spacing w:beforeAutospacing="0" w:afterAutospacing="0" w:line="0" w:lineRule="atLeast"/>
        <w:jc w:val="both"/>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如果本项目申请人的特定资格要求中要求提供的，必须提供。</w:t>
      </w:r>
    </w:p>
    <w:p w14:paraId="37001485">
      <w:pPr>
        <w:pStyle w:val="189"/>
        <w:spacing w:beforeAutospacing="0" w:afterAutospacing="0"/>
        <w:jc w:val="center"/>
        <w:rPr>
          <w:rFonts w:ascii="黑体" w:hAnsi="宋体" w:eastAsia="黑体" w:cs="黑体"/>
          <w:i/>
          <w:color w:val="000000" w:themeColor="text1"/>
          <w:sz w:val="32"/>
          <w:szCs w:val="32"/>
          <w:highlight w:val="none"/>
          <w:u w:val="single"/>
          <w14:textFill>
            <w14:solidFill>
              <w14:schemeClr w14:val="tx1"/>
            </w14:solidFill>
          </w14:textFill>
        </w:rPr>
      </w:pPr>
      <w:bookmarkStart w:id="178" w:name="_Toc120614284"/>
    </w:p>
    <w:p w14:paraId="7C69A62A">
      <w:pPr>
        <w:pStyle w:val="189"/>
        <w:spacing w:beforeAutospacing="0" w:afterAutospacing="0"/>
        <w:jc w:val="center"/>
        <w:rPr>
          <w:rFonts w:ascii="黑体" w:hAnsi="宋体" w:eastAsia="黑体" w:cs="黑体"/>
          <w:i/>
          <w:color w:val="000000" w:themeColor="text1"/>
          <w:sz w:val="32"/>
          <w:szCs w:val="32"/>
          <w:highlight w:val="none"/>
          <w:u w:val="single"/>
          <w14:textFill>
            <w14:solidFill>
              <w14:schemeClr w14:val="tx1"/>
            </w14:solidFill>
          </w14:textFill>
        </w:rPr>
      </w:pPr>
    </w:p>
    <w:p w14:paraId="0BA886C0">
      <w:pPr>
        <w:pStyle w:val="189"/>
        <w:spacing w:beforeAutospacing="0" w:afterAutospacing="0"/>
        <w:jc w:val="center"/>
        <w:rPr>
          <w:rFonts w:ascii="黑体" w:hAnsi="宋体" w:eastAsia="黑体" w:cs="黑体"/>
          <w:i/>
          <w:color w:val="000000" w:themeColor="text1"/>
          <w:sz w:val="32"/>
          <w:szCs w:val="32"/>
          <w:highlight w:val="none"/>
          <w:u w:val="single"/>
          <w14:textFill>
            <w14:solidFill>
              <w14:schemeClr w14:val="tx1"/>
            </w14:solidFill>
          </w14:textFill>
        </w:rPr>
      </w:pPr>
    </w:p>
    <w:p w14:paraId="01E710C8">
      <w:pPr>
        <w:pStyle w:val="189"/>
        <w:spacing w:beforeAutospacing="0" w:afterAutospacing="0"/>
        <w:jc w:val="center"/>
        <w:rPr>
          <w:rFonts w:hint="eastAsia" w:ascii="黑体" w:hAnsi="宋体" w:eastAsia="黑体" w:cs="黑体"/>
          <w:i/>
          <w:color w:val="000000" w:themeColor="text1"/>
          <w:sz w:val="32"/>
          <w:szCs w:val="32"/>
          <w:highlight w:val="none"/>
          <w:u w:val="single"/>
          <w14:textFill>
            <w14:solidFill>
              <w14:schemeClr w14:val="tx1"/>
            </w14:solidFill>
          </w14:textFill>
        </w:rPr>
      </w:pPr>
    </w:p>
    <w:p w14:paraId="1D014A70">
      <w:pPr>
        <w:pStyle w:val="189"/>
        <w:spacing w:beforeAutospacing="0" w:afterAutospacing="0"/>
        <w:jc w:val="center"/>
        <w:rPr>
          <w:rFonts w:hint="eastAsia" w:ascii="黑体" w:hAnsi="宋体" w:eastAsia="黑体" w:cs="黑体"/>
          <w:i/>
          <w:color w:val="000000" w:themeColor="text1"/>
          <w:sz w:val="32"/>
          <w:szCs w:val="32"/>
          <w:highlight w:val="none"/>
          <w:u w:val="single"/>
          <w14:textFill>
            <w14:solidFill>
              <w14:schemeClr w14:val="tx1"/>
            </w14:solidFill>
          </w14:textFill>
        </w:rPr>
      </w:pPr>
    </w:p>
    <w:p w14:paraId="19E4D301">
      <w:pPr>
        <w:pStyle w:val="189"/>
        <w:spacing w:beforeAutospacing="0" w:afterAutospacing="0"/>
        <w:jc w:val="center"/>
        <w:rPr>
          <w:rFonts w:hint="eastAsia" w:ascii="黑体" w:hAnsi="宋体" w:eastAsia="黑体" w:cs="黑体"/>
          <w:i/>
          <w:color w:val="000000" w:themeColor="text1"/>
          <w:sz w:val="32"/>
          <w:szCs w:val="32"/>
          <w:highlight w:val="none"/>
          <w:u w:val="single"/>
          <w14:textFill>
            <w14:solidFill>
              <w14:schemeClr w14:val="tx1"/>
            </w14:solidFill>
          </w14:textFill>
        </w:rPr>
      </w:pPr>
    </w:p>
    <w:p w14:paraId="14B0F4BE">
      <w:pPr>
        <w:pStyle w:val="189"/>
        <w:spacing w:beforeAutospacing="0" w:afterAutospacing="0"/>
        <w:jc w:val="center"/>
        <w:rPr>
          <w:rFonts w:hint="eastAsia" w:ascii="黑体" w:hAnsi="宋体" w:eastAsia="黑体" w:cs="黑体"/>
          <w:i/>
          <w:color w:val="000000" w:themeColor="text1"/>
          <w:sz w:val="32"/>
          <w:szCs w:val="32"/>
          <w:highlight w:val="none"/>
          <w:u w:val="single"/>
          <w14:textFill>
            <w14:solidFill>
              <w14:schemeClr w14:val="tx1"/>
            </w14:solidFill>
          </w14:textFill>
        </w:rPr>
      </w:pPr>
    </w:p>
    <w:p w14:paraId="5C25F714">
      <w:pPr>
        <w:pStyle w:val="189"/>
        <w:spacing w:beforeAutospacing="0" w:afterAutospacing="0"/>
        <w:jc w:val="center"/>
        <w:rPr>
          <w:color w:val="000000" w:themeColor="text1"/>
          <w:highlight w:val="none"/>
          <w14:textFill>
            <w14:solidFill>
              <w14:schemeClr w14:val="tx1"/>
            </w14:solidFill>
          </w14:textFill>
        </w:rPr>
      </w:pPr>
      <w:r>
        <w:rPr>
          <w:rFonts w:hint="eastAsia" w:ascii="黑体" w:hAnsi="宋体" w:eastAsia="黑体" w:cs="黑体"/>
          <w:i/>
          <w:color w:val="000000" w:themeColor="text1"/>
          <w:sz w:val="32"/>
          <w:szCs w:val="32"/>
          <w:highlight w:val="none"/>
          <w:u w:val="single"/>
          <w14:textFill>
            <w14:solidFill>
              <w14:schemeClr w14:val="tx1"/>
            </w14:solidFill>
          </w14:textFill>
        </w:rPr>
        <w:t>七、法人授权书</w:t>
      </w:r>
    </w:p>
    <w:p w14:paraId="07560EFA">
      <w:pPr>
        <w:pStyle w:val="189"/>
        <w:tabs>
          <w:tab w:val="left" w:pos="360"/>
        </w:tabs>
        <w:spacing w:beforeAutospacing="0" w:afterAutospacing="0"/>
        <w:ind w:firstLine="480"/>
        <w:jc w:val="both"/>
        <w:rPr>
          <w:color w:val="000000" w:themeColor="text1"/>
          <w:highlight w:val="none"/>
          <w14:textFill>
            <w14:solidFill>
              <w14:schemeClr w14:val="tx1"/>
            </w14:solidFill>
          </w14:textFill>
        </w:rPr>
      </w:pPr>
      <w:r>
        <w:rPr>
          <w:rFonts w:ascii="Times New Roman" w:hAnsi="Times New Roman"/>
          <w:color w:val="000000" w:themeColor="text1"/>
          <w:highlight w:val="none"/>
          <w14:textFill>
            <w14:solidFill>
              <w14:schemeClr w14:val="tx1"/>
            </w14:solidFill>
          </w14:textFill>
        </w:rPr>
        <w:t>本授权书声明：____________（投标人名称）授权________________（被授权人的姓名）为我方就JSZC-</w:t>
      </w:r>
      <w:r>
        <w:rPr>
          <w:rFonts w:ascii="Times New Roman" w:hAnsi="Times New Roman"/>
          <w:color w:val="000000" w:themeColor="text1"/>
          <w:highlight w:val="none"/>
          <w:u w:val="single"/>
          <w14:textFill>
            <w14:solidFill>
              <w14:schemeClr w14:val="tx1"/>
            </w14:solidFill>
          </w14:textFill>
        </w:rPr>
        <w:t xml:space="preserve">        </w:t>
      </w:r>
      <w:r>
        <w:rPr>
          <w:rFonts w:ascii="Times New Roman" w:hAnsi="Times New Roman"/>
          <w:color w:val="000000" w:themeColor="text1"/>
          <w:highlight w:val="none"/>
          <w14:textFill>
            <w14:solidFill>
              <w14:schemeClr w14:val="tx1"/>
            </w14:solidFill>
          </w14:textFill>
        </w:rPr>
        <w:t>号项目采购活动的合法代理人，以本单位名义全权处理一切与该项目采购有关的事务。</w:t>
      </w:r>
    </w:p>
    <w:p w14:paraId="476788B7">
      <w:pPr>
        <w:pStyle w:val="189"/>
        <w:tabs>
          <w:tab w:val="left" w:pos="360"/>
        </w:tabs>
        <w:spacing w:beforeAutospacing="0" w:afterAutospacing="0"/>
        <w:ind w:firstLine="480"/>
        <w:jc w:val="both"/>
        <w:rPr>
          <w:color w:val="000000" w:themeColor="text1"/>
          <w:highlight w:val="none"/>
          <w14:textFill>
            <w14:solidFill>
              <w14:schemeClr w14:val="tx1"/>
            </w14:solidFill>
          </w14:textFill>
        </w:rPr>
      </w:pPr>
      <w:r>
        <w:rPr>
          <w:rFonts w:ascii="Times New Roman" w:hAnsi="Times New Roman"/>
          <w:color w:val="000000" w:themeColor="text1"/>
          <w:highlight w:val="none"/>
          <w14:textFill>
            <w14:solidFill>
              <w14:schemeClr w14:val="tx1"/>
            </w14:solidFill>
          </w14:textFill>
        </w:rPr>
        <w:t>本授权书于______年____月____日起生效，特此声明。</w:t>
      </w:r>
    </w:p>
    <w:p w14:paraId="09296B3A">
      <w:pPr>
        <w:pStyle w:val="189"/>
        <w:tabs>
          <w:tab w:val="left" w:pos="360"/>
        </w:tabs>
        <w:spacing w:beforeAutospacing="0" w:afterAutospacing="0"/>
        <w:jc w:val="both"/>
        <w:rPr>
          <w:color w:val="000000" w:themeColor="text1"/>
          <w:highlight w:val="none"/>
          <w14:textFill>
            <w14:solidFill>
              <w14:schemeClr w14:val="tx1"/>
            </w14:solidFill>
          </w14:textFill>
        </w:rPr>
      </w:pPr>
      <w:r>
        <w:rPr>
          <w:rFonts w:ascii="Times New Roman" w:hAnsi="Times New Roman"/>
          <w:color w:val="000000" w:themeColor="text1"/>
          <w:highlight w:val="none"/>
          <w14:textFill>
            <w14:solidFill>
              <w14:schemeClr w14:val="tx1"/>
            </w14:solidFill>
          </w14:textFill>
        </w:rPr>
        <w:t>          被授权人身份证号码：</w:t>
      </w:r>
      <w:r>
        <w:rPr>
          <w:rFonts w:ascii="Times New Roman" w:hAnsi="Times New Roman"/>
          <w:color w:val="000000" w:themeColor="text1"/>
          <w:highlight w:val="none"/>
          <w:u w:val="single"/>
          <w14:textFill>
            <w14:solidFill>
              <w14:schemeClr w14:val="tx1"/>
            </w14:solidFill>
          </w14:textFill>
        </w:rPr>
        <w:t xml:space="preserve">                              </w:t>
      </w:r>
    </w:p>
    <w:p w14:paraId="110B88B2">
      <w:pPr>
        <w:pStyle w:val="189"/>
        <w:tabs>
          <w:tab w:val="left" w:pos="360"/>
        </w:tabs>
        <w:spacing w:beforeAutospacing="0" w:afterAutospacing="0"/>
        <w:jc w:val="both"/>
        <w:rPr>
          <w:color w:val="000000" w:themeColor="text1"/>
          <w:highlight w:val="none"/>
          <w14:textFill>
            <w14:solidFill>
              <w14:schemeClr w14:val="tx1"/>
            </w14:solidFill>
          </w14:textFill>
        </w:rPr>
      </w:pPr>
      <w:r>
        <w:rPr>
          <w:rFonts w:ascii="Times New Roman" w:hAnsi="Times New Roman"/>
          <w:color w:val="000000" w:themeColor="text1"/>
          <w:highlight w:val="none"/>
          <w14:textFill>
            <w14:solidFill>
              <w14:schemeClr w14:val="tx1"/>
            </w14:solidFill>
          </w14:textFill>
        </w:rPr>
        <w:t>          被授权人联系电话：（手机）</w:t>
      </w:r>
      <w:r>
        <w:rPr>
          <w:rFonts w:ascii="Times New Roman" w:hAnsi="Times New Roman"/>
          <w:color w:val="000000" w:themeColor="text1"/>
          <w:highlight w:val="none"/>
          <w:u w:val="single"/>
          <w14:textFill>
            <w14:solidFill>
              <w14:schemeClr w14:val="tx1"/>
            </w14:solidFill>
          </w14:textFill>
        </w:rPr>
        <w:t xml:space="preserve">                          </w:t>
      </w:r>
    </w:p>
    <w:p w14:paraId="37841F00">
      <w:pPr>
        <w:pStyle w:val="189"/>
        <w:tabs>
          <w:tab w:val="left" w:pos="360"/>
        </w:tabs>
        <w:spacing w:beforeAutospacing="0" w:afterAutospacing="0"/>
        <w:ind w:firstLine="1200"/>
        <w:jc w:val="both"/>
        <w:rPr>
          <w:color w:val="000000" w:themeColor="text1"/>
          <w:highlight w:val="none"/>
          <w14:textFill>
            <w14:solidFill>
              <w14:schemeClr w14:val="tx1"/>
            </w14:solidFill>
          </w14:textFill>
        </w:rPr>
      </w:pPr>
      <w:r>
        <w:rPr>
          <w:rFonts w:ascii="Times New Roman" w:hAnsi="Times New Roman"/>
          <w:color w:val="000000" w:themeColor="text1"/>
          <w:highlight w:val="none"/>
          <w14:textFill>
            <w14:solidFill>
              <w14:schemeClr w14:val="tx1"/>
            </w14:solidFill>
          </w14:textFill>
        </w:rPr>
        <w:t>授权单位名称：</w:t>
      </w:r>
      <w:r>
        <w:rPr>
          <w:rFonts w:ascii="Times New Roman" w:hAnsi="Times New Roman"/>
          <w:color w:val="000000" w:themeColor="text1"/>
          <w:highlight w:val="none"/>
          <w:u w:val="single"/>
          <w14:textFill>
            <w14:solidFill>
              <w14:schemeClr w14:val="tx1"/>
            </w14:solidFill>
          </w14:textFill>
        </w:rPr>
        <w:t>（加盖CA电子公章）</w:t>
      </w:r>
    </w:p>
    <w:p w14:paraId="6E54114A">
      <w:pPr>
        <w:pStyle w:val="189"/>
        <w:tabs>
          <w:tab w:val="left" w:pos="360"/>
        </w:tabs>
        <w:spacing w:beforeAutospacing="0" w:afterAutospacing="0"/>
        <w:ind w:firstLine="480"/>
        <w:jc w:val="both"/>
        <w:rPr>
          <w:color w:val="000000" w:themeColor="text1"/>
          <w:highlight w:val="none"/>
          <w14:textFill>
            <w14:solidFill>
              <w14:schemeClr w14:val="tx1"/>
            </w14:solidFill>
          </w14:textFill>
        </w:rPr>
      </w:pPr>
      <w:r>
        <w:rPr>
          <w:rFonts w:ascii="Times New Roman" w:hAnsi="Times New Roman"/>
          <w:color w:val="000000" w:themeColor="text1"/>
          <w:highlight w:val="none"/>
          <w14:textFill>
            <w14:solidFill>
              <w14:schemeClr w14:val="tx1"/>
            </w14:solidFill>
          </w14:textFill>
        </w:rPr>
        <w:t>      单位地址：</w:t>
      </w:r>
      <w:r>
        <w:rPr>
          <w:rFonts w:ascii="Times New Roman" w:hAnsi="Times New Roman"/>
          <w:color w:val="000000" w:themeColor="text1"/>
          <w:highlight w:val="none"/>
          <w:u w:val="single"/>
          <w14:textFill>
            <w14:solidFill>
              <w14:schemeClr w14:val="tx1"/>
            </w14:solidFill>
          </w14:textFill>
        </w:rPr>
        <w:t xml:space="preserve">                                         </w:t>
      </w:r>
    </w:p>
    <w:p w14:paraId="3FEDFBC9">
      <w:pPr>
        <w:pStyle w:val="189"/>
        <w:tabs>
          <w:tab w:val="left" w:pos="360"/>
        </w:tabs>
        <w:spacing w:beforeAutospacing="0" w:afterAutospacing="0"/>
        <w:ind w:firstLine="480"/>
        <w:jc w:val="both"/>
        <w:rPr>
          <w:color w:val="000000" w:themeColor="text1"/>
          <w:highlight w:val="none"/>
          <w14:textFill>
            <w14:solidFill>
              <w14:schemeClr w14:val="tx1"/>
            </w14:solidFill>
          </w14:textFill>
        </w:rPr>
      </w:pPr>
      <w:r>
        <w:rPr>
          <w:rFonts w:ascii="Times New Roman" w:hAnsi="Times New Roman"/>
          <w:color w:val="000000" w:themeColor="text1"/>
          <w:highlight w:val="none"/>
          <w14:textFill>
            <w14:solidFill>
              <w14:schemeClr w14:val="tx1"/>
            </w14:solidFill>
          </w14:textFill>
        </w:rPr>
        <w:t>      日期：</w:t>
      </w:r>
      <w:bookmarkStart w:id="179" w:name="_Hlt26671380"/>
      <w:bookmarkStart w:id="180" w:name="_Hlt26955070"/>
      <w:bookmarkStart w:id="181" w:name="_格式3__银行出具的资信证明"/>
      <w:r>
        <w:rPr>
          <w:rFonts w:ascii="Times New Roman" w:hAnsi="Times New Roman"/>
          <w:color w:val="000000" w:themeColor="text1"/>
          <w:highlight w:val="none"/>
          <w:u w:val="single"/>
          <w14:textFill>
            <w14:solidFill>
              <w14:schemeClr w14:val="tx1"/>
            </w14:solidFill>
          </w14:textFill>
        </w:rPr>
        <w:t xml:space="preserve">                                         </w:t>
      </w:r>
    </w:p>
    <w:p w14:paraId="355C0138">
      <w:pPr>
        <w:pStyle w:val="189"/>
        <w:spacing w:beforeAutospacing="0" w:afterAutospacing="0"/>
        <w:ind w:firstLine="420"/>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2BA9A534">
      <w:pPr>
        <w:pStyle w:val="189"/>
        <w:spacing w:beforeAutospacing="0" w:afterAutospacing="0"/>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13C334BA">
      <w:pPr>
        <w:pStyle w:val="189"/>
        <w:spacing w:beforeAutospacing="0" w:afterAutospacing="0" w:line="0" w:lineRule="atLeast"/>
        <w:jc w:val="both"/>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w:t>
      </w:r>
    </w:p>
    <w:p w14:paraId="2547D25E">
      <w:pPr>
        <w:pStyle w:val="189"/>
        <w:keepNext/>
        <w:keepLines/>
        <w:spacing w:before="260" w:beforeAutospacing="0" w:after="260" w:afterAutospacing="0" w:line="415" w:lineRule="auto"/>
        <w:ind w:firstLine="3390"/>
        <w:jc w:val="both"/>
        <w:rPr>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br w:type="page" w:clear="all"/>
      </w:r>
      <w:r>
        <w:rPr>
          <w:rFonts w:hint="eastAsia" w:ascii="宋体" w:hAnsi="宋体" w:eastAsia="宋体" w:cs="宋体"/>
          <w:b/>
          <w:color w:val="000000" w:themeColor="text1"/>
          <w:highlight w:val="none"/>
          <w14:textFill>
            <w14:solidFill>
              <w14:schemeClr w14:val="tx1"/>
            </w14:solidFill>
          </w14:textFill>
        </w:rPr>
        <w:t> </w:t>
      </w:r>
      <w:r>
        <w:rPr>
          <w:rFonts w:hint="eastAsia" w:ascii="黑体" w:hAnsi="宋体" w:eastAsia="黑体" w:cs="黑体"/>
          <w:b/>
          <w:i/>
          <w:color w:val="000000" w:themeColor="text1"/>
          <w:sz w:val="32"/>
          <w:szCs w:val="32"/>
          <w:highlight w:val="none"/>
          <w:u w:val="single"/>
          <w14:textFill>
            <w14:solidFill>
              <w14:schemeClr w14:val="tx1"/>
            </w14:solidFill>
          </w14:textFill>
        </w:rPr>
        <w:t>八、投标函</w:t>
      </w:r>
    </w:p>
    <w:p w14:paraId="689419A4">
      <w:pPr>
        <w:pStyle w:val="189"/>
        <w:spacing w:beforeAutospacing="0" w:afterAutospacing="0" w:line="0" w:lineRule="atLeast"/>
        <w:rPr>
          <w:rFonts w:hint="eastAsia" w:eastAsia="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致：</w:t>
      </w:r>
      <w:r>
        <w:rPr>
          <w:rFonts w:hint="eastAsia" w:ascii="宋体" w:hAnsi="宋体" w:cs="宋体"/>
          <w:color w:val="000000" w:themeColor="text1"/>
          <w:highlight w:val="none"/>
          <w:lang w:eastAsia="zh-CN"/>
          <w14:textFill>
            <w14:solidFill>
              <w14:schemeClr w14:val="tx1"/>
            </w14:solidFill>
          </w14:textFill>
        </w:rPr>
        <w:t>响水县粮油作物栽培技术指导站</w:t>
      </w:r>
    </w:p>
    <w:p w14:paraId="37C2A99B">
      <w:pPr>
        <w:pStyle w:val="189"/>
        <w:spacing w:beforeAutospacing="0" w:afterAutospacing="0" w:line="0" w:lineRule="atLeast"/>
        <w:ind w:firstLine="48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根据贵方的JSZC-***</w:t>
      </w:r>
      <w:r>
        <w:rPr>
          <w:rFonts w:hint="eastAsia" w:ascii="宋体" w:hAnsi="宋体" w:eastAsia="宋体" w:cs="宋体"/>
          <w:b/>
          <w:color w:val="000000" w:themeColor="text1"/>
          <w:sz w:val="36"/>
          <w:szCs w:val="36"/>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号招标文件，正式授权下述签字人_________________(姓名)代表我方______________（投标人的名称），全权处理本次项目投标的有关事宜。</w:t>
      </w:r>
    </w:p>
    <w:p w14:paraId="13376335">
      <w:pPr>
        <w:pStyle w:val="189"/>
        <w:spacing w:beforeAutospacing="0" w:afterAutospacing="0" w:line="0" w:lineRule="atLeast"/>
        <w:ind w:firstLine="48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据此函，__________签字人兹宣布同意如下：</w:t>
      </w:r>
    </w:p>
    <w:p w14:paraId="6EDC3232">
      <w:pPr>
        <w:pStyle w:val="189"/>
        <w:spacing w:beforeAutospacing="0" w:afterAutospacing="0" w:line="0" w:lineRule="atLeast"/>
        <w:ind w:firstLine="48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1.按招标文件规定的各项要求，向买方提供所需货物（包含与货物相关的服务）。</w:t>
      </w:r>
    </w:p>
    <w:p w14:paraId="210115D4">
      <w:pPr>
        <w:pStyle w:val="189"/>
        <w:spacing w:beforeAutospacing="0" w:afterAutospacing="0" w:line="0" w:lineRule="atLeast"/>
        <w:ind w:firstLine="48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2.我们完全理解贵方不一定将合同授予最低报价的投标人。</w:t>
      </w:r>
    </w:p>
    <w:p w14:paraId="21C143AF">
      <w:pPr>
        <w:pStyle w:val="189"/>
        <w:spacing w:beforeAutospacing="0" w:afterAutospacing="0" w:line="0" w:lineRule="atLeast"/>
        <w:ind w:firstLine="48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3.我们已详细审核全部招标文件及其有效补充文件，我们知道必须放弃提出含糊不清或误解问题的权利。</w:t>
      </w:r>
    </w:p>
    <w:p w14:paraId="6D64ED10">
      <w:pPr>
        <w:pStyle w:val="189"/>
        <w:spacing w:beforeAutospacing="0" w:afterAutospacing="0" w:line="0" w:lineRule="atLeast"/>
        <w:ind w:firstLine="48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4.我们同意从规定的开标日期起遵循本投标文件，并在规定的投标有效期期满之前均具有约束力。</w:t>
      </w:r>
    </w:p>
    <w:p w14:paraId="44E4DE7A">
      <w:pPr>
        <w:pStyle w:val="189"/>
        <w:spacing w:beforeAutospacing="0" w:afterAutospacing="0" w:line="0" w:lineRule="atLeast"/>
        <w:ind w:firstLine="48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5.同意向贵方提供贵方可能另外要求的与投标有关的任何证据或资料，并保证我方已提供和将要提供的文件是真实的、准确的。</w:t>
      </w:r>
    </w:p>
    <w:p w14:paraId="22596A00">
      <w:pPr>
        <w:pStyle w:val="189"/>
        <w:spacing w:beforeAutospacing="0" w:afterAutospacing="0" w:line="0" w:lineRule="atLeast"/>
        <w:ind w:firstLine="48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6.一旦我方中标,我方将根据招标文件的规定，严格履行合同的责任和义务,并保证在招标文件规定的时间完成项目，交付买方验收、使用。</w:t>
      </w:r>
    </w:p>
    <w:p w14:paraId="7687F6AA">
      <w:pPr>
        <w:pStyle w:val="189"/>
        <w:spacing w:beforeAutospacing="0" w:afterAutospacing="0" w:line="0" w:lineRule="atLeast"/>
        <w:ind w:left="425"/>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7.与本投标有关的正式通讯地址为：</w:t>
      </w:r>
    </w:p>
    <w:p w14:paraId="6C6C2080">
      <w:pPr>
        <w:pStyle w:val="189"/>
        <w:spacing w:beforeAutospacing="0" w:afterAutospacing="0" w:line="0" w:lineRule="atLeast"/>
        <w:ind w:left="420" w:firstLine="48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地          址：</w:t>
      </w:r>
    </w:p>
    <w:p w14:paraId="2C8F9145">
      <w:pPr>
        <w:pStyle w:val="189"/>
        <w:spacing w:beforeAutospacing="0" w:afterAutospacing="0" w:line="0" w:lineRule="atLeast"/>
        <w:ind w:left="420" w:firstLine="48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邮          编：</w:t>
      </w:r>
    </w:p>
    <w:p w14:paraId="4C12FD9C">
      <w:pPr>
        <w:pStyle w:val="189"/>
        <w:spacing w:beforeAutospacing="0" w:afterAutospacing="0" w:line="0" w:lineRule="atLeast"/>
        <w:ind w:left="420" w:firstLine="48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电          话：</w:t>
      </w:r>
    </w:p>
    <w:p w14:paraId="63E5D814">
      <w:pPr>
        <w:pStyle w:val="189"/>
        <w:spacing w:beforeAutospacing="0" w:afterAutospacing="0" w:line="0" w:lineRule="atLeast"/>
        <w:ind w:left="420" w:firstLine="48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传          真：</w:t>
      </w:r>
    </w:p>
    <w:p w14:paraId="3CA6DF8A">
      <w:pPr>
        <w:pStyle w:val="189"/>
        <w:spacing w:beforeAutospacing="0" w:afterAutospacing="0" w:line="0" w:lineRule="atLeast"/>
        <w:ind w:left="420" w:firstLine="48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投标人开户行：</w:t>
      </w:r>
    </w:p>
    <w:p w14:paraId="597889B1">
      <w:pPr>
        <w:pStyle w:val="189"/>
        <w:spacing w:beforeAutospacing="0" w:afterAutospacing="0" w:line="0" w:lineRule="atLeast"/>
        <w:ind w:left="420" w:firstLine="48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账          号： </w:t>
      </w:r>
    </w:p>
    <w:p w14:paraId="4ED9AF22">
      <w:pPr>
        <w:pStyle w:val="189"/>
        <w:spacing w:beforeAutospacing="0" w:afterAutospacing="0" w:line="0" w:lineRule="atLeast"/>
        <w:ind w:left="420" w:firstLine="48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日           期：________年____月____日</w:t>
      </w:r>
    </w:p>
    <w:p w14:paraId="751724D6">
      <w:pPr>
        <w:pStyle w:val="189"/>
        <w:spacing w:beforeAutospacing="0" w:afterAutospacing="0" w:line="0" w:lineRule="atLeast"/>
        <w:ind w:firstLine="24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0339E1B5">
      <w:pPr>
        <w:pStyle w:val="189"/>
        <w:spacing w:beforeAutospacing="0" w:afterAutospacing="0" w:line="0" w:lineRule="atLeast"/>
        <w:ind w:firstLine="24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4674ECC9">
      <w:pPr>
        <w:pStyle w:val="189"/>
        <w:spacing w:beforeAutospacing="0" w:afterAutospacing="0" w:line="0" w:lineRule="atLeast"/>
        <w:ind w:firstLine="24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60713F9C">
      <w:pPr>
        <w:pStyle w:val="189"/>
        <w:spacing w:beforeAutospacing="0" w:afterAutospacing="0" w:line="0" w:lineRule="atLeast"/>
        <w:ind w:firstLine="24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1B6EBE9A">
      <w:pPr>
        <w:pStyle w:val="189"/>
        <w:spacing w:beforeAutospacing="0" w:afterAutospacing="0" w:line="0" w:lineRule="atLeast"/>
        <w:ind w:firstLine="240"/>
        <w:jc w:val="center"/>
        <w:rPr>
          <w:color w:val="000000" w:themeColor="text1"/>
          <w:highlight w:val="none"/>
          <w14:textFill>
            <w14:solidFill>
              <w14:schemeClr w14:val="tx1"/>
            </w14:solidFill>
          </w14:textFill>
        </w:rPr>
      </w:pPr>
    </w:p>
    <w:p w14:paraId="3723CFAB">
      <w:pPr>
        <w:pStyle w:val="189"/>
        <w:spacing w:beforeAutospacing="0" w:afterAutospacing="0" w:line="0" w:lineRule="atLeast"/>
        <w:ind w:firstLine="240"/>
        <w:jc w:val="center"/>
        <w:rPr>
          <w:color w:val="000000" w:themeColor="text1"/>
          <w:highlight w:val="none"/>
          <w14:textFill>
            <w14:solidFill>
              <w14:schemeClr w14:val="tx1"/>
            </w14:solidFill>
          </w14:textFill>
        </w:rPr>
      </w:pPr>
    </w:p>
    <w:p w14:paraId="4EFF85F9">
      <w:pPr>
        <w:pStyle w:val="189"/>
        <w:spacing w:beforeAutospacing="0" w:afterAutospacing="0" w:line="0" w:lineRule="atLeast"/>
        <w:ind w:firstLine="240"/>
        <w:jc w:val="center"/>
        <w:rPr>
          <w:color w:val="000000" w:themeColor="text1"/>
          <w:highlight w:val="none"/>
          <w14:textFill>
            <w14:solidFill>
              <w14:schemeClr w14:val="tx1"/>
            </w14:solidFill>
          </w14:textFill>
        </w:rPr>
      </w:pPr>
    </w:p>
    <w:p w14:paraId="33D75B88">
      <w:pPr>
        <w:pStyle w:val="189"/>
        <w:spacing w:beforeAutospacing="0" w:afterAutospacing="0" w:line="0" w:lineRule="atLeast"/>
        <w:ind w:firstLine="240"/>
        <w:jc w:val="center"/>
        <w:rPr>
          <w:color w:val="000000" w:themeColor="text1"/>
          <w:highlight w:val="none"/>
          <w14:textFill>
            <w14:solidFill>
              <w14:schemeClr w14:val="tx1"/>
            </w14:solidFill>
          </w14:textFill>
        </w:rPr>
      </w:pPr>
    </w:p>
    <w:p w14:paraId="06B8BB4D">
      <w:pPr>
        <w:pStyle w:val="189"/>
        <w:spacing w:beforeAutospacing="0" w:afterAutospacing="0" w:line="0" w:lineRule="atLeast"/>
        <w:ind w:firstLine="240"/>
        <w:jc w:val="center"/>
        <w:rPr>
          <w:color w:val="000000" w:themeColor="text1"/>
          <w:highlight w:val="none"/>
          <w14:textFill>
            <w14:solidFill>
              <w14:schemeClr w14:val="tx1"/>
            </w14:solidFill>
          </w14:textFill>
        </w:rPr>
      </w:pPr>
    </w:p>
    <w:p w14:paraId="01F5C55D">
      <w:pPr>
        <w:pStyle w:val="189"/>
        <w:spacing w:beforeAutospacing="0" w:afterAutospacing="0" w:line="0" w:lineRule="atLeast"/>
        <w:ind w:firstLine="240"/>
        <w:jc w:val="center"/>
        <w:rPr>
          <w:color w:val="000000" w:themeColor="text1"/>
          <w:highlight w:val="none"/>
          <w14:textFill>
            <w14:solidFill>
              <w14:schemeClr w14:val="tx1"/>
            </w14:solidFill>
          </w14:textFill>
        </w:rPr>
      </w:pPr>
    </w:p>
    <w:p w14:paraId="038F4702">
      <w:pPr>
        <w:pStyle w:val="189"/>
        <w:spacing w:beforeAutospacing="0" w:afterAutospacing="0" w:line="0" w:lineRule="atLeast"/>
        <w:ind w:firstLine="240"/>
        <w:jc w:val="center"/>
        <w:rPr>
          <w:color w:val="000000" w:themeColor="text1"/>
          <w:highlight w:val="none"/>
          <w14:textFill>
            <w14:solidFill>
              <w14:schemeClr w14:val="tx1"/>
            </w14:solidFill>
          </w14:textFill>
        </w:rPr>
      </w:pPr>
    </w:p>
    <w:p w14:paraId="2901E36D">
      <w:pPr>
        <w:pStyle w:val="189"/>
        <w:spacing w:beforeAutospacing="0" w:afterAutospacing="0" w:line="0" w:lineRule="atLeast"/>
        <w:ind w:firstLine="240"/>
        <w:jc w:val="center"/>
        <w:rPr>
          <w:color w:val="000000" w:themeColor="text1"/>
          <w:highlight w:val="none"/>
          <w14:textFill>
            <w14:solidFill>
              <w14:schemeClr w14:val="tx1"/>
            </w14:solidFill>
          </w14:textFill>
        </w:rPr>
      </w:pPr>
    </w:p>
    <w:p w14:paraId="7393F0E6">
      <w:pPr>
        <w:pStyle w:val="189"/>
        <w:spacing w:beforeAutospacing="0" w:afterAutospacing="0" w:line="0" w:lineRule="atLeast"/>
        <w:ind w:firstLine="240"/>
        <w:jc w:val="center"/>
        <w:rPr>
          <w:color w:val="000000" w:themeColor="text1"/>
          <w:highlight w:val="none"/>
          <w14:textFill>
            <w14:solidFill>
              <w14:schemeClr w14:val="tx1"/>
            </w14:solidFill>
          </w14:textFill>
        </w:rPr>
      </w:pPr>
    </w:p>
    <w:p w14:paraId="41A20AA4">
      <w:pPr>
        <w:pStyle w:val="189"/>
        <w:spacing w:beforeAutospacing="0" w:afterAutospacing="0" w:line="0" w:lineRule="atLeast"/>
        <w:ind w:firstLine="240"/>
        <w:jc w:val="center"/>
        <w:rPr>
          <w:color w:val="000000" w:themeColor="text1"/>
          <w:highlight w:val="none"/>
          <w14:textFill>
            <w14:solidFill>
              <w14:schemeClr w14:val="tx1"/>
            </w14:solidFill>
          </w14:textFill>
        </w:rPr>
      </w:pPr>
    </w:p>
    <w:p w14:paraId="1AA5E4BF">
      <w:pPr>
        <w:pStyle w:val="189"/>
        <w:spacing w:beforeAutospacing="0" w:afterAutospacing="0" w:line="0" w:lineRule="atLeast"/>
        <w:ind w:firstLine="240"/>
        <w:jc w:val="center"/>
        <w:rPr>
          <w:color w:val="000000" w:themeColor="text1"/>
          <w:highlight w:val="none"/>
          <w14:textFill>
            <w14:solidFill>
              <w14:schemeClr w14:val="tx1"/>
            </w14:solidFill>
          </w14:textFill>
        </w:rPr>
      </w:pPr>
    </w:p>
    <w:p w14:paraId="1429503B">
      <w:pPr>
        <w:pStyle w:val="189"/>
        <w:spacing w:beforeAutospacing="0" w:afterAutospacing="0" w:line="0" w:lineRule="atLeast"/>
        <w:ind w:firstLine="240"/>
        <w:jc w:val="center"/>
        <w:rPr>
          <w:color w:val="000000" w:themeColor="text1"/>
          <w:highlight w:val="none"/>
          <w14:textFill>
            <w14:solidFill>
              <w14:schemeClr w14:val="tx1"/>
            </w14:solidFill>
          </w14:textFill>
        </w:rPr>
      </w:pPr>
    </w:p>
    <w:p w14:paraId="33527F73">
      <w:pPr>
        <w:pStyle w:val="189"/>
        <w:spacing w:beforeAutospacing="0" w:afterAutospacing="0" w:line="0" w:lineRule="atLeast"/>
        <w:ind w:firstLine="24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01E86A1E">
      <w:pPr>
        <w:pStyle w:val="189"/>
        <w:spacing w:beforeAutospacing="0" w:afterAutospacing="0" w:line="0" w:lineRule="atLeast"/>
        <w:jc w:val="center"/>
        <w:rPr>
          <w:color w:val="000000" w:themeColor="text1"/>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t>九、</w:t>
      </w:r>
      <w:r>
        <w:rPr>
          <w:rFonts w:hint="eastAsia" w:ascii="黑体" w:hAnsi="宋体" w:eastAsia="黑体" w:cs="黑体"/>
          <w:b/>
          <w:color w:val="000000" w:themeColor="text1"/>
          <w:sz w:val="32"/>
          <w:szCs w:val="32"/>
          <w:highlight w:val="none"/>
          <w:lang w:val="en-US" w:eastAsia="zh-CN"/>
          <w14:textFill>
            <w14:solidFill>
              <w14:schemeClr w14:val="tx1"/>
            </w14:solidFill>
          </w14:textFill>
        </w:rPr>
        <w:t>中小</w:t>
      </w:r>
      <w:r>
        <w:rPr>
          <w:rFonts w:hint="eastAsia" w:ascii="黑体" w:hAnsi="宋体" w:eastAsia="黑体" w:cs="黑体"/>
          <w:b/>
          <w:color w:val="000000" w:themeColor="text1"/>
          <w:sz w:val="32"/>
          <w:szCs w:val="32"/>
          <w:highlight w:val="none"/>
          <w14:textFill>
            <w14:solidFill>
              <w14:schemeClr w14:val="tx1"/>
            </w14:solidFill>
          </w14:textFill>
        </w:rPr>
        <w:t>企业声明函（</w:t>
      </w:r>
      <w:r>
        <w:rPr>
          <w:rFonts w:hint="eastAsia" w:ascii="黑体" w:hAnsi="宋体" w:eastAsia="黑体" w:cs="黑体"/>
          <w:b/>
          <w:color w:val="000000" w:themeColor="text1"/>
          <w:sz w:val="32"/>
          <w:szCs w:val="32"/>
          <w:highlight w:val="none"/>
          <w:lang w:val="en-US" w:eastAsia="zh-CN"/>
          <w14:textFill>
            <w14:solidFill>
              <w14:schemeClr w14:val="tx1"/>
            </w14:solidFill>
          </w14:textFill>
        </w:rPr>
        <w:t>货物</w:t>
      </w:r>
      <w:r>
        <w:rPr>
          <w:rFonts w:hint="eastAsia" w:ascii="黑体" w:hAnsi="宋体" w:eastAsia="黑体" w:cs="黑体"/>
          <w:b/>
          <w:color w:val="000000" w:themeColor="text1"/>
          <w:sz w:val="32"/>
          <w:szCs w:val="32"/>
          <w:highlight w:val="none"/>
          <w14:textFill>
            <w14:solidFill>
              <w14:schemeClr w14:val="tx1"/>
            </w14:solidFill>
          </w14:textFill>
        </w:rPr>
        <w:t>）</w:t>
      </w:r>
    </w:p>
    <w:p w14:paraId="5D5778B6">
      <w:pPr>
        <w:spacing w:line="500" w:lineRule="exact"/>
        <w:ind w:firstLine="480"/>
        <w:jc w:val="both"/>
        <w:rPr>
          <w:rFonts w:hint="eastAsia"/>
          <w:color w:val="000000" w:themeColor="text1"/>
          <w:sz w:val="24"/>
          <w:highlight w:val="none"/>
          <w14:textFill>
            <w14:solidFill>
              <w14:schemeClr w14:val="tx1"/>
            </w14:solidFill>
          </w14:textFill>
        </w:rPr>
      </w:pPr>
    </w:p>
    <w:p w14:paraId="3F529470">
      <w:pPr>
        <w:spacing w:line="500" w:lineRule="exact"/>
        <w:ind w:firstLine="480"/>
        <w:jc w:val="both"/>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本公司（联合体）郑重声明，根据《政府采购促进中小企业发展管理办法》(财库</w:t>
      </w:r>
      <w:r>
        <w:rPr>
          <w:rFonts w:hint="eastAsia"/>
          <w:color w:val="000000" w:themeColor="text1"/>
          <w:sz w:val="24"/>
          <w:highlight w:val="none"/>
          <w:lang w:eastAsia="zh-CN"/>
          <w14:textFill>
            <w14:solidFill>
              <w14:schemeClr w14:val="tx1"/>
            </w14:solidFill>
          </w14:textFill>
        </w:rPr>
        <w:t>〔2020〕46号</w:t>
      </w:r>
      <w:r>
        <w:rPr>
          <w:rFonts w:hint="eastAsia"/>
          <w:color w:val="000000" w:themeColor="text1"/>
          <w:sz w:val="24"/>
          <w:highlight w:val="none"/>
          <w14:textFill>
            <w14:solidFill>
              <w14:schemeClr w14:val="tx1"/>
            </w14:solidFill>
          </w14:textFill>
        </w:rPr>
        <w:t>)的规定，本公司（联合体）参加</w:t>
      </w:r>
      <w:r>
        <w:rPr>
          <w:rFonts w:hint="eastAsia"/>
          <w:color w:val="000000" w:themeColor="text1"/>
          <w:sz w:val="24"/>
          <w:highlight w:val="none"/>
          <w:lang w:eastAsia="zh-CN"/>
          <w14:textFill>
            <w14:solidFill>
              <w14:schemeClr w14:val="tx1"/>
            </w14:solidFill>
          </w14:textFill>
        </w:rPr>
        <w:t>响水县粮油作物栽培技术指导站</w:t>
      </w:r>
      <w:r>
        <w:rPr>
          <w:rFonts w:hint="eastAsia"/>
          <w:color w:val="000000" w:themeColor="text1"/>
          <w:sz w:val="24"/>
          <w:highlight w:val="none"/>
          <w14:textFill>
            <w14:solidFill>
              <w14:schemeClr w14:val="tx1"/>
            </w14:solidFill>
          </w14:textFill>
        </w:rPr>
        <w:t>的</w:t>
      </w:r>
      <w:r>
        <w:rPr>
          <w:rFonts w:hint="eastAsia"/>
          <w:color w:val="000000" w:themeColor="text1"/>
          <w:sz w:val="24"/>
          <w:highlight w:val="none"/>
          <w:u w:val="single"/>
          <w:lang w:eastAsia="zh-CN"/>
          <w14:textFill>
            <w14:solidFill>
              <w14:schemeClr w14:val="tx1"/>
            </w14:solidFill>
          </w14:textFill>
        </w:rPr>
        <w:t>（</w:t>
      </w:r>
      <w:r>
        <w:rPr>
          <w:rFonts w:hint="eastAsia"/>
          <w:color w:val="000000" w:themeColor="text1"/>
          <w:sz w:val="24"/>
          <w:highlight w:val="none"/>
          <w:u w:val="single"/>
          <w:lang w:val="en-US" w:eastAsia="zh-CN"/>
          <w14:textFill>
            <w14:solidFill>
              <w14:schemeClr w14:val="tx1"/>
            </w14:solidFill>
          </w14:textFill>
        </w:rPr>
        <w:t>单位名称)</w:t>
      </w:r>
      <w:r>
        <w:rPr>
          <w:rFonts w:hint="eastAsia"/>
          <w:color w:val="000000" w:themeColor="text1"/>
          <w:sz w:val="24"/>
          <w:highlight w:val="none"/>
          <w14:textFill>
            <w14:solidFill>
              <w14:schemeClr w14:val="tx1"/>
            </w14:solidFill>
          </w14:textFill>
        </w:rPr>
        <w:t>，采购编号为</w:t>
      </w:r>
      <w:r>
        <w:rPr>
          <w:rFonts w:hint="eastAsia"/>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u w:val="single"/>
          <w:lang w:val="en-US" w:eastAsia="zh-CN"/>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的</w:t>
      </w:r>
      <w:r>
        <w:rPr>
          <w:rFonts w:hint="eastAsia"/>
          <w:color w:val="000000" w:themeColor="text1"/>
          <w:sz w:val="24"/>
          <w:highlight w:val="none"/>
          <w:u w:val="single"/>
          <w14:textFill>
            <w14:solidFill>
              <w14:schemeClr w14:val="tx1"/>
            </w14:solidFill>
          </w14:textFill>
        </w:rPr>
        <w:t>（项目名称）</w:t>
      </w:r>
      <w:r>
        <w:rPr>
          <w:rFonts w:hint="eastAsia"/>
          <w:color w:val="000000" w:themeColor="text1"/>
          <w:sz w:val="24"/>
          <w:highlight w:val="none"/>
          <w:u w:val="single"/>
          <w:lang w:val="en-US" w:eastAsia="zh-CN"/>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的采购活动，提供的货物全部由符合政策要求的</w:t>
      </w:r>
      <w:r>
        <w:rPr>
          <w:rFonts w:hint="eastAsia"/>
          <w:color w:val="000000" w:themeColor="text1"/>
          <w:sz w:val="24"/>
          <w:highlight w:val="none"/>
          <w:lang w:val="en-US" w:eastAsia="zh-CN"/>
          <w14:textFill>
            <w14:solidFill>
              <w14:schemeClr w14:val="tx1"/>
            </w14:solidFill>
          </w14:textFill>
        </w:rPr>
        <w:t>中小</w:t>
      </w:r>
      <w:r>
        <w:rPr>
          <w:rFonts w:hint="eastAsia"/>
          <w:color w:val="000000" w:themeColor="text1"/>
          <w:sz w:val="24"/>
          <w:highlight w:val="none"/>
          <w14:textFill>
            <w14:solidFill>
              <w14:schemeClr w14:val="tx1"/>
            </w14:solidFill>
          </w14:textFill>
        </w:rPr>
        <w:t>企业制造。相关企业（含联合体中</w:t>
      </w:r>
      <w:r>
        <w:rPr>
          <w:rFonts w:hint="eastAsia"/>
          <w:color w:val="000000" w:themeColor="text1"/>
          <w:sz w:val="24"/>
          <w:highlight w:val="none"/>
          <w:lang w:val="en-US" w:eastAsia="zh-CN"/>
          <w14:textFill>
            <w14:solidFill>
              <w14:schemeClr w14:val="tx1"/>
            </w14:solidFill>
          </w14:textFill>
        </w:rPr>
        <w:t>的中小</w:t>
      </w:r>
      <w:r>
        <w:rPr>
          <w:rFonts w:hint="eastAsia"/>
          <w:color w:val="000000" w:themeColor="text1"/>
          <w:sz w:val="24"/>
          <w:highlight w:val="none"/>
          <w14:textFill>
            <w14:solidFill>
              <w14:schemeClr w14:val="tx1"/>
            </w14:solidFill>
          </w14:textFill>
        </w:rPr>
        <w:t>企业、签订分包意向协议的</w:t>
      </w:r>
      <w:r>
        <w:rPr>
          <w:rFonts w:hint="eastAsia"/>
          <w:color w:val="000000" w:themeColor="text1"/>
          <w:sz w:val="24"/>
          <w:highlight w:val="none"/>
          <w:lang w:val="en-US" w:eastAsia="zh-CN"/>
          <w14:textFill>
            <w14:solidFill>
              <w14:schemeClr w14:val="tx1"/>
            </w14:solidFill>
          </w14:textFill>
        </w:rPr>
        <w:t>中</w:t>
      </w:r>
      <w:r>
        <w:rPr>
          <w:rFonts w:hint="eastAsia"/>
          <w:color w:val="000000" w:themeColor="text1"/>
          <w:sz w:val="24"/>
          <w:highlight w:val="none"/>
          <w14:textFill>
            <w14:solidFill>
              <w14:schemeClr w14:val="tx1"/>
            </w14:solidFill>
          </w14:textFill>
        </w:rPr>
        <w:t>小企业）的具体情况如下：</w:t>
      </w:r>
    </w:p>
    <w:p w14:paraId="2145B67F">
      <w:pPr>
        <w:pStyle w:val="189"/>
        <w:widowControl w:val="0"/>
        <w:spacing w:before="0" w:beforeAutospacing="0" w:after="0" w:afterAutospacing="0" w:line="360" w:lineRule="auto"/>
        <w:ind w:firstLine="360"/>
        <w:jc w:val="both"/>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w:t>
      </w:r>
      <w:r>
        <w:rPr>
          <w:rFonts w:hint="eastAsia"/>
          <w:color w:val="000000" w:themeColor="text1"/>
          <w:highlight w:val="none"/>
          <w:u w:val="single"/>
          <w14:textFill>
            <w14:solidFill>
              <w14:schemeClr w14:val="tx1"/>
            </w14:solidFill>
          </w14:textFill>
        </w:rPr>
        <w:t>（标的名称）</w:t>
      </w:r>
      <w:r>
        <w:rPr>
          <w:rFonts w:hint="eastAsia"/>
          <w:i/>
          <w:color w:val="000000" w:themeColor="text1"/>
          <w:highlight w:val="none"/>
          <w14:textFill>
            <w14:solidFill>
              <w14:schemeClr w14:val="tx1"/>
            </w14:solidFill>
          </w14:textFill>
        </w:rPr>
        <w:t>，</w:t>
      </w:r>
      <w:r>
        <w:rPr>
          <w:rFonts w:hint="eastAsia"/>
          <w:color w:val="000000" w:themeColor="text1"/>
          <w:highlight w:val="none"/>
          <w14:textFill>
            <w14:solidFill>
              <w14:schemeClr w14:val="tx1"/>
            </w14:solidFill>
          </w14:textFill>
        </w:rPr>
        <w:t>属于</w:t>
      </w:r>
      <w:r>
        <w:rPr>
          <w:rFonts w:hint="eastAsia"/>
          <w:color w:val="000000" w:themeColor="text1"/>
          <w:highlight w:val="none"/>
          <w:u w:val="single"/>
          <w:lang w:val="en-US" w:eastAsia="zh-CN"/>
          <w14:textFill>
            <w14:solidFill>
              <w14:schemeClr w14:val="tx1"/>
            </w14:solidFill>
          </w14:textFill>
        </w:rPr>
        <w:t>(采购文件中明确的所属行业)</w:t>
      </w:r>
      <w:r>
        <w:rPr>
          <w:rFonts w:hint="eastAsia"/>
          <w:color w:val="000000" w:themeColor="text1"/>
          <w:highlight w:val="none"/>
          <w14:textFill>
            <w14:solidFill>
              <w14:schemeClr w14:val="tx1"/>
            </w14:solidFill>
          </w14:textFill>
        </w:rPr>
        <w:t>行业；制造商为</w:t>
      </w:r>
      <w:r>
        <w:rPr>
          <w:rFonts w:hint="eastAsia"/>
          <w:color w:val="000000" w:themeColor="text1"/>
          <w:highlight w:val="none"/>
          <w:u w:val="single"/>
          <w14:textFill>
            <w14:solidFill>
              <w14:schemeClr w14:val="tx1"/>
            </w14:solidFill>
          </w14:textFill>
        </w:rPr>
        <w:t>（企业名称）</w:t>
      </w:r>
      <w:r>
        <w:rPr>
          <w:rFonts w:hint="eastAsia"/>
          <w:color w:val="000000" w:themeColor="text1"/>
          <w:highlight w:val="none"/>
          <w14:textFill>
            <w14:solidFill>
              <w14:schemeClr w14:val="tx1"/>
            </w14:solidFill>
          </w14:textFill>
        </w:rPr>
        <w:t>，从业人员</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人，营业收入为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万元，资产总额为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万元，属于</w:t>
      </w:r>
      <w:r>
        <w:rPr>
          <w:rFonts w:hint="eastAsia"/>
          <w:color w:val="000000" w:themeColor="text1"/>
          <w:highlight w:val="none"/>
          <w:u w:val="single"/>
          <w14:textFill>
            <w14:solidFill>
              <w14:schemeClr w14:val="tx1"/>
            </w14:solidFill>
          </w14:textFill>
        </w:rPr>
        <w:t>（中型企业、小型企业、微型企业）；</w:t>
      </w:r>
    </w:p>
    <w:p w14:paraId="0D646DCA">
      <w:pPr>
        <w:pStyle w:val="189"/>
        <w:widowControl w:val="0"/>
        <w:spacing w:before="0" w:beforeAutospacing="0" w:after="0" w:afterAutospacing="0" w:line="360" w:lineRule="auto"/>
        <w:ind w:firstLine="360"/>
        <w:jc w:val="both"/>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w:t>
      </w:r>
    </w:p>
    <w:p w14:paraId="7AA9A370">
      <w:pPr>
        <w:pStyle w:val="189"/>
        <w:widowControl w:val="0"/>
        <w:spacing w:before="0" w:beforeAutospacing="0" w:after="0" w:afterAutospacing="0" w:line="360" w:lineRule="auto"/>
        <w:ind w:firstLine="360"/>
        <w:jc w:val="both"/>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以上企业，不属于大企业的分支机构，不存在控股股东为大企业的情形，也不存在与大企业的负责人为同一人的情形。</w:t>
      </w:r>
    </w:p>
    <w:p w14:paraId="4FCFE2DD">
      <w:pPr>
        <w:pStyle w:val="189"/>
        <w:widowControl w:val="0"/>
        <w:spacing w:before="0" w:beforeAutospacing="0" w:after="0" w:afterAutospacing="0" w:line="360" w:lineRule="auto"/>
        <w:ind w:firstLine="360"/>
        <w:jc w:val="both"/>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本企业对上述声明内容的真实性负责。如有虚假，将依法承担相应责任</w:t>
      </w:r>
    </w:p>
    <w:p w14:paraId="12E9F66C">
      <w:pPr>
        <w:pStyle w:val="189"/>
        <w:widowControl w:val="0"/>
        <w:spacing w:before="0" w:beforeAutospacing="0" w:after="0" w:afterAutospacing="0" w:line="360" w:lineRule="auto"/>
        <w:ind w:right="720"/>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12823BE1">
      <w:pPr>
        <w:pStyle w:val="189"/>
        <w:widowControl w:val="0"/>
        <w:spacing w:before="0" w:beforeAutospacing="0" w:after="0" w:afterAutospacing="0" w:line="360" w:lineRule="auto"/>
        <w:ind w:right="180" w:firstLine="360"/>
        <w:jc w:val="righ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企业名称（加盖CA电子公章）：</w:t>
      </w:r>
    </w:p>
    <w:p w14:paraId="1EFDC54F">
      <w:pPr>
        <w:pStyle w:val="189"/>
        <w:widowControl w:val="0"/>
        <w:spacing w:before="0" w:beforeAutospacing="0" w:after="0" w:afterAutospacing="0" w:line="360" w:lineRule="auto"/>
        <w:ind w:right="480" w:firstLine="5400"/>
        <w:jc w:val="both"/>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日  期：</w:t>
      </w:r>
    </w:p>
    <w:p w14:paraId="35F66D30">
      <w:pPr>
        <w:pStyle w:val="189"/>
        <w:widowControl w:val="0"/>
        <w:spacing w:before="0" w:beforeAutospacing="0" w:after="0" w:afterAutospacing="0" w:line="360" w:lineRule="auto"/>
        <w:ind w:firstLine="360"/>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3E79D309">
      <w:pPr>
        <w:pStyle w:val="189"/>
        <w:widowControl w:val="0"/>
        <w:spacing w:before="0" w:beforeAutospacing="0" w:after="0" w:afterAutospacing="0" w:line="360" w:lineRule="auto"/>
        <w:ind w:firstLine="480"/>
        <w:jc w:val="both"/>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备注1：从业人员、营业收入、资产总额填报上一年度数据，无上一年度数据的新成立企业可不填报。</w:t>
      </w:r>
    </w:p>
    <w:p w14:paraId="6FC0BAC7">
      <w:pPr>
        <w:pStyle w:val="189"/>
        <w:widowControl w:val="0"/>
        <w:spacing w:before="0" w:beforeAutospacing="0" w:after="0" w:afterAutospacing="0" w:line="360" w:lineRule="auto"/>
        <w:ind w:firstLine="480"/>
        <w:jc w:val="both"/>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备注2：供应商如不提供此声明函，价格将不做相应扣除（如项目全面面向中小企业，则资格审查不通过）。</w:t>
      </w:r>
    </w:p>
    <w:p w14:paraId="288816B6">
      <w:pPr>
        <w:pStyle w:val="189"/>
        <w:spacing w:beforeAutospacing="0" w:afterAutospacing="0" w:line="0" w:lineRule="atLeast"/>
        <w:jc w:val="center"/>
        <w:rPr>
          <w:rFonts w:hint="eastAsia" w:ascii="黑体" w:hAnsi="宋体" w:eastAsia="黑体" w:cs="黑体"/>
          <w:b/>
          <w:color w:val="000000" w:themeColor="text1"/>
          <w:sz w:val="32"/>
          <w:szCs w:val="32"/>
          <w:highlight w:val="none"/>
          <w14:textFill>
            <w14:solidFill>
              <w14:schemeClr w14:val="tx1"/>
            </w14:solidFill>
          </w14:textFill>
        </w:rPr>
      </w:pPr>
    </w:p>
    <w:p w14:paraId="7B7EB394">
      <w:pPr>
        <w:pStyle w:val="189"/>
        <w:spacing w:beforeAutospacing="0" w:afterAutospacing="0" w:line="0" w:lineRule="atLeast"/>
        <w:jc w:val="center"/>
        <w:rPr>
          <w:rFonts w:hint="eastAsia" w:ascii="黑体" w:hAnsi="宋体" w:eastAsia="黑体" w:cs="黑体"/>
          <w:b/>
          <w:color w:val="000000" w:themeColor="text1"/>
          <w:sz w:val="32"/>
          <w:szCs w:val="32"/>
          <w:highlight w:val="none"/>
          <w14:textFill>
            <w14:solidFill>
              <w14:schemeClr w14:val="tx1"/>
            </w14:solidFill>
          </w14:textFill>
        </w:rPr>
      </w:pPr>
    </w:p>
    <w:p w14:paraId="056920E0">
      <w:pPr>
        <w:pStyle w:val="189"/>
        <w:spacing w:beforeAutospacing="0" w:afterAutospacing="0" w:line="0" w:lineRule="atLeast"/>
        <w:jc w:val="center"/>
        <w:rPr>
          <w:rFonts w:hint="eastAsia" w:ascii="黑体" w:hAnsi="宋体" w:eastAsia="黑体" w:cs="黑体"/>
          <w:b/>
          <w:color w:val="000000" w:themeColor="text1"/>
          <w:sz w:val="32"/>
          <w:szCs w:val="32"/>
          <w:highlight w:val="none"/>
          <w14:textFill>
            <w14:solidFill>
              <w14:schemeClr w14:val="tx1"/>
            </w14:solidFill>
          </w14:textFill>
        </w:rPr>
      </w:pPr>
    </w:p>
    <w:p w14:paraId="46075C22">
      <w:pPr>
        <w:pStyle w:val="189"/>
        <w:spacing w:beforeAutospacing="0" w:afterAutospacing="0" w:line="0" w:lineRule="atLeast"/>
        <w:jc w:val="center"/>
        <w:rPr>
          <w:rFonts w:hint="eastAsia" w:ascii="黑体" w:hAnsi="宋体" w:eastAsia="黑体" w:cs="黑体"/>
          <w:b/>
          <w:color w:val="000000" w:themeColor="text1"/>
          <w:sz w:val="32"/>
          <w:szCs w:val="32"/>
          <w:highlight w:val="none"/>
          <w14:textFill>
            <w14:solidFill>
              <w14:schemeClr w14:val="tx1"/>
            </w14:solidFill>
          </w14:textFill>
        </w:rPr>
      </w:pPr>
    </w:p>
    <w:p w14:paraId="2E653CA4">
      <w:pPr>
        <w:pStyle w:val="189"/>
        <w:spacing w:beforeAutospacing="0" w:afterAutospacing="0" w:line="0" w:lineRule="atLeast"/>
        <w:jc w:val="center"/>
        <w:rPr>
          <w:rFonts w:hint="eastAsia" w:ascii="黑体" w:hAnsi="宋体" w:eastAsia="黑体" w:cs="黑体"/>
          <w:b/>
          <w:color w:val="000000" w:themeColor="text1"/>
          <w:sz w:val="32"/>
          <w:szCs w:val="32"/>
          <w:highlight w:val="none"/>
          <w14:textFill>
            <w14:solidFill>
              <w14:schemeClr w14:val="tx1"/>
            </w14:solidFill>
          </w14:textFill>
        </w:rPr>
      </w:pPr>
    </w:p>
    <w:p w14:paraId="3E34727A">
      <w:pPr>
        <w:pStyle w:val="189"/>
        <w:spacing w:beforeAutospacing="0" w:afterAutospacing="0" w:line="0" w:lineRule="atLeast"/>
        <w:jc w:val="center"/>
        <w:rPr>
          <w:rFonts w:hint="eastAsia" w:ascii="黑体" w:hAnsi="宋体" w:eastAsia="黑体" w:cs="黑体"/>
          <w:b/>
          <w:color w:val="000000" w:themeColor="text1"/>
          <w:sz w:val="32"/>
          <w:szCs w:val="32"/>
          <w:highlight w:val="none"/>
          <w14:textFill>
            <w14:solidFill>
              <w14:schemeClr w14:val="tx1"/>
            </w14:solidFill>
          </w14:textFill>
        </w:rPr>
      </w:pPr>
    </w:p>
    <w:p w14:paraId="1C3BD43E">
      <w:pPr>
        <w:pStyle w:val="189"/>
        <w:spacing w:beforeAutospacing="0" w:afterAutospacing="0" w:line="0" w:lineRule="atLeast"/>
        <w:jc w:val="center"/>
        <w:rPr>
          <w:rFonts w:hint="eastAsia" w:ascii="黑体" w:hAnsi="宋体" w:eastAsia="黑体" w:cs="黑体"/>
          <w:b/>
          <w:color w:val="000000" w:themeColor="text1"/>
          <w:sz w:val="32"/>
          <w:szCs w:val="32"/>
          <w:highlight w:val="none"/>
          <w14:textFill>
            <w14:solidFill>
              <w14:schemeClr w14:val="tx1"/>
            </w14:solidFill>
          </w14:textFill>
        </w:rPr>
      </w:pPr>
    </w:p>
    <w:p w14:paraId="0751912A">
      <w:pPr>
        <w:pStyle w:val="189"/>
        <w:spacing w:beforeAutospacing="0" w:afterAutospacing="0" w:line="0" w:lineRule="atLeast"/>
        <w:jc w:val="center"/>
        <w:rPr>
          <w:rFonts w:hint="eastAsia" w:ascii="黑体" w:hAnsi="宋体" w:eastAsia="黑体" w:cs="黑体"/>
          <w:b/>
          <w:color w:val="000000" w:themeColor="text1"/>
          <w:sz w:val="32"/>
          <w:szCs w:val="32"/>
          <w:highlight w:val="none"/>
          <w14:textFill>
            <w14:solidFill>
              <w14:schemeClr w14:val="tx1"/>
            </w14:solidFill>
          </w14:textFill>
        </w:rPr>
      </w:pPr>
    </w:p>
    <w:p w14:paraId="45E60291">
      <w:pPr>
        <w:pStyle w:val="189"/>
        <w:spacing w:beforeAutospacing="0" w:afterAutospacing="0" w:line="0" w:lineRule="atLeast"/>
        <w:jc w:val="center"/>
        <w:rPr>
          <w:color w:val="000000" w:themeColor="text1"/>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t>十、残疾人福利性单位声明函</w:t>
      </w:r>
    </w:p>
    <w:p w14:paraId="45B719CB">
      <w:pPr>
        <w:pStyle w:val="189"/>
        <w:spacing w:beforeAutospacing="0" w:afterAutospacing="0" w:line="0" w:lineRule="atLeast"/>
        <w:ind w:firstLine="480"/>
        <w:jc w:val="both"/>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本单位郑重声明，根据《财政部 民政部 中国残疾人联合会关于促进残疾人就业政府采购政策的通知》（财库</w:t>
      </w:r>
      <w:r>
        <w:rPr>
          <w:rFonts w:hint="eastAsia" w:ascii="宋体" w:hAnsi="宋体" w:eastAsia="宋体" w:cs="宋体"/>
          <w:color w:val="000000" w:themeColor="text1"/>
          <w:highlight w:val="none"/>
          <w:lang w:eastAsia="zh-CN"/>
          <w14:textFill>
            <w14:solidFill>
              <w14:schemeClr w14:val="tx1"/>
            </w14:solidFill>
          </w14:textFill>
        </w:rPr>
        <w:t>〔2017〕141号</w:t>
      </w:r>
      <w:r>
        <w:rPr>
          <w:rFonts w:hint="eastAsia" w:ascii="宋体" w:hAnsi="宋体" w:eastAsia="宋体" w:cs="宋体"/>
          <w:color w:val="000000" w:themeColor="text1"/>
          <w:highlight w:val="none"/>
          <w14:textFill>
            <w14:solidFill>
              <w14:schemeClr w14:val="tx1"/>
            </w14:solidFill>
          </w14:textFill>
        </w:rPr>
        <w:t>）的规定，本单位为符合条件的残疾人福利性单位，且本单位参加______单位的采购文件编号为______的</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项目采购活动提供本单位制造的货物，或者提供其他残疾人福利性单位制造的货物（不包括使用非残疾人福利性单位注册商标的货物）。</w:t>
      </w:r>
    </w:p>
    <w:p w14:paraId="51D4F53E">
      <w:pPr>
        <w:pStyle w:val="189"/>
        <w:spacing w:beforeAutospacing="0" w:afterAutospacing="0" w:line="0" w:lineRule="atLeast"/>
        <w:ind w:firstLine="480"/>
        <w:jc w:val="both"/>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本单位对上述声明的真实性负责。如有虚假，将依法承担相应责任。</w:t>
      </w:r>
    </w:p>
    <w:p w14:paraId="340DF59F">
      <w:pPr>
        <w:pStyle w:val="189"/>
        <w:spacing w:beforeAutospacing="0" w:afterAutospacing="0" w:line="0" w:lineRule="atLeast"/>
        <w:ind w:firstLine="480"/>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24DE49AD">
      <w:pPr>
        <w:pStyle w:val="189"/>
        <w:spacing w:beforeAutospacing="0" w:afterAutospacing="0" w:line="0" w:lineRule="atLeast"/>
        <w:ind w:firstLine="480"/>
        <w:jc w:val="both"/>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备注：1、供应商如不提供此声明函，价格将不做相应扣除</w:t>
      </w:r>
      <w:r>
        <w:rPr>
          <w:rFonts w:hint="eastAsia" w:ascii="宋体" w:hAnsi="宋体" w:eastAsia="宋体" w:cs="宋体"/>
          <w:color w:val="000000" w:themeColor="text1"/>
          <w:highlight w:val="none"/>
          <w:lang w:eastAsia="zh-CN"/>
          <w14:textFill>
            <w14:solidFill>
              <w14:schemeClr w14:val="tx1"/>
            </w14:solidFill>
          </w14:textFill>
        </w:rPr>
        <w:t>（如项目全面面向中小企业，则资格审查不通过）</w:t>
      </w:r>
      <w:r>
        <w:rPr>
          <w:rFonts w:hint="eastAsia" w:ascii="宋体" w:hAnsi="宋体" w:eastAsia="宋体" w:cs="宋体"/>
          <w:color w:val="000000" w:themeColor="text1"/>
          <w:highlight w:val="none"/>
          <w14:textFill>
            <w14:solidFill>
              <w14:schemeClr w14:val="tx1"/>
            </w14:solidFill>
          </w14:textFill>
        </w:rPr>
        <w:t>。2、中标供应商为残疾人福利单位的，此声明函将随中标结果同时公告，接受社会监督</w:t>
      </w:r>
    </w:p>
    <w:p w14:paraId="03FB7F30">
      <w:pPr>
        <w:pStyle w:val="189"/>
        <w:spacing w:beforeAutospacing="0" w:afterAutospacing="0" w:line="0" w:lineRule="atLeast"/>
        <w:ind w:firstLine="624"/>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5E0169C2">
      <w:pPr>
        <w:pStyle w:val="189"/>
        <w:tabs>
          <w:tab w:val="left" w:pos="4864"/>
        </w:tabs>
        <w:spacing w:beforeAutospacing="0" w:afterAutospacing="0" w:line="0" w:lineRule="atLeast"/>
        <w:ind w:right="1560" w:firstLine="624"/>
        <w:jc w:val="center"/>
        <w:rPr>
          <w:color w:val="000000" w:themeColor="text1"/>
          <w:highlight w:val="none"/>
          <w14:textFill>
            <w14:solidFill>
              <w14:schemeClr w14:val="tx1"/>
            </w14:solidFill>
          </w14:textFill>
        </w:rPr>
      </w:pPr>
      <w:r>
        <w:rPr>
          <w:rFonts w:ascii="仿宋_GB2312" w:eastAsia="仿宋_GB2312" w:cs="仿宋_GB2312"/>
          <w:color w:val="000000" w:themeColor="text1"/>
          <w:sz w:val="30"/>
          <w:szCs w:val="30"/>
          <w:highlight w:val="non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供应商全称（加盖CA电子公章）：</w:t>
      </w:r>
    </w:p>
    <w:p w14:paraId="4E44F869">
      <w:pPr>
        <w:pStyle w:val="189"/>
        <w:tabs>
          <w:tab w:val="left" w:pos="4864"/>
        </w:tabs>
        <w:spacing w:beforeAutospacing="0" w:afterAutospacing="0" w:line="0" w:lineRule="atLeast"/>
        <w:ind w:right="1560" w:firstLine="480"/>
        <w:jc w:val="center"/>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日  期：</w:t>
      </w:r>
    </w:p>
    <w:p w14:paraId="72890DB8">
      <w:pPr>
        <w:pStyle w:val="189"/>
        <w:spacing w:beforeAutospacing="0" w:afterAutospacing="0" w:line="0" w:lineRule="atLeast"/>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4D26DA8D">
      <w:pPr>
        <w:pStyle w:val="189"/>
        <w:spacing w:beforeAutospacing="0" w:afterAutospacing="0" w:line="0" w:lineRule="atLeast"/>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4BAE1480">
      <w:pPr>
        <w:pStyle w:val="189"/>
        <w:spacing w:beforeAutospacing="0" w:afterAutospacing="0" w:line="0" w:lineRule="atLeast"/>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1FD5246B">
      <w:pPr>
        <w:pStyle w:val="189"/>
        <w:spacing w:beforeAutospacing="0" w:afterAutospacing="0" w:line="0" w:lineRule="atLeast"/>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2D584548">
      <w:pPr>
        <w:pStyle w:val="189"/>
        <w:spacing w:beforeAutospacing="0" w:afterAutospacing="0" w:line="0" w:lineRule="atLeast"/>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2E6E3657">
      <w:pPr>
        <w:pStyle w:val="189"/>
        <w:spacing w:beforeAutospacing="0" w:afterAutospacing="0" w:line="0" w:lineRule="atLeast"/>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1D2A48E2">
      <w:pPr>
        <w:pStyle w:val="189"/>
        <w:spacing w:beforeAutospacing="0" w:afterAutospacing="0" w:line="0" w:lineRule="atLeast"/>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34DFC9AE">
      <w:pPr>
        <w:pStyle w:val="189"/>
        <w:spacing w:beforeAutospacing="0" w:afterAutospacing="0" w:line="0" w:lineRule="atLeast"/>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3AEE5A84">
      <w:pPr>
        <w:rPr>
          <w:color w:val="000000" w:themeColor="text1"/>
          <w:spacing w:val="27"/>
          <w:sz w:val="39"/>
          <w:szCs w:val="39"/>
          <w:highlight w:val="none"/>
          <w14:textFill>
            <w14:solidFill>
              <w14:schemeClr w14:val="tx1"/>
            </w14:solidFill>
          </w14:textFill>
        </w:rPr>
      </w:pPr>
      <w:r>
        <w:rPr>
          <w:color w:val="000000" w:themeColor="text1"/>
          <w:spacing w:val="27"/>
          <w:sz w:val="39"/>
          <w:szCs w:val="39"/>
          <w:highlight w:val="none"/>
          <w14:textFill>
            <w14:solidFill>
              <w14:schemeClr w14:val="tx1"/>
            </w14:solidFill>
          </w14:textFill>
        </w:rPr>
        <w:br w:type="page" w:clear="all"/>
      </w:r>
    </w:p>
    <w:p w14:paraId="6AACDE29">
      <w:pPr>
        <w:pStyle w:val="189"/>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left="0" w:right="0"/>
        <w:jc w:val="center"/>
        <w:rPr>
          <w:b/>
          <w:bCs/>
          <w:color w:val="000000" w:themeColor="text1"/>
          <w:highlight w:val="none"/>
          <w14:textFill>
            <w14:solidFill>
              <w14:schemeClr w14:val="tx1"/>
            </w14:solidFill>
          </w14:textFill>
        </w:rPr>
      </w:pPr>
      <w:r>
        <w:rPr>
          <w:rFonts w:ascii="黑体" w:hAnsi="宋体" w:eastAsia="黑体" w:cs="黑体"/>
          <w:b/>
          <w:bCs/>
          <w:color w:val="000000" w:themeColor="text1"/>
          <w:sz w:val="32"/>
          <w:szCs w:val="32"/>
          <w:highlight w:val="none"/>
          <w14:textFill>
            <w14:solidFill>
              <w14:schemeClr w14:val="tx1"/>
            </w14:solidFill>
          </w14:textFill>
        </w:rPr>
        <w:t>十一、关于符合本国产品标准的声明函</w:t>
      </w:r>
    </w:p>
    <w:p w14:paraId="26969E8A">
      <w:pPr>
        <w:pStyle w:val="189"/>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left="0" w:firstLine="420"/>
        <w:jc w:val="both"/>
        <w:rPr>
          <w:b/>
          <w:bCs/>
          <w:color w:val="000000" w:themeColor="text1"/>
          <w:highlight w:val="none"/>
          <w14:textFill>
            <w14:solidFill>
              <w14:schemeClr w14:val="tx1"/>
            </w14:solidFill>
          </w14:textFill>
        </w:rPr>
      </w:pPr>
      <w:r>
        <w:rPr>
          <w:rFonts w:ascii="Arial" w:hAnsi="Arial" w:cs="Arial"/>
          <w:b/>
          <w:bCs/>
          <w:color w:val="000000" w:themeColor="text1"/>
          <w:sz w:val="24"/>
          <w:szCs w:val="24"/>
          <w:highlight w:val="none"/>
          <w14:textFill>
            <w14:solidFill>
              <w14:schemeClr w14:val="tx1"/>
            </w14:solidFill>
          </w14:textFill>
        </w:rPr>
        <w:t> </w:t>
      </w:r>
    </w:p>
    <w:p w14:paraId="422D00C8">
      <w:pPr>
        <w:pStyle w:val="189"/>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left="0" w:firstLine="420"/>
        <w:jc w:val="both"/>
        <w:rPr>
          <w:b/>
          <w:bCs/>
          <w:color w:val="000000" w:themeColor="text1"/>
          <w:highlight w:val="none"/>
          <w14:textFill>
            <w14:solidFill>
              <w14:schemeClr w14:val="tx1"/>
            </w14:solidFill>
          </w14:textFill>
        </w:rPr>
      </w:pPr>
      <w:r>
        <w:rPr>
          <w:rFonts w:ascii="宋体" w:hAnsi="宋体" w:eastAsia="宋体" w:cs="宋体"/>
          <w:b/>
          <w:bCs/>
          <w:color w:val="000000" w:themeColor="text1"/>
          <w:sz w:val="24"/>
          <w:szCs w:val="24"/>
          <w:highlight w:val="none"/>
          <w14:textFill>
            <w14:solidFill>
              <w14:schemeClr w14:val="tx1"/>
            </w14:solidFill>
          </w14:textFill>
        </w:rPr>
        <w:t>本公司（单位）郑重声明，根据《国务院办公厅关于在政府采购中实施本国产品标准及相关政策的通知》（国办发〔2025〕34号）的规定，本公司（单位）提供的以下产品属于本国产品。具体情况如下：</w:t>
      </w:r>
    </w:p>
    <w:p w14:paraId="20D2ACCC">
      <w:pPr>
        <w:pStyle w:val="189"/>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30" w:beforeAutospacing="0" w:after="30" w:afterAutospacing="0"/>
        <w:ind w:left="0" w:firstLine="420"/>
        <w:jc w:val="both"/>
        <w:rPr>
          <w:b/>
          <w:bCs/>
          <w:strike w:val="0"/>
          <w:color w:val="000000" w:themeColor="text1"/>
          <w:highlight w:val="none"/>
          <w14:textFill>
            <w14:solidFill>
              <w14:schemeClr w14:val="tx1"/>
            </w14:solidFill>
          </w14:textFill>
        </w:rPr>
      </w:pPr>
      <w:r>
        <w:rPr>
          <w:rFonts w:ascii="宋体" w:hAnsi="宋体" w:eastAsia="宋体" w:cs="宋体"/>
          <w:b/>
          <w:bCs/>
          <w:color w:val="000000" w:themeColor="text1"/>
          <w:sz w:val="24"/>
          <w:szCs w:val="24"/>
          <w:highlight w:val="none"/>
          <w:shd w:val="clear" w:color="auto" w:fill="FFFFFF"/>
          <w14:textFill>
            <w14:solidFill>
              <w14:schemeClr w14:val="tx1"/>
            </w14:solidFill>
          </w14:textFill>
        </w:rPr>
        <w:t>1.</w:t>
      </w:r>
      <w:r>
        <w:rPr>
          <w:rFonts w:ascii="宋体" w:hAnsi="宋体" w:eastAsia="宋体" w:cs="宋体"/>
          <w:b/>
          <w:bCs/>
          <w:color w:val="000000" w:themeColor="text1"/>
          <w:sz w:val="24"/>
          <w:szCs w:val="24"/>
          <w:highlight w:val="none"/>
          <w:u w:val="single"/>
          <w:shd w:val="clear" w:color="auto" w:fill="FFFFFF"/>
          <w14:textFill>
            <w14:solidFill>
              <w14:schemeClr w14:val="tx1"/>
            </w14:solidFill>
          </w14:textFill>
        </w:rPr>
        <w:t>（产品名称1）</w:t>
      </w:r>
      <w:r>
        <w:rPr>
          <w:rFonts w:ascii="宋体" w:hAnsi="宋体" w:eastAsia="宋体" w:cs="宋体"/>
          <w:b/>
          <w:bCs/>
          <w:color w:val="000000" w:themeColor="text1"/>
          <w:sz w:val="24"/>
          <w:szCs w:val="24"/>
          <w:highlight w:val="none"/>
          <w:shd w:val="clear" w:color="auto" w:fill="FFFFFF"/>
          <w:vertAlign w:val="superscript"/>
          <w14:textFill>
            <w14:solidFill>
              <w14:schemeClr w14:val="tx1"/>
            </w14:solidFill>
          </w14:textFill>
        </w:rPr>
        <w:t>1</w:t>
      </w:r>
      <w:r>
        <w:rPr>
          <w:rFonts w:ascii="宋体" w:hAnsi="宋体" w:eastAsia="宋体" w:cs="宋体"/>
          <w:b/>
          <w:bCs/>
          <w:color w:val="000000" w:themeColor="text1"/>
          <w:sz w:val="24"/>
          <w:szCs w:val="24"/>
          <w:highlight w:val="none"/>
          <w:shd w:val="clear" w:color="auto" w:fill="FFFFFF"/>
          <w14:textFill>
            <w14:solidFill>
              <w14:schemeClr w14:val="tx1"/>
            </w14:solidFill>
          </w14:textFill>
        </w:rPr>
        <w:t>，生产厂为</w:t>
      </w:r>
      <w:r>
        <w:rPr>
          <w:rFonts w:ascii="宋体" w:hAnsi="宋体" w:eastAsia="宋体" w:cs="宋体"/>
          <w:b/>
          <w:bCs/>
          <w:color w:val="000000" w:themeColor="text1"/>
          <w:sz w:val="24"/>
          <w:szCs w:val="24"/>
          <w:highlight w:val="none"/>
          <w:u w:val="single"/>
          <w:shd w:val="clear" w:color="auto" w:fill="FFFFFF"/>
          <w14:textFill>
            <w14:solidFill>
              <w14:schemeClr w14:val="tx1"/>
            </w14:solidFill>
          </w14:textFill>
        </w:rPr>
        <w:t>（厂名）</w:t>
      </w:r>
      <w:r>
        <w:rPr>
          <w:rFonts w:ascii="宋体" w:hAnsi="宋体" w:eastAsia="宋体" w:cs="宋体"/>
          <w:b/>
          <w:bCs/>
          <w:color w:val="000000" w:themeColor="text1"/>
          <w:sz w:val="24"/>
          <w:szCs w:val="24"/>
          <w:highlight w:val="none"/>
          <w:shd w:val="clear" w:color="auto" w:fill="FFFFFF"/>
          <w:vertAlign w:val="superscript"/>
          <w14:textFill>
            <w14:solidFill>
              <w14:schemeClr w14:val="tx1"/>
            </w14:solidFill>
          </w14:textFill>
        </w:rPr>
        <w:t>2</w:t>
      </w:r>
      <w:r>
        <w:rPr>
          <w:rFonts w:ascii="宋体" w:hAnsi="宋体" w:eastAsia="宋体" w:cs="宋体"/>
          <w:b/>
          <w:bCs/>
          <w:color w:val="000000" w:themeColor="text1"/>
          <w:sz w:val="24"/>
          <w:szCs w:val="24"/>
          <w:highlight w:val="none"/>
          <w:shd w:val="clear" w:color="auto" w:fill="FFFFFF"/>
          <w14:textFill>
            <w14:solidFill>
              <w14:schemeClr w14:val="tx1"/>
            </w14:solidFill>
          </w14:textFill>
        </w:rPr>
        <w:t>，厂址为</w:t>
      </w:r>
      <w:r>
        <w:rPr>
          <w:rFonts w:ascii="宋体" w:hAnsi="宋体" w:eastAsia="宋体" w:cs="宋体"/>
          <w:b/>
          <w:bCs/>
          <w:color w:val="000000" w:themeColor="text1"/>
          <w:sz w:val="24"/>
          <w:szCs w:val="24"/>
          <w:highlight w:val="none"/>
          <w:u w:val="single"/>
          <w:shd w:val="clear" w:color="auto" w:fill="FFFFFF"/>
          <w14:textFill>
            <w14:solidFill>
              <w14:schemeClr w14:val="tx1"/>
            </w14:solidFill>
          </w14:textFill>
        </w:rPr>
        <w:t>（生产厂址）</w:t>
      </w:r>
      <w:r>
        <w:rPr>
          <w:rFonts w:ascii="宋体" w:hAnsi="宋体" w:eastAsia="宋体" w:cs="宋体"/>
          <w:b/>
          <w:bCs/>
          <w:color w:val="000000" w:themeColor="text1"/>
          <w:sz w:val="24"/>
          <w:szCs w:val="24"/>
          <w:highlight w:val="none"/>
          <w:shd w:val="clear" w:color="auto" w:fill="FFFFFF"/>
          <w14:textFill>
            <w14:solidFill>
              <w14:schemeClr w14:val="tx1"/>
            </w14:solidFill>
          </w14:textFill>
        </w:rPr>
        <w:t>。</w:t>
      </w:r>
      <w:r>
        <w:rPr>
          <w:rFonts w:ascii="宋体" w:hAnsi="宋体" w:eastAsia="宋体" w:cs="宋体"/>
          <w:b/>
          <w:bCs/>
          <w:strike w:val="0"/>
          <w:color w:val="000000" w:themeColor="text1"/>
          <w:sz w:val="24"/>
          <w:szCs w:val="24"/>
          <w:highlight w:val="none"/>
          <w:u w:val="single"/>
          <w:shd w:val="clear" w:color="auto" w:fill="FFFFFF"/>
          <w14:textFill>
            <w14:solidFill>
              <w14:schemeClr w14:val="tx1"/>
            </w14:solidFill>
          </w14:textFill>
        </w:rPr>
        <w:t> （产品名称1） </w:t>
      </w:r>
      <w:r>
        <w:rPr>
          <w:rFonts w:ascii="宋体" w:hAnsi="宋体" w:eastAsia="宋体" w:cs="宋体"/>
          <w:b/>
          <w:bCs/>
          <w:strike w:val="0"/>
          <w:color w:val="000000" w:themeColor="text1"/>
          <w:sz w:val="24"/>
          <w:szCs w:val="24"/>
          <w:highlight w:val="none"/>
          <w:shd w:val="clear" w:color="auto" w:fill="FFFFFF"/>
          <w14:textFill>
            <w14:solidFill>
              <w14:schemeClr w14:val="tx1"/>
            </w14:solidFill>
          </w14:textFill>
        </w:rPr>
        <w:t>的中国境内生产的组件成本占比≥</w:t>
      </w:r>
      <w:r>
        <w:rPr>
          <w:rFonts w:ascii="宋体" w:hAnsi="宋体" w:eastAsia="宋体" w:cs="宋体"/>
          <w:b/>
          <w:bCs/>
          <w:strike w:val="0"/>
          <w:color w:val="000000" w:themeColor="text1"/>
          <w:sz w:val="24"/>
          <w:szCs w:val="24"/>
          <w:highlight w:val="none"/>
          <w:u w:val="single"/>
          <w:shd w:val="clear" w:color="auto" w:fill="FFFFFF"/>
          <w14:textFill>
            <w14:solidFill>
              <w14:schemeClr w14:val="tx1"/>
            </w14:solidFill>
          </w14:textFill>
        </w:rPr>
        <w:t>（规定比例）</w:t>
      </w:r>
      <w:r>
        <w:rPr>
          <w:rFonts w:ascii="宋体" w:hAnsi="宋体" w:eastAsia="宋体" w:cs="宋体"/>
          <w:b/>
          <w:bCs/>
          <w:strike w:val="0"/>
          <w:color w:val="000000" w:themeColor="text1"/>
          <w:sz w:val="24"/>
          <w:szCs w:val="24"/>
          <w:highlight w:val="none"/>
          <w:shd w:val="clear" w:color="auto" w:fill="FFFFFF"/>
          <w:vertAlign w:val="superscript"/>
          <w14:textFill>
            <w14:solidFill>
              <w14:schemeClr w14:val="tx1"/>
            </w14:solidFill>
          </w14:textFill>
        </w:rPr>
        <w:t>3</w:t>
      </w:r>
      <w:r>
        <w:rPr>
          <w:rFonts w:ascii="宋体" w:hAnsi="宋体" w:eastAsia="宋体" w:cs="宋体"/>
          <w:b/>
          <w:bCs/>
          <w:strike w:val="0"/>
          <w:color w:val="000000" w:themeColor="text1"/>
          <w:sz w:val="24"/>
          <w:szCs w:val="24"/>
          <w:highlight w:val="none"/>
          <w:shd w:val="clear" w:color="auto" w:fill="FFFFFF"/>
          <w14:textFill>
            <w14:solidFill>
              <w14:schemeClr w14:val="tx1"/>
            </w14:solidFill>
          </w14:textFill>
        </w:rPr>
        <w:t>。</w:t>
      </w:r>
      <w:r>
        <w:rPr>
          <w:rFonts w:ascii="宋体" w:hAnsi="宋体" w:eastAsia="宋体" w:cs="宋体"/>
          <w:b/>
          <w:bCs/>
          <w:strike w:val="0"/>
          <w:color w:val="000000" w:themeColor="text1"/>
          <w:sz w:val="24"/>
          <w:szCs w:val="24"/>
          <w:highlight w:val="none"/>
          <w:u w:val="single"/>
          <w:shd w:val="clear" w:color="auto" w:fill="FFFFFF"/>
          <w14:textFill>
            <w14:solidFill>
              <w14:schemeClr w14:val="tx1"/>
            </w14:solidFill>
          </w14:textFill>
        </w:rPr>
        <w:t>（产品名称1）</w:t>
      </w:r>
      <w:r>
        <w:rPr>
          <w:rFonts w:ascii="宋体" w:hAnsi="宋体" w:eastAsia="宋体" w:cs="宋体"/>
          <w:b/>
          <w:bCs/>
          <w:strike w:val="0"/>
          <w:color w:val="000000" w:themeColor="text1"/>
          <w:sz w:val="24"/>
          <w:szCs w:val="24"/>
          <w:highlight w:val="none"/>
          <w:shd w:val="clear" w:color="auto" w:fill="FFFFFF"/>
          <w14:textFill>
            <w14:solidFill>
              <w14:schemeClr w14:val="tx1"/>
            </w14:solidFill>
          </w14:textFill>
        </w:rPr>
        <w:t>的</w:t>
      </w:r>
      <w:r>
        <w:rPr>
          <w:rFonts w:ascii="宋体" w:hAnsi="宋体" w:eastAsia="宋体" w:cs="宋体"/>
          <w:b/>
          <w:bCs/>
          <w:strike w:val="0"/>
          <w:color w:val="000000" w:themeColor="text1"/>
          <w:sz w:val="24"/>
          <w:szCs w:val="24"/>
          <w:highlight w:val="none"/>
          <w:u w:val="single"/>
          <w:shd w:val="clear" w:color="auto" w:fill="FFFFFF"/>
          <w14:textFill>
            <w14:solidFill>
              <w14:schemeClr w14:val="tx1"/>
            </w14:solidFill>
          </w14:textFill>
        </w:rPr>
        <w:t>（关键组件）</w:t>
      </w:r>
      <w:r>
        <w:rPr>
          <w:rFonts w:ascii="宋体" w:hAnsi="宋体" w:eastAsia="宋体" w:cs="宋体"/>
          <w:b/>
          <w:bCs/>
          <w:strike w:val="0"/>
          <w:color w:val="000000" w:themeColor="text1"/>
          <w:sz w:val="24"/>
          <w:szCs w:val="24"/>
          <w:highlight w:val="none"/>
          <w:shd w:val="clear" w:color="auto" w:fill="FFFFFF"/>
          <w:vertAlign w:val="superscript"/>
          <w14:textFill>
            <w14:solidFill>
              <w14:schemeClr w14:val="tx1"/>
            </w14:solidFill>
          </w14:textFill>
        </w:rPr>
        <w:t>4</w:t>
      </w:r>
      <w:r>
        <w:rPr>
          <w:rFonts w:ascii="宋体" w:hAnsi="宋体" w:eastAsia="宋体" w:cs="宋体"/>
          <w:b/>
          <w:bCs/>
          <w:strike w:val="0"/>
          <w:color w:val="000000" w:themeColor="text1"/>
          <w:sz w:val="24"/>
          <w:szCs w:val="24"/>
          <w:highlight w:val="none"/>
          <w:shd w:val="clear" w:color="auto" w:fill="FFFFFF"/>
          <w14:textFill>
            <w14:solidFill>
              <w14:schemeClr w14:val="tx1"/>
            </w14:solidFill>
          </w14:textFill>
        </w:rPr>
        <w:t>在中国境内生产。</w:t>
      </w:r>
      <w:r>
        <w:rPr>
          <w:rFonts w:ascii="宋体" w:hAnsi="宋体" w:eastAsia="宋体" w:cs="宋体"/>
          <w:b/>
          <w:bCs/>
          <w:strike w:val="0"/>
          <w:color w:val="000000" w:themeColor="text1"/>
          <w:sz w:val="24"/>
          <w:szCs w:val="24"/>
          <w:highlight w:val="none"/>
          <w:u w:val="single"/>
          <w:shd w:val="clear" w:color="auto" w:fill="FFFFFF"/>
          <w14:textFill>
            <w14:solidFill>
              <w14:schemeClr w14:val="tx1"/>
            </w14:solidFill>
          </w14:textFill>
        </w:rPr>
        <w:t>（产品名称1）</w:t>
      </w:r>
      <w:r>
        <w:rPr>
          <w:rFonts w:ascii="宋体" w:hAnsi="宋体" w:eastAsia="宋体" w:cs="宋体"/>
          <w:b/>
          <w:bCs/>
          <w:strike w:val="0"/>
          <w:color w:val="000000" w:themeColor="text1"/>
          <w:sz w:val="24"/>
          <w:szCs w:val="24"/>
          <w:highlight w:val="none"/>
          <w:shd w:val="clear" w:color="auto" w:fill="FFFFFF"/>
          <w14:textFill>
            <w14:solidFill>
              <w14:schemeClr w14:val="tx1"/>
            </w14:solidFill>
          </w14:textFill>
        </w:rPr>
        <w:t>的</w:t>
      </w:r>
      <w:r>
        <w:rPr>
          <w:rFonts w:ascii="宋体" w:hAnsi="宋体" w:eastAsia="宋体" w:cs="宋体"/>
          <w:b/>
          <w:bCs/>
          <w:strike w:val="0"/>
          <w:color w:val="000000" w:themeColor="text1"/>
          <w:sz w:val="24"/>
          <w:szCs w:val="24"/>
          <w:highlight w:val="none"/>
          <w:u w:val="single"/>
          <w:shd w:val="clear" w:color="auto" w:fill="FFFFFF"/>
          <w14:textFill>
            <w14:solidFill>
              <w14:schemeClr w14:val="tx1"/>
            </w14:solidFill>
          </w14:textFill>
        </w:rPr>
        <w:t>（关键工序）</w:t>
      </w:r>
      <w:r>
        <w:rPr>
          <w:rFonts w:ascii="宋体" w:hAnsi="宋体" w:eastAsia="宋体" w:cs="宋体"/>
          <w:b/>
          <w:bCs/>
          <w:strike w:val="0"/>
          <w:color w:val="000000" w:themeColor="text1"/>
          <w:sz w:val="24"/>
          <w:szCs w:val="24"/>
          <w:highlight w:val="none"/>
          <w:shd w:val="clear" w:color="auto" w:fill="FFFFFF"/>
          <w:vertAlign w:val="superscript"/>
          <w14:textFill>
            <w14:solidFill>
              <w14:schemeClr w14:val="tx1"/>
            </w14:solidFill>
          </w14:textFill>
        </w:rPr>
        <w:t>5</w:t>
      </w:r>
      <w:r>
        <w:rPr>
          <w:rFonts w:ascii="宋体" w:hAnsi="宋体" w:eastAsia="宋体" w:cs="宋体"/>
          <w:b/>
          <w:bCs/>
          <w:strike w:val="0"/>
          <w:color w:val="000000" w:themeColor="text1"/>
          <w:sz w:val="24"/>
          <w:szCs w:val="24"/>
          <w:highlight w:val="none"/>
          <w:shd w:val="clear" w:color="auto" w:fill="FFFFFF"/>
          <w14:textFill>
            <w14:solidFill>
              <w14:schemeClr w14:val="tx1"/>
            </w14:solidFill>
          </w14:textFill>
        </w:rPr>
        <w:t>在中国境内完成。</w:t>
      </w:r>
    </w:p>
    <w:p w14:paraId="29582E2C">
      <w:pPr>
        <w:pStyle w:val="189"/>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30" w:beforeAutospacing="0" w:after="30" w:afterAutospacing="0"/>
        <w:ind w:left="0" w:firstLine="420"/>
        <w:jc w:val="both"/>
        <w:rPr>
          <w:b/>
          <w:bCs/>
          <w:color w:val="000000" w:themeColor="text1"/>
          <w:highlight w:val="none"/>
          <w14:textFill>
            <w14:solidFill>
              <w14:schemeClr w14:val="tx1"/>
            </w14:solidFill>
          </w14:textFill>
        </w:rPr>
      </w:pPr>
      <w:r>
        <w:rPr>
          <w:rFonts w:ascii="宋体" w:hAnsi="宋体" w:eastAsia="宋体" w:cs="宋体"/>
          <w:b/>
          <w:bCs/>
          <w:color w:val="000000" w:themeColor="text1"/>
          <w:sz w:val="24"/>
          <w:szCs w:val="24"/>
          <w:highlight w:val="none"/>
          <w:shd w:val="clear" w:color="auto" w:fill="FFFFFF"/>
          <w14:textFill>
            <w14:solidFill>
              <w14:schemeClr w14:val="tx1"/>
            </w14:solidFill>
          </w14:textFill>
        </w:rPr>
        <w:t>……</w:t>
      </w:r>
    </w:p>
    <w:p w14:paraId="5BF52CC2">
      <w:pPr>
        <w:pStyle w:val="189"/>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30" w:beforeAutospacing="0" w:after="30" w:afterAutospacing="0"/>
        <w:ind w:left="0" w:firstLine="420"/>
        <w:jc w:val="both"/>
        <w:rPr>
          <w:b/>
          <w:bCs/>
          <w:color w:val="000000" w:themeColor="text1"/>
          <w:highlight w:val="none"/>
          <w14:textFill>
            <w14:solidFill>
              <w14:schemeClr w14:val="tx1"/>
            </w14:solidFill>
          </w14:textFill>
        </w:rPr>
      </w:pPr>
      <w:r>
        <w:rPr>
          <w:rFonts w:ascii="宋体" w:hAnsi="宋体" w:eastAsia="宋体" w:cs="宋体"/>
          <w:b/>
          <w:bCs/>
          <w:color w:val="000000" w:themeColor="text1"/>
          <w:sz w:val="24"/>
          <w:szCs w:val="24"/>
          <w:highlight w:val="none"/>
          <w:shd w:val="clear" w:color="auto" w:fill="FFFFFF"/>
          <w14:textFill>
            <w14:solidFill>
              <w14:schemeClr w14:val="tx1"/>
            </w14:solidFill>
          </w14:textFill>
        </w:rPr>
        <w:t>本公司（单位）对上述声明内容的真实性负责。如有虚假，愿承担相应法律责任。</w:t>
      </w:r>
    </w:p>
    <w:p w14:paraId="73DEEDB4">
      <w:pPr>
        <w:pStyle w:val="189"/>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30" w:beforeAutospacing="0" w:after="30" w:afterAutospacing="0"/>
        <w:jc w:val="both"/>
        <w:rPr>
          <w:b/>
          <w:bCs/>
          <w:color w:val="000000" w:themeColor="text1"/>
          <w:highlight w:val="none"/>
          <w14:textFill>
            <w14:solidFill>
              <w14:schemeClr w14:val="tx1"/>
            </w14:solidFill>
          </w14:textFill>
        </w:rPr>
      </w:pPr>
      <w:r>
        <w:rPr>
          <w:rFonts w:ascii="宋体" w:hAnsi="宋体" w:eastAsia="宋体" w:cs="宋体"/>
          <w:b/>
          <w:bCs/>
          <w:color w:val="000000" w:themeColor="text1"/>
          <w:sz w:val="24"/>
          <w:szCs w:val="24"/>
          <w:highlight w:val="none"/>
          <w14:textFill>
            <w14:solidFill>
              <w14:schemeClr w14:val="tx1"/>
            </w14:solidFill>
          </w14:textFill>
        </w:rPr>
        <w:t> </w:t>
      </w:r>
    </w:p>
    <w:p w14:paraId="6F2E2A2E">
      <w:pPr>
        <w:pStyle w:val="189"/>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30" w:beforeAutospacing="0" w:after="30" w:afterAutospacing="0"/>
        <w:ind w:left="0" w:right="480" w:firstLine="3720"/>
        <w:jc w:val="both"/>
        <w:rPr>
          <w:b/>
          <w:bCs/>
          <w:color w:val="000000" w:themeColor="text1"/>
          <w:highlight w:val="none"/>
          <w14:textFill>
            <w14:solidFill>
              <w14:schemeClr w14:val="tx1"/>
            </w14:solidFill>
          </w14:textFill>
        </w:rPr>
      </w:pPr>
      <w:r>
        <w:rPr>
          <w:rFonts w:ascii="宋体" w:hAnsi="宋体" w:eastAsia="宋体" w:cs="宋体"/>
          <w:b/>
          <w:bCs/>
          <w:color w:val="000000" w:themeColor="text1"/>
          <w:sz w:val="24"/>
          <w:szCs w:val="24"/>
          <w:highlight w:val="none"/>
          <w:shd w:val="clear" w:color="auto" w:fill="FFFFFF"/>
          <w14:textFill>
            <w14:solidFill>
              <w14:schemeClr w14:val="tx1"/>
            </w14:solidFill>
          </w14:textFill>
        </w:rPr>
        <w:t>公司（单位）名称（盖章）：　</w:t>
      </w:r>
    </w:p>
    <w:p w14:paraId="0AAE00BB">
      <w:pPr>
        <w:pStyle w:val="189"/>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30" w:beforeAutospacing="0" w:after="30" w:afterAutospacing="0"/>
        <w:jc w:val="center"/>
        <w:rPr>
          <w:b/>
          <w:bCs/>
          <w:color w:val="000000" w:themeColor="text1"/>
          <w:highlight w:val="none"/>
          <w14:textFill>
            <w14:solidFill>
              <w14:schemeClr w14:val="tx1"/>
            </w14:solidFill>
          </w14:textFill>
        </w:rPr>
      </w:pPr>
      <w:r>
        <w:rPr>
          <w:rFonts w:ascii="宋体" w:hAnsi="宋体" w:eastAsia="宋体" w:cs="宋体"/>
          <w:b/>
          <w:bCs/>
          <w:color w:val="000000" w:themeColor="text1"/>
          <w:sz w:val="24"/>
          <w:szCs w:val="24"/>
          <w:highlight w:val="none"/>
          <w:shd w:val="clear" w:color="auto" w:fill="FFFFFF"/>
          <w14:textFill>
            <w14:solidFill>
              <w14:schemeClr w14:val="tx1"/>
            </w14:solidFill>
          </w14:textFill>
        </w:rPr>
        <w:t>                                </w:t>
      </w:r>
      <w:r>
        <w:rPr>
          <w:rFonts w:hint="eastAsia" w:ascii="宋体" w:hAnsi="宋体" w:eastAsia="宋体" w:cs="宋体"/>
          <w:b/>
          <w:bCs/>
          <w:color w:val="000000" w:themeColor="text1"/>
          <w:sz w:val="24"/>
          <w:szCs w:val="24"/>
          <w:highlight w:val="none"/>
          <w:shd w:val="clear" w:color="auto" w:fill="FFFFFF"/>
          <w:lang w:val="en-US" w:eastAsia="zh-CN"/>
          <w14:textFill>
            <w14:solidFill>
              <w14:schemeClr w14:val="tx1"/>
            </w14:solidFill>
          </w14:textFill>
        </w:rPr>
        <w:t xml:space="preserve">    </w:t>
      </w:r>
      <w:r>
        <w:rPr>
          <w:rFonts w:ascii="宋体" w:hAnsi="宋体" w:eastAsia="宋体" w:cs="宋体"/>
          <w:b/>
          <w:bCs/>
          <w:color w:val="000000" w:themeColor="text1"/>
          <w:sz w:val="24"/>
          <w:szCs w:val="24"/>
          <w:highlight w:val="none"/>
          <w:shd w:val="clear" w:color="auto" w:fill="FFFFFF"/>
          <w14:textFill>
            <w14:solidFill>
              <w14:schemeClr w14:val="tx1"/>
            </w14:solidFill>
          </w14:textFill>
        </w:rPr>
        <w:t>日期：　   年　  月　  日         </w:t>
      </w:r>
    </w:p>
    <w:p w14:paraId="371950DE">
      <w:pPr>
        <w:pStyle w:val="189"/>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30" w:beforeAutospacing="0" w:after="30" w:afterAutospacing="0"/>
        <w:jc w:val="both"/>
        <w:rPr>
          <w:b/>
          <w:bCs/>
          <w:color w:val="000000" w:themeColor="text1"/>
          <w:highlight w:val="none"/>
          <w14:textFill>
            <w14:solidFill>
              <w14:schemeClr w14:val="tx1"/>
            </w14:solidFill>
          </w14:textFill>
        </w:rPr>
      </w:pPr>
      <w:r>
        <w:rPr>
          <w:rFonts w:ascii="宋体" w:hAnsi="宋体" w:eastAsia="宋体" w:cs="宋体"/>
          <w:b/>
          <w:bCs/>
          <w:color w:val="000000" w:themeColor="text1"/>
          <w:sz w:val="24"/>
          <w:szCs w:val="24"/>
          <w:highlight w:val="none"/>
          <w:shd w:val="clear" w:color="auto" w:fill="FFFFFF"/>
          <w14:textFill>
            <w14:solidFill>
              <w14:schemeClr w14:val="tx1"/>
            </w14:solidFill>
          </w14:textFill>
        </w:rPr>
        <w:t>__________________</w:t>
      </w:r>
    </w:p>
    <w:p w14:paraId="12211A00">
      <w:pPr>
        <w:pStyle w:val="189"/>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30" w:beforeAutospacing="0" w:after="30" w:afterAutospacing="0"/>
        <w:jc w:val="both"/>
        <w:rPr>
          <w:b/>
          <w:bCs/>
          <w:color w:val="000000" w:themeColor="text1"/>
          <w:highlight w:val="none"/>
          <w14:textFill>
            <w14:solidFill>
              <w14:schemeClr w14:val="tx1"/>
            </w14:solidFill>
          </w14:textFill>
        </w:rPr>
      </w:pPr>
      <w:r>
        <w:rPr>
          <w:rFonts w:ascii="宋体" w:hAnsi="宋体" w:eastAsia="宋体" w:cs="宋体"/>
          <w:b/>
          <w:bCs/>
          <w:color w:val="000000" w:themeColor="text1"/>
          <w:sz w:val="24"/>
          <w:szCs w:val="24"/>
          <w:highlight w:val="none"/>
          <w:shd w:val="clear" w:color="auto" w:fill="FFFFFF"/>
          <w14:textFill>
            <w14:solidFill>
              <w14:schemeClr w14:val="tx1"/>
            </w14:solidFill>
          </w14:textFill>
        </w:rPr>
        <w:t>1.产品如有型号，请在“产品名称”栏一并填写。</w:t>
      </w:r>
    </w:p>
    <w:p w14:paraId="16B3481C">
      <w:pPr>
        <w:pStyle w:val="189"/>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30" w:beforeAutospacing="0" w:after="30" w:afterAutospacing="0"/>
        <w:jc w:val="both"/>
        <w:rPr>
          <w:b/>
          <w:bCs/>
          <w:color w:val="000000" w:themeColor="text1"/>
          <w:highlight w:val="none"/>
          <w14:textFill>
            <w14:solidFill>
              <w14:schemeClr w14:val="tx1"/>
            </w14:solidFill>
          </w14:textFill>
        </w:rPr>
      </w:pPr>
      <w:r>
        <w:rPr>
          <w:rFonts w:ascii="宋体" w:hAnsi="宋体" w:eastAsia="宋体" w:cs="宋体"/>
          <w:b/>
          <w:bCs/>
          <w:color w:val="000000" w:themeColor="text1"/>
          <w:sz w:val="24"/>
          <w:szCs w:val="24"/>
          <w:highlight w:val="none"/>
          <w:shd w:val="clear" w:color="auto" w:fill="FFFFFF"/>
          <w14:textFill>
            <w14:solidFill>
              <w14:schemeClr w14:val="tx1"/>
            </w14:solidFill>
          </w14:textFill>
        </w:rPr>
        <w:t>2.生产厂名与厂址应与生产厂营业执照载明的相关信息保持一致。</w:t>
      </w:r>
    </w:p>
    <w:p w14:paraId="686151BB">
      <w:pPr>
        <w:pStyle w:val="189"/>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30" w:beforeAutospacing="0" w:after="30" w:afterAutospacing="0"/>
        <w:jc w:val="both"/>
        <w:rPr>
          <w:b/>
          <w:bCs/>
          <w:color w:val="000000" w:themeColor="text1"/>
          <w:highlight w:val="none"/>
          <w14:textFill>
            <w14:solidFill>
              <w14:schemeClr w14:val="tx1"/>
            </w14:solidFill>
          </w14:textFill>
        </w:rPr>
      </w:pPr>
      <w:r>
        <w:rPr>
          <w:rFonts w:ascii="宋体" w:hAnsi="宋体" w:eastAsia="宋体" w:cs="宋体"/>
          <w:b/>
          <w:bCs/>
          <w:color w:val="000000" w:themeColor="text1"/>
          <w:sz w:val="24"/>
          <w:szCs w:val="24"/>
          <w:highlight w:val="none"/>
          <w:shd w:val="clear" w:color="auto" w:fill="FFFFFF"/>
          <w14:textFill>
            <w14:solidFill>
              <w14:schemeClr w14:val="tx1"/>
            </w14:solidFill>
          </w14:textFill>
        </w:rPr>
        <w:t>3.该产品的中国境内生产的组件成本占比相关要求实施前，“规定比例”栏可不填，下同。</w:t>
      </w:r>
    </w:p>
    <w:p w14:paraId="1E7209CE">
      <w:pPr>
        <w:pStyle w:val="189"/>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30" w:beforeAutospacing="0" w:after="30" w:afterAutospacing="0"/>
        <w:jc w:val="both"/>
        <w:rPr>
          <w:b/>
          <w:bCs/>
          <w:color w:val="000000" w:themeColor="text1"/>
          <w:highlight w:val="none"/>
          <w14:textFill>
            <w14:solidFill>
              <w14:schemeClr w14:val="tx1"/>
            </w14:solidFill>
          </w14:textFill>
        </w:rPr>
      </w:pPr>
      <w:r>
        <w:rPr>
          <w:rFonts w:ascii="宋体" w:hAnsi="宋体" w:eastAsia="宋体" w:cs="宋体"/>
          <w:b/>
          <w:bCs/>
          <w:color w:val="000000" w:themeColor="text1"/>
          <w:sz w:val="24"/>
          <w:szCs w:val="24"/>
          <w:highlight w:val="none"/>
          <w:shd w:val="clear" w:color="auto" w:fill="FFFFFF"/>
          <w14:textFill>
            <w14:solidFill>
              <w14:schemeClr w14:val="tx1"/>
            </w14:solidFill>
          </w14:textFill>
        </w:rPr>
        <w:t>4.该产品的关键组件要求实施前，“关键组件”栏可不填，下同。</w:t>
      </w:r>
    </w:p>
    <w:p w14:paraId="589C5710">
      <w:pPr>
        <w:pStyle w:val="189"/>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30" w:beforeAutospacing="0" w:after="30" w:afterAutospacing="0"/>
        <w:jc w:val="both"/>
        <w:rPr>
          <w:b/>
          <w:bCs/>
          <w:color w:val="000000" w:themeColor="text1"/>
          <w:highlight w:val="none"/>
          <w14:textFill>
            <w14:solidFill>
              <w14:schemeClr w14:val="tx1"/>
            </w14:solidFill>
          </w14:textFill>
        </w:rPr>
      </w:pPr>
      <w:r>
        <w:rPr>
          <w:rFonts w:ascii="宋体" w:hAnsi="宋体" w:eastAsia="宋体" w:cs="宋体"/>
          <w:b/>
          <w:bCs/>
          <w:color w:val="000000" w:themeColor="text1"/>
          <w:sz w:val="24"/>
          <w:szCs w:val="24"/>
          <w:highlight w:val="none"/>
          <w:shd w:val="clear" w:color="auto" w:fill="FFFFFF"/>
          <w14:textFill>
            <w14:solidFill>
              <w14:schemeClr w14:val="tx1"/>
            </w14:solidFill>
          </w14:textFill>
        </w:rPr>
        <w:t>5.该产品的关键工序要求实施前，“关键工序”栏可不填，下同。</w:t>
      </w:r>
    </w:p>
    <w:p w14:paraId="346CC80E">
      <w:pPr>
        <w:pStyle w:val="189"/>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30" w:beforeAutospacing="0" w:after="30" w:afterAutospacing="0"/>
        <w:jc w:val="both"/>
        <w:rPr>
          <w:rFonts w:ascii="宋体" w:hAnsi="宋体" w:eastAsia="宋体" w:cs="宋体"/>
          <w:b/>
          <w:bCs/>
          <w:color w:val="000000" w:themeColor="text1"/>
          <w:sz w:val="24"/>
          <w:szCs w:val="24"/>
          <w:highlight w:val="none"/>
          <w:shd w:val="clear" w:color="auto" w:fill="FFFFFF"/>
          <w14:textFill>
            <w14:solidFill>
              <w14:schemeClr w14:val="tx1"/>
            </w14:solidFill>
          </w14:textFill>
        </w:rPr>
      </w:pPr>
      <w:r>
        <w:rPr>
          <w:rFonts w:ascii="宋体" w:hAnsi="宋体" w:eastAsia="宋体" w:cs="宋体"/>
          <w:b/>
          <w:bCs/>
          <w:color w:val="000000" w:themeColor="text1"/>
          <w:sz w:val="24"/>
          <w:szCs w:val="24"/>
          <w:highlight w:val="none"/>
          <w:shd w:val="clear" w:color="auto" w:fill="FFFFFF"/>
          <w14:textFill>
            <w14:solidFill>
              <w14:schemeClr w14:val="tx1"/>
            </w14:solidFill>
          </w14:textFill>
        </w:rPr>
        <w:t>6.用</w:t>
      </w:r>
      <w:r>
        <w:rPr>
          <w:rFonts w:hint="eastAsia" w:ascii="宋体" w:hAnsi="宋体" w:eastAsia="宋体" w:cs="宋体"/>
          <w:b/>
          <w:bCs/>
          <w:color w:val="000000" w:themeColor="text1"/>
          <w:sz w:val="24"/>
          <w:szCs w:val="24"/>
          <w:highlight w:val="none"/>
          <w:shd w:val="clear" w:color="auto" w:fill="FFFFFF"/>
          <w:lang w:val="en-US" w:eastAsia="zh-CN"/>
          <w14:textFill>
            <w14:solidFill>
              <w14:schemeClr w14:val="tx1"/>
            </w14:solidFill>
          </w14:textFill>
        </w:rPr>
        <w:t>横</w:t>
      </w:r>
      <w:r>
        <w:rPr>
          <w:rFonts w:ascii="宋体" w:hAnsi="宋体" w:eastAsia="宋体" w:cs="宋体"/>
          <w:b/>
          <w:bCs/>
          <w:color w:val="000000" w:themeColor="text1"/>
          <w:sz w:val="24"/>
          <w:szCs w:val="24"/>
          <w:highlight w:val="none"/>
          <w:shd w:val="clear" w:color="auto" w:fill="FFFFFF"/>
          <w14:textFill>
            <w14:solidFill>
              <w14:schemeClr w14:val="tx1"/>
            </w14:solidFill>
          </w14:textFill>
        </w:rPr>
        <w:t>线划除的地方无需填写。</w:t>
      </w:r>
    </w:p>
    <w:p w14:paraId="287851EB">
      <w:pPr>
        <w:numPr>
          <w:ilvl w:val="0"/>
          <w:numId w:val="0"/>
        </w:numPr>
        <w:rPr>
          <w:rFonts w:hint="eastAsia" w:ascii="宋体" w:hAnsi="宋体" w:eastAsia="宋体" w:cs="宋体"/>
          <w:b/>
          <w:bCs/>
          <w:color w:val="000000" w:themeColor="text1"/>
          <w:sz w:val="24"/>
          <w:szCs w:val="24"/>
          <w:highlight w:val="none"/>
          <w:u w:val="singl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FFFFFF"/>
          <w:lang w:val="en-US" w:eastAsia="zh-CN"/>
          <w14:textFill>
            <w14:solidFill>
              <w14:schemeClr w14:val="tx1"/>
            </w14:solidFill>
          </w14:textFill>
        </w:rPr>
        <w:t>备注：</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000000" w:themeColor="text1"/>
          <w:sz w:val="24"/>
          <w:szCs w:val="24"/>
          <w:highlight w:val="none"/>
          <w:u w:val="single"/>
          <w:lang w:val="en-US" w:eastAsia="zh-CN" w:bidi="ar-SA"/>
          <w14:textFill>
            <w14:solidFill>
              <w14:schemeClr w14:val="tx1"/>
            </w14:solidFill>
          </w14:textFill>
        </w:rPr>
        <w:t>故，如供应商所提供产品为本国产品的，应当对其提供的产品出具《关于符合本国产品标准的声明函》（以下简称《声明函》），不出具《声明函》的，不享受政府采购对本国产品的支持政策。</w:t>
      </w:r>
    </w:p>
    <w:p w14:paraId="060F9D4C">
      <w:pPr>
        <w:pStyle w:val="189"/>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30" w:beforeAutospacing="0" w:after="30" w:afterAutospacing="0"/>
        <w:jc w:val="both"/>
        <w:rPr>
          <w:rFonts w:ascii="宋体" w:hAnsi="宋体" w:eastAsia="宋体" w:cs="宋体"/>
          <w:b/>
          <w:bCs/>
          <w:color w:val="000000" w:themeColor="text1"/>
          <w:sz w:val="24"/>
          <w:szCs w:val="24"/>
          <w:highlight w:val="none"/>
          <w:shd w:val="clear" w:color="auto" w:fill="FFFFFF"/>
          <w:lang w:val="en-US" w:eastAsia="zh-CN"/>
          <w14:textFill>
            <w14:solidFill>
              <w14:schemeClr w14:val="tx1"/>
            </w14:solidFill>
          </w14:textFill>
        </w:rPr>
      </w:pPr>
    </w:p>
    <w:p w14:paraId="5537DEDA">
      <w:pPr>
        <w:jc w:val="center"/>
        <w:rPr>
          <w:rFonts w:hint="eastAsia" w:ascii="宋体" w:hAnsi="宋体" w:eastAsia="宋体" w:cs="宋体"/>
          <w:b/>
          <w:bCs/>
          <w:color w:val="000000" w:themeColor="text1"/>
          <w:sz w:val="24"/>
          <w:szCs w:val="24"/>
          <w:highlight w:val="none"/>
          <w14:textFill>
            <w14:solidFill>
              <w14:schemeClr w14:val="tx1"/>
            </w14:solidFill>
          </w14:textFill>
        </w:rPr>
      </w:pPr>
    </w:p>
    <w:p w14:paraId="2E371178">
      <w:pPr>
        <w:spacing w:line="241" w:lineRule="auto"/>
        <w:rPr>
          <w:rFonts w:ascii="Arial"/>
          <w:color w:val="000000" w:themeColor="text1"/>
          <w:sz w:val="21"/>
          <w:highlight w:val="none"/>
          <w14:textFill>
            <w14:solidFill>
              <w14:schemeClr w14:val="tx1"/>
            </w14:solidFill>
          </w14:textFill>
        </w:rPr>
      </w:pPr>
    </w:p>
    <w:p w14:paraId="65E27002">
      <w:pPr>
        <w:spacing w:line="241" w:lineRule="auto"/>
        <w:rPr>
          <w:rFonts w:ascii="Arial"/>
          <w:color w:val="000000" w:themeColor="text1"/>
          <w:sz w:val="21"/>
          <w:highlight w:val="none"/>
          <w14:textFill>
            <w14:solidFill>
              <w14:schemeClr w14:val="tx1"/>
            </w14:solidFill>
          </w14:textFill>
        </w:rPr>
      </w:pPr>
    </w:p>
    <w:p w14:paraId="3772A04C">
      <w:pPr>
        <w:pStyle w:val="189"/>
        <w:spacing w:beforeAutospacing="0" w:afterAutospacing="0" w:line="0" w:lineRule="atLeast"/>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0F411A81">
      <w:pPr>
        <w:pStyle w:val="189"/>
        <w:spacing w:beforeAutospacing="0" w:afterAutospacing="0" w:line="0" w:lineRule="atLeast"/>
        <w:jc w:val="center"/>
        <w:rPr>
          <w:color w:val="000000" w:themeColor="text1"/>
          <w:highlight w:val="none"/>
          <w14:textFill>
            <w14:solidFill>
              <w14:schemeClr w14:val="tx1"/>
            </w14:solidFill>
          </w14:textFill>
        </w:rPr>
      </w:pPr>
    </w:p>
    <w:p w14:paraId="1F8DA2BC">
      <w:pPr>
        <w:pStyle w:val="189"/>
        <w:spacing w:beforeAutospacing="0" w:afterAutospacing="0" w:line="0" w:lineRule="atLeast"/>
        <w:jc w:val="center"/>
        <w:rPr>
          <w:color w:val="000000" w:themeColor="text1"/>
          <w:highlight w:val="none"/>
          <w14:textFill>
            <w14:solidFill>
              <w14:schemeClr w14:val="tx1"/>
            </w14:solidFill>
          </w14:textFill>
        </w:rPr>
      </w:pPr>
    </w:p>
    <w:p w14:paraId="2E90FE38">
      <w:pPr>
        <w:rPr>
          <w:rFonts w:hint="eastAsia" w:ascii="黑体" w:hAnsi="宋体" w:eastAsia="黑体" w:cs="黑体"/>
          <w:b/>
          <w:color w:val="000000" w:themeColor="text1"/>
          <w:sz w:val="32"/>
          <w:szCs w:val="32"/>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br w:type="page" w:clear="all"/>
      </w:r>
    </w:p>
    <w:p w14:paraId="0386857C">
      <w:pPr>
        <w:pStyle w:val="189"/>
        <w:spacing w:beforeAutospacing="0" w:afterAutospacing="0" w:line="0" w:lineRule="atLeast"/>
        <w:jc w:val="center"/>
        <w:rPr>
          <w:color w:val="auto"/>
          <w:highlight w:val="none"/>
        </w:rPr>
      </w:pPr>
      <w:r>
        <w:rPr>
          <w:rFonts w:hint="eastAsia" w:ascii="黑体" w:hAnsi="宋体" w:eastAsia="黑体" w:cs="黑体"/>
          <w:b/>
          <w:color w:val="auto"/>
          <w:sz w:val="32"/>
          <w:szCs w:val="32"/>
          <w:highlight w:val="none"/>
        </w:rPr>
        <w:t>十</w:t>
      </w:r>
      <w:r>
        <w:rPr>
          <w:rFonts w:hint="eastAsia" w:ascii="黑体" w:hAnsi="宋体" w:eastAsia="黑体" w:cs="黑体"/>
          <w:b/>
          <w:color w:val="auto"/>
          <w:sz w:val="32"/>
          <w:szCs w:val="32"/>
          <w:highlight w:val="none"/>
          <w:lang w:val="en-US" w:eastAsia="zh-CN"/>
        </w:rPr>
        <w:t>二</w:t>
      </w:r>
      <w:r>
        <w:rPr>
          <w:rFonts w:hint="eastAsia" w:ascii="黑体" w:hAnsi="宋体" w:eastAsia="黑体" w:cs="黑体"/>
          <w:b/>
          <w:color w:val="auto"/>
          <w:sz w:val="32"/>
          <w:szCs w:val="32"/>
          <w:highlight w:val="none"/>
        </w:rPr>
        <w:t>、联合体协议（参考格式）</w:t>
      </w:r>
    </w:p>
    <w:p w14:paraId="0C15EEEC">
      <w:pPr>
        <w:pStyle w:val="189"/>
        <w:spacing w:beforeAutospacing="0" w:afterAutospacing="0" w:line="0" w:lineRule="atLeast"/>
        <w:jc w:val="both"/>
        <w:rPr>
          <w:color w:val="auto"/>
          <w:highlight w:val="none"/>
        </w:rPr>
      </w:pPr>
      <w:r>
        <w:rPr>
          <w:rFonts w:hint="eastAsia" w:ascii="宋体" w:hAnsi="宋体" w:eastAsia="宋体" w:cs="宋体"/>
          <w:color w:val="auto"/>
          <w:highlight w:val="none"/>
        </w:rPr>
        <w:t>（联合体中各供应商全称）在此达成以下协议：</w:t>
      </w:r>
    </w:p>
    <w:p w14:paraId="4E277836">
      <w:pPr>
        <w:pStyle w:val="189"/>
        <w:spacing w:beforeAutospacing="0" w:afterAutospacing="0" w:line="0" w:lineRule="atLeast"/>
        <w:ind w:firstLine="645"/>
        <w:jc w:val="both"/>
        <w:rPr>
          <w:color w:val="auto"/>
          <w:highlight w:val="none"/>
        </w:rPr>
      </w:pPr>
      <w:r>
        <w:rPr>
          <w:rFonts w:hint="eastAsia" w:ascii="宋体" w:hAnsi="宋体" w:eastAsia="宋体" w:cs="宋体"/>
          <w:color w:val="auto"/>
          <w:highlight w:val="none"/>
        </w:rPr>
        <w:t>1、我们</w:t>
      </w:r>
      <w:r>
        <w:rPr>
          <w:rFonts w:hint="eastAsia" w:ascii="宋体" w:hAnsi="宋体" w:eastAsia="宋体" w:cs="宋体"/>
          <w:color w:val="auto"/>
          <w:highlight w:val="none"/>
          <w:u w:val="single"/>
        </w:rPr>
        <w:t xml:space="preserve"> （供应商1），（供应商2） ，……</w:t>
      </w:r>
      <w:r>
        <w:rPr>
          <w:rFonts w:hint="eastAsia" w:ascii="宋体" w:hAnsi="宋体" w:eastAsia="宋体" w:cs="宋体"/>
          <w:color w:val="auto"/>
          <w:highlight w:val="none"/>
        </w:rPr>
        <w:t>自愿组成联合体，参加</w:t>
      </w:r>
      <w:r>
        <w:rPr>
          <w:rFonts w:hint="eastAsia" w:ascii="宋体" w:hAnsi="宋体" w:cs="宋体"/>
          <w:color w:val="auto"/>
          <w:highlight w:val="none"/>
          <w:lang w:eastAsia="zh-CN"/>
        </w:rPr>
        <w:t>响水县粮油作物栽培技术指导站</w:t>
      </w:r>
      <w:r>
        <w:rPr>
          <w:rFonts w:hint="eastAsia" w:ascii="宋体" w:hAnsi="宋体" w:eastAsia="宋体" w:cs="宋体"/>
          <w:color w:val="auto"/>
          <w:highlight w:val="none"/>
        </w:rPr>
        <w:t>组织的采购编号为</w:t>
      </w:r>
      <w:r>
        <w:rPr>
          <w:rFonts w:hint="eastAsia" w:ascii="宋体" w:hAnsi="宋体" w:eastAsia="宋体" w:cs="宋体"/>
          <w:color w:val="auto"/>
          <w:highlight w:val="none"/>
          <w:u w:val="single"/>
        </w:rPr>
        <w:t>（编号全称），（项目全称）</w:t>
      </w:r>
      <w:r>
        <w:rPr>
          <w:rFonts w:hint="eastAsia" w:ascii="宋体" w:hAnsi="宋体" w:eastAsia="宋体" w:cs="宋体"/>
          <w:color w:val="auto"/>
          <w:highlight w:val="none"/>
        </w:rPr>
        <w:t>的政府采购活动，我联合体指定</w:t>
      </w:r>
      <w:r>
        <w:rPr>
          <w:rFonts w:hint="eastAsia" w:ascii="宋体" w:hAnsi="宋体" w:eastAsia="宋体" w:cs="宋体"/>
          <w:color w:val="auto"/>
          <w:highlight w:val="none"/>
          <w:u w:val="single"/>
        </w:rPr>
        <w:t>（供应商*）</w:t>
      </w:r>
      <w:r>
        <w:rPr>
          <w:rFonts w:hint="eastAsia" w:ascii="宋体" w:hAnsi="宋体" w:eastAsia="宋体" w:cs="宋体"/>
          <w:color w:val="auto"/>
          <w:highlight w:val="none"/>
        </w:rPr>
        <w:t>为牵头单位（牵头单位必须为联合体成员）。</w:t>
      </w:r>
    </w:p>
    <w:p w14:paraId="4267BA0A">
      <w:pPr>
        <w:pStyle w:val="189"/>
        <w:spacing w:beforeAutospacing="0" w:afterAutospacing="0" w:line="0" w:lineRule="atLeast"/>
        <w:ind w:firstLine="645"/>
        <w:jc w:val="both"/>
        <w:rPr>
          <w:color w:val="auto"/>
          <w:highlight w:val="none"/>
        </w:rPr>
      </w:pPr>
      <w:r>
        <w:rPr>
          <w:rFonts w:hint="eastAsia" w:ascii="宋体" w:hAnsi="宋体" w:eastAsia="宋体" w:cs="宋体"/>
          <w:color w:val="auto"/>
          <w:highlight w:val="none"/>
        </w:rPr>
        <w:t>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p>
    <w:p w14:paraId="6A80474A">
      <w:pPr>
        <w:pStyle w:val="189"/>
        <w:spacing w:beforeAutospacing="0" w:afterAutospacing="0" w:line="0" w:lineRule="atLeast"/>
        <w:ind w:firstLine="645"/>
        <w:jc w:val="both"/>
        <w:rPr>
          <w:color w:val="auto"/>
          <w:highlight w:val="none"/>
        </w:rPr>
      </w:pPr>
      <w:r>
        <w:rPr>
          <w:rFonts w:hint="eastAsia" w:ascii="宋体" w:hAnsi="宋体" w:eastAsia="宋体" w:cs="宋体"/>
          <w:color w:val="auto"/>
          <w:highlight w:val="none"/>
        </w:rPr>
        <w:t>3、其中</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（小型、微型企业/残疾人福利性单位/监狱企业全称）为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（小型、微型企业/残疾人福利性单位/监狱企业）企业，且我们约定该公司/单位所承担的合同金额将占本项目合同总金额的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143069E6">
      <w:pPr>
        <w:pStyle w:val="189"/>
        <w:spacing w:beforeAutospacing="0" w:afterAutospacing="0" w:line="0" w:lineRule="atLeast"/>
        <w:ind w:firstLine="645"/>
        <w:jc w:val="both"/>
        <w:rPr>
          <w:color w:val="auto"/>
          <w:highlight w:val="none"/>
        </w:rPr>
      </w:pPr>
      <w:r>
        <w:rPr>
          <w:color w:val="auto"/>
          <w:highlight w:val="none"/>
        </w:rPr>
        <w:t> </w:t>
      </w:r>
    </w:p>
    <w:p w14:paraId="0AF97F21">
      <w:pPr>
        <w:pStyle w:val="189"/>
        <w:spacing w:beforeAutospacing="0" w:afterAutospacing="0" w:line="0" w:lineRule="atLeast"/>
        <w:ind w:firstLine="645"/>
        <w:jc w:val="both"/>
        <w:rPr>
          <w:color w:val="auto"/>
          <w:highlight w:val="none"/>
        </w:rPr>
      </w:pPr>
      <w:r>
        <w:rPr>
          <w:rFonts w:hint="eastAsia" w:ascii="宋体" w:hAnsi="宋体" w:eastAsia="宋体" w:cs="宋体"/>
          <w:color w:val="auto"/>
          <w:highlight w:val="none"/>
        </w:rPr>
        <w:t>备注：本招标文件中要求加盖CA电子签章的地方，仅需加盖牵头单位的CA电子签章。</w:t>
      </w:r>
    </w:p>
    <w:p w14:paraId="08E377AC">
      <w:pPr>
        <w:pStyle w:val="189"/>
        <w:spacing w:beforeAutospacing="0" w:afterAutospacing="0" w:line="0" w:lineRule="atLeast"/>
        <w:ind w:firstLine="645"/>
        <w:jc w:val="both"/>
        <w:rPr>
          <w:color w:val="auto"/>
          <w:highlight w:val="none"/>
        </w:rPr>
      </w:pPr>
      <w:r>
        <w:rPr>
          <w:rFonts w:hint="eastAsia" w:ascii="宋体" w:hAnsi="宋体" w:eastAsia="宋体" w:cs="宋体"/>
          <w:color w:val="auto"/>
          <w:highlight w:val="none"/>
        </w:rPr>
        <w:t xml:space="preserve">                                          </w:t>
      </w:r>
    </w:p>
    <w:p w14:paraId="68B7A4F8">
      <w:pPr>
        <w:pStyle w:val="189"/>
        <w:spacing w:beforeAutospacing="0" w:afterAutospacing="0" w:line="0" w:lineRule="atLeast"/>
        <w:ind w:firstLine="645"/>
        <w:jc w:val="right"/>
        <w:rPr>
          <w:color w:val="auto"/>
          <w:highlight w:val="none"/>
        </w:rPr>
      </w:pPr>
      <w:r>
        <w:rPr>
          <w:rFonts w:hint="eastAsia" w:ascii="宋体" w:hAnsi="宋体" w:eastAsia="宋体" w:cs="宋体"/>
          <w:color w:val="auto"/>
          <w:highlight w:val="none"/>
        </w:rPr>
        <w:t xml:space="preserve">联合体中各供应商全称（公章）：     </w:t>
      </w:r>
    </w:p>
    <w:p w14:paraId="302BDBDA">
      <w:pPr>
        <w:pStyle w:val="189"/>
        <w:spacing w:beforeAutospacing="0" w:afterAutospacing="0" w:line="0" w:lineRule="atLeast"/>
        <w:ind w:firstLine="645"/>
        <w:jc w:val="both"/>
        <w:rPr>
          <w:color w:val="auto"/>
          <w:highlight w:val="none"/>
        </w:rPr>
      </w:pPr>
      <w:r>
        <w:rPr>
          <w:rFonts w:hint="eastAsia" w:ascii="宋体" w:hAnsi="宋体" w:eastAsia="宋体" w:cs="宋体"/>
          <w:color w:val="auto"/>
          <w:highlight w:val="none"/>
        </w:rPr>
        <w:t>                                        日期：</w:t>
      </w:r>
    </w:p>
    <w:p w14:paraId="602D8CE3">
      <w:pPr>
        <w:pStyle w:val="189"/>
        <w:spacing w:beforeAutospacing="0" w:afterAutospacing="0" w:line="0" w:lineRule="atLeast"/>
        <w:ind w:firstLine="645"/>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46393922">
      <w:pPr>
        <w:pStyle w:val="189"/>
        <w:spacing w:beforeAutospacing="0" w:afterAutospacing="0" w:line="0" w:lineRule="atLeast"/>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490C3329">
      <w:pPr>
        <w:pStyle w:val="189"/>
        <w:spacing w:beforeAutospacing="0" w:afterAutospacing="0" w:line="0" w:lineRule="atLeast"/>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2940091C">
      <w:pPr>
        <w:pStyle w:val="189"/>
        <w:spacing w:beforeAutospacing="0" w:afterAutospacing="0" w:line="0" w:lineRule="atLeast"/>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642F5FF6">
      <w:pPr>
        <w:pStyle w:val="189"/>
        <w:spacing w:beforeAutospacing="0" w:afterAutospacing="0" w:line="0" w:lineRule="atLeast"/>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354A7BC8">
      <w:pPr>
        <w:pStyle w:val="189"/>
        <w:spacing w:beforeAutospacing="0" w:afterAutospacing="0" w:line="0" w:lineRule="atLeast"/>
        <w:jc w:val="both"/>
        <w:rPr>
          <w:color w:val="000000" w:themeColor="text1"/>
          <w:highlight w:val="none"/>
          <w14:textFill>
            <w14:solidFill>
              <w14:schemeClr w14:val="tx1"/>
            </w14:solidFill>
          </w14:textFill>
        </w:rPr>
      </w:pPr>
    </w:p>
    <w:p w14:paraId="719C3AC3">
      <w:pPr>
        <w:pStyle w:val="189"/>
        <w:spacing w:beforeAutospacing="0" w:afterAutospacing="0" w:line="0" w:lineRule="atLeast"/>
        <w:jc w:val="both"/>
        <w:rPr>
          <w:color w:val="000000" w:themeColor="text1"/>
          <w:highlight w:val="none"/>
          <w14:textFill>
            <w14:solidFill>
              <w14:schemeClr w14:val="tx1"/>
            </w14:solidFill>
          </w14:textFill>
        </w:rPr>
      </w:pPr>
    </w:p>
    <w:p w14:paraId="481789BF">
      <w:pPr>
        <w:pStyle w:val="189"/>
        <w:spacing w:beforeAutospacing="0" w:afterAutospacing="0" w:line="0" w:lineRule="atLeast"/>
        <w:jc w:val="both"/>
        <w:rPr>
          <w:color w:val="000000" w:themeColor="text1"/>
          <w:highlight w:val="none"/>
          <w14:textFill>
            <w14:solidFill>
              <w14:schemeClr w14:val="tx1"/>
            </w14:solidFill>
          </w14:textFill>
        </w:rPr>
      </w:pPr>
    </w:p>
    <w:p w14:paraId="3759FD4C">
      <w:pPr>
        <w:pStyle w:val="189"/>
        <w:spacing w:beforeAutospacing="0" w:afterAutospacing="0" w:line="0" w:lineRule="atLeast"/>
        <w:jc w:val="both"/>
        <w:rPr>
          <w:color w:val="000000" w:themeColor="text1"/>
          <w:highlight w:val="none"/>
          <w14:textFill>
            <w14:solidFill>
              <w14:schemeClr w14:val="tx1"/>
            </w14:solidFill>
          </w14:textFill>
        </w:rPr>
      </w:pPr>
    </w:p>
    <w:p w14:paraId="72EFD970">
      <w:pPr>
        <w:pStyle w:val="189"/>
        <w:spacing w:beforeAutospacing="0" w:afterAutospacing="0" w:line="0" w:lineRule="atLeast"/>
        <w:jc w:val="both"/>
        <w:rPr>
          <w:color w:val="000000" w:themeColor="text1"/>
          <w:highlight w:val="none"/>
          <w14:textFill>
            <w14:solidFill>
              <w14:schemeClr w14:val="tx1"/>
            </w14:solidFill>
          </w14:textFill>
        </w:rPr>
      </w:pPr>
    </w:p>
    <w:p w14:paraId="37F1901C">
      <w:pPr>
        <w:pStyle w:val="189"/>
        <w:spacing w:beforeAutospacing="0" w:afterAutospacing="0" w:line="0" w:lineRule="atLeast"/>
        <w:jc w:val="both"/>
        <w:rPr>
          <w:color w:val="000000" w:themeColor="text1"/>
          <w:highlight w:val="none"/>
          <w14:textFill>
            <w14:solidFill>
              <w14:schemeClr w14:val="tx1"/>
            </w14:solidFill>
          </w14:textFill>
        </w:rPr>
      </w:pPr>
    </w:p>
    <w:p w14:paraId="62B573E5">
      <w:pPr>
        <w:pStyle w:val="189"/>
        <w:spacing w:beforeAutospacing="0" w:afterAutospacing="0" w:line="0" w:lineRule="atLeast"/>
        <w:jc w:val="both"/>
        <w:rPr>
          <w:color w:val="000000" w:themeColor="text1"/>
          <w:highlight w:val="none"/>
          <w14:textFill>
            <w14:solidFill>
              <w14:schemeClr w14:val="tx1"/>
            </w14:solidFill>
          </w14:textFill>
        </w:rPr>
      </w:pPr>
    </w:p>
    <w:p w14:paraId="75E51E3C">
      <w:pPr>
        <w:pStyle w:val="189"/>
        <w:spacing w:beforeAutospacing="0" w:afterAutospacing="0" w:line="0" w:lineRule="atLeast"/>
        <w:jc w:val="both"/>
        <w:rPr>
          <w:color w:val="000000" w:themeColor="text1"/>
          <w:highlight w:val="none"/>
          <w14:textFill>
            <w14:solidFill>
              <w14:schemeClr w14:val="tx1"/>
            </w14:solidFill>
          </w14:textFill>
        </w:rPr>
      </w:pPr>
    </w:p>
    <w:p w14:paraId="3E249D53">
      <w:pPr>
        <w:pStyle w:val="189"/>
        <w:spacing w:beforeAutospacing="0" w:afterAutospacing="0" w:line="0" w:lineRule="atLeast"/>
        <w:jc w:val="both"/>
        <w:rPr>
          <w:color w:val="000000" w:themeColor="text1"/>
          <w:highlight w:val="none"/>
          <w14:textFill>
            <w14:solidFill>
              <w14:schemeClr w14:val="tx1"/>
            </w14:solidFill>
          </w14:textFill>
        </w:rPr>
      </w:pPr>
    </w:p>
    <w:p w14:paraId="5D260E13">
      <w:pPr>
        <w:pStyle w:val="189"/>
        <w:spacing w:beforeAutospacing="0" w:afterAutospacing="0" w:line="0" w:lineRule="atLeast"/>
        <w:jc w:val="both"/>
        <w:rPr>
          <w:color w:val="000000" w:themeColor="text1"/>
          <w:highlight w:val="none"/>
          <w14:textFill>
            <w14:solidFill>
              <w14:schemeClr w14:val="tx1"/>
            </w14:solidFill>
          </w14:textFill>
        </w:rPr>
      </w:pPr>
    </w:p>
    <w:p w14:paraId="66C59F3E">
      <w:pPr>
        <w:pStyle w:val="189"/>
        <w:spacing w:beforeAutospacing="0" w:afterAutospacing="0" w:line="0" w:lineRule="atLeast"/>
        <w:jc w:val="both"/>
        <w:rPr>
          <w:color w:val="000000" w:themeColor="text1"/>
          <w:highlight w:val="none"/>
          <w14:textFill>
            <w14:solidFill>
              <w14:schemeClr w14:val="tx1"/>
            </w14:solidFill>
          </w14:textFill>
        </w:rPr>
      </w:pPr>
    </w:p>
    <w:p w14:paraId="21D9074C">
      <w:pPr>
        <w:pStyle w:val="189"/>
        <w:spacing w:beforeAutospacing="0" w:afterAutospacing="0" w:line="0" w:lineRule="atLeast"/>
        <w:jc w:val="both"/>
        <w:rPr>
          <w:color w:val="000000" w:themeColor="text1"/>
          <w:highlight w:val="none"/>
          <w14:textFill>
            <w14:solidFill>
              <w14:schemeClr w14:val="tx1"/>
            </w14:solidFill>
          </w14:textFill>
        </w:rPr>
      </w:pPr>
    </w:p>
    <w:p w14:paraId="6E9EA531">
      <w:pPr>
        <w:pStyle w:val="189"/>
        <w:spacing w:beforeAutospacing="0" w:afterAutospacing="0" w:line="0" w:lineRule="atLeast"/>
        <w:jc w:val="both"/>
        <w:rPr>
          <w:color w:val="000000" w:themeColor="text1"/>
          <w:highlight w:val="none"/>
          <w14:textFill>
            <w14:solidFill>
              <w14:schemeClr w14:val="tx1"/>
            </w14:solidFill>
          </w14:textFill>
        </w:rPr>
      </w:pPr>
    </w:p>
    <w:p w14:paraId="21ED04AC">
      <w:pPr>
        <w:pStyle w:val="189"/>
        <w:spacing w:beforeAutospacing="0" w:afterAutospacing="0" w:line="0" w:lineRule="atLeast"/>
        <w:jc w:val="both"/>
        <w:rPr>
          <w:color w:val="000000" w:themeColor="text1"/>
          <w:highlight w:val="none"/>
          <w14:textFill>
            <w14:solidFill>
              <w14:schemeClr w14:val="tx1"/>
            </w14:solidFill>
          </w14:textFill>
        </w:rPr>
      </w:pPr>
    </w:p>
    <w:p w14:paraId="72294B28">
      <w:pPr>
        <w:pStyle w:val="189"/>
        <w:spacing w:beforeAutospacing="0" w:afterAutospacing="0" w:line="0" w:lineRule="atLeast"/>
        <w:jc w:val="both"/>
        <w:rPr>
          <w:color w:val="000000" w:themeColor="text1"/>
          <w:highlight w:val="none"/>
          <w14:textFill>
            <w14:solidFill>
              <w14:schemeClr w14:val="tx1"/>
            </w14:solidFill>
          </w14:textFill>
        </w:rPr>
      </w:pPr>
    </w:p>
    <w:p w14:paraId="189E823B">
      <w:pPr>
        <w:pStyle w:val="189"/>
        <w:spacing w:beforeAutospacing="0" w:afterAutospacing="0" w:line="0" w:lineRule="atLeast"/>
        <w:jc w:val="both"/>
        <w:rPr>
          <w:color w:val="000000" w:themeColor="text1"/>
          <w:highlight w:val="none"/>
          <w14:textFill>
            <w14:solidFill>
              <w14:schemeClr w14:val="tx1"/>
            </w14:solidFill>
          </w14:textFill>
        </w:rPr>
      </w:pPr>
    </w:p>
    <w:p w14:paraId="48E2CE8E">
      <w:pPr>
        <w:pStyle w:val="189"/>
        <w:spacing w:beforeAutospacing="0" w:afterAutospacing="0" w:line="0" w:lineRule="atLeast"/>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505E15B8">
      <w:pPr>
        <w:pStyle w:val="189"/>
        <w:spacing w:beforeAutospacing="0" w:afterAutospacing="0" w:line="0" w:lineRule="atLeast"/>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1ADBCCFC">
      <w:pPr>
        <w:pStyle w:val="189"/>
        <w:spacing w:beforeAutospacing="0" w:afterAutospacing="0"/>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25E8ADC1">
      <w:pPr>
        <w:pStyle w:val="189"/>
        <w:spacing w:beforeAutospacing="0" w:afterAutospacing="0"/>
        <w:jc w:val="center"/>
        <w:rPr>
          <w:color w:val="000000" w:themeColor="text1"/>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t>十</w:t>
      </w:r>
      <w:r>
        <w:rPr>
          <w:rFonts w:hint="eastAsia" w:ascii="黑体" w:hAnsi="宋体" w:eastAsia="黑体" w:cs="黑体"/>
          <w:b/>
          <w:color w:val="000000" w:themeColor="text1"/>
          <w:sz w:val="32"/>
          <w:szCs w:val="32"/>
          <w:highlight w:val="none"/>
          <w:lang w:val="en-US" w:eastAsia="zh-CN"/>
          <w14:textFill>
            <w14:solidFill>
              <w14:schemeClr w14:val="tx1"/>
            </w14:solidFill>
          </w14:textFill>
        </w:rPr>
        <w:t>三</w:t>
      </w:r>
      <w:r>
        <w:rPr>
          <w:rFonts w:hint="eastAsia" w:ascii="黑体" w:hAnsi="宋体" w:eastAsia="黑体" w:cs="黑体"/>
          <w:b/>
          <w:color w:val="000000" w:themeColor="text1"/>
          <w:sz w:val="32"/>
          <w:szCs w:val="32"/>
          <w:highlight w:val="none"/>
          <w14:textFill>
            <w14:solidFill>
              <w14:schemeClr w14:val="tx1"/>
            </w14:solidFill>
          </w14:textFill>
        </w:rPr>
        <w:t>、投标分项报价表</w:t>
      </w:r>
    </w:p>
    <w:tbl>
      <w:tblPr>
        <w:tblStyle w:val="28"/>
        <w:tblW w:w="8517" w:type="dxa"/>
        <w:tblCellSpacing w:w="0" w:type="dxa"/>
        <w:tblInd w:w="-108" w:type="dxa"/>
        <w:tblLayout w:type="fixed"/>
        <w:tblCellMar>
          <w:top w:w="0" w:type="dxa"/>
          <w:left w:w="108" w:type="dxa"/>
          <w:bottom w:w="0" w:type="dxa"/>
          <w:right w:w="108" w:type="dxa"/>
        </w:tblCellMar>
      </w:tblPr>
      <w:tblGrid>
        <w:gridCol w:w="546"/>
        <w:gridCol w:w="996"/>
        <w:gridCol w:w="905"/>
        <w:gridCol w:w="1298"/>
        <w:gridCol w:w="1321"/>
        <w:gridCol w:w="1039"/>
        <w:gridCol w:w="1261"/>
        <w:gridCol w:w="1151"/>
      </w:tblGrid>
      <w:tr w14:paraId="359EABFA">
        <w:tblPrEx>
          <w:tblCellMar>
            <w:top w:w="0" w:type="dxa"/>
            <w:left w:w="108" w:type="dxa"/>
            <w:bottom w:w="0" w:type="dxa"/>
            <w:right w:w="108" w:type="dxa"/>
          </w:tblCellMar>
        </w:tblPrEx>
        <w:trPr>
          <w:trHeight w:val="544" w:hRule="atLeast"/>
          <w:tblCellSpacing w:w="0" w:type="dxa"/>
        </w:trPr>
        <w:tc>
          <w:tcPr>
            <w:tcW w:w="546" w:type="dxa"/>
            <w:tcBorders>
              <w:top w:val="single" w:color="000000" w:sz="4" w:space="0"/>
              <w:left w:val="single" w:color="000000" w:sz="4" w:space="0"/>
              <w:bottom w:val="single" w:color="000000" w:sz="4" w:space="0"/>
              <w:right w:val="single" w:color="000000" w:sz="4" w:space="0"/>
            </w:tcBorders>
            <w:noWrap w:val="0"/>
            <w:vAlign w:val="center"/>
          </w:tcPr>
          <w:p w14:paraId="3229C4BD">
            <w:pPr>
              <w:pStyle w:val="189"/>
              <w:spacing w:beforeAutospacing="0" w:afterAutospacing="0" w:line="0" w:lineRule="atLeast"/>
              <w:jc w:val="center"/>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序号</w:t>
            </w:r>
          </w:p>
        </w:tc>
        <w:tc>
          <w:tcPr>
            <w:tcW w:w="996" w:type="dxa"/>
            <w:tcBorders>
              <w:top w:val="single" w:color="000000" w:sz="4" w:space="0"/>
              <w:left w:val="single" w:color="000000" w:sz="4" w:space="0"/>
              <w:bottom w:val="single" w:color="000000" w:sz="4" w:space="0"/>
              <w:right w:val="single" w:color="000000" w:sz="4" w:space="0"/>
            </w:tcBorders>
            <w:noWrap w:val="0"/>
            <w:vAlign w:val="center"/>
          </w:tcPr>
          <w:p w14:paraId="71DE6964">
            <w:pPr>
              <w:pStyle w:val="189"/>
              <w:spacing w:beforeAutospacing="0" w:afterAutospacing="0" w:line="0" w:lineRule="atLeast"/>
              <w:jc w:val="center"/>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w:t>
            </w:r>
          </w:p>
        </w:tc>
        <w:tc>
          <w:tcPr>
            <w:tcW w:w="905" w:type="dxa"/>
            <w:tcBorders>
              <w:top w:val="single" w:color="000000" w:sz="4" w:space="0"/>
              <w:left w:val="single" w:color="000000" w:sz="4" w:space="0"/>
              <w:bottom w:val="single" w:color="000000" w:sz="4" w:space="0"/>
              <w:right w:val="single" w:color="000000" w:sz="4" w:space="0"/>
            </w:tcBorders>
            <w:noWrap w:val="0"/>
            <w:vAlign w:val="center"/>
          </w:tcPr>
          <w:p w14:paraId="230E750D">
            <w:pPr>
              <w:pStyle w:val="189"/>
              <w:spacing w:beforeAutospacing="0" w:afterAutospacing="0" w:line="0" w:lineRule="atLeast"/>
              <w:jc w:val="center"/>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w:t>
            </w:r>
          </w:p>
        </w:tc>
        <w:tc>
          <w:tcPr>
            <w:tcW w:w="1298" w:type="dxa"/>
            <w:tcBorders>
              <w:top w:val="single" w:color="000000" w:sz="4" w:space="0"/>
              <w:left w:val="single" w:color="000000" w:sz="4" w:space="0"/>
              <w:bottom w:val="single" w:color="000000" w:sz="4" w:space="0"/>
              <w:right w:val="single" w:color="000000" w:sz="4" w:space="0"/>
            </w:tcBorders>
            <w:noWrap w:val="0"/>
            <w:vAlign w:val="center"/>
          </w:tcPr>
          <w:p w14:paraId="33A361B1">
            <w:pPr>
              <w:pStyle w:val="189"/>
              <w:spacing w:beforeAutospacing="0" w:afterAutospacing="0" w:line="0" w:lineRule="atLeast"/>
              <w:jc w:val="center"/>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w:t>
            </w:r>
          </w:p>
        </w:tc>
        <w:tc>
          <w:tcPr>
            <w:tcW w:w="1321" w:type="dxa"/>
            <w:tcBorders>
              <w:top w:val="single" w:color="000000" w:sz="4" w:space="0"/>
              <w:left w:val="single" w:color="000000" w:sz="4" w:space="0"/>
              <w:bottom w:val="single" w:color="000000" w:sz="4" w:space="0"/>
              <w:right w:val="single" w:color="000000" w:sz="4" w:space="0"/>
            </w:tcBorders>
            <w:noWrap w:val="0"/>
            <w:vAlign w:val="center"/>
          </w:tcPr>
          <w:p w14:paraId="7D915347">
            <w:pPr>
              <w:pStyle w:val="189"/>
              <w:spacing w:beforeAutospacing="0" w:afterAutospacing="0" w:line="0" w:lineRule="atLeast"/>
              <w:jc w:val="center"/>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4</w:t>
            </w:r>
          </w:p>
        </w:tc>
        <w:tc>
          <w:tcPr>
            <w:tcW w:w="1039" w:type="dxa"/>
            <w:tcBorders>
              <w:top w:val="single" w:color="000000" w:sz="4" w:space="0"/>
              <w:left w:val="single" w:color="000000" w:sz="4" w:space="0"/>
              <w:bottom w:val="single" w:color="000000" w:sz="4" w:space="0"/>
              <w:right w:val="single" w:color="000000" w:sz="4" w:space="0"/>
            </w:tcBorders>
            <w:noWrap w:val="0"/>
            <w:vAlign w:val="center"/>
          </w:tcPr>
          <w:p w14:paraId="6EBDEBB2">
            <w:pPr>
              <w:pStyle w:val="189"/>
              <w:spacing w:beforeAutospacing="0" w:afterAutospacing="0" w:line="0" w:lineRule="atLeast"/>
              <w:jc w:val="center"/>
              <w:rPr>
                <w:rFonts w:hint="eastAsia" w:eastAsia="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5</w:t>
            </w:r>
          </w:p>
        </w:tc>
        <w:tc>
          <w:tcPr>
            <w:tcW w:w="1261" w:type="dxa"/>
            <w:tcBorders>
              <w:top w:val="single" w:color="000000" w:sz="4" w:space="0"/>
              <w:left w:val="single" w:color="000000" w:sz="4" w:space="0"/>
              <w:bottom w:val="single" w:color="000000" w:sz="4" w:space="0"/>
              <w:right w:val="single" w:color="000000" w:sz="4" w:space="0"/>
            </w:tcBorders>
            <w:noWrap w:val="0"/>
            <w:vAlign w:val="center"/>
          </w:tcPr>
          <w:p w14:paraId="119C7A44">
            <w:pPr>
              <w:pStyle w:val="189"/>
              <w:spacing w:beforeAutospacing="0" w:afterAutospacing="0" w:line="0" w:lineRule="atLeast"/>
              <w:jc w:val="center"/>
              <w:rPr>
                <w:rFonts w:hint="eastAsia" w:eastAsia="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6</w:t>
            </w:r>
          </w:p>
        </w:tc>
        <w:tc>
          <w:tcPr>
            <w:tcW w:w="1151" w:type="dxa"/>
            <w:tcBorders>
              <w:top w:val="single" w:color="000000" w:sz="4" w:space="0"/>
              <w:left w:val="single" w:color="000000" w:sz="4" w:space="0"/>
              <w:bottom w:val="single" w:color="000000" w:sz="4" w:space="0"/>
              <w:right w:val="single" w:color="000000" w:sz="4" w:space="0"/>
            </w:tcBorders>
            <w:noWrap w:val="0"/>
            <w:vAlign w:val="center"/>
          </w:tcPr>
          <w:p w14:paraId="7AB7B0E0">
            <w:pPr>
              <w:pStyle w:val="189"/>
              <w:spacing w:beforeAutospacing="0" w:afterAutospacing="0" w:line="0" w:lineRule="atLeast"/>
              <w:jc w:val="center"/>
              <w:rPr>
                <w:rFonts w:hint="eastAsia" w:eastAsia="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7</w:t>
            </w:r>
          </w:p>
        </w:tc>
      </w:tr>
      <w:tr w14:paraId="30CF99A2">
        <w:tblPrEx>
          <w:tblCellMar>
            <w:top w:w="0" w:type="dxa"/>
            <w:left w:w="108" w:type="dxa"/>
            <w:bottom w:w="0" w:type="dxa"/>
            <w:right w:w="108" w:type="dxa"/>
          </w:tblCellMar>
        </w:tblPrEx>
        <w:trPr>
          <w:trHeight w:val="294" w:hRule="atLeast"/>
          <w:tblCellSpacing w:w="0" w:type="dxa"/>
        </w:trPr>
        <w:tc>
          <w:tcPr>
            <w:tcW w:w="546" w:type="dxa"/>
            <w:tcBorders>
              <w:top w:val="single" w:color="000000" w:sz="4" w:space="0"/>
              <w:left w:val="single" w:color="000000" w:sz="4" w:space="0"/>
              <w:bottom w:val="single" w:color="000000" w:sz="4" w:space="0"/>
              <w:right w:val="single" w:color="000000" w:sz="4" w:space="0"/>
            </w:tcBorders>
            <w:noWrap w:val="0"/>
            <w:vAlign w:val="center"/>
          </w:tcPr>
          <w:p w14:paraId="3E9D5E14">
            <w:pPr>
              <w:pStyle w:val="189"/>
              <w:spacing w:beforeAutospacing="0" w:afterAutospacing="0" w:line="0" w:lineRule="atLeast"/>
              <w:jc w:val="center"/>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w:t>
            </w:r>
          </w:p>
        </w:tc>
        <w:tc>
          <w:tcPr>
            <w:tcW w:w="996" w:type="dxa"/>
            <w:tcBorders>
              <w:top w:val="single" w:color="000000" w:sz="4" w:space="0"/>
              <w:left w:val="single" w:color="000000" w:sz="4" w:space="0"/>
              <w:bottom w:val="single" w:color="000000" w:sz="4" w:space="0"/>
              <w:right w:val="single" w:color="000000" w:sz="4" w:space="0"/>
            </w:tcBorders>
            <w:noWrap w:val="0"/>
            <w:vAlign w:val="center"/>
          </w:tcPr>
          <w:p w14:paraId="76DD8C24">
            <w:pPr>
              <w:pStyle w:val="189"/>
              <w:spacing w:beforeAutospacing="0" w:afterAutospacing="0" w:line="0" w:lineRule="atLeast"/>
              <w:jc w:val="center"/>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产品</w:t>
            </w:r>
          </w:p>
          <w:p w14:paraId="238708A5">
            <w:pPr>
              <w:pStyle w:val="189"/>
              <w:spacing w:beforeAutospacing="0" w:afterAutospacing="0" w:line="0" w:lineRule="atLeast"/>
              <w:jc w:val="center"/>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名称</w:t>
            </w:r>
          </w:p>
        </w:tc>
        <w:tc>
          <w:tcPr>
            <w:tcW w:w="905" w:type="dxa"/>
            <w:tcBorders>
              <w:top w:val="single" w:color="000000" w:sz="4" w:space="0"/>
              <w:left w:val="single" w:color="000000" w:sz="4" w:space="0"/>
              <w:bottom w:val="single" w:color="000000" w:sz="4" w:space="0"/>
              <w:right w:val="single" w:color="000000" w:sz="4" w:space="0"/>
            </w:tcBorders>
            <w:noWrap w:val="0"/>
            <w:vAlign w:val="center"/>
          </w:tcPr>
          <w:p w14:paraId="775F58E1">
            <w:pPr>
              <w:pStyle w:val="189"/>
              <w:spacing w:beforeAutospacing="0" w:afterAutospacing="0" w:line="0" w:lineRule="atLeast"/>
              <w:jc w:val="center"/>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品牌</w:t>
            </w:r>
          </w:p>
        </w:tc>
        <w:tc>
          <w:tcPr>
            <w:tcW w:w="1298" w:type="dxa"/>
            <w:tcBorders>
              <w:top w:val="single" w:color="000000" w:sz="4" w:space="0"/>
              <w:left w:val="single" w:color="000000" w:sz="4" w:space="0"/>
              <w:bottom w:val="single" w:color="000000" w:sz="4" w:space="0"/>
              <w:right w:val="single" w:color="000000" w:sz="4" w:space="0"/>
            </w:tcBorders>
            <w:noWrap w:val="0"/>
            <w:vAlign w:val="center"/>
          </w:tcPr>
          <w:p w14:paraId="6461CE16">
            <w:pPr>
              <w:pStyle w:val="189"/>
              <w:spacing w:beforeAutospacing="0" w:afterAutospacing="0" w:line="0" w:lineRule="atLeast"/>
              <w:jc w:val="center"/>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规格</w:t>
            </w:r>
          </w:p>
          <w:p w14:paraId="5B869360">
            <w:pPr>
              <w:pStyle w:val="189"/>
              <w:spacing w:beforeAutospacing="0" w:afterAutospacing="0" w:line="0" w:lineRule="atLeast"/>
              <w:jc w:val="center"/>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型号</w:t>
            </w:r>
          </w:p>
        </w:tc>
        <w:tc>
          <w:tcPr>
            <w:tcW w:w="1321" w:type="dxa"/>
            <w:tcBorders>
              <w:top w:val="single" w:color="000000" w:sz="4" w:space="0"/>
              <w:left w:val="single" w:color="000000" w:sz="4" w:space="0"/>
              <w:bottom w:val="single" w:color="000000" w:sz="4" w:space="0"/>
              <w:right w:val="single" w:color="000000" w:sz="4" w:space="0"/>
            </w:tcBorders>
            <w:noWrap w:val="0"/>
            <w:vAlign w:val="center"/>
          </w:tcPr>
          <w:p w14:paraId="0ADEFFAE">
            <w:pPr>
              <w:pStyle w:val="189"/>
              <w:spacing w:beforeAutospacing="0" w:afterAutospacing="0" w:line="0" w:lineRule="atLeast"/>
              <w:jc w:val="center"/>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产地</w:t>
            </w:r>
          </w:p>
        </w:tc>
        <w:tc>
          <w:tcPr>
            <w:tcW w:w="1039" w:type="dxa"/>
            <w:tcBorders>
              <w:top w:val="single" w:color="000000" w:sz="4" w:space="0"/>
              <w:left w:val="single" w:color="000000" w:sz="4" w:space="0"/>
              <w:bottom w:val="single" w:color="000000" w:sz="4" w:space="0"/>
              <w:right w:val="single" w:color="000000" w:sz="4" w:space="0"/>
            </w:tcBorders>
            <w:noWrap w:val="0"/>
            <w:vAlign w:val="center"/>
          </w:tcPr>
          <w:p w14:paraId="07EE46F3">
            <w:pPr>
              <w:pStyle w:val="189"/>
              <w:spacing w:beforeAutospacing="0" w:afterAutospacing="0" w:line="0" w:lineRule="atLeast"/>
              <w:jc w:val="center"/>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数量</w:t>
            </w:r>
          </w:p>
        </w:tc>
        <w:tc>
          <w:tcPr>
            <w:tcW w:w="1261" w:type="dxa"/>
            <w:tcBorders>
              <w:top w:val="single" w:color="000000" w:sz="4" w:space="0"/>
              <w:left w:val="single" w:color="000000" w:sz="4" w:space="0"/>
              <w:bottom w:val="single" w:color="000000" w:sz="4" w:space="0"/>
              <w:right w:val="single" w:color="000000" w:sz="4" w:space="0"/>
            </w:tcBorders>
            <w:noWrap w:val="0"/>
            <w:vAlign w:val="center"/>
          </w:tcPr>
          <w:p w14:paraId="6FF705AA">
            <w:pPr>
              <w:pStyle w:val="189"/>
              <w:spacing w:beforeAutospacing="0" w:afterAutospacing="0" w:line="0" w:lineRule="atLeast"/>
              <w:jc w:val="center"/>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分项单价</w:t>
            </w:r>
          </w:p>
        </w:tc>
        <w:tc>
          <w:tcPr>
            <w:tcW w:w="1151" w:type="dxa"/>
            <w:tcBorders>
              <w:top w:val="single" w:color="000000" w:sz="4" w:space="0"/>
              <w:left w:val="single" w:color="000000" w:sz="4" w:space="0"/>
              <w:bottom w:val="single" w:color="000000" w:sz="4" w:space="0"/>
              <w:right w:val="single" w:color="000000" w:sz="4" w:space="0"/>
            </w:tcBorders>
            <w:noWrap w:val="0"/>
            <w:vAlign w:val="center"/>
          </w:tcPr>
          <w:p w14:paraId="2B5F8F21">
            <w:pPr>
              <w:pStyle w:val="189"/>
              <w:spacing w:beforeAutospacing="0" w:afterAutospacing="0" w:line="0" w:lineRule="atLeast"/>
              <w:jc w:val="center"/>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分项总价</w:t>
            </w:r>
          </w:p>
        </w:tc>
      </w:tr>
      <w:tr w14:paraId="56333C49">
        <w:tblPrEx>
          <w:tblCellMar>
            <w:top w:w="0" w:type="dxa"/>
            <w:left w:w="108" w:type="dxa"/>
            <w:bottom w:w="0" w:type="dxa"/>
            <w:right w:w="108" w:type="dxa"/>
          </w:tblCellMar>
        </w:tblPrEx>
        <w:trPr>
          <w:trHeight w:val="696" w:hRule="atLeast"/>
          <w:tblCellSpacing w:w="0" w:type="dxa"/>
        </w:trPr>
        <w:tc>
          <w:tcPr>
            <w:tcW w:w="546" w:type="dxa"/>
            <w:tcBorders>
              <w:top w:val="single" w:color="000000" w:sz="4" w:space="0"/>
              <w:left w:val="single" w:color="000000" w:sz="4" w:space="0"/>
              <w:bottom w:val="single" w:color="000000" w:sz="4" w:space="0"/>
              <w:right w:val="single" w:color="000000" w:sz="4" w:space="0"/>
            </w:tcBorders>
            <w:noWrap w:val="0"/>
            <w:vAlign w:val="center"/>
          </w:tcPr>
          <w:p w14:paraId="48BF7DE8">
            <w:pPr>
              <w:pStyle w:val="189"/>
              <w:spacing w:beforeAutospacing="0" w:afterAutospacing="0" w:line="0" w:lineRule="atLeast"/>
              <w:jc w:val="center"/>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w:t>
            </w:r>
          </w:p>
        </w:tc>
        <w:tc>
          <w:tcPr>
            <w:tcW w:w="996" w:type="dxa"/>
            <w:tcBorders>
              <w:top w:val="single" w:color="000000" w:sz="4" w:space="0"/>
              <w:left w:val="single" w:color="000000" w:sz="4" w:space="0"/>
              <w:bottom w:val="single" w:color="000000" w:sz="4" w:space="0"/>
              <w:right w:val="single" w:color="000000" w:sz="4" w:space="0"/>
            </w:tcBorders>
            <w:noWrap w:val="0"/>
            <w:vAlign w:val="center"/>
          </w:tcPr>
          <w:p w14:paraId="53650005">
            <w:pPr>
              <w:pStyle w:val="189"/>
              <w:spacing w:beforeAutospacing="0" w:afterAutospacing="0" w:line="0" w:lineRule="atLeast"/>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905" w:type="dxa"/>
            <w:tcBorders>
              <w:top w:val="single" w:color="000000" w:sz="4" w:space="0"/>
              <w:left w:val="single" w:color="000000" w:sz="4" w:space="0"/>
              <w:bottom w:val="single" w:color="000000" w:sz="4" w:space="0"/>
              <w:right w:val="single" w:color="000000" w:sz="4" w:space="0"/>
            </w:tcBorders>
            <w:noWrap w:val="0"/>
            <w:vAlign w:val="center"/>
          </w:tcPr>
          <w:p w14:paraId="793D710F">
            <w:pPr>
              <w:pStyle w:val="189"/>
              <w:spacing w:beforeAutospacing="0" w:afterAutospacing="0" w:line="0" w:lineRule="atLeast"/>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298" w:type="dxa"/>
            <w:tcBorders>
              <w:top w:val="single" w:color="000000" w:sz="4" w:space="0"/>
              <w:left w:val="single" w:color="000000" w:sz="4" w:space="0"/>
              <w:bottom w:val="single" w:color="000000" w:sz="4" w:space="0"/>
              <w:right w:val="single" w:color="000000" w:sz="4" w:space="0"/>
            </w:tcBorders>
            <w:noWrap w:val="0"/>
            <w:vAlign w:val="center"/>
          </w:tcPr>
          <w:p w14:paraId="479AA332">
            <w:pPr>
              <w:pStyle w:val="189"/>
              <w:spacing w:beforeAutospacing="0" w:afterAutospacing="0" w:line="0" w:lineRule="atLeast"/>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321" w:type="dxa"/>
            <w:tcBorders>
              <w:top w:val="single" w:color="000000" w:sz="4" w:space="0"/>
              <w:left w:val="single" w:color="000000" w:sz="4" w:space="0"/>
              <w:bottom w:val="single" w:color="000000" w:sz="4" w:space="0"/>
              <w:right w:val="single" w:color="000000" w:sz="4" w:space="0"/>
            </w:tcBorders>
            <w:noWrap w:val="0"/>
            <w:vAlign w:val="center"/>
          </w:tcPr>
          <w:p w14:paraId="53747EC6">
            <w:pPr>
              <w:pStyle w:val="189"/>
              <w:spacing w:beforeAutospacing="0" w:afterAutospacing="0" w:line="0" w:lineRule="atLeast"/>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1A9A93F3">
            <w:pPr>
              <w:pStyle w:val="189"/>
              <w:spacing w:beforeAutospacing="0" w:afterAutospacing="0" w:line="0" w:lineRule="atLeast"/>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039" w:type="dxa"/>
            <w:tcBorders>
              <w:top w:val="single" w:color="000000" w:sz="4" w:space="0"/>
              <w:left w:val="single" w:color="000000" w:sz="4" w:space="0"/>
              <w:bottom w:val="single" w:color="000000" w:sz="4" w:space="0"/>
              <w:right w:val="single" w:color="000000" w:sz="4" w:space="0"/>
            </w:tcBorders>
            <w:noWrap w:val="0"/>
            <w:vAlign w:val="center"/>
          </w:tcPr>
          <w:p w14:paraId="01BC8C54">
            <w:pPr>
              <w:pStyle w:val="189"/>
              <w:spacing w:beforeAutospacing="0" w:afterAutospacing="0" w:line="0" w:lineRule="atLeast"/>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261" w:type="dxa"/>
            <w:tcBorders>
              <w:top w:val="single" w:color="000000" w:sz="4" w:space="0"/>
              <w:left w:val="single" w:color="000000" w:sz="4" w:space="0"/>
              <w:bottom w:val="single" w:color="000000" w:sz="4" w:space="0"/>
              <w:right w:val="single" w:color="000000" w:sz="4" w:space="0"/>
            </w:tcBorders>
            <w:noWrap w:val="0"/>
            <w:vAlign w:val="center"/>
          </w:tcPr>
          <w:p w14:paraId="55EB15DD">
            <w:pPr>
              <w:pStyle w:val="189"/>
              <w:spacing w:beforeAutospacing="0" w:afterAutospacing="0" w:line="0" w:lineRule="atLeast"/>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151" w:type="dxa"/>
            <w:tcBorders>
              <w:top w:val="single" w:color="000000" w:sz="4" w:space="0"/>
              <w:left w:val="single" w:color="000000" w:sz="4" w:space="0"/>
              <w:bottom w:val="single" w:color="000000" w:sz="4" w:space="0"/>
              <w:right w:val="single" w:color="000000" w:sz="4" w:space="0"/>
            </w:tcBorders>
            <w:noWrap w:val="0"/>
            <w:vAlign w:val="center"/>
          </w:tcPr>
          <w:p w14:paraId="0F670B66">
            <w:pPr>
              <w:pStyle w:val="189"/>
              <w:spacing w:beforeAutospacing="0" w:afterAutospacing="0" w:line="0" w:lineRule="atLeast"/>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r>
      <w:tr w14:paraId="2F545769">
        <w:tblPrEx>
          <w:tblCellMar>
            <w:top w:w="0" w:type="dxa"/>
            <w:left w:w="108" w:type="dxa"/>
            <w:bottom w:w="0" w:type="dxa"/>
            <w:right w:w="108" w:type="dxa"/>
          </w:tblCellMar>
        </w:tblPrEx>
        <w:trPr>
          <w:trHeight w:val="724" w:hRule="atLeast"/>
          <w:tblCellSpacing w:w="0" w:type="dxa"/>
        </w:trPr>
        <w:tc>
          <w:tcPr>
            <w:tcW w:w="546" w:type="dxa"/>
            <w:tcBorders>
              <w:top w:val="single" w:color="000000" w:sz="4" w:space="0"/>
              <w:left w:val="single" w:color="000000" w:sz="4" w:space="0"/>
              <w:bottom w:val="single" w:color="000000" w:sz="4" w:space="0"/>
              <w:right w:val="single" w:color="000000" w:sz="4" w:space="0"/>
            </w:tcBorders>
            <w:noWrap w:val="0"/>
            <w:vAlign w:val="center"/>
          </w:tcPr>
          <w:p w14:paraId="2C02C547">
            <w:pPr>
              <w:pStyle w:val="189"/>
              <w:spacing w:beforeAutospacing="0" w:afterAutospacing="0" w:line="0" w:lineRule="atLeast"/>
              <w:jc w:val="center"/>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w:t>
            </w:r>
          </w:p>
        </w:tc>
        <w:tc>
          <w:tcPr>
            <w:tcW w:w="996" w:type="dxa"/>
            <w:tcBorders>
              <w:top w:val="single" w:color="000000" w:sz="4" w:space="0"/>
              <w:left w:val="single" w:color="000000" w:sz="4" w:space="0"/>
              <w:bottom w:val="single" w:color="000000" w:sz="4" w:space="0"/>
              <w:right w:val="single" w:color="000000" w:sz="4" w:space="0"/>
            </w:tcBorders>
            <w:noWrap w:val="0"/>
            <w:vAlign w:val="center"/>
          </w:tcPr>
          <w:p w14:paraId="4D446A9B">
            <w:pPr>
              <w:pStyle w:val="189"/>
              <w:spacing w:beforeAutospacing="0" w:afterAutospacing="0" w:line="0" w:lineRule="atLeast"/>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905" w:type="dxa"/>
            <w:tcBorders>
              <w:top w:val="single" w:color="000000" w:sz="4" w:space="0"/>
              <w:left w:val="single" w:color="000000" w:sz="4" w:space="0"/>
              <w:bottom w:val="single" w:color="000000" w:sz="4" w:space="0"/>
              <w:right w:val="single" w:color="000000" w:sz="4" w:space="0"/>
            </w:tcBorders>
            <w:noWrap w:val="0"/>
            <w:vAlign w:val="center"/>
          </w:tcPr>
          <w:p w14:paraId="6B471F9F">
            <w:pPr>
              <w:pStyle w:val="189"/>
              <w:spacing w:beforeAutospacing="0" w:afterAutospacing="0" w:line="0" w:lineRule="atLeast"/>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298" w:type="dxa"/>
            <w:tcBorders>
              <w:top w:val="single" w:color="000000" w:sz="4" w:space="0"/>
              <w:left w:val="single" w:color="000000" w:sz="4" w:space="0"/>
              <w:bottom w:val="single" w:color="000000" w:sz="4" w:space="0"/>
              <w:right w:val="single" w:color="000000" w:sz="4" w:space="0"/>
            </w:tcBorders>
            <w:noWrap w:val="0"/>
            <w:vAlign w:val="center"/>
          </w:tcPr>
          <w:p w14:paraId="66970948">
            <w:pPr>
              <w:pStyle w:val="189"/>
              <w:spacing w:beforeAutospacing="0" w:afterAutospacing="0" w:line="0" w:lineRule="atLeast"/>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321" w:type="dxa"/>
            <w:tcBorders>
              <w:top w:val="single" w:color="000000" w:sz="4" w:space="0"/>
              <w:left w:val="single" w:color="000000" w:sz="4" w:space="0"/>
              <w:bottom w:val="single" w:color="000000" w:sz="4" w:space="0"/>
              <w:right w:val="single" w:color="000000" w:sz="4" w:space="0"/>
            </w:tcBorders>
            <w:noWrap w:val="0"/>
            <w:vAlign w:val="center"/>
          </w:tcPr>
          <w:p w14:paraId="57159223">
            <w:pPr>
              <w:pStyle w:val="189"/>
              <w:spacing w:beforeAutospacing="0" w:afterAutospacing="0" w:line="0" w:lineRule="atLeast"/>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559A26D7">
            <w:pPr>
              <w:pStyle w:val="189"/>
              <w:spacing w:beforeAutospacing="0" w:afterAutospacing="0" w:line="0" w:lineRule="atLeast"/>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039" w:type="dxa"/>
            <w:tcBorders>
              <w:top w:val="single" w:color="000000" w:sz="4" w:space="0"/>
              <w:left w:val="single" w:color="000000" w:sz="4" w:space="0"/>
              <w:bottom w:val="single" w:color="000000" w:sz="4" w:space="0"/>
              <w:right w:val="single" w:color="000000" w:sz="4" w:space="0"/>
            </w:tcBorders>
            <w:noWrap w:val="0"/>
            <w:vAlign w:val="center"/>
          </w:tcPr>
          <w:p w14:paraId="1E011CB9">
            <w:pPr>
              <w:pStyle w:val="189"/>
              <w:spacing w:beforeAutospacing="0" w:afterAutospacing="0" w:line="0" w:lineRule="atLeast"/>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261" w:type="dxa"/>
            <w:tcBorders>
              <w:top w:val="single" w:color="000000" w:sz="4" w:space="0"/>
              <w:left w:val="single" w:color="000000" w:sz="4" w:space="0"/>
              <w:bottom w:val="single" w:color="000000" w:sz="4" w:space="0"/>
              <w:right w:val="single" w:color="000000" w:sz="4" w:space="0"/>
            </w:tcBorders>
            <w:noWrap w:val="0"/>
            <w:vAlign w:val="center"/>
          </w:tcPr>
          <w:p w14:paraId="2D86AC6E">
            <w:pPr>
              <w:pStyle w:val="189"/>
              <w:spacing w:beforeAutospacing="0" w:afterAutospacing="0" w:line="0" w:lineRule="atLeast"/>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151" w:type="dxa"/>
            <w:tcBorders>
              <w:top w:val="single" w:color="000000" w:sz="4" w:space="0"/>
              <w:left w:val="single" w:color="000000" w:sz="4" w:space="0"/>
              <w:bottom w:val="single" w:color="000000" w:sz="4" w:space="0"/>
              <w:right w:val="single" w:color="000000" w:sz="4" w:space="0"/>
            </w:tcBorders>
            <w:noWrap w:val="0"/>
            <w:vAlign w:val="center"/>
          </w:tcPr>
          <w:p w14:paraId="0E3BC744">
            <w:pPr>
              <w:pStyle w:val="189"/>
              <w:spacing w:beforeAutospacing="0" w:afterAutospacing="0" w:line="0" w:lineRule="atLeast"/>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r>
      <w:tr w14:paraId="2E1808E8">
        <w:tblPrEx>
          <w:tblCellMar>
            <w:top w:w="0" w:type="dxa"/>
            <w:left w:w="108" w:type="dxa"/>
            <w:bottom w:w="0" w:type="dxa"/>
            <w:right w:w="108" w:type="dxa"/>
          </w:tblCellMar>
        </w:tblPrEx>
        <w:trPr>
          <w:trHeight w:val="640" w:hRule="atLeast"/>
          <w:tblCellSpacing w:w="0" w:type="dxa"/>
        </w:trPr>
        <w:tc>
          <w:tcPr>
            <w:tcW w:w="546" w:type="dxa"/>
            <w:tcBorders>
              <w:top w:val="single" w:color="000000" w:sz="4" w:space="0"/>
              <w:left w:val="single" w:color="000000" w:sz="4" w:space="0"/>
              <w:bottom w:val="single" w:color="000000" w:sz="4" w:space="0"/>
              <w:right w:val="single" w:color="000000" w:sz="4" w:space="0"/>
            </w:tcBorders>
            <w:noWrap w:val="0"/>
            <w:vAlign w:val="center"/>
          </w:tcPr>
          <w:p w14:paraId="58EB1DD8">
            <w:pPr>
              <w:pStyle w:val="189"/>
              <w:spacing w:beforeAutospacing="0" w:afterAutospacing="0" w:line="0" w:lineRule="atLeast"/>
              <w:jc w:val="center"/>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4</w:t>
            </w:r>
          </w:p>
        </w:tc>
        <w:tc>
          <w:tcPr>
            <w:tcW w:w="996" w:type="dxa"/>
            <w:tcBorders>
              <w:top w:val="single" w:color="000000" w:sz="4" w:space="0"/>
              <w:left w:val="single" w:color="000000" w:sz="4" w:space="0"/>
              <w:bottom w:val="single" w:color="000000" w:sz="4" w:space="0"/>
              <w:right w:val="single" w:color="000000" w:sz="4" w:space="0"/>
            </w:tcBorders>
            <w:noWrap w:val="0"/>
            <w:vAlign w:val="center"/>
          </w:tcPr>
          <w:p w14:paraId="5E564A34">
            <w:pPr>
              <w:pStyle w:val="189"/>
              <w:spacing w:beforeAutospacing="0" w:afterAutospacing="0" w:line="0" w:lineRule="atLeast"/>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905" w:type="dxa"/>
            <w:tcBorders>
              <w:top w:val="single" w:color="000000" w:sz="4" w:space="0"/>
              <w:left w:val="single" w:color="000000" w:sz="4" w:space="0"/>
              <w:bottom w:val="single" w:color="000000" w:sz="4" w:space="0"/>
              <w:right w:val="single" w:color="000000" w:sz="4" w:space="0"/>
            </w:tcBorders>
            <w:noWrap w:val="0"/>
            <w:vAlign w:val="center"/>
          </w:tcPr>
          <w:p w14:paraId="2519AEB2">
            <w:pPr>
              <w:pStyle w:val="189"/>
              <w:spacing w:beforeAutospacing="0" w:afterAutospacing="0" w:line="0" w:lineRule="atLeast"/>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298" w:type="dxa"/>
            <w:tcBorders>
              <w:top w:val="single" w:color="000000" w:sz="4" w:space="0"/>
              <w:left w:val="single" w:color="000000" w:sz="4" w:space="0"/>
              <w:bottom w:val="single" w:color="000000" w:sz="4" w:space="0"/>
              <w:right w:val="single" w:color="000000" w:sz="4" w:space="0"/>
            </w:tcBorders>
            <w:noWrap w:val="0"/>
            <w:vAlign w:val="center"/>
          </w:tcPr>
          <w:p w14:paraId="0156F02E">
            <w:pPr>
              <w:pStyle w:val="189"/>
              <w:spacing w:beforeAutospacing="0" w:afterAutospacing="0" w:line="0" w:lineRule="atLeast"/>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321" w:type="dxa"/>
            <w:tcBorders>
              <w:top w:val="single" w:color="000000" w:sz="4" w:space="0"/>
              <w:left w:val="single" w:color="000000" w:sz="4" w:space="0"/>
              <w:bottom w:val="single" w:color="000000" w:sz="4" w:space="0"/>
              <w:right w:val="single" w:color="000000" w:sz="4" w:space="0"/>
            </w:tcBorders>
            <w:noWrap w:val="0"/>
            <w:vAlign w:val="center"/>
          </w:tcPr>
          <w:p w14:paraId="6C6398F5">
            <w:pPr>
              <w:pStyle w:val="189"/>
              <w:spacing w:beforeAutospacing="0" w:afterAutospacing="0" w:line="0" w:lineRule="atLeast"/>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447361E2">
            <w:pPr>
              <w:pStyle w:val="189"/>
              <w:spacing w:beforeAutospacing="0" w:afterAutospacing="0" w:line="0" w:lineRule="atLeast"/>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039" w:type="dxa"/>
            <w:tcBorders>
              <w:top w:val="single" w:color="000000" w:sz="4" w:space="0"/>
              <w:left w:val="single" w:color="000000" w:sz="4" w:space="0"/>
              <w:bottom w:val="single" w:color="000000" w:sz="4" w:space="0"/>
              <w:right w:val="single" w:color="000000" w:sz="4" w:space="0"/>
            </w:tcBorders>
            <w:noWrap w:val="0"/>
            <w:vAlign w:val="center"/>
          </w:tcPr>
          <w:p w14:paraId="5A7EEDA0">
            <w:pPr>
              <w:pStyle w:val="189"/>
              <w:spacing w:beforeAutospacing="0" w:afterAutospacing="0" w:line="0" w:lineRule="atLeast"/>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261" w:type="dxa"/>
            <w:tcBorders>
              <w:top w:val="single" w:color="000000" w:sz="4" w:space="0"/>
              <w:left w:val="single" w:color="000000" w:sz="4" w:space="0"/>
              <w:bottom w:val="single" w:color="000000" w:sz="4" w:space="0"/>
              <w:right w:val="single" w:color="000000" w:sz="4" w:space="0"/>
            </w:tcBorders>
            <w:noWrap w:val="0"/>
            <w:vAlign w:val="center"/>
          </w:tcPr>
          <w:p w14:paraId="7CE6C3D1">
            <w:pPr>
              <w:pStyle w:val="189"/>
              <w:spacing w:beforeAutospacing="0" w:afterAutospacing="0" w:line="0" w:lineRule="atLeast"/>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151" w:type="dxa"/>
            <w:tcBorders>
              <w:top w:val="single" w:color="000000" w:sz="4" w:space="0"/>
              <w:left w:val="single" w:color="000000" w:sz="4" w:space="0"/>
              <w:bottom w:val="single" w:color="000000" w:sz="4" w:space="0"/>
              <w:right w:val="single" w:color="000000" w:sz="4" w:space="0"/>
            </w:tcBorders>
            <w:noWrap w:val="0"/>
            <w:vAlign w:val="center"/>
          </w:tcPr>
          <w:p w14:paraId="6769FE0C">
            <w:pPr>
              <w:pStyle w:val="189"/>
              <w:spacing w:beforeAutospacing="0" w:afterAutospacing="0" w:line="0" w:lineRule="atLeast"/>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r>
      <w:tr w14:paraId="755B1076">
        <w:tblPrEx>
          <w:tblCellMar>
            <w:top w:w="0" w:type="dxa"/>
            <w:left w:w="108" w:type="dxa"/>
            <w:bottom w:w="0" w:type="dxa"/>
            <w:right w:w="108" w:type="dxa"/>
          </w:tblCellMar>
        </w:tblPrEx>
        <w:trPr>
          <w:trHeight w:val="580" w:hRule="atLeast"/>
          <w:tblCellSpacing w:w="0" w:type="dxa"/>
        </w:trPr>
        <w:tc>
          <w:tcPr>
            <w:tcW w:w="546" w:type="dxa"/>
            <w:tcBorders>
              <w:top w:val="single" w:color="000000" w:sz="4" w:space="0"/>
              <w:left w:val="single" w:color="000000" w:sz="4" w:space="0"/>
              <w:bottom w:val="single" w:color="000000" w:sz="4" w:space="0"/>
              <w:right w:val="single" w:color="000000" w:sz="4" w:space="0"/>
            </w:tcBorders>
            <w:noWrap w:val="0"/>
            <w:vAlign w:val="center"/>
          </w:tcPr>
          <w:p w14:paraId="13915D48">
            <w:pPr>
              <w:pStyle w:val="189"/>
              <w:spacing w:beforeAutospacing="0" w:afterAutospacing="0" w:line="0" w:lineRule="atLeast"/>
              <w:jc w:val="center"/>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w:t>
            </w:r>
          </w:p>
        </w:tc>
        <w:tc>
          <w:tcPr>
            <w:tcW w:w="996" w:type="dxa"/>
            <w:tcBorders>
              <w:top w:val="single" w:color="000000" w:sz="4" w:space="0"/>
              <w:left w:val="single" w:color="000000" w:sz="4" w:space="0"/>
              <w:bottom w:val="single" w:color="000000" w:sz="4" w:space="0"/>
              <w:right w:val="single" w:color="000000" w:sz="4" w:space="0"/>
            </w:tcBorders>
            <w:noWrap w:val="0"/>
            <w:vAlign w:val="center"/>
          </w:tcPr>
          <w:p w14:paraId="1D44C0BB">
            <w:pPr>
              <w:pStyle w:val="189"/>
              <w:spacing w:beforeAutospacing="0" w:afterAutospacing="0" w:line="0" w:lineRule="atLeast"/>
              <w:jc w:val="both"/>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w:t>
            </w:r>
          </w:p>
        </w:tc>
        <w:tc>
          <w:tcPr>
            <w:tcW w:w="905" w:type="dxa"/>
            <w:tcBorders>
              <w:top w:val="single" w:color="000000" w:sz="4" w:space="0"/>
              <w:left w:val="single" w:color="000000" w:sz="4" w:space="0"/>
              <w:bottom w:val="single" w:color="000000" w:sz="4" w:space="0"/>
              <w:right w:val="single" w:color="000000" w:sz="4" w:space="0"/>
            </w:tcBorders>
            <w:noWrap w:val="0"/>
            <w:vAlign w:val="center"/>
          </w:tcPr>
          <w:p w14:paraId="63477EB5">
            <w:pPr>
              <w:pStyle w:val="189"/>
              <w:spacing w:beforeAutospacing="0" w:afterAutospacing="0" w:line="0" w:lineRule="atLeast"/>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298" w:type="dxa"/>
            <w:tcBorders>
              <w:top w:val="single" w:color="000000" w:sz="4" w:space="0"/>
              <w:left w:val="single" w:color="000000" w:sz="4" w:space="0"/>
              <w:bottom w:val="single" w:color="000000" w:sz="4" w:space="0"/>
              <w:right w:val="single" w:color="000000" w:sz="4" w:space="0"/>
            </w:tcBorders>
            <w:noWrap w:val="0"/>
            <w:vAlign w:val="center"/>
          </w:tcPr>
          <w:p w14:paraId="104712A6">
            <w:pPr>
              <w:pStyle w:val="189"/>
              <w:spacing w:beforeAutospacing="0" w:afterAutospacing="0" w:line="0" w:lineRule="atLeast"/>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321" w:type="dxa"/>
            <w:tcBorders>
              <w:top w:val="single" w:color="000000" w:sz="4" w:space="0"/>
              <w:left w:val="single" w:color="000000" w:sz="4" w:space="0"/>
              <w:bottom w:val="single" w:color="000000" w:sz="4" w:space="0"/>
              <w:right w:val="single" w:color="000000" w:sz="4" w:space="0"/>
            </w:tcBorders>
            <w:noWrap w:val="0"/>
            <w:vAlign w:val="center"/>
          </w:tcPr>
          <w:p w14:paraId="0DE7262D">
            <w:pPr>
              <w:pStyle w:val="189"/>
              <w:spacing w:beforeAutospacing="0" w:afterAutospacing="0" w:line="0" w:lineRule="atLeast"/>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445E8F6A">
            <w:pPr>
              <w:pStyle w:val="189"/>
              <w:spacing w:beforeAutospacing="0" w:afterAutospacing="0" w:line="0" w:lineRule="atLeast"/>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039" w:type="dxa"/>
            <w:tcBorders>
              <w:top w:val="single" w:color="000000" w:sz="4" w:space="0"/>
              <w:left w:val="single" w:color="000000" w:sz="4" w:space="0"/>
              <w:bottom w:val="single" w:color="000000" w:sz="4" w:space="0"/>
              <w:right w:val="single" w:color="000000" w:sz="4" w:space="0"/>
            </w:tcBorders>
            <w:noWrap w:val="0"/>
            <w:vAlign w:val="center"/>
          </w:tcPr>
          <w:p w14:paraId="4E3A7889">
            <w:pPr>
              <w:pStyle w:val="189"/>
              <w:spacing w:beforeAutospacing="0" w:afterAutospacing="0" w:line="0" w:lineRule="atLeast"/>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261" w:type="dxa"/>
            <w:tcBorders>
              <w:top w:val="single" w:color="000000" w:sz="4" w:space="0"/>
              <w:left w:val="single" w:color="000000" w:sz="4" w:space="0"/>
              <w:bottom w:val="single" w:color="000000" w:sz="4" w:space="0"/>
              <w:right w:val="single" w:color="000000" w:sz="4" w:space="0"/>
            </w:tcBorders>
            <w:noWrap w:val="0"/>
            <w:vAlign w:val="center"/>
          </w:tcPr>
          <w:p w14:paraId="7747F318">
            <w:pPr>
              <w:pStyle w:val="189"/>
              <w:spacing w:beforeAutospacing="0" w:afterAutospacing="0" w:line="0" w:lineRule="atLeast"/>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151" w:type="dxa"/>
            <w:tcBorders>
              <w:top w:val="single" w:color="000000" w:sz="4" w:space="0"/>
              <w:left w:val="single" w:color="000000" w:sz="4" w:space="0"/>
              <w:bottom w:val="single" w:color="000000" w:sz="4" w:space="0"/>
              <w:right w:val="single" w:color="000000" w:sz="4" w:space="0"/>
            </w:tcBorders>
            <w:noWrap w:val="0"/>
            <w:vAlign w:val="center"/>
          </w:tcPr>
          <w:p w14:paraId="433FCF30">
            <w:pPr>
              <w:pStyle w:val="189"/>
              <w:spacing w:beforeAutospacing="0" w:afterAutospacing="0" w:line="0" w:lineRule="atLeast"/>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r>
      <w:tr w14:paraId="759EDF5B">
        <w:tblPrEx>
          <w:tblCellMar>
            <w:top w:w="0" w:type="dxa"/>
            <w:left w:w="108" w:type="dxa"/>
            <w:bottom w:w="0" w:type="dxa"/>
            <w:right w:w="108" w:type="dxa"/>
          </w:tblCellMar>
        </w:tblPrEx>
        <w:trPr>
          <w:trHeight w:val="1030" w:hRule="atLeast"/>
          <w:tblCellSpacing w:w="0" w:type="dxa"/>
        </w:trPr>
        <w:tc>
          <w:tcPr>
            <w:tcW w:w="7366" w:type="dxa"/>
            <w:gridSpan w:val="7"/>
            <w:tcBorders>
              <w:top w:val="single" w:color="000000" w:sz="4" w:space="0"/>
              <w:left w:val="single" w:color="000000" w:sz="4" w:space="0"/>
              <w:bottom w:val="single" w:color="000000" w:sz="4" w:space="0"/>
              <w:right w:val="single" w:color="000000" w:sz="4" w:space="0"/>
            </w:tcBorders>
            <w:noWrap w:val="0"/>
            <w:vAlign w:val="center"/>
          </w:tcPr>
          <w:p w14:paraId="11E02D99">
            <w:pPr>
              <w:pStyle w:val="189"/>
              <w:spacing w:beforeAutospacing="0" w:afterAutospacing="0"/>
              <w:jc w:val="center"/>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投标总报价（人民币：元）</w:t>
            </w:r>
          </w:p>
        </w:tc>
        <w:tc>
          <w:tcPr>
            <w:tcW w:w="1151" w:type="dxa"/>
            <w:tcBorders>
              <w:top w:val="single" w:color="000000" w:sz="4" w:space="0"/>
              <w:left w:val="single" w:color="000000" w:sz="4" w:space="0"/>
              <w:bottom w:val="single" w:color="000000" w:sz="4" w:space="0"/>
              <w:right w:val="single" w:color="000000" w:sz="4" w:space="0"/>
            </w:tcBorders>
            <w:noWrap w:val="0"/>
            <w:vAlign w:val="center"/>
          </w:tcPr>
          <w:p w14:paraId="1BD38740">
            <w:pPr>
              <w:pStyle w:val="189"/>
              <w:spacing w:beforeAutospacing="0" w:afterAutospacing="0"/>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r>
      <w:tr w14:paraId="7F6E5895">
        <w:tblPrEx>
          <w:tblCellMar>
            <w:top w:w="0" w:type="dxa"/>
            <w:left w:w="108" w:type="dxa"/>
            <w:bottom w:w="0" w:type="dxa"/>
            <w:right w:w="108" w:type="dxa"/>
          </w:tblCellMar>
        </w:tblPrEx>
        <w:trPr>
          <w:trHeight w:val="1030" w:hRule="atLeast"/>
          <w:tblCellSpacing w:w="0" w:type="dxa"/>
        </w:trPr>
        <w:tc>
          <w:tcPr>
            <w:tcW w:w="8517" w:type="dxa"/>
            <w:gridSpan w:val="8"/>
            <w:tcBorders>
              <w:top w:val="single" w:color="000000" w:sz="4" w:space="0"/>
              <w:left w:val="single" w:color="000000" w:sz="4" w:space="0"/>
              <w:bottom w:val="single" w:color="000000" w:sz="4" w:space="0"/>
              <w:right w:val="single" w:color="000000" w:sz="4" w:space="0"/>
            </w:tcBorders>
            <w:noWrap w:val="0"/>
            <w:vAlign w:val="center"/>
          </w:tcPr>
          <w:p w14:paraId="1C3E6DD2">
            <w:pPr>
              <w:pStyle w:val="189"/>
              <w:spacing w:beforeAutospacing="0" w:afterAutospacing="0"/>
              <w:jc w:val="both"/>
              <w:rPr>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本采购包中提供的符合本国产品标准的产品成本之和占该采购包提供的全部产品成本之和的比例为</w:t>
            </w:r>
            <w:r>
              <w:rPr>
                <w:rFonts w:hint="eastAsia" w:ascii="宋体" w:hAnsi="宋体" w:eastAsia="宋体" w:cs="宋体"/>
                <w:color w:val="000000" w:themeColor="text1"/>
                <w:sz w:val="24"/>
                <w:szCs w:val="24"/>
                <w:highlight w:val="none"/>
                <w:u w:val="single"/>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w:t>
            </w:r>
          </w:p>
        </w:tc>
      </w:tr>
    </w:tbl>
    <w:p w14:paraId="6E60BC2C">
      <w:pPr>
        <w:pStyle w:val="189"/>
        <w:spacing w:beforeAutospacing="0" w:afterAutospacing="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备注：</w:t>
      </w:r>
    </w:p>
    <w:p w14:paraId="039C0D82">
      <w:pPr>
        <w:pStyle w:val="189"/>
        <w:numPr>
          <w:ilvl w:val="0"/>
          <w:numId w:val="11"/>
        </w:numPr>
        <w:spacing w:beforeAutospacing="0" w:afterAutospacing="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p>
    <w:p w14:paraId="3AF09FD1">
      <w:pPr>
        <w:pStyle w:val="189"/>
        <w:numPr>
          <w:ilvl w:val="0"/>
          <w:numId w:val="0"/>
        </w:numPr>
        <w:spacing w:beforeAutospacing="0" w:afterAutospacing="0"/>
        <w:jc w:val="both"/>
        <w:rPr>
          <w:rFonts w:hint="eastAsia" w:ascii="宋体" w:hAnsi="宋体" w:eastAsia="宋体" w:cs="宋体"/>
          <w:color w:val="000000" w:themeColor="text1"/>
          <w:highlight w:val="none"/>
          <w:shd w:val="clear" w:color="auto" w:fill="auto"/>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w:t>
      </w:r>
      <w:r>
        <w:rPr>
          <w:rFonts w:ascii="Times New Roman" w:hAnsi="Times New Roman"/>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投标分项报价表</w:t>
      </w:r>
      <w:r>
        <w:rPr>
          <w:rFonts w:ascii="Times New Roman" w:hAnsi="Times New Roman"/>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highlight w:val="none"/>
          <w:shd w:val="clear" w:color="auto" w:fill="auto"/>
          <w14:textFill>
            <w14:solidFill>
              <w14:schemeClr w14:val="tx1"/>
            </w14:solidFill>
          </w14:textFill>
        </w:rPr>
        <w:t>中“投标总报价”数额应当与“开标一览表”中“投标总报价”数额一致。</w:t>
      </w:r>
    </w:p>
    <w:p w14:paraId="315B0A73">
      <w:pPr>
        <w:spacing w:line="400" w:lineRule="exact"/>
        <w:rPr>
          <w:rFonts w:hint="eastAsia" w:ascii="宋体" w:hAnsi="宋体" w:eastAsia="宋体" w:cs="宋体"/>
          <w:color w:val="000000" w:themeColor="text1"/>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7AEB3978">
      <w:pPr>
        <w:pStyle w:val="189"/>
        <w:spacing w:beforeAutospacing="0" w:afterAutospacing="0"/>
        <w:jc w:val="both"/>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w:t>
      </w:r>
    </w:p>
    <w:p w14:paraId="07A9B46D">
      <w:pPr>
        <w:pStyle w:val="189"/>
        <w:spacing w:beforeAutospacing="0" w:afterAutospacing="0"/>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5472C930">
      <w:pPr>
        <w:pStyle w:val="189"/>
        <w:spacing w:beforeAutospacing="0" w:afterAutospacing="0"/>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258FADCF">
      <w:pPr>
        <w:pStyle w:val="189"/>
        <w:spacing w:beforeAutospacing="0" w:afterAutospacing="0"/>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3F0F0220">
      <w:pPr>
        <w:pStyle w:val="189"/>
        <w:spacing w:beforeAutospacing="0" w:afterAutospacing="0"/>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0A6A6A77">
      <w:pPr>
        <w:pStyle w:val="189"/>
        <w:spacing w:beforeAutospacing="0" w:afterAutospacing="0"/>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282003AE">
      <w:pPr>
        <w:pStyle w:val="189"/>
        <w:spacing w:beforeAutospacing="0" w:afterAutospacing="0"/>
        <w:jc w:val="both"/>
        <w:rPr>
          <w:color w:val="000000" w:themeColor="text1"/>
          <w:highlight w:val="none"/>
          <w14:textFill>
            <w14:solidFill>
              <w14:schemeClr w14:val="tx1"/>
            </w14:solidFill>
          </w14:textFill>
        </w:rPr>
      </w:pPr>
    </w:p>
    <w:p w14:paraId="54836CDC">
      <w:pPr>
        <w:pStyle w:val="189"/>
        <w:spacing w:beforeAutospacing="0" w:afterAutospacing="0"/>
        <w:jc w:val="both"/>
        <w:rPr>
          <w:color w:val="000000" w:themeColor="text1"/>
          <w:highlight w:val="none"/>
          <w14:textFill>
            <w14:solidFill>
              <w14:schemeClr w14:val="tx1"/>
            </w14:solidFill>
          </w14:textFill>
        </w:rPr>
      </w:pPr>
    </w:p>
    <w:p w14:paraId="606AEAB2">
      <w:pPr>
        <w:pStyle w:val="189"/>
        <w:spacing w:beforeAutospacing="0" w:afterAutospacing="0"/>
        <w:jc w:val="both"/>
        <w:rPr>
          <w:color w:val="000000" w:themeColor="text1"/>
          <w:highlight w:val="none"/>
          <w14:textFill>
            <w14:solidFill>
              <w14:schemeClr w14:val="tx1"/>
            </w14:solidFill>
          </w14:textFill>
        </w:rPr>
      </w:pPr>
    </w:p>
    <w:p w14:paraId="20CB0C48">
      <w:pPr>
        <w:pStyle w:val="189"/>
        <w:spacing w:beforeAutospacing="0" w:afterAutospacing="0"/>
        <w:jc w:val="both"/>
        <w:rPr>
          <w:color w:val="000000" w:themeColor="text1"/>
          <w:highlight w:val="none"/>
          <w14:textFill>
            <w14:solidFill>
              <w14:schemeClr w14:val="tx1"/>
            </w14:solidFill>
          </w14:textFill>
        </w:rPr>
      </w:pPr>
    </w:p>
    <w:p w14:paraId="65EDA91E">
      <w:pPr>
        <w:pStyle w:val="189"/>
        <w:spacing w:beforeAutospacing="0" w:afterAutospacing="0"/>
        <w:jc w:val="both"/>
        <w:rPr>
          <w:color w:val="000000" w:themeColor="text1"/>
          <w:highlight w:val="none"/>
          <w14:textFill>
            <w14:solidFill>
              <w14:schemeClr w14:val="tx1"/>
            </w14:solidFill>
          </w14:textFill>
        </w:rPr>
      </w:pPr>
    </w:p>
    <w:p w14:paraId="1A818FDE">
      <w:pPr>
        <w:pStyle w:val="189"/>
        <w:spacing w:beforeAutospacing="0" w:afterAutospacing="0"/>
        <w:jc w:val="both"/>
        <w:rPr>
          <w:color w:val="000000" w:themeColor="text1"/>
          <w:highlight w:val="none"/>
          <w14:textFill>
            <w14:solidFill>
              <w14:schemeClr w14:val="tx1"/>
            </w14:solidFill>
          </w14:textFill>
        </w:rPr>
      </w:pPr>
    </w:p>
    <w:p w14:paraId="09FDBD6C">
      <w:pPr>
        <w:pStyle w:val="189"/>
        <w:spacing w:beforeAutospacing="0" w:afterAutospacing="0"/>
        <w:jc w:val="both"/>
        <w:rPr>
          <w:color w:val="000000" w:themeColor="text1"/>
          <w:highlight w:val="none"/>
          <w14:textFill>
            <w14:solidFill>
              <w14:schemeClr w14:val="tx1"/>
            </w14:solidFill>
          </w14:textFill>
        </w:rPr>
      </w:pPr>
    </w:p>
    <w:p w14:paraId="16802AB3">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r>
        <w:rPr>
          <w:rFonts w:hint="eastAsia" w:ascii="黑体" w:hAnsi="宋体" w:eastAsia="黑体" w:cs="黑体"/>
          <w:b/>
          <w:color w:val="000000" w:themeColor="text1"/>
          <w:sz w:val="32"/>
          <w:szCs w:val="32"/>
          <w:highlight w:val="none"/>
          <w14:textFill>
            <w14:solidFill>
              <w14:schemeClr w14:val="tx1"/>
            </w14:solidFill>
          </w14:textFill>
        </w:rPr>
        <w:t>十</w:t>
      </w:r>
      <w:r>
        <w:rPr>
          <w:rFonts w:hint="eastAsia" w:ascii="黑体" w:hAnsi="宋体" w:eastAsia="黑体" w:cs="黑体"/>
          <w:b/>
          <w:color w:val="000000" w:themeColor="text1"/>
          <w:sz w:val="32"/>
          <w:szCs w:val="32"/>
          <w:highlight w:val="none"/>
          <w:lang w:val="en-US" w:eastAsia="zh-CN"/>
          <w14:textFill>
            <w14:solidFill>
              <w14:schemeClr w14:val="tx1"/>
            </w14:solidFill>
          </w14:textFill>
        </w:rPr>
        <w:t>四</w:t>
      </w:r>
      <w:r>
        <w:rPr>
          <w:rFonts w:hint="eastAsia" w:ascii="黑体" w:hAnsi="宋体" w:eastAsia="黑体" w:cs="黑体"/>
          <w:b/>
          <w:color w:val="000000" w:themeColor="text1"/>
          <w:sz w:val="32"/>
          <w:szCs w:val="32"/>
          <w:highlight w:val="none"/>
          <w14:textFill>
            <w14:solidFill>
              <w14:schemeClr w14:val="tx1"/>
            </w14:solidFill>
          </w14:textFill>
        </w:rPr>
        <w:t>、技术要求响应及偏离表</w:t>
      </w:r>
    </w:p>
    <w:tbl>
      <w:tblPr>
        <w:tblStyle w:val="28"/>
        <w:tblW w:w="8520" w:type="dxa"/>
        <w:tblCellSpacing w:w="0" w:type="dxa"/>
        <w:tblInd w:w="-108" w:type="dxa"/>
        <w:tblLayout w:type="fixed"/>
        <w:tblCellMar>
          <w:top w:w="0" w:type="dxa"/>
          <w:left w:w="108" w:type="dxa"/>
          <w:bottom w:w="0" w:type="dxa"/>
          <w:right w:w="108" w:type="dxa"/>
        </w:tblCellMar>
      </w:tblPr>
      <w:tblGrid>
        <w:gridCol w:w="538"/>
        <w:gridCol w:w="3026"/>
        <w:gridCol w:w="2608"/>
        <w:gridCol w:w="1247"/>
        <w:gridCol w:w="1101"/>
      </w:tblGrid>
      <w:tr w14:paraId="173F80C0">
        <w:trPr>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7866FF4F">
            <w:pPr>
              <w:pStyle w:val="189"/>
              <w:spacing w:beforeAutospacing="0" w:afterAutospacing="0"/>
              <w:jc w:val="center"/>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序号</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05E3A3C6">
            <w:pPr>
              <w:pStyle w:val="189"/>
              <w:spacing w:beforeAutospacing="0" w:afterAutospacing="0"/>
              <w:jc w:val="center"/>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招标文件要求</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3AB6A66A">
            <w:pPr>
              <w:pStyle w:val="189"/>
              <w:spacing w:beforeAutospacing="0" w:afterAutospacing="0"/>
              <w:jc w:val="center"/>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投标响应情况</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33AE4B6B">
            <w:pPr>
              <w:pStyle w:val="189"/>
              <w:spacing w:beforeAutospacing="0" w:afterAutospacing="0"/>
              <w:jc w:val="center"/>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超出、符合或偏离</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725CE303">
            <w:pPr>
              <w:pStyle w:val="189"/>
              <w:spacing w:beforeAutospacing="0" w:afterAutospacing="0"/>
              <w:jc w:val="center"/>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证明</w:t>
            </w:r>
          </w:p>
          <w:p w14:paraId="2EAB41DB">
            <w:pPr>
              <w:pStyle w:val="189"/>
              <w:spacing w:beforeAutospacing="0" w:afterAutospacing="0"/>
              <w:jc w:val="center"/>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材料</w:t>
            </w:r>
          </w:p>
        </w:tc>
      </w:tr>
      <w:tr w14:paraId="650DA8C2">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6C58B99A">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30B4BBDA">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4B94C93A">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18A4674E">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3240FC4F">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r>
      <w:tr w14:paraId="785B6EB9">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3B4BA908">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5872A9D3">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00D20294">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54975597">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327D4D3F">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r>
      <w:tr w14:paraId="77497726">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2AA96CEC">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6786DD86">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1C1BC14E">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1D007980">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7471946B">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r>
      <w:tr w14:paraId="2953E404">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1F451EF7">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6A2D68E2">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7FF5FFD7">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48A43767">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7D2F3A2A">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r>
      <w:tr w14:paraId="6E86A1D5">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7C8C6C64">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0032D357">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06BFC208">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4E2DCE2D">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64E0FFBF">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r>
      <w:tr w14:paraId="1431CEAE">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7F500858">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5AA5FB85">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2C51560B">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362A657D">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2DF8AC3B">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r>
      <w:tr w14:paraId="6780CE0B">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4D69B7A7">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5885FF92">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3DAF093B">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7BC8CA21">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4F57872D">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r>
      <w:tr w14:paraId="21129C4E">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08F04EC4">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7BB0A27C">
            <w:pPr>
              <w:pStyle w:val="189"/>
              <w:spacing w:beforeAutospacing="0" w:afterAutospacing="0"/>
              <w:jc w:val="center"/>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0F5C4777">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1021A4E5">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2249A5AA">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r>
    </w:tbl>
    <w:p w14:paraId="2502730F">
      <w:pPr>
        <w:pStyle w:val="189"/>
        <w:spacing w:beforeAutospacing="0" w:afterAutospacing="0"/>
        <w:jc w:val="both"/>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注： 行数不够，可自行添加。</w:t>
      </w:r>
    </w:p>
    <w:p w14:paraId="5790A94E">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61C3D1C6">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4693DDDF">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13FCCF79">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1C87F57A">
      <w:pPr>
        <w:pStyle w:val="189"/>
        <w:spacing w:beforeAutospacing="0" w:afterAutospacing="0"/>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72364F4F">
      <w:pPr>
        <w:pStyle w:val="189"/>
        <w:spacing w:beforeAutospacing="0" w:afterAutospacing="0"/>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7DF56C54">
      <w:pPr>
        <w:pStyle w:val="189"/>
        <w:spacing w:beforeAutospacing="0" w:afterAutospacing="0"/>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1D38CC1B">
      <w:pPr>
        <w:pStyle w:val="189"/>
        <w:spacing w:beforeAutospacing="0" w:afterAutospacing="0"/>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3C13E63D">
      <w:pPr>
        <w:pStyle w:val="189"/>
        <w:spacing w:beforeAutospacing="0" w:afterAutospacing="0"/>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442920E2">
      <w:pPr>
        <w:pStyle w:val="189"/>
        <w:spacing w:beforeAutospacing="0" w:afterAutospacing="0"/>
        <w:jc w:val="both"/>
        <w:rPr>
          <w:color w:val="000000" w:themeColor="text1"/>
          <w:highlight w:val="none"/>
          <w14:textFill>
            <w14:solidFill>
              <w14:schemeClr w14:val="tx1"/>
            </w14:solidFill>
          </w14:textFill>
        </w:rPr>
      </w:pPr>
    </w:p>
    <w:p w14:paraId="469F6ABC">
      <w:pPr>
        <w:pStyle w:val="189"/>
        <w:spacing w:beforeAutospacing="0" w:afterAutospacing="0"/>
        <w:jc w:val="both"/>
        <w:rPr>
          <w:color w:val="000000" w:themeColor="text1"/>
          <w:highlight w:val="none"/>
          <w14:textFill>
            <w14:solidFill>
              <w14:schemeClr w14:val="tx1"/>
            </w14:solidFill>
          </w14:textFill>
        </w:rPr>
      </w:pPr>
    </w:p>
    <w:p w14:paraId="41C85B8C">
      <w:pPr>
        <w:pStyle w:val="189"/>
        <w:spacing w:beforeAutospacing="0" w:afterAutospacing="0"/>
        <w:jc w:val="both"/>
        <w:rPr>
          <w:color w:val="000000" w:themeColor="text1"/>
          <w:highlight w:val="none"/>
          <w14:textFill>
            <w14:solidFill>
              <w14:schemeClr w14:val="tx1"/>
            </w14:solidFill>
          </w14:textFill>
        </w:rPr>
      </w:pPr>
    </w:p>
    <w:p w14:paraId="789E7DCA">
      <w:pPr>
        <w:pStyle w:val="189"/>
        <w:spacing w:beforeAutospacing="0" w:afterAutospacing="0"/>
        <w:jc w:val="both"/>
        <w:rPr>
          <w:color w:val="000000" w:themeColor="text1"/>
          <w:highlight w:val="none"/>
          <w14:textFill>
            <w14:solidFill>
              <w14:schemeClr w14:val="tx1"/>
            </w14:solidFill>
          </w14:textFill>
        </w:rPr>
      </w:pPr>
    </w:p>
    <w:p w14:paraId="316C26A2">
      <w:pPr>
        <w:pStyle w:val="189"/>
        <w:spacing w:beforeAutospacing="0" w:afterAutospacing="0"/>
        <w:jc w:val="both"/>
        <w:rPr>
          <w:color w:val="000000" w:themeColor="text1"/>
          <w:highlight w:val="none"/>
          <w14:textFill>
            <w14:solidFill>
              <w14:schemeClr w14:val="tx1"/>
            </w14:solidFill>
          </w14:textFill>
        </w:rPr>
      </w:pPr>
    </w:p>
    <w:p w14:paraId="22EFA4D1">
      <w:pPr>
        <w:pStyle w:val="189"/>
        <w:spacing w:beforeAutospacing="0" w:afterAutospacing="0"/>
        <w:jc w:val="both"/>
        <w:rPr>
          <w:color w:val="000000" w:themeColor="text1"/>
          <w:highlight w:val="none"/>
          <w14:textFill>
            <w14:solidFill>
              <w14:schemeClr w14:val="tx1"/>
            </w14:solidFill>
          </w14:textFill>
        </w:rPr>
      </w:pPr>
    </w:p>
    <w:p w14:paraId="2940F741">
      <w:pPr>
        <w:pStyle w:val="189"/>
        <w:spacing w:beforeAutospacing="0" w:afterAutospacing="0"/>
        <w:jc w:val="both"/>
        <w:rPr>
          <w:color w:val="000000" w:themeColor="text1"/>
          <w:highlight w:val="none"/>
          <w14:textFill>
            <w14:solidFill>
              <w14:schemeClr w14:val="tx1"/>
            </w14:solidFill>
          </w14:textFill>
        </w:rPr>
      </w:pPr>
    </w:p>
    <w:p w14:paraId="71DC9274">
      <w:pPr>
        <w:pStyle w:val="189"/>
        <w:spacing w:beforeAutospacing="0" w:afterAutospacing="0"/>
        <w:jc w:val="both"/>
        <w:rPr>
          <w:color w:val="000000" w:themeColor="text1"/>
          <w:highlight w:val="none"/>
          <w14:textFill>
            <w14:solidFill>
              <w14:schemeClr w14:val="tx1"/>
            </w14:solidFill>
          </w14:textFill>
        </w:rPr>
      </w:pPr>
    </w:p>
    <w:p w14:paraId="2332C8E8">
      <w:pPr>
        <w:pStyle w:val="189"/>
        <w:spacing w:beforeAutospacing="0" w:afterAutospacing="0"/>
        <w:jc w:val="both"/>
        <w:rPr>
          <w:color w:val="000000" w:themeColor="text1"/>
          <w:highlight w:val="none"/>
          <w14:textFill>
            <w14:solidFill>
              <w14:schemeClr w14:val="tx1"/>
            </w14:solidFill>
          </w14:textFill>
        </w:rPr>
      </w:pPr>
    </w:p>
    <w:p w14:paraId="2B23F3D5">
      <w:pPr>
        <w:pStyle w:val="189"/>
        <w:spacing w:beforeAutospacing="0" w:afterAutospacing="0"/>
        <w:jc w:val="both"/>
        <w:rPr>
          <w:color w:val="000000" w:themeColor="text1"/>
          <w:highlight w:val="none"/>
          <w14:textFill>
            <w14:solidFill>
              <w14:schemeClr w14:val="tx1"/>
            </w14:solidFill>
          </w14:textFill>
        </w:rPr>
      </w:pPr>
    </w:p>
    <w:p w14:paraId="470AADD1">
      <w:pPr>
        <w:pStyle w:val="189"/>
        <w:spacing w:beforeAutospacing="0" w:afterAutospacing="0"/>
        <w:jc w:val="both"/>
        <w:rPr>
          <w:color w:val="000000" w:themeColor="text1"/>
          <w:highlight w:val="none"/>
          <w14:textFill>
            <w14:solidFill>
              <w14:schemeClr w14:val="tx1"/>
            </w14:solidFill>
          </w14:textFill>
        </w:rPr>
      </w:pPr>
    </w:p>
    <w:p w14:paraId="527D5C64">
      <w:pPr>
        <w:pStyle w:val="189"/>
        <w:spacing w:beforeAutospacing="0" w:afterAutospacing="0"/>
        <w:jc w:val="both"/>
        <w:rPr>
          <w:color w:val="000000" w:themeColor="text1"/>
          <w:highlight w:val="none"/>
          <w14:textFill>
            <w14:solidFill>
              <w14:schemeClr w14:val="tx1"/>
            </w14:solidFill>
          </w14:textFill>
        </w:rPr>
      </w:pPr>
    </w:p>
    <w:p w14:paraId="1FAD9252">
      <w:pPr>
        <w:pStyle w:val="189"/>
        <w:spacing w:beforeAutospacing="0" w:afterAutospacing="0"/>
        <w:jc w:val="both"/>
        <w:rPr>
          <w:color w:val="000000" w:themeColor="text1"/>
          <w:highlight w:val="none"/>
          <w14:textFill>
            <w14:solidFill>
              <w14:schemeClr w14:val="tx1"/>
            </w14:solidFill>
          </w14:textFill>
        </w:rPr>
      </w:pPr>
    </w:p>
    <w:p w14:paraId="045FDCE3">
      <w:pPr>
        <w:pStyle w:val="189"/>
        <w:spacing w:beforeAutospacing="0" w:afterAutospacing="0"/>
        <w:jc w:val="both"/>
        <w:rPr>
          <w:color w:val="000000" w:themeColor="text1"/>
          <w:highlight w:val="none"/>
          <w14:textFill>
            <w14:solidFill>
              <w14:schemeClr w14:val="tx1"/>
            </w14:solidFill>
          </w14:textFill>
        </w:rPr>
      </w:pPr>
    </w:p>
    <w:p w14:paraId="5590859D">
      <w:pPr>
        <w:pStyle w:val="189"/>
        <w:spacing w:beforeAutospacing="0" w:afterAutospacing="0"/>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0091C207">
      <w:pPr>
        <w:pStyle w:val="189"/>
        <w:spacing w:beforeAutospacing="0" w:afterAutospacing="0"/>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76C88A09">
      <w:pPr>
        <w:pStyle w:val="189"/>
        <w:spacing w:beforeAutospacing="0" w:afterAutospacing="0"/>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71167024">
      <w:pPr>
        <w:pStyle w:val="189"/>
        <w:spacing w:beforeAutospacing="0" w:afterAutospacing="0"/>
        <w:jc w:val="center"/>
        <w:rPr>
          <w:color w:val="000000" w:themeColor="text1"/>
          <w:highlight w:val="none"/>
          <w14:textFill>
            <w14:solidFill>
              <w14:schemeClr w14:val="tx1"/>
            </w14:solidFill>
          </w14:textFill>
        </w:rPr>
      </w:pPr>
      <w:bookmarkStart w:id="182" w:name="_Hlt26955054"/>
      <w:r>
        <w:rPr>
          <w:rFonts w:hint="eastAsia" w:ascii="黑体" w:hAnsi="宋体" w:eastAsia="黑体" w:cs="黑体"/>
          <w:b/>
          <w:color w:val="000000" w:themeColor="text1"/>
          <w:sz w:val="32"/>
          <w:szCs w:val="32"/>
          <w:highlight w:val="none"/>
          <w14:textFill>
            <w14:solidFill>
              <w14:schemeClr w14:val="tx1"/>
            </w14:solidFill>
          </w14:textFill>
        </w:rPr>
        <w:t>十</w:t>
      </w:r>
      <w:r>
        <w:rPr>
          <w:rFonts w:hint="eastAsia" w:ascii="黑体" w:hAnsi="宋体" w:eastAsia="黑体" w:cs="黑体"/>
          <w:b/>
          <w:color w:val="000000" w:themeColor="text1"/>
          <w:sz w:val="32"/>
          <w:szCs w:val="32"/>
          <w:highlight w:val="none"/>
          <w:lang w:val="en-US" w:eastAsia="zh-CN"/>
          <w14:textFill>
            <w14:solidFill>
              <w14:schemeClr w14:val="tx1"/>
            </w14:solidFill>
          </w14:textFill>
        </w:rPr>
        <w:t>五</w:t>
      </w:r>
      <w:r>
        <w:rPr>
          <w:rFonts w:hint="eastAsia" w:ascii="黑体" w:hAnsi="宋体" w:eastAsia="黑体" w:cs="黑体"/>
          <w:b/>
          <w:color w:val="000000" w:themeColor="text1"/>
          <w:sz w:val="32"/>
          <w:szCs w:val="32"/>
          <w:highlight w:val="none"/>
          <w14:textFill>
            <w14:solidFill>
              <w14:schemeClr w14:val="tx1"/>
            </w14:solidFill>
          </w14:textFill>
        </w:rPr>
        <w:t>、商务要求响应及偏离表</w:t>
      </w:r>
    </w:p>
    <w:tbl>
      <w:tblPr>
        <w:tblStyle w:val="28"/>
        <w:tblW w:w="8520" w:type="dxa"/>
        <w:tblCellSpacing w:w="0" w:type="dxa"/>
        <w:tblInd w:w="-108" w:type="dxa"/>
        <w:tblLayout w:type="fixed"/>
        <w:tblCellMar>
          <w:top w:w="0" w:type="dxa"/>
          <w:left w:w="108" w:type="dxa"/>
          <w:bottom w:w="0" w:type="dxa"/>
          <w:right w:w="108" w:type="dxa"/>
        </w:tblCellMar>
      </w:tblPr>
      <w:tblGrid>
        <w:gridCol w:w="538"/>
        <w:gridCol w:w="3026"/>
        <w:gridCol w:w="2608"/>
        <w:gridCol w:w="1247"/>
        <w:gridCol w:w="1101"/>
      </w:tblGrid>
      <w:tr w14:paraId="2ECEDC53">
        <w:trPr>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4050EDF0">
            <w:pPr>
              <w:pStyle w:val="189"/>
              <w:spacing w:beforeAutospacing="0" w:afterAutospacing="0"/>
              <w:jc w:val="center"/>
              <w:rPr>
                <w:color w:val="000000" w:themeColor="text1"/>
                <w:highlight w:val="none"/>
                <w14:textFill>
                  <w14:solidFill>
                    <w14:schemeClr w14:val="tx1"/>
                  </w14:solidFill>
                </w14:textFill>
              </w:rPr>
            </w:pPr>
            <w:bookmarkStart w:id="183" w:name="_Hlt26955056"/>
            <w:bookmarkStart w:id="184" w:name="_Hlt26955064"/>
            <w:bookmarkStart w:id="185" w:name="_Hlt26609391"/>
            <w:bookmarkStart w:id="186" w:name="_Hlt24879081"/>
            <w:bookmarkStart w:id="187" w:name="_Hlt26782999"/>
            <w:bookmarkStart w:id="188" w:name="_Hlt26580838"/>
            <w:bookmarkStart w:id="189" w:name="_Hlt26671372"/>
            <w:bookmarkStart w:id="190" w:name="_Hlt26671343"/>
            <w:r>
              <w:rPr>
                <w:rFonts w:hint="eastAsia" w:ascii="宋体" w:hAnsi="宋体" w:eastAsia="宋体" w:cs="宋体"/>
                <w:color w:val="000000" w:themeColor="text1"/>
                <w:highlight w:val="none"/>
                <w14:textFill>
                  <w14:solidFill>
                    <w14:schemeClr w14:val="tx1"/>
                  </w14:solidFill>
                </w14:textFill>
              </w:rPr>
              <w:t>序号</w:t>
            </w:r>
          </w:p>
          <w:bookmarkEnd w:id="183"/>
          <w:bookmarkEnd w:id="184"/>
          <w:bookmarkEnd w:id="185"/>
          <w:bookmarkEnd w:id="186"/>
          <w:bookmarkEnd w:id="187"/>
          <w:bookmarkEnd w:id="188"/>
          <w:bookmarkEnd w:id="189"/>
          <w:bookmarkEnd w:id="190"/>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2751FE01">
            <w:pPr>
              <w:pStyle w:val="189"/>
              <w:spacing w:beforeAutospacing="0" w:afterAutospacing="0"/>
              <w:jc w:val="center"/>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招标文件要求</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3747A76E">
            <w:pPr>
              <w:pStyle w:val="189"/>
              <w:spacing w:beforeAutospacing="0" w:afterAutospacing="0"/>
              <w:jc w:val="center"/>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投标响应情况</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45D0D930">
            <w:pPr>
              <w:pStyle w:val="189"/>
              <w:spacing w:beforeAutospacing="0" w:afterAutospacing="0"/>
              <w:jc w:val="center"/>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超出、符合或偏离</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44C1644C">
            <w:pPr>
              <w:pStyle w:val="189"/>
              <w:spacing w:beforeAutospacing="0" w:afterAutospacing="0"/>
              <w:jc w:val="center"/>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证明</w:t>
            </w:r>
          </w:p>
          <w:p w14:paraId="7E102721">
            <w:pPr>
              <w:pStyle w:val="189"/>
              <w:spacing w:beforeAutospacing="0" w:afterAutospacing="0"/>
              <w:jc w:val="center"/>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材料</w:t>
            </w:r>
          </w:p>
        </w:tc>
      </w:tr>
      <w:tr w14:paraId="64F1E807">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7C5D696A">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03BE1D0B">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693C963A">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71920F6D">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594BEACE">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r>
      <w:tr w14:paraId="11C57329">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07EF7609">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58FB5108">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6691E27B">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211EAB67">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7BDC05A0">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r>
      <w:tr w14:paraId="2116E222">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09554106">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6F8F351B">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69733627">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1508BD78">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250F9A55">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r>
      <w:tr w14:paraId="2E1E633C">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164C77EC">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23A41CD3">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598E7319">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13BFDD71">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4E5E53CD">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r>
      <w:tr w14:paraId="3EBF9D13">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200D9AE7">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38361DCE">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021AEFC1">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5714C252">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797324FD">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r>
      <w:tr w14:paraId="3AFC13C2">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61BBDF90">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6F498295">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546468D8">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2541CB70">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257F792B">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r>
      <w:tr w14:paraId="6EB91D04">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391288EB">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7A7A9A0F">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4B1ACE7C">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3C916743">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6F94B04A">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r>
      <w:tr w14:paraId="688F59E5">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588677CC">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18EE22F3">
            <w:pPr>
              <w:pStyle w:val="189"/>
              <w:spacing w:beforeAutospacing="0" w:afterAutospacing="0"/>
              <w:jc w:val="center"/>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1F4B2AF6">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16F2A918">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67AD094E">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r>
    </w:tbl>
    <w:p w14:paraId="5FF645E4">
      <w:pPr>
        <w:pStyle w:val="189"/>
        <w:spacing w:beforeAutospacing="0" w:afterAutospacing="0"/>
        <w:jc w:val="both"/>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注： 行数不够，可自行添加。</w:t>
      </w:r>
    </w:p>
    <w:p w14:paraId="0C66A5A6">
      <w:pPr>
        <w:pStyle w:val="189"/>
        <w:spacing w:beforeAutospacing="0" w:afterAutospacing="0" w:line="480" w:lineRule="auto"/>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584EFE67">
      <w:pPr>
        <w:pStyle w:val="189"/>
        <w:spacing w:beforeAutospacing="0" w:afterAutospacing="0" w:line="480" w:lineRule="auto"/>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5BC5DF48">
      <w:pPr>
        <w:pStyle w:val="189"/>
        <w:spacing w:beforeAutospacing="0" w:afterAutospacing="0"/>
        <w:jc w:val="center"/>
        <w:rPr>
          <w:color w:val="000000" w:themeColor="text1"/>
          <w:highlight w:val="none"/>
          <w14:textFill>
            <w14:solidFill>
              <w14:schemeClr w14:val="tx1"/>
            </w14:solidFill>
          </w14:textFill>
        </w:rPr>
      </w:pPr>
      <w:bookmarkStart w:id="191" w:name="_Hlt26671374"/>
      <w:bookmarkStart w:id="192" w:name="_Hlt26955066"/>
      <w:bookmarkStart w:id="193" w:name="_格式2__法定代表人授权书"/>
      <w:bookmarkStart w:id="194" w:name="_Hlt26609389"/>
      <w:bookmarkStart w:id="195" w:name="_Toc462564146"/>
      <w:r>
        <w:rPr>
          <w:color w:val="000000" w:themeColor="text1"/>
          <w:highlight w:val="none"/>
          <w14:textFill>
            <w14:solidFill>
              <w14:schemeClr w14:val="tx1"/>
            </w14:solidFill>
          </w14:textFill>
        </w:rPr>
        <w:t> </w:t>
      </w:r>
    </w:p>
    <w:p w14:paraId="64307184">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20E1C572">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709F57ED">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563F1752">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748F70FD">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36E311D9">
      <w:pPr>
        <w:pStyle w:val="189"/>
        <w:spacing w:beforeAutospacing="0" w:afterAutospacing="0"/>
        <w:jc w:val="center"/>
        <w:rPr>
          <w:color w:val="000000" w:themeColor="text1"/>
          <w:highlight w:val="none"/>
          <w14:textFill>
            <w14:solidFill>
              <w14:schemeClr w14:val="tx1"/>
            </w14:solidFill>
          </w14:textFill>
        </w:rPr>
      </w:pPr>
    </w:p>
    <w:p w14:paraId="07DC25A8">
      <w:pPr>
        <w:pStyle w:val="189"/>
        <w:spacing w:beforeAutospacing="0" w:afterAutospacing="0"/>
        <w:jc w:val="center"/>
        <w:rPr>
          <w:color w:val="000000" w:themeColor="text1"/>
          <w:highlight w:val="none"/>
          <w14:textFill>
            <w14:solidFill>
              <w14:schemeClr w14:val="tx1"/>
            </w14:solidFill>
          </w14:textFill>
        </w:rPr>
      </w:pPr>
    </w:p>
    <w:p w14:paraId="599DDE7D">
      <w:pPr>
        <w:pStyle w:val="189"/>
        <w:spacing w:beforeAutospacing="0" w:afterAutospacing="0"/>
        <w:jc w:val="center"/>
        <w:rPr>
          <w:color w:val="000000" w:themeColor="text1"/>
          <w:highlight w:val="none"/>
          <w14:textFill>
            <w14:solidFill>
              <w14:schemeClr w14:val="tx1"/>
            </w14:solidFill>
          </w14:textFill>
        </w:rPr>
      </w:pPr>
    </w:p>
    <w:p w14:paraId="3EDE4CC9">
      <w:pPr>
        <w:pStyle w:val="189"/>
        <w:spacing w:beforeAutospacing="0" w:afterAutospacing="0"/>
        <w:jc w:val="center"/>
        <w:rPr>
          <w:color w:val="000000" w:themeColor="text1"/>
          <w:highlight w:val="none"/>
          <w14:textFill>
            <w14:solidFill>
              <w14:schemeClr w14:val="tx1"/>
            </w14:solidFill>
          </w14:textFill>
        </w:rPr>
      </w:pPr>
    </w:p>
    <w:p w14:paraId="1CC7EF85">
      <w:pPr>
        <w:pStyle w:val="189"/>
        <w:spacing w:beforeAutospacing="0" w:afterAutospacing="0"/>
        <w:jc w:val="center"/>
        <w:rPr>
          <w:color w:val="000000" w:themeColor="text1"/>
          <w:highlight w:val="none"/>
          <w14:textFill>
            <w14:solidFill>
              <w14:schemeClr w14:val="tx1"/>
            </w14:solidFill>
          </w14:textFill>
        </w:rPr>
      </w:pPr>
    </w:p>
    <w:p w14:paraId="4D162A0B">
      <w:pPr>
        <w:pStyle w:val="189"/>
        <w:spacing w:beforeAutospacing="0" w:afterAutospacing="0"/>
        <w:jc w:val="center"/>
        <w:rPr>
          <w:color w:val="000000" w:themeColor="text1"/>
          <w:highlight w:val="none"/>
          <w14:textFill>
            <w14:solidFill>
              <w14:schemeClr w14:val="tx1"/>
            </w14:solidFill>
          </w14:textFill>
        </w:rPr>
      </w:pPr>
    </w:p>
    <w:p w14:paraId="7C1A0BDD">
      <w:pPr>
        <w:pStyle w:val="189"/>
        <w:spacing w:beforeAutospacing="0" w:afterAutospacing="0"/>
        <w:jc w:val="center"/>
        <w:rPr>
          <w:color w:val="000000" w:themeColor="text1"/>
          <w:highlight w:val="none"/>
          <w14:textFill>
            <w14:solidFill>
              <w14:schemeClr w14:val="tx1"/>
            </w14:solidFill>
          </w14:textFill>
        </w:rPr>
      </w:pPr>
    </w:p>
    <w:p w14:paraId="4A342603">
      <w:pPr>
        <w:pStyle w:val="189"/>
        <w:spacing w:beforeAutospacing="0" w:afterAutospacing="0"/>
        <w:jc w:val="center"/>
        <w:rPr>
          <w:color w:val="000000" w:themeColor="text1"/>
          <w:highlight w:val="none"/>
          <w14:textFill>
            <w14:solidFill>
              <w14:schemeClr w14:val="tx1"/>
            </w14:solidFill>
          </w14:textFill>
        </w:rPr>
      </w:pPr>
    </w:p>
    <w:p w14:paraId="651D6671">
      <w:pPr>
        <w:pStyle w:val="189"/>
        <w:spacing w:beforeAutospacing="0" w:afterAutospacing="0"/>
        <w:jc w:val="center"/>
        <w:rPr>
          <w:color w:val="000000" w:themeColor="text1"/>
          <w:highlight w:val="none"/>
          <w14:textFill>
            <w14:solidFill>
              <w14:schemeClr w14:val="tx1"/>
            </w14:solidFill>
          </w14:textFill>
        </w:rPr>
      </w:pPr>
    </w:p>
    <w:p w14:paraId="4206DEA8">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53D5C2F8">
      <w:pPr>
        <w:pStyle w:val="189"/>
        <w:spacing w:beforeAutospacing="0" w:afterAutospacing="0"/>
        <w:jc w:val="center"/>
        <w:rPr>
          <w:color w:val="000000" w:themeColor="text1"/>
          <w:highlight w:val="none"/>
          <w14:textFill>
            <w14:solidFill>
              <w14:schemeClr w14:val="tx1"/>
            </w14:solidFill>
          </w14:textFill>
        </w:rPr>
      </w:pPr>
    </w:p>
    <w:p w14:paraId="184949EC">
      <w:pPr>
        <w:pStyle w:val="189"/>
        <w:spacing w:beforeAutospacing="0" w:afterAutospacing="0"/>
        <w:jc w:val="both"/>
        <w:rPr>
          <w:color w:val="000000" w:themeColor="text1"/>
          <w:highlight w:val="none"/>
          <w14:textFill>
            <w14:solidFill>
              <w14:schemeClr w14:val="tx1"/>
            </w14:solidFill>
          </w14:textFill>
        </w:rPr>
      </w:pPr>
    </w:p>
    <w:p w14:paraId="37CF626C">
      <w:pPr>
        <w:pStyle w:val="189"/>
        <w:spacing w:beforeAutospacing="0" w:afterAutospacing="0"/>
        <w:jc w:val="center"/>
        <w:rPr>
          <w:color w:val="000000" w:themeColor="text1"/>
          <w:highlight w:val="none"/>
          <w14:textFill>
            <w14:solidFill>
              <w14:schemeClr w14:val="tx1"/>
            </w14:solidFill>
          </w14:textFill>
        </w:rPr>
      </w:pPr>
    </w:p>
    <w:p w14:paraId="31876FA9">
      <w:pPr>
        <w:pStyle w:val="189"/>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21AF14C3">
      <w:pPr>
        <w:pStyle w:val="189"/>
        <w:spacing w:beforeAutospacing="0" w:afterAutospacing="0"/>
        <w:jc w:val="center"/>
        <w:rPr>
          <w:color w:val="000000" w:themeColor="text1"/>
          <w:highlight w:val="none"/>
          <w:shd w:val="clear" w:color="auto" w:fill="auto"/>
          <w14:textFill>
            <w14:solidFill>
              <w14:schemeClr w14:val="tx1"/>
            </w14:solidFill>
          </w14:textFill>
        </w:rPr>
      </w:pPr>
      <w:r>
        <w:rPr>
          <w:rFonts w:hint="eastAsia" w:ascii="黑体" w:hAnsi="宋体" w:eastAsia="黑体" w:cs="黑体"/>
          <w:b/>
          <w:i/>
          <w:color w:val="000000" w:themeColor="text1"/>
          <w:sz w:val="32"/>
          <w:szCs w:val="32"/>
          <w:highlight w:val="none"/>
          <w:u w:val="single"/>
          <w14:textFill>
            <w14:solidFill>
              <w14:schemeClr w14:val="tx1"/>
            </w14:solidFill>
          </w14:textFill>
        </w:rPr>
        <w:t>十</w:t>
      </w:r>
      <w:r>
        <w:rPr>
          <w:rFonts w:hint="eastAsia" w:ascii="黑体" w:hAnsi="宋体" w:eastAsia="黑体" w:cs="黑体"/>
          <w:b/>
          <w:i/>
          <w:color w:val="000000" w:themeColor="text1"/>
          <w:sz w:val="32"/>
          <w:szCs w:val="32"/>
          <w:highlight w:val="none"/>
          <w:u w:val="single"/>
          <w:lang w:val="en-US" w:eastAsia="zh-CN"/>
          <w14:textFill>
            <w14:solidFill>
              <w14:schemeClr w14:val="tx1"/>
            </w14:solidFill>
          </w14:textFill>
        </w:rPr>
        <w:t>六</w:t>
      </w:r>
      <w:r>
        <w:rPr>
          <w:rFonts w:hint="eastAsia" w:ascii="黑体" w:hAnsi="宋体" w:eastAsia="黑体" w:cs="黑体"/>
          <w:b/>
          <w:i/>
          <w:color w:val="000000" w:themeColor="text1"/>
          <w:sz w:val="32"/>
          <w:szCs w:val="32"/>
          <w:highlight w:val="none"/>
          <w:u w:val="single"/>
          <w14:textFill>
            <w14:solidFill>
              <w14:schemeClr w14:val="tx1"/>
            </w14:solidFill>
          </w14:textFill>
        </w:rPr>
        <w:t>、开标一览表</w:t>
      </w:r>
    </w:p>
    <w:p w14:paraId="6A0F8F7F">
      <w:pPr>
        <w:pStyle w:val="189"/>
        <w:spacing w:beforeAutospacing="0" w:afterAutospacing="0"/>
        <w:ind w:firstLine="480"/>
        <w:jc w:val="both"/>
        <w:rPr>
          <w:color w:val="000000" w:themeColor="text1"/>
          <w:highlight w:val="none"/>
          <w:shd w:val="clear" w:color="auto" w:fill="auto"/>
          <w14:textFill>
            <w14:solidFill>
              <w14:schemeClr w14:val="tx1"/>
            </w14:solidFill>
          </w14:textFill>
        </w:rPr>
      </w:pPr>
      <w:r>
        <w:rPr>
          <w:rFonts w:hint="eastAsia" w:ascii="宋体" w:hAnsi="宋体" w:eastAsia="宋体" w:cs="宋体"/>
          <w:color w:val="000000" w:themeColor="text1"/>
          <w:highlight w:val="none"/>
          <w:shd w:val="clear" w:color="auto" w:fill="auto"/>
          <w14:textFill>
            <w14:solidFill>
              <w14:schemeClr w14:val="tx1"/>
            </w14:solidFill>
          </w14:textFill>
        </w:rPr>
        <w:t>投标人全称（加盖CA电子签章）：</w:t>
      </w:r>
    </w:p>
    <w:p w14:paraId="1F3B1B3A">
      <w:pPr>
        <w:pStyle w:val="189"/>
        <w:spacing w:beforeAutospacing="0" w:afterAutospacing="0"/>
        <w:ind w:firstLine="480"/>
        <w:jc w:val="both"/>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项目名称：</w:t>
      </w:r>
    </w:p>
    <w:p w14:paraId="278EFBD2">
      <w:pPr>
        <w:pStyle w:val="189"/>
        <w:spacing w:beforeAutospacing="0" w:afterAutospacing="0"/>
        <w:ind w:firstLine="48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项目</w:t>
      </w:r>
      <w:r>
        <w:rPr>
          <w:rFonts w:hint="eastAsia" w:ascii="宋体" w:hAnsi="宋体" w:eastAsia="宋体" w:cs="宋体"/>
          <w:color w:val="000000" w:themeColor="text1"/>
          <w:highlight w:val="none"/>
          <w14:textFill>
            <w14:solidFill>
              <w14:schemeClr w14:val="tx1"/>
            </w14:solidFill>
          </w14:textFill>
        </w:rPr>
        <w:t>编号：</w:t>
      </w:r>
    </w:p>
    <w:tbl>
      <w:tblPr>
        <w:tblStyle w:val="2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2221"/>
        <w:gridCol w:w="5946"/>
      </w:tblGrid>
      <w:tr w14:paraId="0ECD30E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25" w:hRule="atLeast"/>
        </w:trPr>
        <w:tc>
          <w:tcPr>
            <w:tcW w:w="8167" w:type="dxa"/>
            <w:gridSpan w:val="2"/>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F150A56">
            <w:pPr>
              <w:pBdr>
                <w:top w:val="none" w:color="000000" w:sz="0" w:space="0"/>
                <w:left w:val="none" w:color="000000" w:sz="0" w:space="0"/>
                <w:bottom w:val="none" w:color="000000" w:sz="0" w:space="0"/>
                <w:right w:val="none" w:color="000000" w:sz="0" w:space="0"/>
              </w:pBdr>
              <w:spacing w:before="0" w:after="0" w:line="240" w:lineRule="auto"/>
              <w:ind w:left="0" w:right="0" w:firstLine="240"/>
              <w:jc w:val="both"/>
              <w:rPr>
                <w:rFonts w:hint="eastAsia" w:ascii="宋体" w:hAnsi="宋体" w:cs="宋体"/>
                <w:color w:val="000000" w:themeColor="text1"/>
                <w:sz w:val="24"/>
                <w:lang w:val="en-US" w:eastAsia="zh-CN"/>
                <w14:textFill>
                  <w14:solidFill>
                    <w14:schemeClr w14:val="tx1"/>
                  </w14:solidFill>
                </w14:textFill>
              </w:rPr>
            </w:pPr>
            <w:r>
              <w:rPr>
                <w:rFonts w:ascii="宋体" w:hAnsi="宋体" w:eastAsia="宋体" w:cs="宋体"/>
                <w:color w:val="000000" w:themeColor="text1"/>
                <w:sz w:val="24"/>
                <w14:textFill>
                  <w14:solidFill>
                    <w14:schemeClr w14:val="tx1"/>
                  </w14:solidFill>
                </w14:textFill>
              </w:rPr>
              <w:t>项目投标单价（大写）：</w:t>
            </w:r>
            <w:r>
              <w:rPr>
                <w:rFonts w:ascii="宋体" w:hAnsi="宋体" w:eastAsia="宋体" w:cs="宋体"/>
                <w:color w:val="000000" w:themeColor="text1"/>
                <w:sz w:val="24"/>
                <w:u w:val="single"/>
                <w14:textFill>
                  <w14:solidFill>
                    <w14:schemeClr w14:val="tx1"/>
                  </w14:solidFill>
                </w14:textFill>
              </w:rPr>
              <w:t>      </w:t>
            </w:r>
            <w:r>
              <w:rPr>
                <w:rFonts w:hint="eastAsia" w:ascii="宋体" w:hAnsi="宋体" w:cs="宋体"/>
                <w:color w:val="000000" w:themeColor="text1"/>
                <w:sz w:val="24"/>
                <w:u w:val="single"/>
                <w:lang w:val="en-US" w:eastAsia="zh-CN"/>
                <w14:textFill>
                  <w14:solidFill>
                    <w14:schemeClr w14:val="tx1"/>
                  </w14:solidFill>
                </w14:textFill>
              </w:rPr>
              <w:t xml:space="preserve">      </w:t>
            </w:r>
            <w:r>
              <w:rPr>
                <w:rFonts w:ascii="宋体" w:hAnsi="宋体" w:eastAsia="宋体" w:cs="宋体"/>
                <w:color w:val="000000" w:themeColor="text1"/>
                <w:sz w:val="24"/>
                <w:u w:val="single"/>
                <w14:textFill>
                  <w14:solidFill>
                    <w14:schemeClr w14:val="tx1"/>
                  </w14:solidFill>
                </w14:textFill>
              </w:rPr>
              <w:t xml:space="preserve">   /吨 </w:t>
            </w:r>
            <w:r>
              <w:rPr>
                <w:rFonts w:ascii="宋体" w:hAnsi="宋体" w:eastAsia="宋体" w:cs="宋体"/>
                <w:color w:val="000000" w:themeColor="text1"/>
                <w:sz w:val="24"/>
                <w14:textFill>
                  <w14:solidFill>
                    <w14:schemeClr w14:val="tx1"/>
                  </w14:solidFill>
                </w14:textFill>
              </w:rPr>
              <w:t>，  </w:t>
            </w:r>
            <w:r>
              <w:rPr>
                <w:rFonts w:hint="eastAsia" w:ascii="宋体" w:hAnsi="宋体" w:cs="宋体"/>
                <w:color w:val="000000" w:themeColor="text1"/>
                <w:sz w:val="24"/>
                <w:lang w:val="en-US" w:eastAsia="zh-CN"/>
                <w14:textFill>
                  <w14:solidFill>
                    <w14:schemeClr w14:val="tx1"/>
                  </w14:solidFill>
                </w14:textFill>
              </w:rPr>
              <w:t xml:space="preserve">        </w:t>
            </w:r>
          </w:p>
          <w:p w14:paraId="46A17101">
            <w:pPr>
              <w:pBdr>
                <w:top w:val="none" w:color="000000" w:sz="0" w:space="0"/>
                <w:left w:val="none" w:color="000000" w:sz="0" w:space="0"/>
                <w:bottom w:val="none" w:color="000000" w:sz="0" w:space="0"/>
                <w:right w:val="none" w:color="000000" w:sz="0" w:space="0"/>
              </w:pBdr>
              <w:spacing w:before="0" w:after="0" w:line="240" w:lineRule="auto"/>
              <w:ind w:left="0" w:right="0" w:firstLine="240"/>
              <w:jc w:val="both"/>
              <w:rPr>
                <w:color w:val="000000" w:themeColor="text1"/>
                <w14:textFill>
                  <w14:solidFill>
                    <w14:schemeClr w14:val="tx1"/>
                  </w14:solidFill>
                </w14:textFill>
              </w:rPr>
            </w:pPr>
            <w:r>
              <w:rPr>
                <w:rFonts w:ascii="宋体" w:hAnsi="宋体" w:eastAsia="宋体" w:cs="宋体"/>
                <w:color w:val="000000" w:themeColor="text1"/>
                <w:sz w:val="24"/>
                <w14:textFill>
                  <w14:solidFill>
                    <w14:schemeClr w14:val="tx1"/>
                  </w14:solidFill>
                </w14:textFill>
              </w:rPr>
              <w:t>（小写）：</w:t>
            </w:r>
            <w:r>
              <w:rPr>
                <w:rFonts w:ascii="宋体" w:hAnsi="宋体" w:eastAsia="宋体" w:cs="宋体"/>
                <w:color w:val="000000" w:themeColor="text1"/>
                <w:sz w:val="24"/>
                <w:u w:val="single"/>
                <w14:textFill>
                  <w14:solidFill>
                    <w14:schemeClr w14:val="tx1"/>
                  </w14:solidFill>
                </w14:textFill>
              </w:rPr>
              <w:t>        </w:t>
            </w:r>
            <w:r>
              <w:rPr>
                <w:rFonts w:hint="eastAsia" w:ascii="宋体" w:hAnsi="宋体" w:cs="宋体"/>
                <w:color w:val="000000" w:themeColor="text1"/>
                <w:sz w:val="24"/>
                <w:u w:val="single"/>
                <w:lang w:val="en-US" w:eastAsia="zh-CN"/>
                <w14:textFill>
                  <w14:solidFill>
                    <w14:schemeClr w14:val="tx1"/>
                  </w14:solidFill>
                </w14:textFill>
              </w:rPr>
              <w:t xml:space="preserve">                </w:t>
            </w:r>
            <w:r>
              <w:rPr>
                <w:rFonts w:ascii="宋体" w:hAnsi="宋体" w:eastAsia="宋体" w:cs="宋体"/>
                <w:color w:val="000000" w:themeColor="text1"/>
                <w:sz w:val="24"/>
                <w:u w:val="single"/>
                <w14:textFill>
                  <w14:solidFill>
                    <w14:schemeClr w14:val="tx1"/>
                  </w14:solidFill>
                </w14:textFill>
              </w:rPr>
              <w:t> 元 /吨</w:t>
            </w:r>
          </w:p>
        </w:tc>
      </w:tr>
      <w:tr w14:paraId="3D15AF5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12" w:hRule="atLeast"/>
        </w:trPr>
        <w:tc>
          <w:tcPr>
            <w:tcW w:w="222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AB948AD">
            <w:pPr>
              <w:pBdr>
                <w:top w:val="none" w:color="000000" w:sz="0" w:space="0"/>
                <w:left w:val="none" w:color="000000" w:sz="0" w:space="0"/>
                <w:bottom w:val="none" w:color="000000" w:sz="0" w:space="0"/>
                <w:right w:val="none" w:color="000000" w:sz="0" w:space="0"/>
              </w:pBdr>
              <w:spacing w:before="0" w:after="0" w:line="71" w:lineRule="atLeast"/>
              <w:ind w:left="0" w:right="0" w:firstLine="0"/>
              <w:jc w:val="center"/>
              <w:rPr>
                <w:color w:val="000000" w:themeColor="text1"/>
                <w14:textFill>
                  <w14:solidFill>
                    <w14:schemeClr w14:val="tx1"/>
                  </w14:solidFill>
                </w14:textFill>
              </w:rPr>
            </w:pPr>
            <w:r>
              <w:rPr>
                <w:rFonts w:ascii="宋体" w:hAnsi="宋体" w:eastAsia="宋体" w:cs="宋体"/>
                <w:color w:val="000000" w:themeColor="text1"/>
                <w:sz w:val="24"/>
                <w14:textFill>
                  <w14:solidFill>
                    <w14:schemeClr w14:val="tx1"/>
                  </w14:solidFill>
                </w14:textFill>
              </w:rPr>
              <w:t>产品品牌</w:t>
            </w:r>
          </w:p>
        </w:tc>
        <w:tc>
          <w:tcPr>
            <w:tcW w:w="5946"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4B1A6738">
            <w:pPr>
              <w:pBdr>
                <w:top w:val="none" w:color="000000" w:sz="0" w:space="0"/>
                <w:left w:val="none" w:color="000000" w:sz="0" w:space="0"/>
                <w:bottom w:val="none" w:color="000000" w:sz="0" w:space="0"/>
                <w:right w:val="none" w:color="000000" w:sz="0" w:space="0"/>
              </w:pBdr>
              <w:spacing w:before="0" w:after="0" w:line="499" w:lineRule="atLeast"/>
              <w:ind w:left="0" w:right="0" w:firstLine="0"/>
              <w:rPr>
                <w:color w:val="000000" w:themeColor="text1"/>
                <w14:textFill>
                  <w14:solidFill>
                    <w14:schemeClr w14:val="tx1"/>
                  </w14:solidFill>
                </w14:textFill>
              </w:rPr>
            </w:pPr>
            <w:r>
              <w:rPr>
                <w:rFonts w:ascii="Calibri" w:hAnsi="Calibri" w:eastAsia="Calibri" w:cs="Calibri"/>
                <w:color w:val="000000" w:themeColor="text1"/>
                <w:sz w:val="21"/>
                <w14:textFill>
                  <w14:solidFill>
                    <w14:schemeClr w14:val="tx1"/>
                  </w14:solidFill>
                </w14:textFill>
              </w:rPr>
              <w:t> </w:t>
            </w:r>
          </w:p>
        </w:tc>
      </w:tr>
      <w:tr w14:paraId="3ADE941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12" w:hRule="atLeast"/>
        </w:trPr>
        <w:tc>
          <w:tcPr>
            <w:tcW w:w="222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5122CC3">
            <w:pPr>
              <w:pBdr>
                <w:top w:val="none" w:color="000000" w:sz="0" w:space="0"/>
                <w:left w:val="none" w:color="000000" w:sz="0" w:space="0"/>
                <w:bottom w:val="none" w:color="000000" w:sz="0" w:space="0"/>
                <w:right w:val="none" w:color="000000" w:sz="0" w:space="0"/>
              </w:pBdr>
              <w:spacing w:before="0" w:after="0" w:line="71" w:lineRule="atLeast"/>
              <w:ind w:left="0" w:right="0" w:firstLine="0"/>
              <w:jc w:val="center"/>
              <w:rPr>
                <w:color w:val="000000" w:themeColor="text1"/>
                <w14:textFill>
                  <w14:solidFill>
                    <w14:schemeClr w14:val="tx1"/>
                  </w14:solidFill>
                </w14:textFill>
              </w:rPr>
            </w:pPr>
            <w:r>
              <w:rPr>
                <w:rFonts w:ascii="宋体" w:hAnsi="宋体" w:eastAsia="宋体" w:cs="宋体"/>
                <w:color w:val="000000" w:themeColor="text1"/>
                <w:sz w:val="24"/>
                <w14:textFill>
                  <w14:solidFill>
                    <w14:schemeClr w14:val="tx1"/>
                  </w14:solidFill>
                </w14:textFill>
              </w:rPr>
              <w:t>合同履行期限</w:t>
            </w:r>
          </w:p>
        </w:tc>
        <w:tc>
          <w:tcPr>
            <w:tcW w:w="594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464F9F7">
            <w:pPr>
              <w:pBdr>
                <w:top w:val="none" w:color="000000" w:sz="0" w:space="0"/>
                <w:left w:val="none" w:color="000000" w:sz="0" w:space="0"/>
                <w:bottom w:val="none" w:color="000000" w:sz="0" w:space="0"/>
                <w:right w:val="none" w:color="000000" w:sz="0" w:space="0"/>
              </w:pBdr>
              <w:spacing w:before="0" w:after="0" w:line="499" w:lineRule="atLeast"/>
              <w:ind w:left="0" w:right="0" w:firstLine="0"/>
              <w:jc w:val="center"/>
              <w:rPr>
                <w:color w:val="000000" w:themeColor="text1"/>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15</w:t>
            </w:r>
            <w:r>
              <w:rPr>
                <w:rFonts w:ascii="宋体" w:hAnsi="宋体" w:eastAsia="宋体" w:cs="宋体"/>
                <w:color w:val="000000" w:themeColor="text1"/>
                <w:sz w:val="24"/>
                <w14:textFill>
                  <w14:solidFill>
                    <w14:schemeClr w14:val="tx1"/>
                  </w14:solidFill>
                </w14:textFill>
              </w:rPr>
              <w:t>日历天</w:t>
            </w:r>
          </w:p>
        </w:tc>
      </w:tr>
    </w:tbl>
    <w:p w14:paraId="229291B7">
      <w:pPr>
        <w:pStyle w:val="189"/>
        <w:spacing w:beforeAutospacing="0" w:afterAutospacing="0"/>
        <w:ind w:firstLine="480"/>
        <w:jc w:val="both"/>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日期：  </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年</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月</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日</w:t>
      </w:r>
    </w:p>
    <w:p w14:paraId="39ECFEAC">
      <w:pPr>
        <w:widowControl/>
        <w:spacing w:before="50" w:after="5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636D9699">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p>
    <w:p w14:paraId="60C369F7">
      <w:pPr>
        <w:widowControl/>
        <w:spacing w:before="50" w:after="50"/>
        <w:jc w:val="center"/>
        <w:rPr>
          <w:rFonts w:ascii="宋体" w:hAnsi="宋体" w:eastAsia="宋体" w:cs="宋体"/>
          <w:color w:val="000000" w:themeColor="text1"/>
          <w:sz w:val="24"/>
          <w:highlight w:val="none"/>
          <w14:textFill>
            <w14:solidFill>
              <w14:schemeClr w14:val="tx1"/>
            </w14:solidFill>
          </w14:textFill>
        </w:rPr>
      </w:pPr>
      <w:r>
        <w:rPr>
          <w:color w:val="000000" w:themeColor="text1"/>
          <w:highlight w:val="none"/>
          <w14:textFill>
            <w14:solidFill>
              <w14:schemeClr w14:val="tx1"/>
            </w14:solidFill>
          </w14:textFill>
        </w:rPr>
        <w:tab/>
      </w:r>
      <w:r>
        <w:rPr>
          <w:rFonts w:hint="eastAsia" w:ascii="宋体" w:hAnsi="宋体" w:eastAsia="宋体" w:cs="宋体"/>
          <w:color w:val="000000" w:themeColor="text1"/>
          <w:sz w:val="32"/>
          <w:szCs w:val="32"/>
          <w:highlight w:val="none"/>
          <w14:textFill>
            <w14:solidFill>
              <w14:schemeClr w14:val="tx1"/>
            </w14:solidFill>
          </w14:textFill>
        </w:rPr>
        <w:t>十</w:t>
      </w:r>
      <w:r>
        <w:rPr>
          <w:rFonts w:hint="eastAsia" w:ascii="宋体" w:hAnsi="宋体" w:eastAsia="宋体" w:cs="宋体"/>
          <w:color w:val="000000" w:themeColor="text1"/>
          <w:sz w:val="32"/>
          <w:szCs w:val="32"/>
          <w:highlight w:val="none"/>
          <w:lang w:val="en-US" w:eastAsia="zh-CN"/>
          <w14:textFill>
            <w14:solidFill>
              <w14:schemeClr w14:val="tx1"/>
            </w14:solidFill>
          </w14:textFill>
        </w:rPr>
        <w:t>七</w:t>
      </w:r>
      <w:r>
        <w:rPr>
          <w:rFonts w:hint="eastAsia" w:ascii="宋体" w:hAnsi="宋体" w:eastAsia="宋体" w:cs="宋体"/>
          <w:color w:val="000000" w:themeColor="text1"/>
          <w:sz w:val="32"/>
          <w:szCs w:val="32"/>
          <w:highlight w:val="none"/>
          <w14:textFill>
            <w14:solidFill>
              <w14:schemeClr w14:val="tx1"/>
            </w14:solidFill>
          </w14:textFill>
        </w:rPr>
        <w:t>、技术方案、服务承诺、培训承诺等</w:t>
      </w:r>
    </w:p>
    <w:p w14:paraId="3D47AEAE">
      <w:pPr>
        <w:pStyle w:val="189"/>
        <w:spacing w:beforeAutospacing="0" w:afterAutospacing="0"/>
        <w:jc w:val="center"/>
        <w:rPr>
          <w:rFonts w:ascii="宋体" w:hAnsi="宋体" w:eastAsia="宋体" w:cs="宋体"/>
          <w:b/>
          <w:color w:val="000000" w:themeColor="text1"/>
          <w:sz w:val="32"/>
          <w:szCs w:val="32"/>
          <w:highlight w:val="none"/>
          <w14:textFill>
            <w14:solidFill>
              <w14:schemeClr w14:val="tx1"/>
            </w14:solidFill>
          </w14:textFill>
        </w:rPr>
      </w:pPr>
    </w:p>
    <w:p w14:paraId="795FDAC4">
      <w:pPr>
        <w:pStyle w:val="189"/>
        <w:spacing w:beforeAutospacing="0" w:afterAutospacing="0"/>
        <w:jc w:val="center"/>
        <w:rPr>
          <w:rFonts w:ascii="宋体" w:hAnsi="宋体" w:eastAsia="宋体" w:cs="宋体"/>
          <w:b/>
          <w:color w:val="000000" w:themeColor="text1"/>
          <w:sz w:val="32"/>
          <w:szCs w:val="32"/>
          <w:highlight w:val="none"/>
          <w14:textFill>
            <w14:solidFill>
              <w14:schemeClr w14:val="tx1"/>
            </w14:solidFill>
          </w14:textFill>
        </w:rPr>
      </w:pPr>
    </w:p>
    <w:p w14:paraId="64FA83DB">
      <w:pPr>
        <w:pStyle w:val="189"/>
        <w:spacing w:beforeAutospacing="0" w:afterAutospacing="0"/>
        <w:jc w:val="center"/>
        <w:rPr>
          <w:rFonts w:ascii="宋体" w:hAnsi="宋体" w:eastAsia="宋体" w:cs="宋体"/>
          <w:b/>
          <w:color w:val="000000" w:themeColor="text1"/>
          <w:sz w:val="32"/>
          <w:szCs w:val="32"/>
          <w:highlight w:val="none"/>
          <w14:textFill>
            <w14:solidFill>
              <w14:schemeClr w14:val="tx1"/>
            </w14:solidFill>
          </w14:textFill>
        </w:rPr>
      </w:pPr>
    </w:p>
    <w:p w14:paraId="5927906F">
      <w:pPr>
        <w:pStyle w:val="189"/>
        <w:spacing w:beforeAutospacing="0" w:afterAutospacing="0"/>
        <w:jc w:val="center"/>
        <w:rPr>
          <w:rFonts w:ascii="宋体" w:hAnsi="宋体" w:eastAsia="宋体" w:cs="宋体"/>
          <w:b/>
          <w:color w:val="000000" w:themeColor="text1"/>
          <w:sz w:val="32"/>
          <w:szCs w:val="32"/>
          <w:highlight w:val="none"/>
          <w14:textFill>
            <w14:solidFill>
              <w14:schemeClr w14:val="tx1"/>
            </w14:solidFill>
          </w14:textFill>
        </w:rPr>
      </w:pPr>
    </w:p>
    <w:p w14:paraId="33F4D717">
      <w:pPr>
        <w:pStyle w:val="189"/>
        <w:spacing w:beforeAutospacing="0" w:afterAutospacing="0"/>
        <w:jc w:val="center"/>
        <w:rPr>
          <w:rFonts w:ascii="宋体" w:hAnsi="宋体" w:eastAsia="宋体" w:cs="宋体"/>
          <w:b/>
          <w:color w:val="000000" w:themeColor="text1"/>
          <w:sz w:val="32"/>
          <w:szCs w:val="32"/>
          <w:highlight w:val="none"/>
          <w14:textFill>
            <w14:solidFill>
              <w14:schemeClr w14:val="tx1"/>
            </w14:solidFill>
          </w14:textFill>
        </w:rPr>
      </w:pPr>
    </w:p>
    <w:p w14:paraId="69192F90">
      <w:pPr>
        <w:pStyle w:val="189"/>
        <w:spacing w:beforeAutospacing="0" w:afterAutospacing="0"/>
        <w:jc w:val="center"/>
        <w:rPr>
          <w:rFonts w:ascii="宋体" w:hAnsi="宋体" w:eastAsia="宋体" w:cs="宋体"/>
          <w:b/>
          <w:color w:val="000000" w:themeColor="text1"/>
          <w:sz w:val="32"/>
          <w:szCs w:val="32"/>
          <w:highlight w:val="none"/>
          <w14:textFill>
            <w14:solidFill>
              <w14:schemeClr w14:val="tx1"/>
            </w14:solidFill>
          </w14:textFill>
        </w:rPr>
      </w:pPr>
    </w:p>
    <w:p w14:paraId="1B167836">
      <w:pPr>
        <w:pStyle w:val="189"/>
        <w:spacing w:beforeAutospacing="0" w:afterAutospacing="0"/>
        <w:jc w:val="center"/>
        <w:rPr>
          <w:rFonts w:ascii="宋体" w:hAnsi="宋体" w:eastAsia="宋体" w:cs="宋体"/>
          <w:b/>
          <w:color w:val="000000" w:themeColor="text1"/>
          <w:sz w:val="32"/>
          <w:szCs w:val="32"/>
          <w:highlight w:val="none"/>
          <w14:textFill>
            <w14:solidFill>
              <w14:schemeClr w14:val="tx1"/>
            </w14:solidFill>
          </w14:textFill>
        </w:rPr>
      </w:pPr>
    </w:p>
    <w:p w14:paraId="10D08B43">
      <w:pPr>
        <w:pStyle w:val="189"/>
        <w:spacing w:beforeAutospacing="0" w:afterAutospacing="0"/>
        <w:jc w:val="center"/>
        <w:rPr>
          <w:rFonts w:ascii="宋体" w:hAnsi="宋体" w:eastAsia="宋体" w:cs="宋体"/>
          <w:b/>
          <w:color w:val="000000" w:themeColor="text1"/>
          <w:sz w:val="32"/>
          <w:szCs w:val="32"/>
          <w:highlight w:val="none"/>
          <w14:textFill>
            <w14:solidFill>
              <w14:schemeClr w14:val="tx1"/>
            </w14:solidFill>
          </w14:textFill>
        </w:rPr>
      </w:pPr>
    </w:p>
    <w:p w14:paraId="738BA4C1">
      <w:pPr>
        <w:pStyle w:val="189"/>
        <w:spacing w:beforeAutospacing="0" w:afterAutospacing="0"/>
        <w:jc w:val="center"/>
        <w:rPr>
          <w:rFonts w:ascii="宋体" w:hAnsi="宋体" w:eastAsia="宋体" w:cs="宋体"/>
          <w:b/>
          <w:color w:val="000000" w:themeColor="text1"/>
          <w:sz w:val="32"/>
          <w:szCs w:val="32"/>
          <w:highlight w:val="none"/>
          <w14:textFill>
            <w14:solidFill>
              <w14:schemeClr w14:val="tx1"/>
            </w14:solidFill>
          </w14:textFill>
        </w:rPr>
      </w:pPr>
    </w:p>
    <w:p w14:paraId="76EE10BB">
      <w:pPr>
        <w:pStyle w:val="189"/>
        <w:spacing w:beforeAutospacing="0" w:afterAutospacing="0"/>
        <w:jc w:val="center"/>
        <w:rPr>
          <w:rFonts w:ascii="宋体" w:hAnsi="宋体" w:eastAsia="宋体" w:cs="宋体"/>
          <w:b/>
          <w:color w:val="000000" w:themeColor="text1"/>
          <w:sz w:val="32"/>
          <w:szCs w:val="32"/>
          <w:highlight w:val="none"/>
          <w14:textFill>
            <w14:solidFill>
              <w14:schemeClr w14:val="tx1"/>
            </w14:solidFill>
          </w14:textFill>
        </w:rPr>
      </w:pPr>
    </w:p>
    <w:p w14:paraId="67CE3A4B">
      <w:pPr>
        <w:pStyle w:val="189"/>
        <w:spacing w:beforeAutospacing="0" w:afterAutospacing="0"/>
        <w:jc w:val="center"/>
        <w:rPr>
          <w:rFonts w:ascii="宋体" w:hAnsi="宋体" w:eastAsia="宋体" w:cs="宋体"/>
          <w:b/>
          <w:color w:val="000000" w:themeColor="text1"/>
          <w:sz w:val="32"/>
          <w:szCs w:val="32"/>
          <w:highlight w:val="none"/>
          <w14:textFill>
            <w14:solidFill>
              <w14:schemeClr w14:val="tx1"/>
            </w14:solidFill>
          </w14:textFill>
        </w:rPr>
      </w:pPr>
    </w:p>
    <w:p w14:paraId="10E198F3">
      <w:pPr>
        <w:pStyle w:val="189"/>
        <w:spacing w:beforeAutospacing="0" w:afterAutospacing="0"/>
        <w:jc w:val="center"/>
        <w:rPr>
          <w:rFonts w:ascii="宋体" w:hAnsi="宋体" w:eastAsia="宋体" w:cs="宋体"/>
          <w:b/>
          <w:color w:val="000000" w:themeColor="text1"/>
          <w:sz w:val="32"/>
          <w:szCs w:val="32"/>
          <w:highlight w:val="none"/>
          <w14:textFill>
            <w14:solidFill>
              <w14:schemeClr w14:val="tx1"/>
            </w14:solidFill>
          </w14:textFill>
        </w:rPr>
      </w:pPr>
    </w:p>
    <w:p w14:paraId="10D96F88">
      <w:pPr>
        <w:pStyle w:val="189"/>
        <w:spacing w:beforeAutospacing="0" w:afterAutospacing="0"/>
        <w:jc w:val="center"/>
        <w:rPr>
          <w:rFonts w:ascii="宋体" w:hAnsi="宋体" w:eastAsia="宋体" w:cs="宋体"/>
          <w:b/>
          <w:color w:val="000000" w:themeColor="text1"/>
          <w:sz w:val="32"/>
          <w:szCs w:val="32"/>
          <w:highlight w:val="none"/>
          <w14:textFill>
            <w14:solidFill>
              <w14:schemeClr w14:val="tx1"/>
            </w14:solidFill>
          </w14:textFill>
        </w:rPr>
      </w:pPr>
    </w:p>
    <w:p w14:paraId="245B1456">
      <w:pPr>
        <w:pStyle w:val="189"/>
        <w:spacing w:beforeAutospacing="0" w:afterAutospacing="0"/>
        <w:jc w:val="center"/>
        <w:rPr>
          <w:rFonts w:ascii="宋体" w:hAnsi="宋体" w:eastAsia="宋体" w:cs="宋体"/>
          <w:b/>
          <w:color w:val="000000" w:themeColor="text1"/>
          <w:sz w:val="32"/>
          <w:szCs w:val="32"/>
          <w:highlight w:val="none"/>
          <w14:textFill>
            <w14:solidFill>
              <w14:schemeClr w14:val="tx1"/>
            </w14:solidFill>
          </w14:textFill>
        </w:rPr>
      </w:pPr>
    </w:p>
    <w:p w14:paraId="1FAA5337">
      <w:pPr>
        <w:pStyle w:val="189"/>
        <w:spacing w:beforeAutospacing="0" w:afterAutospacing="0"/>
        <w:jc w:val="center"/>
        <w:rPr>
          <w:rFonts w:ascii="宋体" w:hAnsi="宋体" w:eastAsia="宋体" w:cs="宋体"/>
          <w:b/>
          <w:color w:val="000000" w:themeColor="text1"/>
          <w:sz w:val="32"/>
          <w:szCs w:val="32"/>
          <w:highlight w:val="none"/>
          <w14:textFill>
            <w14:solidFill>
              <w14:schemeClr w14:val="tx1"/>
            </w14:solidFill>
          </w14:textFill>
        </w:rPr>
      </w:pPr>
    </w:p>
    <w:p w14:paraId="4D145351">
      <w:pPr>
        <w:pStyle w:val="189"/>
        <w:spacing w:beforeAutospacing="0" w:afterAutospacing="0"/>
        <w:jc w:val="center"/>
        <w:rPr>
          <w:rFonts w:ascii="宋体" w:hAnsi="宋体" w:eastAsia="宋体" w:cs="宋体"/>
          <w:b/>
          <w:color w:val="000000" w:themeColor="text1"/>
          <w:sz w:val="32"/>
          <w:szCs w:val="32"/>
          <w:highlight w:val="none"/>
          <w14:textFill>
            <w14:solidFill>
              <w14:schemeClr w14:val="tx1"/>
            </w14:solidFill>
          </w14:textFill>
        </w:rPr>
      </w:pPr>
    </w:p>
    <w:p w14:paraId="67BD8522">
      <w:pPr>
        <w:pStyle w:val="189"/>
        <w:spacing w:beforeAutospacing="0" w:afterAutospacing="0"/>
        <w:jc w:val="center"/>
        <w:rPr>
          <w:rFonts w:ascii="宋体" w:hAnsi="宋体" w:eastAsia="宋体" w:cs="宋体"/>
          <w:b/>
          <w:color w:val="000000" w:themeColor="text1"/>
          <w:sz w:val="32"/>
          <w:szCs w:val="32"/>
          <w:highlight w:val="none"/>
          <w14:textFill>
            <w14:solidFill>
              <w14:schemeClr w14:val="tx1"/>
            </w14:solidFill>
          </w14:textFill>
        </w:rPr>
      </w:pPr>
    </w:p>
    <w:p w14:paraId="1B09F31E">
      <w:pPr>
        <w:pStyle w:val="189"/>
        <w:spacing w:beforeAutospacing="0" w:afterAutospacing="0"/>
        <w:jc w:val="center"/>
        <w:rPr>
          <w:rFonts w:ascii="宋体" w:hAnsi="宋体" w:eastAsia="宋体" w:cs="宋体"/>
          <w:b/>
          <w:color w:val="000000" w:themeColor="text1"/>
          <w:sz w:val="32"/>
          <w:szCs w:val="32"/>
          <w:highlight w:val="none"/>
          <w14:textFill>
            <w14:solidFill>
              <w14:schemeClr w14:val="tx1"/>
            </w14:solidFill>
          </w14:textFill>
        </w:rPr>
      </w:pPr>
    </w:p>
    <w:p w14:paraId="59FF1A4E">
      <w:pPr>
        <w:pStyle w:val="189"/>
        <w:spacing w:beforeAutospacing="0" w:afterAutospacing="0"/>
        <w:jc w:val="center"/>
        <w:rPr>
          <w:rFonts w:ascii="宋体" w:hAnsi="宋体" w:eastAsia="宋体" w:cs="宋体"/>
          <w:b/>
          <w:color w:val="000000" w:themeColor="text1"/>
          <w:sz w:val="32"/>
          <w:szCs w:val="32"/>
          <w:highlight w:val="none"/>
          <w14:textFill>
            <w14:solidFill>
              <w14:schemeClr w14:val="tx1"/>
            </w14:solidFill>
          </w14:textFill>
        </w:rPr>
      </w:pPr>
    </w:p>
    <w:p w14:paraId="3C200E85">
      <w:pPr>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br w:type="page" w:clear="all"/>
      </w:r>
    </w:p>
    <w:p w14:paraId="3EFA0314">
      <w:pPr>
        <w:widowControl/>
        <w:spacing w:line="499" w:lineRule="atLeast"/>
        <w:ind w:firstLine="1600"/>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十</w:t>
      </w:r>
      <w:r>
        <w:rPr>
          <w:rFonts w:hint="eastAsia" w:ascii="宋体" w:hAnsi="宋体" w:eastAsia="宋体" w:cs="宋体"/>
          <w:color w:val="000000" w:themeColor="text1"/>
          <w:sz w:val="32"/>
          <w:szCs w:val="32"/>
          <w:highlight w:val="none"/>
          <w:lang w:val="en-US" w:eastAsia="zh-CN"/>
          <w14:textFill>
            <w14:solidFill>
              <w14:schemeClr w14:val="tx1"/>
            </w14:solidFill>
          </w14:textFill>
        </w:rPr>
        <w:t>八</w:t>
      </w:r>
      <w:r>
        <w:rPr>
          <w:rFonts w:hint="eastAsia" w:ascii="宋体" w:hAnsi="宋体" w:eastAsia="宋体" w:cs="宋体"/>
          <w:color w:val="000000" w:themeColor="text1"/>
          <w:sz w:val="32"/>
          <w:szCs w:val="32"/>
          <w:highlight w:val="none"/>
          <w14:textFill>
            <w14:solidFill>
              <w14:schemeClr w14:val="tx1"/>
            </w14:solidFill>
          </w14:textFill>
        </w:rPr>
        <w:t>、盐城市政府采购事前信用承诺书</w:t>
      </w:r>
    </w:p>
    <w:p w14:paraId="580DF39D">
      <w:pPr>
        <w:widowControl/>
        <w:spacing w:line="499" w:lineRule="atLeast"/>
        <w:ind w:firstLine="640"/>
        <w:jc w:val="lef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w:t>
      </w:r>
    </w:p>
    <w:p w14:paraId="5ADC0EA4">
      <w:pPr>
        <w:widowControl/>
        <w:spacing w:line="499" w:lineRule="atLeast"/>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为营造我市公开、公平、公正、诚实守信的政府采购交易环境，树立诚信守法的投标人形象，本人代表本单位作出以下承诺：</w:t>
      </w:r>
    </w:p>
    <w:p w14:paraId="4C4B88ED">
      <w:pPr>
        <w:widowControl/>
        <w:spacing w:line="499" w:lineRule="atLeast"/>
        <w:ind w:firstLine="480"/>
        <w:jc w:val="lef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themeColor="text1"/>
          <w:sz w:val="24"/>
          <w:highlight w:val="none"/>
          <w:lang w:eastAsia="zh-CN"/>
          <w14:textFill>
            <w14:solidFill>
              <w14:schemeClr w14:val="tx1"/>
            </w14:solidFill>
          </w14:textFill>
        </w:rPr>
        <w:t>虚假成分</w:t>
      </w:r>
      <w:r>
        <w:rPr>
          <w:rFonts w:hint="eastAsia" w:ascii="宋体" w:hAnsi="宋体" w:eastAsia="宋体" w:cs="宋体"/>
          <w:color w:val="000000" w:themeColor="text1"/>
          <w:sz w:val="24"/>
          <w:highlight w:val="none"/>
          <w14:textFill>
            <w14:solidFill>
              <w14:schemeClr w14:val="tx1"/>
            </w14:solidFill>
          </w14:textFill>
        </w:rPr>
        <w:t>，并对所提供资料的真实性负责；</w:t>
      </w:r>
    </w:p>
    <w:p w14:paraId="66A92BBD">
      <w:pPr>
        <w:widowControl/>
        <w:spacing w:line="499" w:lineRule="atLeast"/>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70F8F68D">
      <w:pPr>
        <w:widowControl/>
        <w:spacing w:line="499" w:lineRule="atLeast"/>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（三）严格依照国家和省、市关于政府采购的法律、法规、规章、规范性文件，参加政府采购投标活动；积极履行社会责任，促进廉政建设； </w:t>
      </w:r>
    </w:p>
    <w:p w14:paraId="2502B03D">
      <w:pPr>
        <w:widowControl/>
        <w:spacing w:line="499" w:lineRule="atLeast"/>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（四）严格遵守即时信息公示规定，及时</w:t>
      </w:r>
      <w:r>
        <w:rPr>
          <w:rFonts w:hint="eastAsia" w:ascii="宋体" w:hAnsi="宋体" w:eastAsia="宋体" w:cs="宋体"/>
          <w:color w:val="000000" w:themeColor="text1"/>
          <w:sz w:val="24"/>
          <w:highlight w:val="none"/>
          <w:lang w:eastAsia="zh-CN"/>
          <w14:textFill>
            <w14:solidFill>
              <w14:schemeClr w14:val="tx1"/>
            </w14:solidFill>
          </w14:textFill>
        </w:rPr>
        <w:t>维护和更新</w:t>
      </w:r>
      <w:r>
        <w:rPr>
          <w:rFonts w:hint="eastAsia" w:ascii="宋体" w:hAnsi="宋体" w:eastAsia="宋体" w:cs="宋体"/>
          <w:color w:val="000000" w:themeColor="text1"/>
          <w:sz w:val="24"/>
          <w:highlight w:val="none"/>
          <w14:textFill>
            <w14:solidFill>
              <w14:schemeClr w14:val="tx1"/>
            </w14:solidFill>
          </w14:textFill>
        </w:rPr>
        <w:t>盐城市政府采购网中与本单位相关的信息；</w:t>
      </w:r>
    </w:p>
    <w:p w14:paraId="5DE49496">
      <w:pPr>
        <w:widowControl/>
        <w:spacing w:line="499" w:lineRule="atLeast"/>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五）自我约束、自我管理，守合同、重信用，自觉维护政府采购交易的良好秩序，与参与本次政府采购活动的其他供应商不存在直接控股或管理关系，不参与围标串标、弄虚作假、骗取中标、干扰评标、违约毁约等行为；</w:t>
      </w:r>
    </w:p>
    <w:p w14:paraId="31589421">
      <w:pPr>
        <w:widowControl/>
        <w:spacing w:line="499" w:lineRule="atLeast"/>
        <w:ind w:firstLine="480"/>
        <w:jc w:val="lef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（六）自觉接受政府、行业组织、社会公众、新闻舆论的监督；</w:t>
      </w:r>
    </w:p>
    <w:p w14:paraId="413E1E9B">
      <w:pPr>
        <w:widowControl/>
        <w:spacing w:line="499" w:lineRule="atLeast"/>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1A4B65A4">
      <w:pPr>
        <w:widowControl/>
        <w:spacing w:line="499" w:lineRule="atLeast"/>
        <w:ind w:firstLine="480"/>
        <w:jc w:val="lef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（八）本人已认真阅读了上述承诺，并向本单位员工作了宣传教育。</w:t>
      </w:r>
    </w:p>
    <w:p w14:paraId="20B34826">
      <w:pPr>
        <w:widowControl/>
        <w:spacing w:line="499" w:lineRule="atLeast"/>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w:t>
      </w:r>
    </w:p>
    <w:p w14:paraId="443BB2FC">
      <w:pPr>
        <w:widowControl/>
        <w:spacing w:line="499" w:lineRule="atLeast"/>
        <w:ind w:firstLine="5520"/>
        <w:jc w:val="lef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法定代表人签名：</w:t>
      </w:r>
    </w:p>
    <w:p w14:paraId="4D8A139B">
      <w:pPr>
        <w:widowControl/>
        <w:spacing w:line="499" w:lineRule="atLeast"/>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单位名称（盖章）：</w:t>
      </w:r>
    </w:p>
    <w:p w14:paraId="6702A7CF">
      <w:pPr>
        <w:widowControl/>
        <w:spacing w:line="499" w:lineRule="atLeast"/>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年</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月</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日</w:t>
      </w:r>
    </w:p>
    <w:p w14:paraId="02FE25C0">
      <w:pPr>
        <w:pStyle w:val="189"/>
        <w:spacing w:beforeAutospacing="0" w:afterAutospacing="0"/>
        <w:jc w:val="center"/>
        <w:rPr>
          <w:color w:val="000000" w:themeColor="text1"/>
          <w:highlight w:val="none"/>
          <w14:textFill>
            <w14:solidFill>
              <w14:schemeClr w14:val="tx1"/>
            </w14:solidFill>
          </w14:textFill>
        </w:rPr>
      </w:pPr>
    </w:p>
    <w:bookmarkEnd w:id="6"/>
    <w:bookmarkEnd w:id="45"/>
    <w:bookmarkEnd w:id="92"/>
    <w:bookmarkEnd w:id="93"/>
    <w:bookmarkEnd w:id="94"/>
    <w:bookmarkEnd w:id="95"/>
    <w:bookmarkEnd w:id="96"/>
    <w:bookmarkEnd w:id="97"/>
    <w:bookmarkEnd w:id="98"/>
    <w:bookmarkEnd w:id="99"/>
    <w:bookmarkEnd w:id="108"/>
    <w:bookmarkEnd w:id="109"/>
    <w:bookmarkEnd w:id="116"/>
    <w:bookmarkEnd w:id="163"/>
    <w:bookmarkEnd w:id="172"/>
    <w:bookmarkEnd w:id="175"/>
    <w:bookmarkEnd w:id="176"/>
    <w:bookmarkEnd w:id="177"/>
    <w:bookmarkEnd w:id="178"/>
    <w:bookmarkEnd w:id="179"/>
    <w:bookmarkEnd w:id="180"/>
    <w:bookmarkEnd w:id="181"/>
    <w:bookmarkEnd w:id="182"/>
    <w:bookmarkEnd w:id="191"/>
    <w:bookmarkEnd w:id="192"/>
    <w:bookmarkEnd w:id="193"/>
    <w:bookmarkEnd w:id="194"/>
    <w:bookmarkEnd w:id="195"/>
    <w:p w14:paraId="5AF74392">
      <w:pPr>
        <w:pStyle w:val="189"/>
        <w:spacing w:beforeAutospacing="0" w:afterAutospacing="0"/>
        <w:jc w:val="center"/>
        <w:rPr>
          <w:rFonts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质疑函范本</w:t>
      </w:r>
    </w:p>
    <w:p w14:paraId="0C5AC979">
      <w:pPr>
        <w:pStyle w:val="189"/>
        <w:spacing w:before="290" w:beforeAutospacing="0" w:afterAutospacing="0" w:line="360" w:lineRule="auto"/>
        <w:jc w:val="both"/>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一、质疑供应商基本信息</w:t>
      </w:r>
    </w:p>
    <w:p w14:paraId="1BE88BC4">
      <w:pPr>
        <w:pStyle w:val="189"/>
        <w:spacing w:beforeAutospacing="0" w:afterAutospacing="0" w:line="360" w:lineRule="auto"/>
        <w:jc w:val="both"/>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质疑供应商：</w:t>
      </w:r>
      <w:r>
        <w:rPr>
          <w:rFonts w:hint="eastAsia" w:ascii="宋体" w:hAnsi="宋体" w:eastAsia="宋体" w:cs="宋体"/>
          <w:color w:val="000000" w:themeColor="text1"/>
          <w:highlight w:val="none"/>
          <w:u w:val="single"/>
          <w14:textFill>
            <w14:solidFill>
              <w14:schemeClr w14:val="tx1"/>
            </w14:solidFill>
          </w14:textFill>
        </w:rPr>
        <w:t>                    </w:t>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 </w:t>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 xml:space="preserve">       </w:t>
      </w:r>
    </w:p>
    <w:p w14:paraId="72895DF8">
      <w:pPr>
        <w:pStyle w:val="189"/>
        <w:spacing w:beforeAutospacing="0" w:afterAutospacing="0" w:line="360" w:lineRule="auto"/>
        <w:jc w:val="both"/>
        <w:rPr>
          <w:rFonts w:ascii="宋体" w:hAnsi="宋体" w:eastAsia="宋体" w:cs="宋体"/>
          <w:color w:val="000000" w:themeColor="text1"/>
          <w:highlight w:val="none"/>
          <w:u w:val="singl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地址：</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      </w:t>
      </w:r>
    </w:p>
    <w:p w14:paraId="79B625D6">
      <w:pPr>
        <w:pStyle w:val="189"/>
        <w:spacing w:beforeAutospacing="0" w:afterAutospacing="0" w:line="360" w:lineRule="auto"/>
        <w:jc w:val="both"/>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邮编：</w:t>
      </w:r>
      <w:r>
        <w:rPr>
          <w:rFonts w:hint="eastAsia" w:ascii="宋体" w:hAnsi="宋体" w:eastAsia="宋体" w:cs="宋体"/>
          <w:color w:val="000000" w:themeColor="text1"/>
          <w:highlight w:val="none"/>
          <w:u w:val="single"/>
          <w14:textFill>
            <w14:solidFill>
              <w14:schemeClr w14:val="tx1"/>
            </w14:solidFill>
          </w14:textFill>
        </w:rPr>
        <w:t>                       </w:t>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 xml:space="preserve">        </w:t>
      </w:r>
    </w:p>
    <w:p w14:paraId="6B6BA6F0">
      <w:pPr>
        <w:pStyle w:val="189"/>
        <w:spacing w:beforeAutospacing="0" w:afterAutospacing="0" w:line="360" w:lineRule="auto"/>
        <w:jc w:val="both"/>
        <w:rPr>
          <w:rFonts w:ascii="宋体" w:hAnsi="宋体" w:eastAsia="宋体" w:cs="宋体"/>
          <w:color w:val="000000" w:themeColor="text1"/>
          <w:highlight w:val="none"/>
          <w:u w:val="singl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联系人：</w:t>
      </w:r>
      <w:r>
        <w:rPr>
          <w:rFonts w:hint="eastAsia" w:ascii="宋体" w:hAnsi="宋体" w:eastAsia="宋体" w:cs="宋体"/>
          <w:color w:val="000000" w:themeColor="text1"/>
          <w:highlight w:val="none"/>
          <w:u w:val="single"/>
          <w14:textFill>
            <w14:solidFill>
              <w14:schemeClr w14:val="tx1"/>
            </w14:solidFill>
          </w14:textFill>
        </w:rPr>
        <w:t>               </w:t>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 xml:space="preserve">       </w:t>
      </w:r>
    </w:p>
    <w:p w14:paraId="4BFB176F">
      <w:pPr>
        <w:pStyle w:val="189"/>
        <w:spacing w:beforeAutospacing="0" w:afterAutospacing="0" w:line="360" w:lineRule="auto"/>
        <w:jc w:val="both"/>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联系电话：</w:t>
      </w:r>
      <w:r>
        <w:rPr>
          <w:rFonts w:hint="eastAsia" w:ascii="宋体" w:hAnsi="宋体" w:eastAsia="宋体" w:cs="宋体"/>
          <w:color w:val="000000" w:themeColor="text1"/>
          <w:highlight w:val="none"/>
          <w:u w:val="single"/>
          <w14:textFill>
            <w14:solidFill>
              <w14:schemeClr w14:val="tx1"/>
            </w14:solidFill>
          </w14:textFill>
        </w:rPr>
        <w:t xml:space="preserve">                                           </w:t>
      </w:r>
    </w:p>
    <w:p w14:paraId="1F94FFA7">
      <w:pPr>
        <w:pStyle w:val="189"/>
        <w:spacing w:beforeAutospacing="0" w:afterAutospacing="0" w:line="360" w:lineRule="auto"/>
        <w:jc w:val="both"/>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授权代表：</w:t>
      </w:r>
      <w:r>
        <w:rPr>
          <w:rFonts w:hint="eastAsia" w:ascii="宋体" w:hAnsi="宋体" w:eastAsia="宋体" w:cs="宋体"/>
          <w:color w:val="000000" w:themeColor="text1"/>
          <w:highlight w:val="none"/>
          <w:u w:val="single"/>
          <w14:textFill>
            <w14:solidFill>
              <w14:schemeClr w14:val="tx1"/>
            </w14:solidFill>
          </w14:textFill>
        </w:rPr>
        <w:t>                 </w:t>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 xml:space="preserve">        </w:t>
      </w:r>
    </w:p>
    <w:p w14:paraId="0D8D071A">
      <w:pPr>
        <w:pStyle w:val="189"/>
        <w:spacing w:beforeAutospacing="0" w:afterAutospacing="0" w:line="360" w:lineRule="auto"/>
        <w:jc w:val="both"/>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联系电话：</w:t>
      </w:r>
      <w:r>
        <w:rPr>
          <w:rFonts w:hint="eastAsia" w:ascii="宋体" w:hAnsi="宋体" w:eastAsia="宋体" w:cs="宋体"/>
          <w:color w:val="000000" w:themeColor="text1"/>
          <w:highlight w:val="none"/>
          <w:u w:val="single"/>
          <w14:textFill>
            <w14:solidFill>
              <w14:schemeClr w14:val="tx1"/>
            </w14:solidFill>
          </w14:textFill>
        </w:rPr>
        <w:t>                  </w:t>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 xml:space="preserve">     </w:t>
      </w:r>
    </w:p>
    <w:p w14:paraId="5D9BE00F">
      <w:pPr>
        <w:pStyle w:val="189"/>
        <w:spacing w:beforeAutospacing="0" w:afterAutospacing="0" w:line="360" w:lineRule="auto"/>
        <w:jc w:val="both"/>
        <w:rPr>
          <w:rFonts w:ascii="宋体" w:hAnsi="宋体" w:eastAsia="宋体" w:cs="宋体"/>
          <w:color w:val="000000" w:themeColor="text1"/>
          <w:highlight w:val="none"/>
          <w:u w:val="singl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地址： </w:t>
      </w:r>
      <w:r>
        <w:rPr>
          <w:rFonts w:hint="eastAsia" w:ascii="宋体" w:hAnsi="宋体" w:eastAsia="宋体" w:cs="宋体"/>
          <w:color w:val="000000" w:themeColor="text1"/>
          <w:highlight w:val="none"/>
          <w:u w:val="single"/>
          <w14:textFill>
            <w14:solidFill>
              <w14:schemeClr w14:val="tx1"/>
            </w14:solidFill>
          </w14:textFill>
        </w:rPr>
        <w:t>                  </w:t>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 xml:space="preserve">        </w:t>
      </w:r>
    </w:p>
    <w:p w14:paraId="63FA78F1">
      <w:pPr>
        <w:pStyle w:val="189"/>
        <w:spacing w:beforeAutospacing="0" w:afterAutospacing="0" w:line="360" w:lineRule="auto"/>
        <w:jc w:val="both"/>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邮编：</w:t>
      </w:r>
      <w:r>
        <w:rPr>
          <w:rFonts w:hint="eastAsia" w:ascii="宋体" w:hAnsi="宋体" w:eastAsia="宋体" w:cs="宋体"/>
          <w:color w:val="000000" w:themeColor="text1"/>
          <w:highlight w:val="none"/>
          <w:u w:val="single"/>
          <w14:textFill>
            <w14:solidFill>
              <w14:schemeClr w14:val="tx1"/>
            </w14:solidFill>
          </w14:textFill>
        </w:rPr>
        <w:t xml:space="preserve">                                </w:t>
      </w:r>
    </w:p>
    <w:p w14:paraId="6577AE3D">
      <w:pPr>
        <w:pStyle w:val="189"/>
        <w:spacing w:beforeAutospacing="0" w:afterAutospacing="0" w:line="360" w:lineRule="auto"/>
        <w:jc w:val="both"/>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二、质疑项目基本情况</w:t>
      </w:r>
    </w:p>
    <w:p w14:paraId="45C7C817">
      <w:pPr>
        <w:pStyle w:val="189"/>
        <w:spacing w:beforeAutospacing="0" w:afterAutospacing="0" w:line="360" w:lineRule="auto"/>
        <w:jc w:val="both"/>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质疑项目的名称：</w:t>
      </w:r>
      <w:r>
        <w:rPr>
          <w:rFonts w:hint="eastAsia" w:ascii="宋体" w:hAnsi="宋体" w:eastAsia="宋体" w:cs="宋体"/>
          <w:color w:val="000000" w:themeColor="text1"/>
          <w:highlight w:val="none"/>
          <w:u w:val="single"/>
          <w14:textFill>
            <w14:solidFill>
              <w14:schemeClr w14:val="tx1"/>
            </w14:solidFill>
          </w14:textFill>
        </w:rPr>
        <w:t xml:space="preserve">                            </w:t>
      </w:r>
    </w:p>
    <w:p w14:paraId="60A8194D">
      <w:pPr>
        <w:pStyle w:val="189"/>
        <w:spacing w:beforeAutospacing="0" w:afterAutospacing="0" w:line="360" w:lineRule="auto"/>
        <w:jc w:val="both"/>
        <w:rPr>
          <w:rFonts w:ascii="宋体" w:hAnsi="宋体" w:eastAsia="宋体" w:cs="宋体"/>
          <w:color w:val="000000" w:themeColor="text1"/>
          <w:highlight w:val="none"/>
          <w:u w:val="singl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质疑项目的编号：</w:t>
      </w:r>
      <w:r>
        <w:rPr>
          <w:rFonts w:hint="eastAsia" w:ascii="宋体" w:hAnsi="宋体" w:eastAsia="宋体" w:cs="宋体"/>
          <w:color w:val="000000" w:themeColor="text1"/>
          <w:highlight w:val="none"/>
          <w:u w:val="single"/>
          <w14:textFill>
            <w14:solidFill>
              <w14:schemeClr w14:val="tx1"/>
            </w14:solidFill>
          </w14:textFill>
        </w:rPr>
        <w:t xml:space="preserve">                          </w:t>
      </w:r>
    </w:p>
    <w:p w14:paraId="25BA6533">
      <w:pPr>
        <w:pStyle w:val="189"/>
        <w:spacing w:beforeAutospacing="0" w:afterAutospacing="0" w:line="360" w:lineRule="auto"/>
        <w:jc w:val="both"/>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包号：</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 xml:space="preserve">    </w:t>
      </w:r>
    </w:p>
    <w:p w14:paraId="0758C31B">
      <w:pPr>
        <w:pStyle w:val="189"/>
        <w:spacing w:beforeAutospacing="0" w:afterAutospacing="0" w:line="360" w:lineRule="auto"/>
        <w:jc w:val="both"/>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采购人名称：</w:t>
      </w:r>
      <w:r>
        <w:rPr>
          <w:rFonts w:hint="eastAsia" w:ascii="宋体" w:hAnsi="宋体" w:eastAsia="宋体" w:cs="宋体"/>
          <w:color w:val="000000" w:themeColor="text1"/>
          <w:highlight w:val="none"/>
          <w:u w:val="single"/>
          <w14:textFill>
            <w14:solidFill>
              <w14:schemeClr w14:val="tx1"/>
            </w14:solidFill>
          </w14:textFill>
        </w:rPr>
        <w:t xml:space="preserve">                            </w:t>
      </w:r>
    </w:p>
    <w:p w14:paraId="6A53DA52">
      <w:pPr>
        <w:pStyle w:val="189"/>
        <w:spacing w:beforeAutospacing="0" w:afterAutospacing="0" w:line="360" w:lineRule="auto"/>
        <w:jc w:val="both"/>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采购文件获取日期：</w:t>
      </w:r>
      <w:r>
        <w:rPr>
          <w:rFonts w:hint="eastAsia" w:ascii="宋体" w:hAnsi="宋体" w:eastAsia="宋体" w:cs="宋体"/>
          <w:color w:val="000000" w:themeColor="text1"/>
          <w:highlight w:val="none"/>
          <w:u w:val="single"/>
          <w14:textFill>
            <w14:solidFill>
              <w14:schemeClr w14:val="tx1"/>
            </w14:solidFill>
          </w14:textFill>
        </w:rPr>
        <w:t xml:space="preserve">                             </w:t>
      </w:r>
    </w:p>
    <w:p w14:paraId="6DB7D6C9">
      <w:pPr>
        <w:pStyle w:val="189"/>
        <w:spacing w:beforeAutospacing="0" w:afterAutospacing="0" w:line="360" w:lineRule="auto"/>
        <w:jc w:val="both"/>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三、质疑事项具体内容</w:t>
      </w:r>
    </w:p>
    <w:p w14:paraId="074BBE7E">
      <w:pPr>
        <w:pStyle w:val="189"/>
        <w:spacing w:beforeAutospacing="0" w:afterAutospacing="0" w:line="360" w:lineRule="auto"/>
        <w:jc w:val="both"/>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质疑事项1：</w:t>
      </w:r>
      <w:r>
        <w:rPr>
          <w:rFonts w:hint="eastAsia" w:ascii="宋体" w:hAnsi="宋体" w:eastAsia="宋体" w:cs="宋体"/>
          <w:color w:val="000000" w:themeColor="text1"/>
          <w:highlight w:val="none"/>
          <w:u w:val="single"/>
          <w14:textFill>
            <w14:solidFill>
              <w14:schemeClr w14:val="tx1"/>
            </w14:solidFill>
          </w14:textFill>
        </w:rPr>
        <w:t xml:space="preserve">                             </w:t>
      </w:r>
    </w:p>
    <w:p w14:paraId="0762DD45">
      <w:pPr>
        <w:pStyle w:val="189"/>
        <w:spacing w:beforeAutospacing="0" w:afterAutospacing="0" w:line="360" w:lineRule="auto"/>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事实依据：</w:t>
      </w:r>
      <w:r>
        <w:rPr>
          <w:rFonts w:hint="eastAsia" w:ascii="宋体" w:hAnsi="宋体" w:eastAsia="宋体" w:cs="宋体"/>
          <w:color w:val="000000" w:themeColor="text1"/>
          <w:highlight w:val="none"/>
          <w:u w:val="single"/>
          <w14:textFill>
            <w14:solidFill>
              <w14:schemeClr w14:val="tx1"/>
            </w14:solidFill>
          </w14:textFill>
        </w:rPr>
        <w:t xml:space="preserve">                                                   </w:t>
      </w:r>
    </w:p>
    <w:p w14:paraId="0BB53170">
      <w:pPr>
        <w:pStyle w:val="189"/>
        <w:spacing w:beforeAutospacing="0" w:afterAutospacing="0" w:line="360" w:lineRule="auto"/>
        <w:jc w:val="both"/>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法律依据：</w:t>
      </w:r>
      <w:r>
        <w:rPr>
          <w:rFonts w:hint="eastAsia" w:ascii="宋体" w:hAnsi="宋体" w:eastAsia="宋体" w:cs="宋体"/>
          <w:color w:val="000000" w:themeColor="text1"/>
          <w:highlight w:val="none"/>
          <w:u w:val="single"/>
          <w14:textFill>
            <w14:solidFill>
              <w14:schemeClr w14:val="tx1"/>
            </w14:solidFill>
          </w14:textFill>
        </w:rPr>
        <w:t xml:space="preserve">                                                    </w:t>
      </w:r>
    </w:p>
    <w:p w14:paraId="661737EF">
      <w:pPr>
        <w:pStyle w:val="189"/>
        <w:spacing w:beforeAutospacing="0" w:afterAutospacing="0" w:line="360" w:lineRule="auto"/>
        <w:jc w:val="both"/>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质疑事项2</w:t>
      </w:r>
    </w:p>
    <w:p w14:paraId="6C5DDADA">
      <w:pPr>
        <w:pStyle w:val="189"/>
        <w:spacing w:beforeAutospacing="0" w:afterAutospacing="0" w:line="360" w:lineRule="auto"/>
        <w:jc w:val="both"/>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w:t>
      </w:r>
    </w:p>
    <w:p w14:paraId="75457D0E">
      <w:pPr>
        <w:pStyle w:val="189"/>
        <w:spacing w:beforeAutospacing="0" w:afterAutospacing="0" w:line="360" w:lineRule="auto"/>
        <w:jc w:val="both"/>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四、与质疑事项相关的质疑请求</w:t>
      </w:r>
    </w:p>
    <w:p w14:paraId="5C7CCA26">
      <w:pPr>
        <w:pStyle w:val="189"/>
        <w:spacing w:beforeAutospacing="0" w:afterAutospacing="0" w:line="360" w:lineRule="auto"/>
        <w:jc w:val="both"/>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请求：</w:t>
      </w:r>
      <w:r>
        <w:rPr>
          <w:rFonts w:hint="eastAsia" w:ascii="宋体" w:hAnsi="宋体" w:eastAsia="宋体" w:cs="宋体"/>
          <w:color w:val="000000" w:themeColor="text1"/>
          <w:highlight w:val="none"/>
          <w:u w:val="single"/>
          <w14:textFill>
            <w14:solidFill>
              <w14:schemeClr w14:val="tx1"/>
            </w14:solidFill>
          </w14:textFill>
        </w:rPr>
        <w:t xml:space="preserve">                                                          </w:t>
      </w:r>
    </w:p>
    <w:p w14:paraId="1F67A74D">
      <w:pPr>
        <w:pStyle w:val="189"/>
        <w:spacing w:beforeAutospacing="0" w:afterAutospacing="0"/>
        <w:jc w:val="both"/>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签字(签章)：                 公章：               日期：    </w:t>
      </w:r>
    </w:p>
    <w:p w14:paraId="549CF6C7">
      <w:pPr>
        <w:pStyle w:val="189"/>
        <w:spacing w:beforeAutospacing="0" w:afterAutospacing="0" w:line="0" w:lineRule="atLeast"/>
        <w:jc w:val="both"/>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质疑函制作说明：</w:t>
      </w:r>
    </w:p>
    <w:p w14:paraId="64A9AA40">
      <w:pPr>
        <w:pStyle w:val="189"/>
        <w:widowControl/>
        <w:spacing w:beforeAutospacing="0" w:afterAutospacing="0" w:line="0" w:lineRule="atLeast"/>
        <w:ind w:firstLine="480"/>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1.供应商提出质疑时，应提交质疑函和必要的证明材料。</w:t>
      </w:r>
    </w:p>
    <w:p w14:paraId="636FC30B">
      <w:pPr>
        <w:pStyle w:val="189"/>
        <w:widowControl/>
        <w:spacing w:beforeAutospacing="0" w:afterAutospacing="0" w:line="0" w:lineRule="atLeast"/>
        <w:ind w:firstLine="480"/>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74568F0C">
      <w:pPr>
        <w:pStyle w:val="189"/>
        <w:widowControl/>
        <w:spacing w:beforeAutospacing="0" w:afterAutospacing="0" w:line="0" w:lineRule="atLeast"/>
        <w:ind w:firstLine="480"/>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3.质疑供应商若对项目的某一分包进行质疑，质疑函中应列明具体分包号。</w:t>
      </w:r>
    </w:p>
    <w:p w14:paraId="3C61C7F4">
      <w:pPr>
        <w:pStyle w:val="189"/>
        <w:widowControl/>
        <w:spacing w:beforeAutospacing="0" w:afterAutospacing="0" w:line="0" w:lineRule="atLeast"/>
        <w:ind w:firstLine="480"/>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4.质疑函的质疑事项应具体、明确，并有必要的事实依据和法律依据。</w:t>
      </w:r>
    </w:p>
    <w:p w14:paraId="7C6D3412">
      <w:pPr>
        <w:pStyle w:val="189"/>
        <w:widowControl/>
        <w:spacing w:beforeAutospacing="0" w:afterAutospacing="0" w:line="0" w:lineRule="atLeast"/>
        <w:ind w:firstLine="480"/>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5.质疑函的质疑请求应与质疑事项相关。</w:t>
      </w:r>
    </w:p>
    <w:p w14:paraId="03C6D9AD">
      <w:pPr>
        <w:pStyle w:val="189"/>
        <w:widowControl/>
        <w:spacing w:beforeAutospacing="0" w:afterAutospacing="0" w:line="0" w:lineRule="atLeast"/>
        <w:ind w:firstLine="48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6.质疑供应商为自然人的，质疑函应由本人签字；质疑供应商为法人或者其他组织的，质疑函应由法定代表人、主要负责人，或者其授权代表签字或者盖章，并加盖公章。</w:t>
      </w:r>
    </w:p>
    <w:sectPr>
      <w:pgSz w:w="11906" w:h="16838"/>
      <w:pgMar w:top="1440" w:right="1800" w:bottom="1440" w:left="1800"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4D"/>
    <w:family w:val="auto"/>
    <w:pitch w:val="default"/>
    <w:sig w:usb0="E0002EFF" w:usb1="C000785B" w:usb2="00000009" w:usb3="00000000" w:csb0="400001FF" w:csb1="FFFF0000"/>
  </w:font>
  <w:font w:name="宋体">
    <w:panose1 w:val="02010600030101010101"/>
    <w:charset w:val="7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35B6BA22-8F86-4917-8030-824FF73EEB50}"/>
  </w:font>
  <w:font w:name="Arial">
    <w:panose1 w:val="020B0604020202020204"/>
    <w:charset w:val="01"/>
    <w:family w:val="swiss"/>
    <w:pitch w:val="default"/>
    <w:sig w:usb0="E0002EFF" w:usb1="C000785B" w:usb2="00000009" w:usb3="00000000" w:csb0="400001FF" w:csb1="FFFF0000"/>
    <w:embedRegular r:id="rId2" w:fontKey="{D1FDAA3C-8A3C-441A-A660-846E300EAAF5}"/>
  </w:font>
  <w:font w:name="黑体">
    <w:panose1 w:val="02010609060101010101"/>
    <w:charset w:val="86"/>
    <w:family w:val="auto"/>
    <w:pitch w:val="default"/>
    <w:sig w:usb0="800002BF" w:usb1="38CF7CFA" w:usb2="00000016" w:usb3="00000000" w:csb0="00040001" w:csb1="00000000"/>
    <w:embedRegular r:id="rId3" w:fontKey="{815A86B5-4923-4E6B-B496-6869BEF22659}"/>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4" w:fontKey="{1A9CF45C-15D9-4295-BAAC-DA5FCF198589}"/>
  </w:font>
  <w:font w:name="华文楷体">
    <w:altName w:val="宋体"/>
    <w:panose1 w:val="02010600040101010101"/>
    <w:charset w:val="86"/>
    <w:family w:val="auto"/>
    <w:pitch w:val="default"/>
    <w:sig w:usb0="00000000" w:usb1="00000000" w:usb2="00000000" w:usb3="00000000" w:csb0="0004009F" w:csb1="DFD70000"/>
    <w:embedRegular r:id="rId5" w:fontKey="{93D70C62-1E86-4DAC-AF7A-795860DCD0AF}"/>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auto"/>
    <w:pitch w:val="default"/>
    <w:sig w:usb0="800002BF" w:usb1="38CF7CFA" w:usb2="00000016" w:usb3="00000000" w:csb0="00040001" w:csb1="00000000"/>
    <w:embedRegular r:id="rId6" w:fontKey="{FD5E077E-BE8D-443D-829A-4A012D2E1F55}"/>
  </w:font>
  <w:font w:name="方正魏碑_GBK">
    <w:altName w:val="DejaVu Math TeX Gyre"/>
    <w:panose1 w:val="020B0503020202020204"/>
    <w:charset w:val="00"/>
    <w:family w:val="auto"/>
    <w:pitch w:val="default"/>
    <w:sig w:usb0="00000000" w:usb1="00000000" w:usb2="00000000" w:usb3="00000000" w:csb0="00000000" w:csb1="00000000"/>
    <w:embedRegular r:id="rId7" w:fontKey="{EBA29B8B-A1C6-4515-8D4C-B50541CF607D}"/>
  </w:font>
  <w:font w:name="DejaVu Math TeX Gyre">
    <w:panose1 w:val="02000503000000000000"/>
    <w:charset w:val="00"/>
    <w:family w:val="auto"/>
    <w:pitch w:val="default"/>
    <w:sig w:usb0="A10000EF" w:usb1="4201F9EE" w:usb2="02000000" w:usb3="00000000" w:csb0="60000193" w:csb1="0DD40000"/>
  </w:font>
  <w:font w:name="仿宋_GB2312">
    <w:altName w:val="仿宋"/>
    <w:panose1 w:val="02010609030101010101"/>
    <w:charset w:val="86"/>
    <w:family w:val="auto"/>
    <w:pitch w:val="default"/>
    <w:sig w:usb0="00000000" w:usb1="00000000" w:usb2="00000000" w:usb3="00000000" w:csb0="00040000" w:csb1="00000000"/>
    <w:embedRegular r:id="rId8" w:fontKey="{E0E4D9A7-3EF4-4629-A6E2-E1E446E761A2}"/>
  </w:font>
  <w:font w:name="华文中宋">
    <w:panose1 w:val="02010600040101010101"/>
    <w:charset w:val="86"/>
    <w:family w:val="auto"/>
    <w:pitch w:val="default"/>
    <w:sig w:usb0="00000287" w:usb1="080F0000" w:usb2="00000000" w:usb3="00000000" w:csb0="0004009F" w:csb1="DFD70000"/>
    <w:embedRegular r:id="rId9" w:fontKey="{A800BF86-0F99-4871-8D81-C7EC6E08B9A7}"/>
  </w:font>
  <w:font w:name="KSOFE44F9426">
    <w:panose1 w:val="02010609060101010101"/>
    <w:charset w:val="86"/>
    <w:family w:val="auto"/>
    <w:pitch w:val="default"/>
    <w:sig w:usb0="00000001" w:usb1="00000000" w:usb2="00000000" w:usb3="00000000" w:csb0="00040001" w:csb1="00000000"/>
  </w:font>
  <w:font w:name="WPSEMBED1">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2B7A98">
    <w:pPr>
      <w:pStyle w:val="19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txbx>
                      <w:txbxContent>
                        <w:p w14:paraId="078FF9B5">
                          <w:pPr>
                            <w:pStyle w:val="187"/>
                            <w:tabs>
                              <w:tab w:val="clear" w:pos="4153"/>
                              <w:tab w:val="clear" w:pos="8306"/>
                            </w:tabs>
                          </w:pPr>
                          <w:r>
                            <w:fldChar w:fldCharType="begin"/>
                          </w:r>
                          <w:r>
                            <w:instrText xml:space="preserve"> PAGE  \* MERGEFORMAT </w:instrText>
                          </w:r>
                          <w:r>
                            <w:fldChar w:fldCharType="separate"/>
                          </w:r>
                          <w:r>
                            <w:t>3</w:t>
                          </w:r>
                          <w:r>
                            <w:fldChar w:fldCharType="end"/>
                          </w:r>
                        </w:p>
                        <w:p w14:paraId="38527F49"/>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s0lY7tAAAAAFAQAADwAAAAAAAAABACAA&#10;AAAiAAAAZHJzL2Rvd25yZXYueG1sUEsBAhQAFAAAAAgAh07iQAg2Mu3cAQAAsAMAAA4AAAAAAAAA&#10;AQAgAAAAHwEAAGRycy9lMm9Eb2MueG1sUEsFBgAAAAAGAAYAWQEAAG0FAAAAAA==&#10;">
              <v:fill on="f" focussize="0,0"/>
              <v:stroke on="f" weight="0.5pt"/>
              <v:imagedata o:title=""/>
              <o:lock v:ext="edit" aspectratio="f"/>
              <v:textbox inset="0mm,0mm,0mm,0mm" style="mso-fit-shape-to-text:t;">
                <w:txbxContent>
                  <w:p w14:paraId="078FF9B5">
                    <w:pPr>
                      <w:pStyle w:val="187"/>
                      <w:tabs>
                        <w:tab w:val="clear" w:pos="4153"/>
                        <w:tab w:val="clear" w:pos="8306"/>
                      </w:tabs>
                    </w:pPr>
                    <w:r>
                      <w:fldChar w:fldCharType="begin"/>
                    </w:r>
                    <w:r>
                      <w:instrText xml:space="preserve"> PAGE  \* MERGEFORMAT </w:instrText>
                    </w:r>
                    <w:r>
                      <w:fldChar w:fldCharType="separate"/>
                    </w:r>
                    <w:r>
                      <w:t>3</w:t>
                    </w:r>
                    <w:r>
                      <w:fldChar w:fldCharType="end"/>
                    </w:r>
                  </w:p>
                  <w:p w14:paraId="38527F49"/>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7B83D6">
    <w:pPr>
      <w:pStyle w:val="188"/>
      <w:pBdr>
        <w:bottom w:val="none" w:color="000000"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2"/>
      <w:numFmt w:val="decimal"/>
      <w:suff w:val="space"/>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2">
    <w:nsid w:val="C8879AEF"/>
    <w:multiLevelType w:val="multilevel"/>
    <w:tmpl w:val="C8879AEF"/>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3">
    <w:nsid w:val="CF092B84"/>
    <w:multiLevelType w:val="multilevel"/>
    <w:tmpl w:val="CF092B84"/>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4">
    <w:nsid w:val="0053208E"/>
    <w:multiLevelType w:val="multilevel"/>
    <w:tmpl w:val="0053208E"/>
    <w:lvl w:ilvl="0" w:tentative="0">
      <w:start w:val="1"/>
      <w:numFmt w:val="decimal"/>
      <w:suff w:val="space"/>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5">
    <w:nsid w:val="0248C179"/>
    <w:multiLevelType w:val="multilevel"/>
    <w:tmpl w:val="0248C179"/>
    <w:lvl w:ilvl="0" w:tentative="0">
      <w:start w:val="16"/>
      <w:numFmt w:val="decimal"/>
      <w:suff w:val="space"/>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25B654F3"/>
    <w:multiLevelType w:val="multilevel"/>
    <w:tmpl w:val="25B654F3"/>
    <w:lvl w:ilvl="0" w:tentative="0">
      <w:start w:val="6"/>
      <w:numFmt w:val="decimal"/>
      <w:suff w:val="space"/>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2A8F537B"/>
    <w:multiLevelType w:val="multilevel"/>
    <w:tmpl w:val="2A8F537B"/>
    <w:lvl w:ilvl="0" w:tentative="0">
      <w:start w:val="23"/>
      <w:numFmt w:val="decimal"/>
      <w:suff w:val="space"/>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3E61F9FA"/>
    <w:multiLevelType w:val="singleLevel"/>
    <w:tmpl w:val="3E61F9FA"/>
    <w:lvl w:ilvl="0" w:tentative="0">
      <w:start w:val="2"/>
      <w:numFmt w:val="decimal"/>
      <w:lvlText w:val="%1."/>
      <w:lvlJc w:val="left"/>
      <w:pPr>
        <w:tabs>
          <w:tab w:val="left" w:pos="312"/>
        </w:tabs>
      </w:pPr>
    </w:lvl>
  </w:abstractNum>
  <w:abstractNum w:abstractNumId="9">
    <w:nsid w:val="4D4DC07F"/>
    <w:multiLevelType w:val="multilevel"/>
    <w:tmpl w:val="4D4DC07F"/>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59ADCABA"/>
    <w:multiLevelType w:val="multilevel"/>
    <w:tmpl w:val="59ADCABA"/>
    <w:lvl w:ilvl="0" w:tentative="0">
      <w:start w:val="4"/>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8"/>
  </w:num>
  <w:num w:numId="2">
    <w:abstractNumId w:val="4"/>
  </w:num>
  <w:num w:numId="3">
    <w:abstractNumId w:val="3"/>
  </w:num>
  <w:num w:numId="4">
    <w:abstractNumId w:val="10"/>
  </w:num>
  <w:num w:numId="5">
    <w:abstractNumId w:val="1"/>
  </w:num>
  <w:num w:numId="6">
    <w:abstractNumId w:val="0"/>
    <w:lvlOverride w:ilvl="0">
      <w:startOverride w:val="2"/>
    </w:lvlOverride>
  </w:num>
  <w:num w:numId="7">
    <w:abstractNumId w:val="6"/>
    <w:lvlOverride w:ilvl="0">
      <w:startOverride w:val="6"/>
    </w:lvlOverride>
  </w:num>
  <w:num w:numId="8">
    <w:abstractNumId w:val="5"/>
    <w:lvlOverride w:ilvl="0">
      <w:startOverride w:val="16"/>
    </w:lvlOverride>
  </w:num>
  <w:num w:numId="9">
    <w:abstractNumId w:val="7"/>
    <w:lvlOverride w:ilvl="0">
      <w:startOverride w:val="23"/>
    </w:lvlOverride>
  </w:num>
  <w:num w:numId="10">
    <w:abstractNumId w:val="2"/>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AC5842"/>
    <w:rsid w:val="03AA3668"/>
    <w:rsid w:val="03F80CEA"/>
    <w:rsid w:val="0651330D"/>
    <w:rsid w:val="0AD76394"/>
    <w:rsid w:val="10A94955"/>
    <w:rsid w:val="19ED457C"/>
    <w:rsid w:val="1C615722"/>
    <w:rsid w:val="1DCD0BC2"/>
    <w:rsid w:val="1DED2589"/>
    <w:rsid w:val="215859F6"/>
    <w:rsid w:val="23B760F2"/>
    <w:rsid w:val="25451DAD"/>
    <w:rsid w:val="2BEE0ECE"/>
    <w:rsid w:val="2EA918F1"/>
    <w:rsid w:val="306A661B"/>
    <w:rsid w:val="348C54B6"/>
    <w:rsid w:val="381F718F"/>
    <w:rsid w:val="3CA651B2"/>
    <w:rsid w:val="43B835F7"/>
    <w:rsid w:val="48315C67"/>
    <w:rsid w:val="4B771FE9"/>
    <w:rsid w:val="4D151ABA"/>
    <w:rsid w:val="537F7C8D"/>
    <w:rsid w:val="53A258E6"/>
    <w:rsid w:val="56E37970"/>
    <w:rsid w:val="5B1A78AA"/>
    <w:rsid w:val="62D31B35"/>
    <w:rsid w:val="6B7358F7"/>
    <w:rsid w:val="7CCD740C"/>
    <w:rsid w:val="7F85267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190"/>
    <w:qFormat/>
    <w:uiPriority w:val="0"/>
    <w:pPr>
      <w:widowControl w:val="0"/>
      <w:jc w:val="both"/>
    </w:pPr>
    <w:rPr>
      <w:rFonts w:hint="default" w:ascii="Calibri" w:hAnsi="Calibri" w:eastAsia="宋体" w:cs="Times New Roman"/>
      <w:sz w:val="21"/>
      <w:szCs w:val="24"/>
      <w:lang w:val="en-US" w:eastAsia="zh-CN" w:bidi="ar-SA"/>
    </w:rPr>
  </w:style>
  <w:style w:type="paragraph" w:styleId="2">
    <w:name w:val="heading 1"/>
    <w:basedOn w:val="1"/>
    <w:next w:val="1"/>
    <w:link w:val="34"/>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35"/>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36"/>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37"/>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38"/>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39"/>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0"/>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1"/>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2"/>
    <w:unhideWhenUsed/>
    <w:qFormat/>
    <w:uiPriority w:val="9"/>
    <w:pPr>
      <w:keepNext/>
      <w:keepLines/>
      <w:spacing w:before="320" w:after="200"/>
      <w:outlineLvl w:val="8"/>
    </w:pPr>
    <w:rPr>
      <w:rFonts w:ascii="Arial" w:hAnsi="Arial" w:eastAsia="Arial" w:cs="Arial"/>
      <w:i/>
      <w:iCs/>
      <w:sz w:val="21"/>
      <w:szCs w:val="21"/>
    </w:rPr>
  </w:style>
  <w:style w:type="character" w:default="1" w:styleId="30">
    <w:name w:val="Default Paragraph Font"/>
    <w:semiHidden/>
    <w:unhideWhenUsed/>
    <w:qFormat/>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toc 5"/>
    <w:basedOn w:val="1"/>
    <w:next w:val="1"/>
    <w:unhideWhenUsed/>
    <w:qFormat/>
    <w:uiPriority w:val="39"/>
    <w:pPr>
      <w:spacing w:after="57"/>
      <w:ind w:left="1134" w:right="0" w:firstLine="0"/>
    </w:pPr>
  </w:style>
  <w:style w:type="paragraph" w:styleId="14">
    <w:name w:val="toc 3"/>
    <w:basedOn w:val="1"/>
    <w:next w:val="1"/>
    <w:unhideWhenUsed/>
    <w:qFormat/>
    <w:uiPriority w:val="39"/>
    <w:pPr>
      <w:spacing w:after="57"/>
      <w:ind w:left="567" w:right="0" w:firstLine="0"/>
    </w:pPr>
  </w:style>
  <w:style w:type="paragraph" w:styleId="15">
    <w:name w:val="toc 8"/>
    <w:basedOn w:val="1"/>
    <w:next w:val="1"/>
    <w:unhideWhenUsed/>
    <w:qFormat/>
    <w:uiPriority w:val="39"/>
    <w:pPr>
      <w:spacing w:after="57"/>
      <w:ind w:left="1984" w:right="0" w:firstLine="0"/>
    </w:pPr>
  </w:style>
  <w:style w:type="paragraph" w:styleId="16">
    <w:name w:val="endnote text"/>
    <w:basedOn w:val="1"/>
    <w:link w:val="180"/>
    <w:semiHidden/>
    <w:unhideWhenUsed/>
    <w:qFormat/>
    <w:uiPriority w:val="99"/>
    <w:pPr>
      <w:spacing w:after="0" w:line="240" w:lineRule="auto"/>
    </w:pPr>
    <w:rPr>
      <w:sz w:val="20"/>
    </w:rPr>
  </w:style>
  <w:style w:type="paragraph" w:styleId="17">
    <w:name w:val="footer"/>
    <w:basedOn w:val="1"/>
    <w:link w:val="53"/>
    <w:unhideWhenUsed/>
    <w:qFormat/>
    <w:uiPriority w:val="99"/>
    <w:pPr>
      <w:tabs>
        <w:tab w:val="center" w:pos="7143"/>
        <w:tab w:val="right" w:pos="14287"/>
      </w:tabs>
      <w:spacing w:after="0" w:line="240" w:lineRule="auto"/>
    </w:pPr>
  </w:style>
  <w:style w:type="paragraph" w:styleId="18">
    <w:name w:val="header"/>
    <w:basedOn w:val="1"/>
    <w:link w:val="51"/>
    <w:unhideWhenUsed/>
    <w:qFormat/>
    <w:uiPriority w:val="99"/>
    <w:pPr>
      <w:tabs>
        <w:tab w:val="center" w:pos="7143"/>
        <w:tab w:val="right" w:pos="14287"/>
      </w:tabs>
      <w:spacing w:after="0" w:line="240" w:lineRule="auto"/>
    </w:pPr>
  </w:style>
  <w:style w:type="paragraph" w:styleId="19">
    <w:name w:val="toc 1"/>
    <w:basedOn w:val="1"/>
    <w:next w:val="1"/>
    <w:unhideWhenUsed/>
    <w:qFormat/>
    <w:uiPriority w:val="39"/>
    <w:pPr>
      <w:spacing w:after="57"/>
      <w:ind w:left="0" w:right="0" w:firstLine="0"/>
    </w:pPr>
  </w:style>
  <w:style w:type="paragraph" w:styleId="20">
    <w:name w:val="toc 4"/>
    <w:basedOn w:val="1"/>
    <w:next w:val="1"/>
    <w:unhideWhenUsed/>
    <w:qFormat/>
    <w:uiPriority w:val="39"/>
    <w:pPr>
      <w:spacing w:after="57"/>
      <w:ind w:left="850" w:right="0" w:firstLine="0"/>
    </w:pPr>
  </w:style>
  <w:style w:type="paragraph" w:styleId="21">
    <w:name w:val="Subtitle"/>
    <w:basedOn w:val="1"/>
    <w:next w:val="1"/>
    <w:link w:val="46"/>
    <w:qFormat/>
    <w:uiPriority w:val="11"/>
    <w:pPr>
      <w:spacing w:before="200" w:after="200"/>
    </w:pPr>
    <w:rPr>
      <w:sz w:val="24"/>
      <w:szCs w:val="24"/>
    </w:rPr>
  </w:style>
  <w:style w:type="paragraph" w:styleId="22">
    <w:name w:val="footnote text"/>
    <w:basedOn w:val="1"/>
    <w:link w:val="179"/>
    <w:semiHidden/>
    <w:unhideWhenUsed/>
    <w:qFormat/>
    <w:uiPriority w:val="99"/>
    <w:pPr>
      <w:spacing w:after="40" w:line="240" w:lineRule="auto"/>
    </w:pPr>
    <w:rPr>
      <w:sz w:val="18"/>
    </w:rPr>
  </w:style>
  <w:style w:type="paragraph" w:styleId="23">
    <w:name w:val="toc 6"/>
    <w:basedOn w:val="1"/>
    <w:next w:val="1"/>
    <w:unhideWhenUsed/>
    <w:qFormat/>
    <w:uiPriority w:val="39"/>
    <w:pPr>
      <w:spacing w:after="57"/>
      <w:ind w:left="1417" w:right="0" w:firstLine="0"/>
    </w:pPr>
  </w:style>
  <w:style w:type="paragraph" w:styleId="24">
    <w:name w:val="table of figures"/>
    <w:basedOn w:val="1"/>
    <w:next w:val="1"/>
    <w:unhideWhenUsed/>
    <w:qFormat/>
    <w:uiPriority w:val="99"/>
    <w:pPr>
      <w:spacing w:after="0" w:afterAutospacing="0"/>
    </w:pPr>
  </w:style>
  <w:style w:type="paragraph" w:styleId="25">
    <w:name w:val="toc 2"/>
    <w:basedOn w:val="1"/>
    <w:next w:val="1"/>
    <w:unhideWhenUsed/>
    <w:qFormat/>
    <w:uiPriority w:val="39"/>
    <w:pPr>
      <w:spacing w:after="57"/>
      <w:ind w:left="283" w:right="0" w:firstLine="0"/>
    </w:pPr>
  </w:style>
  <w:style w:type="paragraph" w:styleId="26">
    <w:name w:val="toc 9"/>
    <w:basedOn w:val="1"/>
    <w:next w:val="1"/>
    <w:unhideWhenUsed/>
    <w:qFormat/>
    <w:uiPriority w:val="39"/>
    <w:pPr>
      <w:spacing w:after="57"/>
      <w:ind w:left="2268" w:right="0" w:firstLine="0"/>
    </w:pPr>
  </w:style>
  <w:style w:type="paragraph" w:styleId="27">
    <w:name w:val="Title"/>
    <w:basedOn w:val="1"/>
    <w:next w:val="1"/>
    <w:link w:val="45"/>
    <w:qFormat/>
    <w:uiPriority w:val="10"/>
    <w:pPr>
      <w:spacing w:before="300" w:after="200"/>
      <w:contextualSpacing/>
    </w:pPr>
    <w:rPr>
      <w:sz w:val="48"/>
      <w:szCs w:val="48"/>
    </w:rPr>
  </w:style>
  <w:style w:type="table" w:styleId="29">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1">
    <w:name w:val="endnote reference"/>
    <w:semiHidden/>
    <w:unhideWhenUsed/>
    <w:qFormat/>
    <w:uiPriority w:val="99"/>
    <w:rPr>
      <w:vertAlign w:val="superscript"/>
    </w:rPr>
  </w:style>
  <w:style w:type="character" w:styleId="32">
    <w:name w:val="Hyperlink"/>
    <w:unhideWhenUsed/>
    <w:qFormat/>
    <w:uiPriority w:val="99"/>
    <w:rPr>
      <w:color w:val="0000FF" w:themeColor="hyperlink"/>
      <w:u w:val="single"/>
      <w14:textFill>
        <w14:solidFill>
          <w14:schemeClr w14:val="hlink"/>
        </w14:solidFill>
      </w14:textFill>
    </w:rPr>
  </w:style>
  <w:style w:type="character" w:styleId="33">
    <w:name w:val="footnote reference"/>
    <w:unhideWhenUsed/>
    <w:qFormat/>
    <w:uiPriority w:val="99"/>
    <w:rPr>
      <w:vertAlign w:val="superscript"/>
    </w:rPr>
  </w:style>
  <w:style w:type="character" w:customStyle="1" w:styleId="34">
    <w:name w:val="Heading 1 Char"/>
    <w:link w:val="2"/>
    <w:qFormat/>
    <w:uiPriority w:val="9"/>
    <w:rPr>
      <w:rFonts w:ascii="Arial" w:hAnsi="Arial" w:eastAsia="Arial" w:cs="Arial"/>
      <w:sz w:val="40"/>
      <w:szCs w:val="40"/>
    </w:rPr>
  </w:style>
  <w:style w:type="character" w:customStyle="1" w:styleId="35">
    <w:name w:val="Heading 2 Char"/>
    <w:link w:val="3"/>
    <w:qFormat/>
    <w:uiPriority w:val="9"/>
    <w:rPr>
      <w:rFonts w:ascii="Arial" w:hAnsi="Arial" w:eastAsia="Arial" w:cs="Arial"/>
      <w:sz w:val="34"/>
    </w:rPr>
  </w:style>
  <w:style w:type="character" w:customStyle="1" w:styleId="36">
    <w:name w:val="Heading 3 Char"/>
    <w:link w:val="4"/>
    <w:qFormat/>
    <w:uiPriority w:val="9"/>
    <w:rPr>
      <w:rFonts w:ascii="Arial" w:hAnsi="Arial" w:eastAsia="Arial" w:cs="Arial"/>
      <w:sz w:val="30"/>
      <w:szCs w:val="30"/>
    </w:rPr>
  </w:style>
  <w:style w:type="character" w:customStyle="1" w:styleId="37">
    <w:name w:val="Heading 4 Char"/>
    <w:link w:val="5"/>
    <w:qFormat/>
    <w:uiPriority w:val="9"/>
    <w:rPr>
      <w:rFonts w:ascii="Arial" w:hAnsi="Arial" w:eastAsia="Arial" w:cs="Arial"/>
      <w:b/>
      <w:bCs/>
      <w:sz w:val="26"/>
      <w:szCs w:val="26"/>
    </w:rPr>
  </w:style>
  <w:style w:type="character" w:customStyle="1" w:styleId="38">
    <w:name w:val="Heading 5 Char"/>
    <w:link w:val="6"/>
    <w:qFormat/>
    <w:uiPriority w:val="9"/>
    <w:rPr>
      <w:rFonts w:ascii="Arial" w:hAnsi="Arial" w:eastAsia="Arial" w:cs="Arial"/>
      <w:b/>
      <w:bCs/>
      <w:sz w:val="24"/>
      <w:szCs w:val="24"/>
    </w:rPr>
  </w:style>
  <w:style w:type="character" w:customStyle="1" w:styleId="39">
    <w:name w:val="Heading 6 Char"/>
    <w:link w:val="7"/>
    <w:qFormat/>
    <w:uiPriority w:val="9"/>
    <w:rPr>
      <w:rFonts w:ascii="Arial" w:hAnsi="Arial" w:eastAsia="Arial" w:cs="Arial"/>
      <w:b/>
      <w:bCs/>
      <w:sz w:val="22"/>
      <w:szCs w:val="22"/>
    </w:rPr>
  </w:style>
  <w:style w:type="character" w:customStyle="1" w:styleId="40">
    <w:name w:val="Heading 7 Char"/>
    <w:link w:val="8"/>
    <w:qFormat/>
    <w:uiPriority w:val="9"/>
    <w:rPr>
      <w:rFonts w:ascii="Arial" w:hAnsi="Arial" w:eastAsia="Arial" w:cs="Arial"/>
      <w:b/>
      <w:bCs/>
      <w:i/>
      <w:iCs/>
      <w:sz w:val="22"/>
      <w:szCs w:val="22"/>
    </w:rPr>
  </w:style>
  <w:style w:type="character" w:customStyle="1" w:styleId="41">
    <w:name w:val="Heading 8 Char"/>
    <w:link w:val="9"/>
    <w:qFormat/>
    <w:uiPriority w:val="9"/>
    <w:rPr>
      <w:rFonts w:ascii="Arial" w:hAnsi="Arial" w:eastAsia="Arial" w:cs="Arial"/>
      <w:i/>
      <w:iCs/>
      <w:sz w:val="22"/>
      <w:szCs w:val="22"/>
    </w:rPr>
  </w:style>
  <w:style w:type="character" w:customStyle="1" w:styleId="42">
    <w:name w:val="Heading 9 Char"/>
    <w:link w:val="10"/>
    <w:qFormat/>
    <w:uiPriority w:val="9"/>
    <w:rPr>
      <w:rFonts w:ascii="Arial" w:hAnsi="Arial" w:eastAsia="Arial" w:cs="Arial"/>
      <w:i/>
      <w:iCs/>
      <w:sz w:val="21"/>
      <w:szCs w:val="21"/>
    </w:rPr>
  </w:style>
  <w:style w:type="paragraph" w:styleId="43">
    <w:name w:val="List Paragraph"/>
    <w:basedOn w:val="1"/>
    <w:qFormat/>
    <w:uiPriority w:val="34"/>
    <w:pPr>
      <w:ind w:left="720"/>
      <w:contextualSpacing/>
    </w:pPr>
  </w:style>
  <w:style w:type="paragraph" w:styleId="44">
    <w:name w:val="No Spacing"/>
    <w:qFormat/>
    <w:uiPriority w:val="1"/>
    <w:pPr>
      <w:spacing w:before="0" w:after="0" w:line="240" w:lineRule="auto"/>
    </w:pPr>
    <w:rPr>
      <w:rFonts w:hint="default" w:ascii="Calibri" w:hAnsi="Calibri" w:eastAsia="宋体" w:cs="Times New Roman"/>
    </w:rPr>
  </w:style>
  <w:style w:type="character" w:customStyle="1" w:styleId="45">
    <w:name w:val="Title Char"/>
    <w:link w:val="27"/>
    <w:qFormat/>
    <w:uiPriority w:val="10"/>
    <w:rPr>
      <w:sz w:val="48"/>
      <w:szCs w:val="48"/>
    </w:rPr>
  </w:style>
  <w:style w:type="character" w:customStyle="1" w:styleId="46">
    <w:name w:val="Subtitle Char"/>
    <w:link w:val="21"/>
    <w:qFormat/>
    <w:uiPriority w:val="11"/>
    <w:rPr>
      <w:sz w:val="24"/>
      <w:szCs w:val="24"/>
    </w:rPr>
  </w:style>
  <w:style w:type="paragraph" w:styleId="47">
    <w:name w:val="Quote"/>
    <w:basedOn w:val="1"/>
    <w:next w:val="1"/>
    <w:link w:val="48"/>
    <w:qFormat/>
    <w:uiPriority w:val="29"/>
    <w:pPr>
      <w:ind w:left="720" w:right="720"/>
    </w:pPr>
    <w:rPr>
      <w:i/>
    </w:rPr>
  </w:style>
  <w:style w:type="character" w:customStyle="1" w:styleId="48">
    <w:name w:val="Quote Char"/>
    <w:link w:val="47"/>
    <w:qFormat/>
    <w:uiPriority w:val="29"/>
    <w:rPr>
      <w:i/>
    </w:rPr>
  </w:style>
  <w:style w:type="paragraph" w:styleId="49">
    <w:name w:val="Intense Quote"/>
    <w:basedOn w:val="1"/>
    <w:next w:val="1"/>
    <w:link w:val="5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0">
    <w:name w:val="Intense Quote Char"/>
    <w:link w:val="49"/>
    <w:qFormat/>
    <w:uiPriority w:val="30"/>
    <w:rPr>
      <w:i/>
    </w:rPr>
  </w:style>
  <w:style w:type="character" w:customStyle="1" w:styleId="51">
    <w:name w:val="Header Char"/>
    <w:link w:val="18"/>
    <w:qFormat/>
    <w:uiPriority w:val="99"/>
  </w:style>
  <w:style w:type="character" w:customStyle="1" w:styleId="52">
    <w:name w:val="Footer Char"/>
    <w:link w:val="17"/>
    <w:qFormat/>
    <w:uiPriority w:val="99"/>
  </w:style>
  <w:style w:type="character" w:customStyle="1" w:styleId="53">
    <w:name w:val="Caption Char"/>
    <w:link w:val="17"/>
    <w:qFormat/>
    <w:uiPriority w:val="99"/>
  </w:style>
  <w:style w:type="table" w:customStyle="1" w:styleId="54">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5">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6">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7">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8">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9">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1">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2">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3">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4">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5">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6">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7">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8">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69">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0">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1">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2">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3">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4">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5">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6">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7">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8">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9">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0">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1">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3">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4">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5">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6">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7">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8">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89">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0">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1">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2">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3">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4">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5">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6">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97">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98">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99">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0">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1">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2">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3">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4">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5">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6">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7">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8">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09">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0">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1">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2">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3">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4">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5">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6">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7">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18">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19">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0">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1">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2">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3">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4">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5">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6">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7">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28">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29">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0">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1">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2">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3">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4">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5">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6">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7">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38">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39">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0">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1">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2">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3">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4">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5">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46">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7">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48">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9">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0">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1">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2">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3">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4">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5">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6">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7">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8">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59">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0">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1">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2">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3">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4">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5">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6">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7">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8">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9">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0">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1">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2">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3">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4">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5">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6">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7">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78">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79">
    <w:name w:val="Footnote Text Char"/>
    <w:link w:val="22"/>
    <w:qFormat/>
    <w:uiPriority w:val="99"/>
    <w:rPr>
      <w:sz w:val="18"/>
    </w:rPr>
  </w:style>
  <w:style w:type="character" w:customStyle="1" w:styleId="180">
    <w:name w:val="Endnote Text Char"/>
    <w:link w:val="16"/>
    <w:qFormat/>
    <w:uiPriority w:val="99"/>
    <w:rPr>
      <w:sz w:val="20"/>
    </w:rPr>
  </w:style>
  <w:style w:type="paragraph" w:customStyle="1" w:styleId="181">
    <w:name w:val="TOC Heading"/>
    <w:unhideWhenUsed/>
    <w:qFormat/>
    <w:uiPriority w:val="39"/>
    <w:rPr>
      <w:rFonts w:hint="default" w:ascii="Calibri" w:hAnsi="Calibri" w:eastAsia="宋体" w:cs="Times New Roman"/>
    </w:rPr>
  </w:style>
  <w:style w:type="paragraph" w:customStyle="1" w:styleId="182">
    <w:name w:val="标题 21"/>
    <w:basedOn w:val="1"/>
    <w:next w:val="1"/>
    <w:unhideWhenUsed/>
    <w:qFormat/>
    <w:uiPriority w:val="0"/>
    <w:pPr>
      <w:spacing w:before="100" w:beforeAutospacing="1" w:after="100" w:afterAutospacing="1"/>
      <w:jc w:val="left"/>
      <w:outlineLvl w:val="1"/>
    </w:pPr>
    <w:rPr>
      <w:rFonts w:hint="eastAsia" w:ascii="宋体" w:hAnsi="宋体" w:eastAsia="宋体" w:cs="宋体"/>
      <w:b/>
      <w:bCs/>
      <w:sz w:val="36"/>
      <w:szCs w:val="36"/>
      <w:lang w:val="en-US" w:eastAsia="zh-CN" w:bidi="ar"/>
    </w:rPr>
  </w:style>
  <w:style w:type="character" w:customStyle="1" w:styleId="183">
    <w:name w:val="默认段落字体1"/>
    <w:link w:val="1"/>
    <w:semiHidden/>
    <w:qFormat/>
    <w:uiPriority w:val="0"/>
  </w:style>
  <w:style w:type="table" w:customStyle="1" w:styleId="184">
    <w:name w:val="普通表格1"/>
    <w:semiHidden/>
    <w:qFormat/>
    <w:uiPriority w:val="0"/>
  </w:style>
  <w:style w:type="paragraph" w:customStyle="1" w:styleId="185">
    <w:name w:val="正文文本1"/>
    <w:basedOn w:val="1"/>
    <w:unhideWhenUsed/>
    <w:qFormat/>
    <w:uiPriority w:val="0"/>
    <w:pPr>
      <w:spacing w:after="120"/>
    </w:pPr>
    <w:rPr>
      <w:rFonts w:ascii="Calibri" w:hAnsi="Calibri"/>
      <w:szCs w:val="22"/>
    </w:rPr>
  </w:style>
  <w:style w:type="paragraph" w:customStyle="1" w:styleId="186">
    <w:name w:val="纯文本1"/>
    <w:basedOn w:val="1"/>
    <w:unhideWhenUsed/>
    <w:qFormat/>
    <w:uiPriority w:val="0"/>
    <w:rPr>
      <w:rFonts w:ascii="宋体" w:hAnsi="Courier New" w:cs="Courier New"/>
      <w:szCs w:val="21"/>
    </w:rPr>
  </w:style>
  <w:style w:type="paragraph" w:customStyle="1" w:styleId="187">
    <w:name w:val="页脚11"/>
    <w:basedOn w:val="1"/>
    <w:qFormat/>
    <w:uiPriority w:val="0"/>
    <w:pPr>
      <w:tabs>
        <w:tab w:val="center" w:pos="4153"/>
        <w:tab w:val="right" w:pos="8306"/>
      </w:tabs>
      <w:jc w:val="left"/>
    </w:pPr>
    <w:rPr>
      <w:sz w:val="18"/>
      <w:szCs w:val="18"/>
    </w:rPr>
  </w:style>
  <w:style w:type="paragraph" w:customStyle="1" w:styleId="188">
    <w:name w:val="页眉1"/>
    <w:basedOn w:val="1"/>
    <w:qFormat/>
    <w:uiPriority w:val="0"/>
    <w:pPr>
      <w:pBdr>
        <w:bottom w:val="single" w:color="000000" w:sz="6" w:space="1"/>
      </w:pBdr>
      <w:tabs>
        <w:tab w:val="center" w:pos="4153"/>
        <w:tab w:val="right" w:pos="8306"/>
      </w:tabs>
      <w:jc w:val="center"/>
    </w:pPr>
    <w:rPr>
      <w:sz w:val="18"/>
      <w:szCs w:val="18"/>
    </w:rPr>
  </w:style>
  <w:style w:type="paragraph" w:customStyle="1" w:styleId="189">
    <w:name w:val="普通(网站)11"/>
    <w:basedOn w:val="1"/>
    <w:qFormat/>
    <w:uiPriority w:val="0"/>
    <w:pPr>
      <w:spacing w:beforeAutospacing="1" w:afterAutospacing="1"/>
      <w:jc w:val="left"/>
    </w:pPr>
    <w:rPr>
      <w:rFonts w:cs="Times New Roman"/>
      <w:sz w:val="24"/>
    </w:rPr>
  </w:style>
  <w:style w:type="character" w:customStyle="1" w:styleId="190">
    <w:name w:val="NormalCharacter1"/>
    <w:link w:val="1"/>
    <w:qFormat/>
    <w:uiPriority w:val="0"/>
    <w:rPr>
      <w:rFonts w:ascii="Calibri" w:hAnsi="Calibri" w:eastAsia="宋体" w:cs="Times New Roman"/>
      <w:sz w:val="21"/>
      <w:szCs w:val="24"/>
      <w:lang w:val="en-US" w:eastAsia="zh-CN" w:bidi="ar-SA"/>
    </w:rPr>
  </w:style>
  <w:style w:type="paragraph" w:customStyle="1" w:styleId="191">
    <w:name w:val="普通(网站)1"/>
    <w:basedOn w:val="1"/>
    <w:qFormat/>
    <w:uiPriority w:val="0"/>
    <w:pPr>
      <w:spacing w:beforeAutospacing="1" w:afterAutospacing="1"/>
      <w:jc w:val="left"/>
    </w:pPr>
    <w:rPr>
      <w:rFonts w:cs="Times New Roman"/>
      <w:sz w:val="24"/>
    </w:rPr>
  </w:style>
  <w:style w:type="paragraph" w:customStyle="1" w:styleId="192">
    <w:name w:val="正文首行缩进 21"/>
    <w:basedOn w:val="193"/>
    <w:qFormat/>
    <w:uiPriority w:val="0"/>
    <w:pPr>
      <w:ind w:firstLine="420"/>
    </w:pPr>
  </w:style>
  <w:style w:type="paragraph" w:customStyle="1" w:styleId="193">
    <w:name w:val="正文文本缩进1"/>
    <w:basedOn w:val="1"/>
    <w:qFormat/>
    <w:uiPriority w:val="0"/>
    <w:pPr>
      <w:spacing w:after="120"/>
      <w:ind w:left="420"/>
    </w:pPr>
  </w:style>
  <w:style w:type="paragraph" w:customStyle="1" w:styleId="194">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paragraph" w:customStyle="1" w:styleId="195">
    <w:name w:val="普通(网站)111"/>
    <w:basedOn w:val="1"/>
    <w:qFormat/>
    <w:uiPriority w:val="99"/>
    <w:pPr>
      <w:spacing w:beforeAutospacing="1" w:afterAutospacing="1"/>
      <w:jc w:val="left"/>
    </w:pPr>
    <w:rPr>
      <w:rFonts w:cs="Times New Roman"/>
      <w:sz w:val="24"/>
    </w:rPr>
  </w:style>
  <w:style w:type="paragraph" w:customStyle="1" w:styleId="196">
    <w:name w:val="普通正文"/>
    <w:basedOn w:val="1"/>
    <w:qFormat/>
    <w:uiPriority w:val="0"/>
    <w:pPr>
      <w:spacing w:before="120" w:after="120" w:line="360" w:lineRule="auto"/>
      <w:ind w:firstLine="480"/>
      <w:jc w:val="left"/>
    </w:pPr>
    <w:rPr>
      <w:rFonts w:ascii="Arial" w:hAnsi="Arial" w:eastAsia="等线" w:cs="Arial"/>
      <w:sz w:val="24"/>
      <w:szCs w:val="24"/>
    </w:rPr>
  </w:style>
  <w:style w:type="paragraph" w:customStyle="1" w:styleId="197">
    <w:name w:val="页脚1"/>
    <w:basedOn w:val="1"/>
    <w:unhideWhenUsed/>
    <w:qFormat/>
    <w:uiPriority w:val="99"/>
    <w:pPr>
      <w:tabs>
        <w:tab w:val="center" w:pos="4153"/>
        <w:tab w:val="right" w:pos="8306"/>
      </w:tabs>
      <w:jc w:val="left"/>
    </w:pPr>
    <w:rPr>
      <w:sz w:val="18"/>
      <w:szCs w:val="18"/>
    </w:rPr>
  </w:style>
  <w:style w:type="paragraph" w:customStyle="1" w:styleId="198">
    <w:name w:val="Table Text"/>
    <w:basedOn w:val="1"/>
    <w:semiHidden/>
    <w:qFormat/>
    <w:uiPriority w:val="0"/>
    <w:rPr>
      <w:rFonts w:ascii="宋体" w:hAnsi="宋体" w:eastAsia="宋体" w:cs="宋体"/>
      <w:sz w:val="21"/>
      <w:szCs w:val="21"/>
      <w:lang w:val="en-US" w:eastAsia="en-US" w:bidi="ar-SA"/>
    </w:rPr>
  </w:style>
  <w:style w:type="table" w:customStyle="1" w:styleId="199">
    <w:name w:val="Table Normal"/>
    <w:semiHidden/>
    <w:unhideWhenUsed/>
    <w:qFormat/>
    <w:uiPriority w:val="0"/>
    <w:tblPr>
      <w:tblCellMar>
        <w:top w:w="0" w:type="dxa"/>
        <w:left w:w="0" w:type="dxa"/>
        <w:bottom w:w="0" w:type="dxa"/>
        <w:right w:w="0" w:type="dxa"/>
      </w:tblCellMar>
    </w:tblPr>
  </w:style>
  <w:style w:type="paragraph" w:customStyle="1" w:styleId="200">
    <w:name w:val="正文首行缩进1"/>
    <w:basedOn w:val="1"/>
    <w:next w:val="201"/>
    <w:unhideWhenUsed/>
    <w:qFormat/>
    <w:uiPriority w:val="99"/>
    <w:pPr>
      <w:ind w:firstLine="420"/>
    </w:pPr>
  </w:style>
  <w:style w:type="paragraph" w:customStyle="1" w:styleId="201">
    <w:name w:val="目录 61"/>
    <w:basedOn w:val="1"/>
    <w:next w:val="1"/>
    <w:unhideWhenUsed/>
    <w:qFormat/>
    <w:uiPriority w:val="39"/>
    <w:pPr>
      <w:spacing w:after="57"/>
      <w:ind w:left="1417"/>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69</Pages>
  <Words>18867</Words>
  <Characters>20002</Characters>
  <TotalTime>0</TotalTime>
  <ScaleCrop>false</ScaleCrop>
  <LinksUpToDate>false</LinksUpToDate>
  <CharactersWithSpaces>20738</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2023-09-06T13:52:00Z</dcterms:created>
  <dc:creator>H</dc:creator>
  <cp:lastModifiedBy>为谁而狂&amp;</cp:lastModifiedBy>
  <cp:lastPrinted>2026-07-30T08:39:00Z</cp:lastPrinted>
  <dcterms:modified xsi:type="dcterms:W3CDTF">2026-09-02T03:17:14Z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eyJoZGlkIjoiMTJkMTFkMjZkZjNlYjU4NjQ0NzEwYTE4MmI1YzA4ZDAiLCJ1c2VySWQiOiI0Nzk1NTA5ODYifQ==</vt:lpwstr>
  </property>
  <property fmtid="{D5CDD505-2E9C-101B-9397-08002B2CF9AE}" pid="3" name="KSOProductBuildVer">
    <vt:lpwstr>2052-12.1.0.28505</vt:lpwstr>
  </property>
  <property fmtid="{D5CDD505-2E9C-101B-9397-08002B2CF9AE}" pid="4" name="ICV">
    <vt:lpwstr>D3498B0FD7CA4EAA8B99A37C42FAFF94_13</vt:lpwstr>
  </property>
</Properties>
</file>