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5ECF3" w14:textId="77777777" w:rsidR="004F439B" w:rsidRDefault="0016468E">
      <w:pPr>
        <w:pStyle w:val="ac"/>
        <w:spacing w:before="120" w:beforeAutospacing="0" w:after="120" w:afterAutospacing="0" w:line="360" w:lineRule="auto"/>
        <w:ind w:firstLine="2249"/>
        <w:rPr>
          <w:rFonts w:ascii="宋体" w:eastAsia="宋体" w:hAnsi="宋体" w:hint="eastAsia"/>
        </w:rPr>
      </w:pPr>
      <w:r>
        <w:rPr>
          <w:rFonts w:ascii="宋体" w:eastAsia="宋体" w:hAnsi="宋体"/>
        </w:rPr>
        <w:t> </w:t>
      </w:r>
    </w:p>
    <w:p w14:paraId="19F00118" w14:textId="77777777" w:rsidR="004F439B" w:rsidRDefault="0016468E">
      <w:pPr>
        <w:ind w:firstLineChars="100" w:firstLine="720"/>
        <w:jc w:val="left"/>
        <w:rPr>
          <w:rFonts w:ascii="宋体" w:eastAsia="宋体" w:hAnsi="宋体" w:cs="方正小标宋_GBK" w:hint="eastAsia"/>
          <w:bCs/>
          <w:sz w:val="72"/>
          <w:szCs w:val="72"/>
        </w:rPr>
      </w:pPr>
      <w:r>
        <w:rPr>
          <w:rFonts w:ascii="宋体" w:eastAsia="宋体" w:hAnsi="宋体" w:cs="方正小标宋_GBK" w:hint="eastAsia"/>
          <w:bCs/>
          <w:sz w:val="72"/>
          <w:szCs w:val="72"/>
        </w:rPr>
        <w:t>滨海县政府采购招标文件</w:t>
      </w:r>
    </w:p>
    <w:p w14:paraId="2766AEE4" w14:textId="77777777" w:rsidR="004F439B" w:rsidRDefault="004F439B">
      <w:pPr>
        <w:pStyle w:val="ac"/>
        <w:spacing w:before="120" w:beforeAutospacing="0" w:after="120" w:afterAutospacing="0" w:line="360" w:lineRule="auto"/>
        <w:ind w:firstLine="2240"/>
        <w:rPr>
          <w:rFonts w:ascii="宋体" w:eastAsia="宋体" w:hAnsi="宋体" w:cs="Arial" w:hint="eastAsia"/>
          <w:b/>
          <w:sz w:val="32"/>
          <w:szCs w:val="32"/>
        </w:rPr>
      </w:pPr>
    </w:p>
    <w:p w14:paraId="29502B02" w14:textId="77777777" w:rsidR="004F439B" w:rsidRDefault="0016468E">
      <w:pPr>
        <w:pStyle w:val="ac"/>
        <w:spacing w:before="120" w:beforeAutospacing="0" w:after="120" w:afterAutospacing="0" w:line="360" w:lineRule="auto"/>
        <w:ind w:firstLineChars="100" w:firstLine="442"/>
        <w:jc w:val="center"/>
        <w:rPr>
          <w:rFonts w:ascii="宋体" w:eastAsia="宋体" w:hAnsi="宋体" w:hint="eastAsia"/>
          <w:sz w:val="44"/>
          <w:szCs w:val="44"/>
        </w:rPr>
      </w:pPr>
      <w:r>
        <w:rPr>
          <w:rFonts w:ascii="宋体" w:eastAsia="宋体" w:hAnsi="宋体" w:cs="Arial"/>
          <w:b/>
          <w:sz w:val="44"/>
          <w:szCs w:val="44"/>
        </w:rPr>
        <w:t>项目名称：</w:t>
      </w:r>
      <w:bookmarkStart w:id="0" w:name="OLE_LINK2"/>
      <w:bookmarkStart w:id="1" w:name="OLE_LINK1"/>
      <w:r>
        <w:rPr>
          <w:rFonts w:ascii="宋体" w:eastAsia="宋体" w:hAnsi="宋体" w:cs="Arial" w:hint="eastAsia"/>
          <w:b/>
          <w:sz w:val="44"/>
          <w:szCs w:val="44"/>
        </w:rPr>
        <w:t>滨海县烟花爆竹数字化安全监管能力建设项目</w:t>
      </w:r>
    </w:p>
    <w:bookmarkEnd w:id="0"/>
    <w:bookmarkEnd w:id="1"/>
    <w:p w14:paraId="038EBED3" w14:textId="3A7354E8" w:rsidR="004F439B" w:rsidRPr="00E91B94" w:rsidRDefault="0016468E" w:rsidP="00E91B94">
      <w:pPr>
        <w:pStyle w:val="ac"/>
        <w:spacing w:beforeAutospacing="0" w:afterAutospacing="0"/>
        <w:ind w:firstLineChars="100" w:firstLine="361"/>
        <w:rPr>
          <w:rFonts w:ascii="宋体" w:eastAsia="宋体" w:hAnsi="宋体" w:hint="eastAsia"/>
          <w:sz w:val="36"/>
          <w:szCs w:val="36"/>
        </w:rPr>
      </w:pPr>
      <w:r w:rsidRPr="00E91B94">
        <w:rPr>
          <w:rFonts w:ascii="宋体" w:eastAsia="宋体" w:hAnsi="宋体"/>
          <w:b/>
          <w:sz w:val="36"/>
          <w:szCs w:val="36"/>
        </w:rPr>
        <w:t>项目编号：</w:t>
      </w:r>
      <w:r w:rsidR="00E91B94" w:rsidRPr="00E91B94">
        <w:rPr>
          <w:rFonts w:ascii="宋体" w:eastAsia="宋体" w:hAnsi="宋体"/>
          <w:b/>
          <w:sz w:val="36"/>
          <w:szCs w:val="36"/>
        </w:rPr>
        <w:t>JSZC-320922-JNZX-G2026-0018</w:t>
      </w:r>
    </w:p>
    <w:p w14:paraId="163B68FD" w14:textId="77777777" w:rsidR="004F439B" w:rsidRDefault="0016468E">
      <w:pPr>
        <w:pStyle w:val="ac"/>
        <w:spacing w:beforeAutospacing="0" w:afterAutospacing="0" w:line="360" w:lineRule="auto"/>
        <w:ind w:firstLine="2249"/>
        <w:rPr>
          <w:rFonts w:ascii="宋体" w:eastAsia="宋体" w:hAnsi="宋体" w:hint="eastAsia"/>
        </w:rPr>
      </w:pPr>
      <w:r>
        <w:rPr>
          <w:rFonts w:ascii="宋体" w:eastAsia="宋体" w:hAnsi="宋体"/>
        </w:rPr>
        <w:t> </w:t>
      </w:r>
    </w:p>
    <w:p w14:paraId="00377E91" w14:textId="77777777" w:rsidR="004F439B" w:rsidRDefault="0016468E">
      <w:pPr>
        <w:pStyle w:val="ac"/>
        <w:spacing w:beforeAutospacing="0" w:afterAutospacing="0" w:line="360" w:lineRule="auto"/>
        <w:ind w:firstLine="2249"/>
        <w:rPr>
          <w:rFonts w:ascii="宋体" w:eastAsia="宋体" w:hAnsi="宋体" w:hint="eastAsia"/>
        </w:rPr>
      </w:pPr>
      <w:r>
        <w:rPr>
          <w:rFonts w:ascii="宋体" w:eastAsia="宋体" w:hAnsi="宋体"/>
        </w:rPr>
        <w:t> </w:t>
      </w:r>
    </w:p>
    <w:p w14:paraId="6BFF2D2E" w14:textId="77777777" w:rsidR="004F439B" w:rsidRDefault="0016468E">
      <w:pPr>
        <w:pStyle w:val="ac"/>
        <w:spacing w:beforeAutospacing="0" w:afterAutospacing="0" w:line="360" w:lineRule="auto"/>
        <w:ind w:firstLine="2249"/>
        <w:rPr>
          <w:rFonts w:ascii="宋体" w:eastAsia="宋体" w:hAnsi="宋体" w:hint="eastAsia"/>
        </w:rPr>
      </w:pPr>
      <w:r>
        <w:rPr>
          <w:rFonts w:ascii="宋体" w:eastAsia="宋体" w:hAnsi="宋体"/>
        </w:rPr>
        <w:t> </w:t>
      </w:r>
    </w:p>
    <w:p w14:paraId="377539DF" w14:textId="77777777" w:rsidR="004F439B" w:rsidRDefault="0016468E">
      <w:pPr>
        <w:pStyle w:val="ac"/>
        <w:spacing w:beforeAutospacing="0" w:afterAutospacing="0" w:line="360" w:lineRule="auto"/>
        <w:ind w:firstLine="2249"/>
        <w:rPr>
          <w:rFonts w:ascii="宋体" w:eastAsia="宋体" w:hAnsi="宋体" w:hint="eastAsia"/>
        </w:rPr>
      </w:pPr>
      <w:r>
        <w:rPr>
          <w:rFonts w:ascii="宋体" w:eastAsia="宋体" w:hAnsi="宋体"/>
        </w:rPr>
        <w:t> </w:t>
      </w:r>
    </w:p>
    <w:p w14:paraId="2739E120" w14:textId="77777777" w:rsidR="004F439B" w:rsidRDefault="0016468E">
      <w:pPr>
        <w:pStyle w:val="ac"/>
        <w:spacing w:beforeAutospacing="0" w:afterAutospacing="0" w:line="360" w:lineRule="auto"/>
        <w:ind w:firstLine="2249"/>
        <w:rPr>
          <w:rFonts w:ascii="宋体" w:eastAsia="宋体" w:hAnsi="宋体" w:hint="eastAsia"/>
        </w:rPr>
      </w:pPr>
      <w:r>
        <w:rPr>
          <w:rFonts w:ascii="宋体" w:eastAsia="宋体" w:hAnsi="宋体"/>
        </w:rPr>
        <w:t> </w:t>
      </w:r>
    </w:p>
    <w:p w14:paraId="727E5C8B" w14:textId="77777777" w:rsidR="004F439B" w:rsidRDefault="0016468E">
      <w:pPr>
        <w:pStyle w:val="ac"/>
        <w:spacing w:before="120" w:beforeAutospacing="0" w:after="120" w:afterAutospacing="0" w:line="360" w:lineRule="auto"/>
        <w:ind w:firstLine="2249"/>
        <w:rPr>
          <w:rFonts w:ascii="宋体" w:eastAsia="宋体" w:hAnsi="宋体" w:cs="Arial" w:hint="eastAsia"/>
          <w:b/>
          <w:sz w:val="32"/>
          <w:szCs w:val="32"/>
        </w:rPr>
      </w:pPr>
      <w:r>
        <w:rPr>
          <w:rFonts w:ascii="宋体" w:eastAsia="宋体" w:hAnsi="宋体" w:cs="Arial" w:hint="eastAsia"/>
          <w:b/>
          <w:sz w:val="32"/>
          <w:szCs w:val="32"/>
        </w:rPr>
        <w:t>采购单位：</w:t>
      </w:r>
      <w:r>
        <w:rPr>
          <w:rFonts w:ascii="宋体" w:eastAsia="宋体" w:hAnsi="宋体" w:hint="eastAsia"/>
          <w:b/>
          <w:sz w:val="36"/>
          <w:szCs w:val="36"/>
        </w:rPr>
        <w:t>滨海县应急管理局</w:t>
      </w:r>
    </w:p>
    <w:p w14:paraId="74B12B1E" w14:textId="77777777" w:rsidR="004F439B" w:rsidRDefault="004F439B">
      <w:pPr>
        <w:pStyle w:val="ac"/>
        <w:spacing w:before="120" w:beforeAutospacing="0" w:after="120" w:afterAutospacing="0" w:line="360" w:lineRule="auto"/>
        <w:ind w:firstLineChars="1000" w:firstLine="3213"/>
        <w:rPr>
          <w:rFonts w:ascii="宋体" w:eastAsia="宋体" w:hAnsi="宋体" w:cs="Arial" w:hint="eastAsia"/>
          <w:b/>
          <w:sz w:val="32"/>
          <w:szCs w:val="32"/>
        </w:rPr>
      </w:pPr>
    </w:p>
    <w:p w14:paraId="4BD00A05" w14:textId="77777777" w:rsidR="004F439B" w:rsidRDefault="0016468E">
      <w:pPr>
        <w:pStyle w:val="ac"/>
        <w:spacing w:before="120" w:beforeAutospacing="0" w:after="120" w:afterAutospacing="0" w:line="360" w:lineRule="auto"/>
        <w:ind w:firstLineChars="1000" w:firstLine="3213"/>
        <w:rPr>
          <w:rFonts w:ascii="宋体" w:eastAsia="宋体" w:hAnsi="宋体" w:hint="eastAsia"/>
        </w:rPr>
      </w:pPr>
      <w:r>
        <w:rPr>
          <w:rFonts w:ascii="宋体" w:eastAsia="宋体" w:hAnsi="宋体" w:cs="Arial" w:hint="eastAsia"/>
          <w:b/>
          <w:sz w:val="32"/>
          <w:szCs w:val="32"/>
        </w:rPr>
        <w:t>2026</w:t>
      </w:r>
      <w:r>
        <w:rPr>
          <w:rFonts w:ascii="宋体" w:eastAsia="宋体" w:hAnsi="宋体" w:cs="Arial"/>
          <w:b/>
          <w:sz w:val="32"/>
          <w:szCs w:val="32"/>
        </w:rPr>
        <w:t>年</w:t>
      </w:r>
      <w:r>
        <w:rPr>
          <w:rFonts w:ascii="宋体" w:eastAsia="宋体" w:hAnsi="宋体" w:cs="Arial" w:hint="eastAsia"/>
          <w:b/>
          <w:sz w:val="32"/>
          <w:szCs w:val="32"/>
        </w:rPr>
        <w:t>9</w:t>
      </w:r>
      <w:r>
        <w:rPr>
          <w:rFonts w:ascii="宋体" w:eastAsia="宋体" w:hAnsi="宋体" w:cs="Arial"/>
          <w:b/>
          <w:sz w:val="32"/>
          <w:szCs w:val="32"/>
        </w:rPr>
        <w:t>月</w:t>
      </w:r>
    </w:p>
    <w:p w14:paraId="071D3FDB" w14:textId="77777777" w:rsidR="004F439B" w:rsidRDefault="0016468E">
      <w:pPr>
        <w:pStyle w:val="ac"/>
        <w:spacing w:before="120" w:beforeAutospacing="0" w:after="120" w:afterAutospacing="0" w:line="360" w:lineRule="auto"/>
        <w:ind w:firstLine="2249"/>
        <w:rPr>
          <w:rFonts w:ascii="宋体" w:eastAsia="宋体" w:hAnsi="宋体" w:hint="eastAsia"/>
        </w:rPr>
      </w:pPr>
      <w:r>
        <w:rPr>
          <w:rFonts w:ascii="宋体" w:eastAsia="宋体" w:hAnsi="宋体" w:cs="Arial"/>
        </w:rPr>
        <w:t xml:space="preserve">                        </w:t>
      </w:r>
    </w:p>
    <w:p w14:paraId="08276677" w14:textId="77777777" w:rsidR="004F439B" w:rsidRDefault="0016468E">
      <w:pPr>
        <w:pStyle w:val="ac"/>
        <w:spacing w:before="120" w:beforeAutospacing="0" w:after="120" w:afterAutospacing="0" w:line="360" w:lineRule="auto"/>
        <w:ind w:firstLine="2249"/>
        <w:rPr>
          <w:rFonts w:ascii="宋体" w:eastAsia="宋体" w:hAnsi="宋体" w:hint="eastAsia"/>
        </w:rPr>
      </w:pPr>
      <w:r>
        <w:rPr>
          <w:rFonts w:ascii="宋体" w:eastAsia="宋体" w:hAnsi="宋体"/>
        </w:rPr>
        <w:t> </w:t>
      </w:r>
    </w:p>
    <w:p w14:paraId="6A9295A8" w14:textId="77777777" w:rsidR="004F439B" w:rsidRDefault="0016468E">
      <w:pPr>
        <w:pStyle w:val="ac"/>
        <w:spacing w:beforeAutospacing="0" w:afterAutospacing="0" w:line="480" w:lineRule="auto"/>
        <w:ind w:firstLine="1476"/>
        <w:rPr>
          <w:rFonts w:ascii="宋体" w:eastAsia="宋体" w:hAnsi="宋体" w:hint="eastAsia"/>
          <w:sz w:val="21"/>
          <w:szCs w:val="21"/>
        </w:rPr>
      </w:pPr>
      <w:r>
        <w:rPr>
          <w:rFonts w:ascii="宋体" w:eastAsia="宋体" w:hAnsi="宋体"/>
          <w:sz w:val="21"/>
          <w:szCs w:val="21"/>
        </w:rPr>
        <w:br w:type="page"/>
      </w:r>
      <w:r>
        <w:rPr>
          <w:rFonts w:ascii="宋体" w:eastAsia="宋体" w:hAnsi="宋体"/>
          <w:sz w:val="21"/>
          <w:szCs w:val="21"/>
        </w:rPr>
        <w:lastRenderedPageBreak/>
        <w:t> </w:t>
      </w:r>
      <w:bookmarkStart w:id="2" w:name="_Toc479757206"/>
      <w:bookmarkStart w:id="3" w:name="_Toc120614210"/>
      <w:bookmarkStart w:id="4" w:name="_Toc20823272"/>
      <w:bookmarkStart w:id="5" w:name="_Toc523127445"/>
      <w:bookmarkStart w:id="6" w:name="_Toc513029200"/>
      <w:bookmarkStart w:id="7" w:name="_Toc16938516"/>
      <w:r>
        <w:rPr>
          <w:rFonts w:ascii="宋体" w:eastAsia="宋体" w:hAnsi="宋体"/>
          <w:sz w:val="21"/>
          <w:szCs w:val="21"/>
        </w:rPr>
        <w:t> </w:t>
      </w:r>
      <w:r>
        <w:rPr>
          <w:rFonts w:ascii="宋体" w:eastAsia="宋体" w:hAnsi="宋体" w:hint="eastAsia"/>
          <w:sz w:val="21"/>
          <w:szCs w:val="21"/>
        </w:rPr>
        <w:t xml:space="preserve">    </w:t>
      </w:r>
    </w:p>
    <w:p w14:paraId="1484313D" w14:textId="77777777" w:rsidR="004F439B" w:rsidRDefault="0016468E">
      <w:pPr>
        <w:pStyle w:val="ac"/>
        <w:spacing w:beforeAutospacing="0" w:afterAutospacing="0" w:line="480" w:lineRule="auto"/>
        <w:ind w:firstLineChars="700" w:firstLine="3092"/>
        <w:rPr>
          <w:rFonts w:ascii="宋体" w:eastAsia="宋体" w:hAnsi="宋体" w:hint="eastAsia"/>
        </w:rPr>
      </w:pPr>
      <w:r>
        <w:rPr>
          <w:rFonts w:ascii="宋体" w:eastAsia="宋体" w:hAnsi="宋体" w:cs="黑体"/>
          <w:b/>
          <w:sz w:val="44"/>
          <w:szCs w:val="44"/>
        </w:rPr>
        <w:t>总  目  录</w:t>
      </w:r>
      <w:bookmarkEnd w:id="2"/>
      <w:bookmarkEnd w:id="3"/>
      <w:bookmarkEnd w:id="4"/>
      <w:bookmarkEnd w:id="5"/>
      <w:bookmarkEnd w:id="6"/>
      <w:bookmarkEnd w:id="7"/>
    </w:p>
    <w:p w14:paraId="2E61B785" w14:textId="77777777" w:rsidR="004F439B" w:rsidRDefault="0016468E">
      <w:pPr>
        <w:pStyle w:val="ac"/>
        <w:spacing w:beforeAutospacing="0" w:after="0" w:afterAutospacing="0" w:line="500" w:lineRule="exact"/>
        <w:ind w:firstLine="2249"/>
        <w:rPr>
          <w:rFonts w:ascii="宋体" w:eastAsia="宋体" w:hAnsi="宋体" w:hint="eastAsia"/>
        </w:rPr>
      </w:pPr>
      <w:r>
        <w:rPr>
          <w:rFonts w:ascii="宋体" w:eastAsia="宋体" w:hAnsi="宋体"/>
        </w:rPr>
        <w:t> </w:t>
      </w:r>
    </w:p>
    <w:p w14:paraId="75CA324B" w14:textId="77777777" w:rsidR="004F439B" w:rsidRDefault="0016468E">
      <w:pPr>
        <w:pStyle w:val="ac"/>
        <w:tabs>
          <w:tab w:val="left" w:pos="1441"/>
        </w:tabs>
        <w:spacing w:beforeAutospacing="0" w:afterLines="50" w:after="120" w:afterAutospacing="0" w:line="500" w:lineRule="exact"/>
        <w:ind w:firstLineChars="200" w:firstLine="720"/>
        <w:rPr>
          <w:rFonts w:ascii="宋体" w:eastAsia="宋体" w:hAnsi="宋体" w:hint="eastAsia"/>
        </w:rPr>
      </w:pPr>
      <w:r>
        <w:rPr>
          <w:rFonts w:ascii="宋体" w:eastAsia="宋体" w:hAnsi="宋体" w:cs="黑体" w:hint="eastAsia"/>
          <w:sz w:val="36"/>
          <w:szCs w:val="36"/>
        </w:rPr>
        <w:t xml:space="preserve">招标公告……………………………………6 </w:t>
      </w:r>
    </w:p>
    <w:p w14:paraId="68F8644D" w14:textId="77777777" w:rsidR="004F439B" w:rsidRDefault="0016468E">
      <w:pPr>
        <w:pStyle w:val="ac"/>
        <w:tabs>
          <w:tab w:val="left" w:pos="1441"/>
        </w:tabs>
        <w:spacing w:beforeAutospacing="0" w:afterLines="50" w:after="120" w:afterAutospacing="0" w:line="500" w:lineRule="exact"/>
        <w:ind w:firstLineChars="200" w:firstLine="720"/>
        <w:rPr>
          <w:rFonts w:ascii="宋体" w:eastAsia="宋体" w:hAnsi="宋体" w:hint="eastAsia"/>
        </w:rPr>
      </w:pPr>
      <w:r>
        <w:rPr>
          <w:rFonts w:ascii="宋体" w:eastAsia="宋体" w:hAnsi="宋体" w:cs="黑体" w:hint="eastAsia"/>
          <w:sz w:val="36"/>
          <w:szCs w:val="36"/>
        </w:rPr>
        <w:t xml:space="preserve">投标人须知…………………………………21  </w:t>
      </w:r>
    </w:p>
    <w:p w14:paraId="1C2CBDF5" w14:textId="77777777" w:rsidR="004F439B" w:rsidRDefault="0016468E">
      <w:pPr>
        <w:pStyle w:val="ac"/>
        <w:tabs>
          <w:tab w:val="left" w:pos="1441"/>
        </w:tabs>
        <w:spacing w:beforeAutospacing="0" w:afterLines="50" w:after="120" w:afterAutospacing="0" w:line="500" w:lineRule="exact"/>
        <w:ind w:firstLineChars="200" w:firstLine="720"/>
        <w:rPr>
          <w:rFonts w:ascii="宋体" w:eastAsia="宋体" w:hAnsi="宋体" w:hint="eastAsia"/>
        </w:rPr>
      </w:pPr>
      <w:r>
        <w:rPr>
          <w:rFonts w:ascii="宋体" w:eastAsia="宋体" w:hAnsi="宋体" w:cs="黑体" w:hint="eastAsia"/>
          <w:sz w:val="36"/>
          <w:szCs w:val="36"/>
        </w:rPr>
        <w:t>合同文本……………………………………27</w:t>
      </w:r>
    </w:p>
    <w:p w14:paraId="7B802DA0" w14:textId="77777777" w:rsidR="004F439B" w:rsidRDefault="0016468E">
      <w:pPr>
        <w:pStyle w:val="ac"/>
        <w:tabs>
          <w:tab w:val="left" w:pos="1441"/>
        </w:tabs>
        <w:spacing w:beforeAutospacing="0" w:afterLines="50" w:after="120" w:afterAutospacing="0" w:line="500" w:lineRule="exact"/>
        <w:ind w:firstLineChars="200" w:firstLine="720"/>
        <w:rPr>
          <w:rFonts w:ascii="宋体" w:eastAsia="宋体" w:hAnsi="宋体" w:hint="eastAsia"/>
        </w:rPr>
      </w:pPr>
      <w:r>
        <w:rPr>
          <w:rFonts w:ascii="宋体" w:eastAsia="宋体" w:hAnsi="宋体" w:cs="黑体" w:hint="eastAsia"/>
          <w:sz w:val="36"/>
          <w:szCs w:val="36"/>
        </w:rPr>
        <w:t>采购需求……………………………………30</w:t>
      </w:r>
    </w:p>
    <w:p w14:paraId="7F635A38" w14:textId="77777777" w:rsidR="004F439B" w:rsidRDefault="0016468E">
      <w:pPr>
        <w:pStyle w:val="ac"/>
        <w:tabs>
          <w:tab w:val="left" w:pos="1441"/>
        </w:tabs>
        <w:spacing w:beforeAutospacing="0" w:afterLines="50" w:after="120" w:afterAutospacing="0" w:line="500" w:lineRule="exact"/>
        <w:ind w:firstLineChars="200" w:firstLine="720"/>
        <w:rPr>
          <w:rFonts w:ascii="宋体" w:eastAsia="宋体" w:hAnsi="宋体" w:hint="eastAsia"/>
        </w:rPr>
      </w:pPr>
      <w:r>
        <w:rPr>
          <w:rFonts w:ascii="宋体" w:eastAsia="宋体" w:hAnsi="宋体" w:cs="黑体" w:hint="eastAsia"/>
          <w:sz w:val="36"/>
          <w:szCs w:val="36"/>
        </w:rPr>
        <w:t>评标方法与评标标准………………………36</w:t>
      </w:r>
    </w:p>
    <w:p w14:paraId="2189035E" w14:textId="77777777" w:rsidR="004F439B" w:rsidRDefault="0016468E">
      <w:pPr>
        <w:pStyle w:val="ac"/>
        <w:tabs>
          <w:tab w:val="left" w:pos="1441"/>
        </w:tabs>
        <w:spacing w:beforeAutospacing="0" w:afterLines="50" w:after="120" w:afterAutospacing="0" w:line="500" w:lineRule="exact"/>
        <w:ind w:firstLineChars="200" w:firstLine="720"/>
        <w:rPr>
          <w:rFonts w:ascii="宋体" w:eastAsia="宋体" w:hAnsi="宋体" w:hint="eastAsia"/>
        </w:rPr>
      </w:pPr>
      <w:r>
        <w:rPr>
          <w:rFonts w:ascii="宋体" w:eastAsia="宋体" w:hAnsi="宋体" w:cs="黑体" w:hint="eastAsia"/>
          <w:sz w:val="36"/>
          <w:szCs w:val="36"/>
        </w:rPr>
        <w:t>投标文件格式………………………………52</w:t>
      </w:r>
    </w:p>
    <w:p w14:paraId="2052EBB7"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282998A9"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5ED2425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4346FCBC"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155A93F0"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4EEA1748"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058C0EBC"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691DF326"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3D05E32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25E7392A"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3288C15F" w14:textId="77777777" w:rsidR="004F439B" w:rsidRDefault="0016468E">
      <w:pPr>
        <w:widowControl/>
        <w:jc w:val="left"/>
        <w:rPr>
          <w:rFonts w:ascii="宋体" w:eastAsia="宋体" w:hAnsi="宋体" w:cs="Times New Roman" w:hint="eastAsia"/>
          <w:kern w:val="0"/>
          <w:sz w:val="24"/>
        </w:rPr>
      </w:pPr>
      <w:r>
        <w:rPr>
          <w:rFonts w:ascii="宋体" w:eastAsia="宋体" w:hAnsi="宋体" w:hint="eastAsia"/>
        </w:rPr>
        <w:br w:type="page"/>
      </w:r>
    </w:p>
    <w:p w14:paraId="436F2D6E"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cs="黑体" w:hint="eastAsia"/>
          <w:sz w:val="44"/>
          <w:szCs w:val="44"/>
        </w:rPr>
        <w:t>第一章 招标公告</w:t>
      </w:r>
    </w:p>
    <w:p w14:paraId="1B2EBF96" w14:textId="77777777" w:rsidR="004F439B" w:rsidRDefault="0016468E">
      <w:pPr>
        <w:pStyle w:val="ac"/>
        <w:pBdr>
          <w:top w:val="single" w:sz="4" w:space="0" w:color="000000"/>
          <w:left w:val="single" w:sz="4" w:space="0" w:color="000000"/>
          <w:bottom w:val="single" w:sz="4" w:space="0" w:color="000000"/>
          <w:right w:val="single" w:sz="4" w:space="0" w:color="000000"/>
        </w:pBdr>
        <w:spacing w:beforeAutospacing="0" w:afterAutospacing="0" w:line="460" w:lineRule="exact"/>
        <w:rPr>
          <w:rFonts w:ascii="宋体" w:eastAsia="宋体" w:hAnsi="宋体" w:cs="宋体" w:hint="eastAsia"/>
        </w:rPr>
      </w:pPr>
      <w:r>
        <w:rPr>
          <w:rFonts w:ascii="宋体" w:eastAsia="宋体" w:hAnsi="宋体" w:cs="宋体" w:hint="eastAsia"/>
        </w:rPr>
        <w:t>项目概况</w:t>
      </w:r>
    </w:p>
    <w:p w14:paraId="6B78A32C" w14:textId="5E58D371" w:rsidR="004F439B" w:rsidRDefault="0016468E">
      <w:pPr>
        <w:pStyle w:val="ac"/>
        <w:pBdr>
          <w:top w:val="single" w:sz="4" w:space="0" w:color="000000"/>
          <w:left w:val="single" w:sz="4" w:space="0" w:color="000000"/>
          <w:bottom w:val="single" w:sz="4" w:space="0" w:color="000000"/>
          <w:right w:val="single" w:sz="4" w:space="0" w:color="000000"/>
        </w:pBdr>
        <w:spacing w:beforeAutospacing="0" w:afterAutospacing="0" w:line="460" w:lineRule="exact"/>
        <w:ind w:firstLineChars="200" w:firstLine="480"/>
        <w:rPr>
          <w:rFonts w:ascii="宋体" w:eastAsia="宋体" w:hAnsi="宋体" w:cs="宋体" w:hint="eastAsia"/>
        </w:rPr>
      </w:pPr>
      <w:r>
        <w:rPr>
          <w:rFonts w:ascii="宋体" w:eastAsia="宋体" w:hAnsi="宋体" w:cs="宋体" w:hint="eastAsia"/>
          <w:u w:val="single"/>
        </w:rPr>
        <w:t>滨海县烟花爆竹数字化安全监管能力建设项目</w:t>
      </w:r>
      <w:r>
        <w:rPr>
          <w:rFonts w:ascii="宋体" w:eastAsia="宋体" w:hAnsi="宋体" w:cs="宋体" w:hint="eastAsia"/>
        </w:rPr>
        <w:t>的潜在投标人可在</w:t>
      </w:r>
      <w:r>
        <w:rPr>
          <w:rFonts w:ascii="宋体" w:eastAsia="宋体" w:hAnsi="宋体" w:cs="宋体" w:hint="eastAsia"/>
          <w:shd w:val="clear" w:color="auto" w:fill="FFFFFF"/>
        </w:rPr>
        <w:t>“苏采云”系统内免费下载（投标人必须在苏采云系统中获取采购文件，方能参与政府采购项目）</w:t>
      </w:r>
      <w:r>
        <w:rPr>
          <w:rFonts w:ascii="宋体" w:eastAsia="宋体" w:hAnsi="宋体" w:cs="宋体" w:hint="eastAsia"/>
        </w:rPr>
        <w:t>，并于</w:t>
      </w:r>
      <w:r>
        <w:rPr>
          <w:rFonts w:ascii="宋体" w:eastAsia="宋体" w:hAnsi="宋体" w:cs="宋体" w:hint="eastAsia"/>
          <w:u w:val="single"/>
        </w:rPr>
        <w:t>2026年10月</w:t>
      </w:r>
      <w:r w:rsidR="00003367">
        <w:rPr>
          <w:rFonts w:ascii="宋体" w:eastAsia="宋体" w:hAnsi="宋体" w:cs="宋体" w:hint="eastAsia"/>
          <w:u w:val="single"/>
        </w:rPr>
        <w:t>9</w:t>
      </w:r>
      <w:r>
        <w:rPr>
          <w:rFonts w:ascii="宋体" w:eastAsia="宋体" w:hAnsi="宋体" w:cs="宋体" w:hint="eastAsia"/>
          <w:u w:val="single"/>
        </w:rPr>
        <w:t>日15点00分（</w:t>
      </w:r>
      <w:r>
        <w:rPr>
          <w:rFonts w:ascii="宋体" w:eastAsia="宋体" w:hAnsi="宋体" w:cs="宋体" w:hint="eastAsia"/>
        </w:rPr>
        <w:t>北京时间）前递交投标文件。</w:t>
      </w:r>
    </w:p>
    <w:p w14:paraId="0E18CC58" w14:textId="77777777" w:rsidR="004F439B" w:rsidRDefault="0016468E">
      <w:pPr>
        <w:pStyle w:val="ac"/>
        <w:keepNext/>
        <w:keepLines/>
        <w:spacing w:beforeAutospacing="0" w:afterAutospacing="0" w:line="500" w:lineRule="exact"/>
        <w:rPr>
          <w:rFonts w:ascii="宋体" w:eastAsia="宋体" w:hAnsi="宋体" w:cs="宋体" w:hint="eastAsia"/>
        </w:rPr>
      </w:pPr>
      <w:bookmarkStart w:id="8" w:name="_Toc28359079"/>
      <w:bookmarkStart w:id="9" w:name="_Toc28359002"/>
      <w:bookmarkStart w:id="10" w:name="_Hlk24379207"/>
      <w:bookmarkStart w:id="11" w:name="_Toc35393790"/>
      <w:bookmarkStart w:id="12" w:name="_Toc35393621"/>
      <w:bookmarkStart w:id="13" w:name="_Toc38985263"/>
      <w:r>
        <w:rPr>
          <w:rFonts w:ascii="宋体" w:eastAsia="宋体" w:hAnsi="宋体" w:cs="宋体" w:hint="eastAsia"/>
          <w:b/>
        </w:rPr>
        <w:t>一、项目基本情况</w:t>
      </w:r>
      <w:bookmarkEnd w:id="8"/>
      <w:bookmarkEnd w:id="9"/>
      <w:bookmarkEnd w:id="10"/>
      <w:bookmarkEnd w:id="11"/>
      <w:bookmarkEnd w:id="12"/>
      <w:bookmarkEnd w:id="13"/>
    </w:p>
    <w:p w14:paraId="6863FB19" w14:textId="7F60B06B"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1.项目编号：</w:t>
      </w:r>
      <w:r w:rsidR="00623A18">
        <w:rPr>
          <w:rFonts w:ascii="Segoe UI" w:hAnsi="Segoe UI" w:cs="Segoe UI"/>
          <w:sz w:val="21"/>
          <w:szCs w:val="21"/>
          <w:shd w:val="clear" w:color="auto" w:fill="FFFFFF"/>
        </w:rPr>
        <w:t>JSZC-320922-JNZX-G2026-0018</w:t>
      </w:r>
    </w:p>
    <w:p w14:paraId="5EA4D19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2.项目名称：</w:t>
      </w:r>
      <w:bookmarkStart w:id="14" w:name="OLE_LINK3"/>
      <w:r>
        <w:rPr>
          <w:rFonts w:ascii="宋体" w:eastAsia="宋体" w:hAnsi="宋体" w:cs="宋体" w:hint="eastAsia"/>
        </w:rPr>
        <w:t>滨海县烟花爆竹数字化安全监管能力建设项目</w:t>
      </w:r>
    </w:p>
    <w:bookmarkEnd w:id="14"/>
    <w:p w14:paraId="740949B8" w14:textId="77777777" w:rsidR="004F439B" w:rsidRDefault="0016468E">
      <w:pPr>
        <w:pStyle w:val="ac"/>
        <w:spacing w:beforeAutospacing="0" w:after="0" w:afterAutospacing="0" w:line="500" w:lineRule="exact"/>
        <w:ind w:firstLine="482"/>
        <w:rPr>
          <w:rFonts w:ascii="宋体" w:eastAsia="宋体" w:hAnsi="宋体" w:cs="宋体" w:hint="eastAsia"/>
        </w:rPr>
      </w:pPr>
      <w:r>
        <w:rPr>
          <w:rFonts w:ascii="宋体" w:eastAsia="宋体" w:hAnsi="宋体" w:cs="宋体" w:hint="eastAsia"/>
          <w:shd w:val="clear" w:color="auto" w:fill="FFFFFF"/>
        </w:rPr>
        <w:t>3.采购方式：公开招标</w:t>
      </w:r>
    </w:p>
    <w:p w14:paraId="235E1D11" w14:textId="77777777" w:rsidR="004F439B" w:rsidRDefault="0016468E">
      <w:pPr>
        <w:pStyle w:val="ac"/>
        <w:spacing w:beforeAutospacing="0" w:after="0" w:afterAutospacing="0" w:line="500" w:lineRule="exact"/>
        <w:ind w:firstLine="482"/>
        <w:rPr>
          <w:rFonts w:ascii="宋体" w:eastAsia="宋体" w:hAnsi="宋体" w:cs="宋体" w:hint="eastAsia"/>
        </w:rPr>
      </w:pPr>
      <w:r>
        <w:rPr>
          <w:rFonts w:ascii="宋体" w:eastAsia="宋体" w:hAnsi="宋体" w:cs="宋体" w:hint="eastAsia"/>
        </w:rPr>
        <w:t>4.预算金额：项目预算196万元</w:t>
      </w:r>
    </w:p>
    <w:p w14:paraId="6C8DED84" w14:textId="77777777" w:rsidR="004F439B" w:rsidRDefault="0016468E">
      <w:pPr>
        <w:pStyle w:val="ac"/>
        <w:spacing w:beforeAutospacing="0" w:after="0" w:afterAutospacing="0" w:line="500" w:lineRule="exact"/>
        <w:ind w:firstLine="482"/>
        <w:rPr>
          <w:rFonts w:ascii="宋体" w:eastAsia="宋体" w:hAnsi="宋体" w:cs="宋体" w:hint="eastAsia"/>
        </w:rPr>
      </w:pPr>
      <w:r>
        <w:rPr>
          <w:rFonts w:ascii="宋体" w:eastAsia="宋体" w:hAnsi="宋体" w:cs="宋体" w:hint="eastAsia"/>
        </w:rPr>
        <w:t>5.最高限价：</w:t>
      </w:r>
      <w:bookmarkStart w:id="15" w:name="OLE_LINK56"/>
      <w:r>
        <w:rPr>
          <w:rFonts w:ascii="宋体" w:eastAsia="宋体" w:hAnsi="宋体" w:cs="宋体" w:hint="eastAsia"/>
        </w:rPr>
        <w:t>项目限价196万元。</w:t>
      </w:r>
    </w:p>
    <w:bookmarkEnd w:id="15"/>
    <w:p w14:paraId="1BDDC0B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6.</w:t>
      </w:r>
      <w:bookmarkStart w:id="16" w:name="OLE_LINK58"/>
      <w:r>
        <w:rPr>
          <w:rFonts w:ascii="宋体" w:eastAsia="宋体" w:hAnsi="宋体" w:cs="宋体" w:hint="eastAsia"/>
        </w:rPr>
        <w:t>采购需求：</w:t>
      </w:r>
      <w:bookmarkStart w:id="17" w:name="OLE_LINK5"/>
      <w:bookmarkStart w:id="18" w:name="OLE_LINK4"/>
      <w:r>
        <w:rPr>
          <w:rFonts w:ascii="宋体" w:eastAsia="宋体" w:hAnsi="宋体" w:cs="宋体" w:hint="eastAsia"/>
        </w:rPr>
        <w:t>滨海县烟花爆竹数字化安全监管能力建设，</w:t>
      </w:r>
      <w:r>
        <w:rPr>
          <w:rFonts w:ascii="宋体" w:hAnsi="宋体" w:hint="eastAsia"/>
        </w:rPr>
        <w:t>所需货物及附配件的采购、包装、运输、验收、安装、质保期内维保、售后服务等</w:t>
      </w:r>
      <w:r>
        <w:rPr>
          <w:rFonts w:ascii="宋体" w:eastAsia="宋体" w:hAnsi="宋体" w:cs="宋体" w:hint="eastAsia"/>
        </w:rPr>
        <w:t>。详细内容见本招标文件第四章。</w:t>
      </w:r>
    </w:p>
    <w:bookmarkEnd w:id="17"/>
    <w:bookmarkEnd w:id="18"/>
    <w:p w14:paraId="1CB746A8" w14:textId="77777777" w:rsidR="001458A9"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7.</w:t>
      </w:r>
      <w:r>
        <w:rPr>
          <w:rFonts w:hint="eastAsia"/>
        </w:rPr>
        <w:t xml:space="preserve"> </w:t>
      </w:r>
      <w:bookmarkStart w:id="19" w:name="OLE_LINK57"/>
      <w:r w:rsidR="00CC20EC" w:rsidRPr="00CC20EC">
        <w:rPr>
          <w:rFonts w:ascii="宋体" w:eastAsia="宋体" w:hAnsi="宋体" w:cs="宋体" w:hint="eastAsia"/>
        </w:rPr>
        <w:t>供货工期（含安装调试工期）：</w:t>
      </w:r>
      <w:r w:rsidR="00CC20EC">
        <w:rPr>
          <w:rFonts w:ascii="宋体" w:eastAsia="宋体" w:hAnsi="宋体" w:cs="宋体" w:hint="eastAsia"/>
        </w:rPr>
        <w:t>90日历天。</w:t>
      </w:r>
    </w:p>
    <w:p w14:paraId="2536E55A" w14:textId="26E8DA5B" w:rsidR="004F439B" w:rsidRDefault="001458A9">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8.质保期：3年。</w:t>
      </w:r>
      <w:r w:rsidR="0016468E">
        <w:rPr>
          <w:rFonts w:ascii="宋体" w:eastAsia="宋体" w:hAnsi="宋体" w:cs="宋体" w:hint="eastAsia"/>
        </w:rPr>
        <w:t xml:space="preserve"> </w:t>
      </w:r>
    </w:p>
    <w:bookmarkEnd w:id="16"/>
    <w:bookmarkEnd w:id="19"/>
    <w:p w14:paraId="4609825D" w14:textId="354F3508" w:rsidR="004F439B" w:rsidRDefault="00EC1735">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9</w:t>
      </w:r>
      <w:r w:rsidR="0016468E">
        <w:rPr>
          <w:rFonts w:ascii="宋体" w:eastAsia="宋体" w:hAnsi="宋体" w:cs="宋体" w:hint="eastAsia"/>
        </w:rPr>
        <w:t xml:space="preserve">.本项目不接受联合体参与招标。 </w:t>
      </w:r>
    </w:p>
    <w:p w14:paraId="75DB0D5D" w14:textId="77777777" w:rsidR="004F439B" w:rsidRDefault="0016468E">
      <w:pPr>
        <w:pStyle w:val="ac"/>
        <w:keepNext/>
        <w:keepLines/>
        <w:spacing w:beforeAutospacing="0" w:afterAutospacing="0" w:line="500" w:lineRule="exact"/>
        <w:rPr>
          <w:rFonts w:ascii="宋体" w:eastAsia="宋体" w:hAnsi="宋体" w:cs="宋体" w:hint="eastAsia"/>
        </w:rPr>
      </w:pPr>
      <w:bookmarkStart w:id="20" w:name="_Toc38985264"/>
      <w:bookmarkStart w:id="21" w:name="_Toc35393622"/>
      <w:bookmarkStart w:id="22" w:name="_Toc28359080"/>
      <w:bookmarkStart w:id="23" w:name="_Toc28359003"/>
      <w:bookmarkStart w:id="24" w:name="_Toc35393791"/>
      <w:r>
        <w:rPr>
          <w:rFonts w:ascii="宋体" w:eastAsia="宋体" w:hAnsi="宋体" w:cs="宋体" w:hint="eastAsia"/>
          <w:b/>
        </w:rPr>
        <w:t>二、申请人的资格要求：</w:t>
      </w:r>
      <w:bookmarkEnd w:id="20"/>
      <w:bookmarkEnd w:id="21"/>
      <w:bookmarkEnd w:id="22"/>
      <w:bookmarkEnd w:id="23"/>
      <w:bookmarkEnd w:id="24"/>
    </w:p>
    <w:p w14:paraId="6F9C91F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1.满足《中华人民共和国政府采购法》第二十二条规定，并提供下列材料：</w:t>
      </w:r>
    </w:p>
    <w:p w14:paraId="64994B4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1.1 法人或者其他组织的营业执照等证明文件，自然人的身份证明；</w:t>
      </w:r>
    </w:p>
    <w:p w14:paraId="67EA082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1.2上一年度的财务状况报告（成立不满一年无需提供）；</w:t>
      </w:r>
    </w:p>
    <w:p w14:paraId="1847E22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 xml:space="preserve">1.3 </w:t>
      </w:r>
      <w:bookmarkStart w:id="25" w:name="OLE_LINK7"/>
      <w:r>
        <w:rPr>
          <w:rFonts w:ascii="宋体" w:eastAsia="宋体" w:hAnsi="宋体" w:cs="宋体" w:hint="eastAsia"/>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5"/>
      <w:r>
        <w:rPr>
          <w:rFonts w:ascii="宋体" w:eastAsia="宋体" w:hAnsi="宋体" w:cs="宋体" w:hint="eastAsia"/>
        </w:rPr>
        <w:t>；</w:t>
      </w:r>
    </w:p>
    <w:p w14:paraId="18BC33D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1.4具备履行合同所必需的设备和专业技术能力的书面声明；</w:t>
      </w:r>
    </w:p>
    <w:p w14:paraId="071E472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1.5参加政府采购活动前3年内在经营活动中没有重大违法记录的书面声明。</w:t>
      </w:r>
    </w:p>
    <w:p w14:paraId="2F9C80E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1.6</w:t>
      </w:r>
      <w:bookmarkStart w:id="26" w:name="OLE_LINK6"/>
      <w:r>
        <w:rPr>
          <w:rFonts w:ascii="宋体" w:eastAsia="宋体" w:hAnsi="宋体" w:cs="宋体" w:hint="eastAsia"/>
        </w:rPr>
        <w:t>法律、行政法规规定的其他条件</w:t>
      </w:r>
      <w:bookmarkEnd w:id="26"/>
      <w:r>
        <w:rPr>
          <w:rFonts w:ascii="宋体" w:eastAsia="宋体" w:hAnsi="宋体" w:cs="宋体" w:hint="eastAsia"/>
        </w:rPr>
        <w:t>。</w:t>
      </w:r>
    </w:p>
    <w:p w14:paraId="220A00A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4C8AFC1"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1.8单位负责人为同一人或者存在直接控股、管理关系的不同供应商，不得参加同一合同项下的政府采购活动。</w:t>
      </w:r>
    </w:p>
    <w:p w14:paraId="520B872F" w14:textId="77777777" w:rsidR="004F439B" w:rsidRDefault="0016468E">
      <w:pPr>
        <w:pStyle w:val="ac"/>
        <w:spacing w:beforeAutospacing="0" w:after="0" w:afterAutospacing="0" w:line="500" w:lineRule="exact"/>
        <w:ind w:firstLineChars="200" w:firstLine="480"/>
        <w:rPr>
          <w:rFonts w:ascii="宋体" w:eastAsia="宋体" w:hAnsi="宋体" w:cs="宋体" w:hint="eastAsia"/>
          <w:u w:val="single"/>
        </w:rPr>
      </w:pPr>
      <w:r>
        <w:rPr>
          <w:rFonts w:ascii="宋体" w:eastAsia="宋体" w:hAnsi="宋体" w:cs="宋体" w:hint="eastAsia"/>
        </w:rPr>
        <w:t>2.落实政府采购政策需满足的资格要求</w:t>
      </w:r>
      <w:r>
        <w:rPr>
          <w:rFonts w:ascii="宋体" w:eastAsia="宋体" w:hAnsi="宋体" w:cs="宋体" w:hint="eastAsia"/>
          <w:u w:val="single"/>
        </w:rPr>
        <w:t>：无 。</w:t>
      </w:r>
    </w:p>
    <w:p w14:paraId="1F4DEA85" w14:textId="77777777" w:rsidR="004F439B" w:rsidRDefault="0016468E">
      <w:pPr>
        <w:pStyle w:val="ac"/>
        <w:widowControl/>
        <w:shd w:val="clear" w:color="auto" w:fill="FFFFFF"/>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3.本项目的特定资格要求：</w:t>
      </w:r>
      <w:bookmarkStart w:id="27" w:name="OLE_LINK54"/>
    </w:p>
    <w:p w14:paraId="0B2ABEFF" w14:textId="77777777" w:rsidR="004F439B" w:rsidRDefault="0016468E">
      <w:pPr>
        <w:pStyle w:val="ac"/>
        <w:widowControl/>
        <w:shd w:val="clear" w:color="auto" w:fill="FFFFFF"/>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3.1.本项目不接受联合体投标。</w:t>
      </w:r>
    </w:p>
    <w:bookmarkEnd w:id="27"/>
    <w:p w14:paraId="01EDE57A" w14:textId="77777777" w:rsidR="004F439B" w:rsidRDefault="0016468E">
      <w:pPr>
        <w:pStyle w:val="ac"/>
        <w:keepNext/>
        <w:keepLines/>
        <w:spacing w:beforeAutospacing="0" w:afterAutospacing="0" w:line="500" w:lineRule="exact"/>
        <w:rPr>
          <w:rFonts w:ascii="宋体" w:eastAsia="宋体" w:hAnsi="宋体" w:cs="宋体" w:hint="eastAsia"/>
        </w:rPr>
      </w:pPr>
      <w:r>
        <w:rPr>
          <w:rFonts w:ascii="宋体" w:eastAsia="宋体" w:hAnsi="宋体" w:cs="宋体" w:hint="eastAsia"/>
          <w:b/>
        </w:rPr>
        <w:t>三、获取招标文件</w:t>
      </w:r>
    </w:p>
    <w:p w14:paraId="1E892C93"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bookmarkStart w:id="28" w:name="_Toc28359005"/>
      <w:bookmarkStart w:id="29" w:name="_Toc28359082"/>
      <w:bookmarkStart w:id="30" w:name="_Toc35393793"/>
      <w:bookmarkStart w:id="31" w:name="_Toc35393624"/>
      <w:bookmarkStart w:id="32" w:name="_Toc38985266"/>
      <w:r>
        <w:rPr>
          <w:rFonts w:ascii="宋体" w:eastAsia="宋体" w:hAnsi="宋体" w:cs="宋体" w:hint="eastAsia"/>
          <w:sz w:val="24"/>
        </w:rPr>
        <w:t>1.时间</w:t>
      </w:r>
      <w:r>
        <w:rPr>
          <w:rFonts w:ascii="宋体" w:eastAsia="宋体" w:hAnsi="宋体" w:cs="宋体" w:hint="eastAsia"/>
          <w:kern w:val="0"/>
          <w:sz w:val="24"/>
        </w:rPr>
        <w:t>：</w:t>
      </w:r>
      <w:bookmarkEnd w:id="28"/>
      <w:bookmarkEnd w:id="29"/>
      <w:bookmarkEnd w:id="30"/>
      <w:bookmarkEnd w:id="31"/>
      <w:bookmarkEnd w:id="32"/>
      <w:r>
        <w:rPr>
          <w:rFonts w:ascii="宋体" w:eastAsia="宋体" w:hAnsi="宋体" w:cs="宋体" w:hint="eastAsia"/>
          <w:kern w:val="0"/>
          <w:sz w:val="24"/>
        </w:rPr>
        <w:t>自招标文件公告发布之日起5个工作日。</w:t>
      </w:r>
    </w:p>
    <w:p w14:paraId="0F7FC02D"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2.地点：</w:t>
      </w:r>
      <w:bookmarkStart w:id="33" w:name="OLE_LINK50"/>
      <w:r>
        <w:rPr>
          <w:rFonts w:ascii="宋体" w:eastAsia="宋体" w:hAnsi="宋体" w:cs="宋体" w:hint="eastAsia"/>
          <w:kern w:val="0"/>
          <w:sz w:val="24"/>
        </w:rPr>
        <w:t>“苏采云”系统内免费下载（投标人必须在苏采云系统中获取采购文件，方能参与政府采购项目）</w:t>
      </w:r>
      <w:bookmarkEnd w:id="33"/>
      <w:r>
        <w:rPr>
          <w:rFonts w:ascii="宋体" w:eastAsia="宋体" w:hAnsi="宋体" w:cs="宋体" w:hint="eastAsia"/>
          <w:kern w:val="0"/>
          <w:sz w:val="24"/>
        </w:rPr>
        <w:t>；</w:t>
      </w:r>
    </w:p>
    <w:p w14:paraId="32FC2E61" w14:textId="77777777" w:rsidR="004F439B" w:rsidRDefault="0016468E">
      <w:pPr>
        <w:keepLine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3.方式：</w:t>
      </w:r>
      <w:bookmarkStart w:id="34" w:name="OLE_LINK51"/>
      <w:bookmarkStart w:id="35" w:name="OLE_LINK52"/>
      <w:r>
        <w:rPr>
          <w:rFonts w:ascii="宋体" w:eastAsia="宋体" w:hAnsi="宋体" w:cs="宋体" w:hint="eastAsia"/>
          <w:kern w:val="0"/>
          <w:sz w:val="24"/>
        </w:rPr>
        <w:t>本项目采用网上注册登记方式。</w:t>
      </w:r>
      <w:bookmarkEnd w:id="34"/>
      <w:bookmarkEnd w:id="35"/>
      <w:r>
        <w:rPr>
          <w:rFonts w:ascii="宋体" w:eastAsia="宋体" w:hAnsi="宋体" w:cs="宋体" w:hint="eastAsia"/>
          <w:kern w:val="0"/>
          <w:sz w:val="24"/>
        </w:rPr>
        <w:t xml:space="preserve"> </w:t>
      </w:r>
    </w:p>
    <w:p w14:paraId="0F8C0347" w14:textId="77777777" w:rsidR="004F439B" w:rsidRDefault="0016468E">
      <w:pPr>
        <w:keepLine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4.售价：0元</w:t>
      </w:r>
    </w:p>
    <w:p w14:paraId="09666B93" w14:textId="77777777" w:rsidR="004F439B" w:rsidRDefault="0016468E">
      <w:pPr>
        <w:pStyle w:val="ac"/>
        <w:keepLines/>
        <w:spacing w:beforeAutospacing="0" w:afterAutospacing="0" w:line="480" w:lineRule="exact"/>
        <w:rPr>
          <w:rFonts w:ascii="宋体" w:eastAsia="宋体" w:hAnsi="宋体" w:cs="宋体" w:hint="eastAsia"/>
        </w:rPr>
      </w:pPr>
      <w:r>
        <w:rPr>
          <w:rFonts w:ascii="宋体" w:eastAsia="宋体" w:hAnsi="宋体" w:cs="宋体" w:hint="eastAsia"/>
          <w:b/>
        </w:rPr>
        <w:t>四、提交投标文件截止时间、开标时间和地点</w:t>
      </w:r>
    </w:p>
    <w:p w14:paraId="3939A365" w14:textId="7A0F17A1" w:rsidR="004F439B" w:rsidRDefault="0016468E">
      <w:pPr>
        <w:keepLine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sz w:val="24"/>
        </w:rPr>
        <w:t>1.</w:t>
      </w:r>
      <w:r>
        <w:rPr>
          <w:rFonts w:ascii="宋体" w:eastAsia="宋体" w:hAnsi="宋体" w:cs="宋体" w:hint="eastAsia"/>
          <w:kern w:val="0"/>
          <w:sz w:val="24"/>
        </w:rPr>
        <w:t>时间：2026年10月</w:t>
      </w:r>
      <w:r w:rsidR="00003367">
        <w:rPr>
          <w:rFonts w:ascii="宋体" w:eastAsia="宋体" w:hAnsi="宋体" w:cs="宋体" w:hint="eastAsia"/>
          <w:kern w:val="0"/>
          <w:sz w:val="24"/>
        </w:rPr>
        <w:t>9</w:t>
      </w:r>
      <w:r>
        <w:rPr>
          <w:rFonts w:ascii="宋体" w:eastAsia="宋体" w:hAnsi="宋体" w:cs="宋体" w:hint="eastAsia"/>
          <w:kern w:val="0"/>
          <w:sz w:val="24"/>
        </w:rPr>
        <w:t>日15：00时（北京时间）</w:t>
      </w:r>
    </w:p>
    <w:p w14:paraId="733E2DFC"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2.地点：</w:t>
      </w:r>
      <w:bookmarkStart w:id="36" w:name="OLE_LINK53"/>
      <w:r>
        <w:rPr>
          <w:rFonts w:ascii="宋体" w:eastAsia="宋体" w:hAnsi="宋体" w:cs="宋体" w:hint="eastAsia"/>
          <w:kern w:val="0"/>
          <w:sz w:val="24"/>
        </w:rPr>
        <w:t>苏采云“不见面”开标大厅 。</w:t>
      </w:r>
    </w:p>
    <w:p w14:paraId="337703A6" w14:textId="77777777" w:rsidR="004F439B" w:rsidRDefault="0016468E">
      <w:pPr>
        <w:pStyle w:val="ac"/>
        <w:keepNext/>
        <w:keepLines/>
        <w:spacing w:beforeAutospacing="0" w:afterAutospacing="0" w:line="500" w:lineRule="exact"/>
        <w:rPr>
          <w:rFonts w:ascii="宋体" w:eastAsia="宋体" w:hAnsi="宋体" w:cs="宋体" w:hint="eastAsia"/>
        </w:rPr>
      </w:pPr>
      <w:bookmarkStart w:id="37" w:name="_Toc35393625"/>
      <w:bookmarkStart w:id="38" w:name="_Toc38985267"/>
      <w:bookmarkStart w:id="39" w:name="_Toc35393794"/>
      <w:bookmarkStart w:id="40" w:name="_Toc28359007"/>
      <w:bookmarkStart w:id="41" w:name="_Toc28359084"/>
      <w:bookmarkEnd w:id="36"/>
      <w:r>
        <w:rPr>
          <w:rFonts w:ascii="宋体" w:eastAsia="宋体" w:hAnsi="宋体" w:cs="宋体" w:hint="eastAsia"/>
          <w:b/>
        </w:rPr>
        <w:t>五、公告期限</w:t>
      </w:r>
      <w:bookmarkEnd w:id="37"/>
      <w:bookmarkEnd w:id="38"/>
      <w:bookmarkEnd w:id="39"/>
      <w:bookmarkEnd w:id="40"/>
      <w:bookmarkEnd w:id="41"/>
    </w:p>
    <w:p w14:paraId="77D3CEBE" w14:textId="77777777" w:rsidR="004F439B" w:rsidRDefault="0016468E">
      <w:pPr>
        <w:pStyle w:val="ac"/>
        <w:widowControl/>
        <w:shd w:val="clear" w:color="auto" w:fill="FFFFFF"/>
        <w:spacing w:beforeAutospacing="0" w:afterAutospacing="0" w:line="500" w:lineRule="exact"/>
        <w:rPr>
          <w:rFonts w:ascii="宋体" w:eastAsia="宋体" w:hAnsi="宋体" w:cs="宋体" w:hint="eastAsia"/>
          <w:shd w:val="clear" w:color="auto" w:fill="FFFFFF"/>
        </w:rPr>
      </w:pPr>
      <w:bookmarkStart w:id="42" w:name="_Toc35393795"/>
      <w:bookmarkStart w:id="43" w:name="_Toc35393626"/>
      <w:bookmarkStart w:id="44" w:name="_Toc38985268"/>
      <w:r>
        <w:rPr>
          <w:rFonts w:ascii="宋体" w:eastAsia="宋体" w:hAnsi="宋体" w:cs="宋体" w:hint="eastAsia"/>
          <w:shd w:val="clear" w:color="auto" w:fill="FFFFFF"/>
        </w:rPr>
        <w:t>自本公告发布之日起5个工作日。</w:t>
      </w:r>
      <w:bookmarkEnd w:id="42"/>
      <w:bookmarkEnd w:id="43"/>
      <w:bookmarkEnd w:id="44"/>
    </w:p>
    <w:p w14:paraId="13AF4E41" w14:textId="77777777" w:rsidR="004F439B" w:rsidRDefault="0016468E">
      <w:pPr>
        <w:pStyle w:val="ac"/>
        <w:keepNext/>
        <w:keepLines/>
        <w:spacing w:beforeAutospacing="0" w:afterAutospacing="0" w:line="500" w:lineRule="exact"/>
        <w:rPr>
          <w:rFonts w:ascii="宋体" w:eastAsia="宋体" w:hAnsi="宋体" w:cs="宋体" w:hint="eastAsia"/>
        </w:rPr>
      </w:pPr>
      <w:r>
        <w:rPr>
          <w:rFonts w:ascii="宋体" w:eastAsia="宋体" w:hAnsi="宋体" w:cs="宋体" w:hint="eastAsia"/>
          <w:b/>
        </w:rPr>
        <w:t>六、其他补充事宜</w:t>
      </w:r>
    </w:p>
    <w:p w14:paraId="4759D793" w14:textId="77777777" w:rsidR="004F439B" w:rsidRDefault="0016468E">
      <w:pPr>
        <w:widowControl/>
        <w:shd w:val="clear" w:color="auto" w:fill="FFFFFF"/>
        <w:spacing w:after="0" w:line="500" w:lineRule="exact"/>
        <w:ind w:firstLineChars="200" w:firstLine="480"/>
        <w:jc w:val="left"/>
        <w:rPr>
          <w:rFonts w:ascii="宋体" w:eastAsia="宋体" w:hAnsi="宋体" w:cs="宋体" w:hint="eastAsia"/>
          <w:sz w:val="24"/>
        </w:rPr>
      </w:pPr>
      <w:bookmarkStart w:id="45" w:name="OLE_LINK55"/>
      <w:bookmarkStart w:id="46" w:name="_Toc28359018"/>
      <w:r>
        <w:rPr>
          <w:rFonts w:ascii="宋体" w:eastAsia="宋体" w:hAnsi="宋体" w:cs="宋体" w:hint="eastAsia"/>
          <w:sz w:val="24"/>
        </w:rPr>
        <w:t>1、电子投标文件一份(通过系统提交)；纸质投标文件正本一份，副本四份（评审结束后由中标候选人邮寄至代理公司，未中标单位不需要提供）。</w:t>
      </w:r>
    </w:p>
    <w:p w14:paraId="5CAFF293" w14:textId="77777777" w:rsidR="004F439B" w:rsidRDefault="0016468E">
      <w:pPr>
        <w:pStyle w:val="ac"/>
        <w:widowControl/>
        <w:shd w:val="clear" w:color="auto" w:fill="FFFFFF"/>
        <w:spacing w:beforeAutospacing="0" w:after="0" w:afterAutospacing="0" w:line="500" w:lineRule="exact"/>
        <w:ind w:firstLineChars="200" w:firstLine="480"/>
        <w:rPr>
          <w:rFonts w:ascii="宋体" w:eastAsia="宋体" w:hAnsi="宋体" w:cs="宋体" w:hint="eastAsia"/>
          <w:shd w:val="clear" w:color="auto" w:fill="FFFFFF"/>
        </w:rPr>
      </w:pPr>
      <w:r>
        <w:rPr>
          <w:rFonts w:ascii="宋体" w:eastAsia="宋体" w:hAnsi="宋体" w:cs="宋体" w:hint="eastAsia"/>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4F9D8E0" w14:textId="77777777" w:rsidR="004F439B" w:rsidRDefault="0016468E">
      <w:pPr>
        <w:pStyle w:val="ac"/>
        <w:widowControl/>
        <w:shd w:val="clear" w:color="auto" w:fill="FFFFFF"/>
        <w:spacing w:beforeAutospacing="0" w:after="0" w:afterAutospacing="0" w:line="500" w:lineRule="exact"/>
        <w:ind w:firstLineChars="200" w:firstLine="480"/>
        <w:rPr>
          <w:rFonts w:ascii="宋体" w:eastAsia="宋体" w:hAnsi="宋体" w:cs="宋体" w:hint="eastAsia"/>
          <w:shd w:val="clear" w:color="auto" w:fill="FFFFFF"/>
        </w:rPr>
      </w:pPr>
      <w:r>
        <w:rPr>
          <w:rFonts w:ascii="宋体" w:eastAsia="宋体" w:hAnsi="宋体" w:cs="宋体" w:hint="eastAsia"/>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00203A8"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 潜在供应商访问电子招标响应交易平台的网络地址和方法： </w:t>
      </w:r>
    </w:p>
    <w:p w14:paraId="48532EA7"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A31A8B7"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3.2 潜在投标人访问“苏采云”系统方法：江苏省政府采购网首页-“苏采云”链接。 </w:t>
      </w:r>
    </w:p>
    <w:p w14:paraId="1E224B79"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3.3 采购文件（后缀名为“.kedt”）、供应商操作手册及政府采购客户端 工具可通过“苏采云”系统相应链接进行下载。 </w:t>
      </w:r>
    </w:p>
    <w:p w14:paraId="24B63661"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3.4 采购代理机构将数据电文形式的采购文件加载至“苏采云”系统，供潜在供应商下载或者查阅。 </w:t>
      </w:r>
    </w:p>
    <w:p w14:paraId="7D50DD68"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 xml:space="preserve">3.5 请潜在投标单位提前安装相应的控件（详见《“苏采云”系统供应商操作手册》）并使用谷歌浏览器登录“苏采云”系统参与不见面开评标。 </w:t>
      </w:r>
    </w:p>
    <w:p w14:paraId="224AEB80"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如潜在投标人未按上述要求操作，将自行承担所产生的风险。</w:t>
      </w:r>
    </w:p>
    <w:p w14:paraId="2F3945C6" w14:textId="77777777" w:rsidR="004F439B" w:rsidRDefault="0016468E">
      <w:pPr>
        <w:widowControl/>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4.有关本次招标的事项若存在变动或修改，敬请及时关注盐城市政府采购中心在“中国政府采购网”“江苏政府采购网”“盐城市政府采购网”发布的更正公告。</w:t>
      </w:r>
    </w:p>
    <w:p w14:paraId="43368037" w14:textId="77777777" w:rsidR="004F439B" w:rsidRDefault="0016468E">
      <w:pPr>
        <w:pStyle w:val="ac"/>
        <w:widowControl/>
        <w:shd w:val="clear" w:color="auto" w:fill="FFFFFF"/>
        <w:spacing w:beforeAutospacing="0" w:after="0" w:afterAutospacing="0" w:line="500" w:lineRule="exact"/>
        <w:ind w:firstLineChars="200" w:firstLine="480"/>
        <w:rPr>
          <w:rFonts w:ascii="宋体" w:eastAsia="宋体" w:hAnsi="宋体" w:cs="宋体" w:hint="eastAsia"/>
          <w:shd w:val="clear" w:color="auto" w:fill="FFFFFF"/>
        </w:rPr>
      </w:pPr>
      <w:r>
        <w:rPr>
          <w:rFonts w:ascii="宋体" w:eastAsia="宋体" w:hAnsi="宋体" w:cs="宋体" w:hint="eastAsia"/>
          <w:shd w:val="clear" w:color="auto" w:fill="FFFFFF"/>
        </w:rPr>
        <w:t>5.本次招标不收取投标保证金，不收取质量保证金。</w:t>
      </w:r>
    </w:p>
    <w:p w14:paraId="1CE19C2B" w14:textId="77777777" w:rsidR="004F439B" w:rsidRDefault="0016468E">
      <w:pPr>
        <w:spacing w:after="0" w:line="500" w:lineRule="exact"/>
        <w:ind w:firstLineChars="200" w:firstLine="480"/>
        <w:jc w:val="left"/>
        <w:rPr>
          <w:rFonts w:ascii="宋体" w:eastAsia="宋体" w:hAnsi="宋体" w:cs="宋体" w:hint="eastAsia"/>
          <w:kern w:val="0"/>
          <w:sz w:val="24"/>
          <w:shd w:val="clear" w:color="auto" w:fill="FFFFFF"/>
        </w:rPr>
      </w:pPr>
      <w:r>
        <w:rPr>
          <w:rFonts w:ascii="宋体" w:eastAsia="宋体" w:hAnsi="宋体" w:cs="宋体" w:hint="eastAsia"/>
          <w:kern w:val="0"/>
          <w:sz w:val="24"/>
          <w:shd w:val="clear" w:color="auto" w:fill="FFFFFF"/>
        </w:rPr>
        <w:t>6. 付款方式：</w:t>
      </w:r>
    </w:p>
    <w:bookmarkEnd w:id="45"/>
    <w:p w14:paraId="7A2AE525" w14:textId="2846BBEA" w:rsidR="00071538" w:rsidRPr="00071538" w:rsidRDefault="00071538" w:rsidP="00071538">
      <w:pPr>
        <w:spacing w:after="0" w:line="500" w:lineRule="exact"/>
        <w:ind w:firstLine="480"/>
        <w:jc w:val="left"/>
        <w:rPr>
          <w:rFonts w:ascii="宋体" w:eastAsia="宋体" w:hAnsi="宋体" w:cs="Times New Roman" w:hint="eastAsia"/>
          <w:kern w:val="0"/>
          <w:sz w:val="24"/>
          <w14:ligatures w14:val="standardContextual"/>
        </w:rPr>
      </w:pPr>
      <w:r w:rsidRPr="00071538">
        <w:rPr>
          <w:rFonts w:ascii="宋体" w:eastAsia="宋体" w:hAnsi="宋体" w:cs="宋体" w:hint="eastAsia"/>
          <w:kern w:val="0"/>
          <w:sz w:val="24"/>
          <w14:ligatures w14:val="standardContextual"/>
        </w:rPr>
        <w:t>合同签定后7日内支付合同总价的30%预付款（中标人须提供30%工程款金额的银行保函）；</w:t>
      </w:r>
      <w:r w:rsidRPr="00071538">
        <w:rPr>
          <w:rFonts w:ascii="宋体" w:eastAsia="宋体" w:hAnsi="宋体" w:cs="Times New Roman" w:hint="eastAsia"/>
          <w:kern w:val="0"/>
          <w:sz w:val="24"/>
          <w14:ligatures w14:val="standardContextual"/>
        </w:rPr>
        <w:t>中标人按要求将货物送到指定地点并完成安装调试，经采购人验收全部合格后满一年后付至合同款的</w:t>
      </w:r>
      <w:r w:rsidR="00CB5206">
        <w:rPr>
          <w:rFonts w:ascii="宋体" w:eastAsia="宋体" w:hAnsi="宋体" w:cs="Times New Roman" w:hint="eastAsia"/>
          <w:kern w:val="0"/>
          <w:sz w:val="24"/>
          <w14:ligatures w14:val="standardContextual"/>
        </w:rPr>
        <w:t>8</w:t>
      </w:r>
      <w:r w:rsidRPr="00071538">
        <w:rPr>
          <w:rFonts w:ascii="宋体" w:eastAsia="宋体" w:hAnsi="宋体" w:cs="Times New Roman" w:hint="eastAsia"/>
          <w:kern w:val="0"/>
          <w:sz w:val="24"/>
          <w14:ligatures w14:val="standardContextual"/>
        </w:rPr>
        <w:t>0%;余款在验收合格满</w:t>
      </w:r>
      <w:r w:rsidR="00CB5206">
        <w:rPr>
          <w:rFonts w:ascii="宋体" w:eastAsia="宋体" w:hAnsi="宋体" w:cs="Times New Roman" w:hint="eastAsia"/>
          <w:kern w:val="0"/>
          <w:sz w:val="24"/>
          <w14:ligatures w14:val="standardContextual"/>
        </w:rPr>
        <w:t>二</w:t>
      </w:r>
      <w:r w:rsidRPr="00071538">
        <w:rPr>
          <w:rFonts w:ascii="宋体" w:eastAsia="宋体" w:hAnsi="宋体" w:cs="Times New Roman" w:hint="eastAsia"/>
          <w:kern w:val="0"/>
          <w:sz w:val="24"/>
          <w14:ligatures w14:val="standardContextual"/>
        </w:rPr>
        <w:t>年</w:t>
      </w:r>
      <w:r w:rsidRPr="00071538">
        <w:rPr>
          <w:rFonts w:ascii="宋体" w:eastAsia="宋体" w:hAnsi="宋体" w:cs="Times New Roman"/>
          <w:kern w:val="0"/>
          <w:sz w:val="24"/>
          <w14:ligatures w14:val="standardContextual"/>
        </w:rPr>
        <w:t>按审定价结清余款。</w:t>
      </w:r>
      <w:r w:rsidRPr="00071538">
        <w:rPr>
          <w:rFonts w:ascii="宋体" w:eastAsia="宋体" w:hAnsi="宋体" w:cs="Times New Roman" w:hint="eastAsia"/>
          <w:kern w:val="0"/>
          <w:sz w:val="24"/>
          <w14:ligatures w14:val="standardContextual"/>
        </w:rPr>
        <w:t>（结算时，中标人须提供税务发票）。</w:t>
      </w:r>
    </w:p>
    <w:p w14:paraId="5E916E76" w14:textId="77777777" w:rsidR="004F439B" w:rsidRDefault="0016468E">
      <w:pPr>
        <w:pStyle w:val="2"/>
        <w:rPr>
          <w:rFonts w:hint="eastAsia"/>
        </w:rPr>
      </w:pPr>
      <w:r>
        <w:rPr>
          <w:rFonts w:hint="eastAsia"/>
        </w:rPr>
        <w:t>七、对本次招标提出询问，请按以下方式联系。</w:t>
      </w:r>
      <w:bookmarkStart w:id="47" w:name="_Toc28359009"/>
      <w:bookmarkEnd w:id="46"/>
    </w:p>
    <w:p w14:paraId="0C478AB3" w14:textId="77777777" w:rsidR="004F439B" w:rsidRDefault="0016468E">
      <w:pPr>
        <w:pStyle w:val="2"/>
        <w:rPr>
          <w:rFonts w:hint="eastAsia"/>
          <w:shd w:val="clear" w:color="auto" w:fill="auto"/>
        </w:rPr>
      </w:pPr>
      <w:r>
        <w:rPr>
          <w:rFonts w:hint="eastAsia"/>
        </w:rPr>
        <w:t>1.采购人信息</w:t>
      </w:r>
    </w:p>
    <w:p w14:paraId="2FA0A2BC" w14:textId="77777777" w:rsidR="004F439B" w:rsidRDefault="0016468E">
      <w:pPr>
        <w:spacing w:after="0" w:line="500" w:lineRule="exact"/>
        <w:ind w:leftChars="371" w:left="1079" w:hangingChars="125" w:hanging="300"/>
        <w:jc w:val="left"/>
        <w:rPr>
          <w:rFonts w:ascii="宋体" w:eastAsia="宋体" w:hAnsi="宋体" w:cs="宋体" w:hint="eastAsia"/>
          <w:sz w:val="24"/>
        </w:rPr>
      </w:pPr>
      <w:r>
        <w:rPr>
          <w:rFonts w:ascii="宋体" w:eastAsia="宋体" w:hAnsi="宋体" w:cs="宋体" w:hint="eastAsia"/>
          <w:sz w:val="24"/>
        </w:rPr>
        <w:t>名    称：</w:t>
      </w:r>
      <w:r>
        <w:rPr>
          <w:rFonts w:ascii="宋体" w:eastAsia="宋体" w:hAnsi="宋体" w:cs="宋体" w:hint="eastAsia"/>
          <w:sz w:val="24"/>
          <w:u w:val="single"/>
        </w:rPr>
        <w:t>滨海县应急管理局</w:t>
      </w:r>
    </w:p>
    <w:p w14:paraId="408FD87E" w14:textId="77777777" w:rsidR="004F439B" w:rsidRDefault="0016468E">
      <w:pPr>
        <w:spacing w:after="0" w:line="500" w:lineRule="exact"/>
        <w:ind w:leftChars="371" w:left="1079" w:hangingChars="125" w:hanging="300"/>
        <w:jc w:val="left"/>
        <w:rPr>
          <w:rFonts w:ascii="宋体" w:eastAsia="宋体" w:hAnsi="宋体" w:cs="宋体" w:hint="eastAsia"/>
          <w:sz w:val="24"/>
          <w:u w:val="single"/>
        </w:rPr>
      </w:pPr>
      <w:r>
        <w:rPr>
          <w:rFonts w:ascii="宋体" w:eastAsia="宋体" w:hAnsi="宋体" w:cs="宋体" w:hint="eastAsia"/>
          <w:sz w:val="24"/>
        </w:rPr>
        <w:t>地    址：</w:t>
      </w:r>
      <w:r>
        <w:rPr>
          <w:rFonts w:ascii="宋体" w:eastAsia="宋体" w:hAnsi="宋体" w:cs="宋体" w:hint="eastAsia"/>
          <w:sz w:val="24"/>
          <w:u w:val="single"/>
        </w:rPr>
        <w:t xml:space="preserve">滨海县行政大楼西辅楼四、五楼 </w:t>
      </w:r>
    </w:p>
    <w:p w14:paraId="69713D93" w14:textId="203DD236" w:rsidR="004F439B" w:rsidRDefault="0016468E">
      <w:pPr>
        <w:spacing w:after="0" w:line="500" w:lineRule="exact"/>
        <w:ind w:leftChars="371" w:left="1079" w:hangingChars="125" w:hanging="300"/>
        <w:jc w:val="left"/>
        <w:rPr>
          <w:rFonts w:ascii="宋体" w:eastAsia="宋体" w:hAnsi="宋体" w:cs="宋体" w:hint="eastAsia"/>
          <w:sz w:val="24"/>
        </w:rPr>
      </w:pPr>
      <w:r>
        <w:rPr>
          <w:rFonts w:ascii="宋体" w:eastAsia="宋体" w:hAnsi="宋体" w:cs="宋体" w:hint="eastAsia"/>
          <w:sz w:val="24"/>
        </w:rPr>
        <w:t xml:space="preserve">联系人：  </w:t>
      </w:r>
      <w:r w:rsidR="000A6BF8">
        <w:rPr>
          <w:rFonts w:ascii="宋体" w:eastAsia="宋体" w:hAnsi="宋体" w:cs="宋体" w:hint="eastAsia"/>
          <w:sz w:val="24"/>
          <w:u w:val="single"/>
        </w:rPr>
        <w:t>杨</w:t>
      </w:r>
      <w:r>
        <w:rPr>
          <w:rFonts w:ascii="宋体" w:eastAsia="宋体" w:hAnsi="宋体" w:cs="宋体" w:hint="eastAsia"/>
          <w:sz w:val="24"/>
          <w:u w:val="single"/>
        </w:rPr>
        <w:t xml:space="preserve">先生 </w:t>
      </w:r>
      <w:r>
        <w:rPr>
          <w:rFonts w:ascii="宋体" w:eastAsia="宋体" w:hAnsi="宋体" w:cs="宋体" w:hint="eastAsia"/>
          <w:sz w:val="24"/>
        </w:rPr>
        <w:t xml:space="preserve">              </w:t>
      </w:r>
    </w:p>
    <w:p w14:paraId="38542E82" w14:textId="089E37D3" w:rsidR="004F439B" w:rsidRDefault="0016468E">
      <w:pPr>
        <w:spacing w:after="0" w:line="500" w:lineRule="exact"/>
        <w:ind w:leftChars="371" w:left="1079" w:hangingChars="125" w:hanging="300"/>
        <w:jc w:val="left"/>
        <w:rPr>
          <w:rFonts w:ascii="宋体" w:eastAsia="宋体" w:hAnsi="宋体" w:cs="宋体" w:hint="eastAsia"/>
          <w:sz w:val="24"/>
        </w:rPr>
      </w:pPr>
      <w:r>
        <w:rPr>
          <w:rFonts w:ascii="宋体" w:eastAsia="宋体" w:hAnsi="宋体" w:cs="宋体" w:hint="eastAsia"/>
          <w:sz w:val="24"/>
        </w:rPr>
        <w:t>联系手机号码：</w:t>
      </w:r>
      <w:r>
        <w:rPr>
          <w:rFonts w:ascii="宋体" w:eastAsia="宋体" w:hAnsi="宋体" w:cs="宋体"/>
          <w:sz w:val="24"/>
          <w:u w:val="single"/>
        </w:rPr>
        <w:t>1</w:t>
      </w:r>
      <w:r w:rsidR="000A6BF8">
        <w:rPr>
          <w:rFonts w:ascii="宋体" w:eastAsia="宋体" w:hAnsi="宋体" w:cs="宋体" w:hint="eastAsia"/>
          <w:sz w:val="24"/>
          <w:u w:val="single"/>
        </w:rPr>
        <w:t>5895103095</w:t>
      </w:r>
      <w:r w:rsidR="003D5F7F">
        <w:rPr>
          <w:rFonts w:ascii="宋体" w:eastAsia="宋体" w:hAnsi="宋体" w:cs="宋体" w:hint="eastAsia"/>
          <w:sz w:val="24"/>
          <w:u w:val="single"/>
        </w:rPr>
        <w:t xml:space="preserve"> </w:t>
      </w:r>
    </w:p>
    <w:p w14:paraId="1088FF9B" w14:textId="77777777" w:rsidR="004F439B" w:rsidRDefault="0016468E">
      <w:pPr>
        <w:pStyle w:val="ac"/>
        <w:widowControl/>
        <w:shd w:val="clear" w:color="auto" w:fill="FFFFFF"/>
        <w:spacing w:beforeAutospacing="0" w:after="0" w:afterAutospacing="0" w:line="500" w:lineRule="exact"/>
        <w:ind w:firstLineChars="100" w:firstLine="240"/>
        <w:rPr>
          <w:rFonts w:ascii="宋体" w:eastAsia="宋体" w:hAnsi="宋体" w:cs="宋体" w:hint="eastAsia"/>
          <w:shd w:val="clear" w:color="auto" w:fill="FFFFFF"/>
        </w:rPr>
      </w:pPr>
      <w:r>
        <w:rPr>
          <w:rFonts w:ascii="宋体" w:eastAsia="宋体" w:hAnsi="宋体" w:cs="宋体" w:hint="eastAsia"/>
          <w:shd w:val="clear" w:color="auto" w:fill="FFFFFF"/>
        </w:rPr>
        <w:t>2.采购代理机构信息</w:t>
      </w:r>
    </w:p>
    <w:p w14:paraId="72C290A2" w14:textId="00884EA9" w:rsidR="004F439B" w:rsidRDefault="0016468E">
      <w:pPr>
        <w:pStyle w:val="ac"/>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名 称：</w:t>
      </w:r>
      <w:r w:rsidR="00067D44">
        <w:rPr>
          <w:rFonts w:ascii="宋体" w:hAnsi="宋体" w:cs="宋体" w:hint="eastAsia"/>
          <w:szCs w:val="21"/>
        </w:rPr>
        <w:t>江苏江南工程管理咨询有限公司</w:t>
      </w:r>
    </w:p>
    <w:p w14:paraId="2D3380F4" w14:textId="5E460823" w:rsidR="004F439B" w:rsidRPr="003D5F7F" w:rsidRDefault="0016468E">
      <w:pPr>
        <w:pStyle w:val="ac"/>
        <w:widowControl/>
        <w:shd w:val="clear" w:color="auto" w:fill="FFFFFF"/>
        <w:spacing w:beforeAutospacing="0" w:after="0" w:afterAutospacing="0" w:line="500" w:lineRule="exact"/>
        <w:ind w:firstLineChars="300" w:firstLine="720"/>
        <w:rPr>
          <w:rFonts w:ascii="宋体" w:hAnsi="宋体" w:cs="宋体" w:hint="eastAsia"/>
          <w:szCs w:val="21"/>
        </w:rPr>
      </w:pPr>
      <w:r>
        <w:rPr>
          <w:rFonts w:ascii="宋体" w:eastAsia="宋体" w:hAnsi="宋体" w:cs="宋体" w:hint="eastAsia"/>
          <w:shd w:val="clear" w:color="auto" w:fill="FFFFFF"/>
        </w:rPr>
        <w:t>地 址：</w:t>
      </w:r>
      <w:r w:rsidR="00067D44">
        <w:rPr>
          <w:rFonts w:ascii="宋体" w:hAnsi="宋体" w:cs="宋体" w:hint="eastAsia"/>
          <w:szCs w:val="21"/>
        </w:rPr>
        <w:t>句容市经济开发区双利路锦绣句容商务楼9楼</w:t>
      </w:r>
    </w:p>
    <w:p w14:paraId="2BE6CBE9" w14:textId="00DADF1B" w:rsidR="004F439B" w:rsidRDefault="0016468E">
      <w:pPr>
        <w:pStyle w:val="ac"/>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联系人：</w:t>
      </w:r>
      <w:r w:rsidR="00067D44">
        <w:rPr>
          <w:rFonts w:ascii="宋体" w:eastAsia="宋体" w:hAnsi="宋体" w:cs="宋体" w:hint="eastAsia"/>
          <w:shd w:val="clear" w:color="auto" w:fill="FFFFFF"/>
        </w:rPr>
        <w:t>纪女士</w:t>
      </w:r>
      <w:r>
        <w:rPr>
          <w:rFonts w:ascii="宋体" w:eastAsia="宋体" w:hAnsi="宋体" w:cs="宋体" w:hint="eastAsia"/>
          <w:shd w:val="clear" w:color="auto" w:fill="FFFFFF"/>
        </w:rPr>
        <w:t xml:space="preserve">                     </w:t>
      </w:r>
    </w:p>
    <w:p w14:paraId="5029771F" w14:textId="58029441" w:rsidR="004F439B" w:rsidRDefault="0016468E">
      <w:pPr>
        <w:pStyle w:val="ac"/>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联系方式：</w:t>
      </w:r>
      <w:r w:rsidR="00067D44">
        <w:rPr>
          <w:rFonts w:ascii="宋体" w:eastAsia="宋体" w:hAnsi="宋体" w:cs="宋体" w:hint="eastAsia"/>
          <w:shd w:val="clear" w:color="auto" w:fill="FFFFFF"/>
        </w:rPr>
        <w:t>17505150019</w:t>
      </w:r>
      <w:r>
        <w:rPr>
          <w:rFonts w:ascii="宋体" w:eastAsia="宋体" w:hAnsi="宋体" w:cs="宋体" w:hint="eastAsia"/>
          <w:shd w:val="clear" w:color="auto" w:fill="FFFFFF"/>
        </w:rPr>
        <w:t xml:space="preserve">            </w:t>
      </w:r>
    </w:p>
    <w:p w14:paraId="61CBB30E" w14:textId="77777777" w:rsidR="004F439B" w:rsidRDefault="0016468E">
      <w:pPr>
        <w:pStyle w:val="ac"/>
        <w:widowControl/>
        <w:shd w:val="clear" w:color="auto" w:fill="FFFFFF"/>
        <w:spacing w:beforeAutospacing="0" w:after="0" w:afterAutospacing="0" w:line="500" w:lineRule="exact"/>
        <w:ind w:firstLineChars="100" w:firstLine="240"/>
        <w:rPr>
          <w:rFonts w:ascii="宋体" w:eastAsia="宋体" w:hAnsi="宋体" w:cs="宋体" w:hint="eastAsia"/>
          <w:shd w:val="clear" w:color="auto" w:fill="FFFFFF"/>
        </w:rPr>
      </w:pPr>
      <w:bookmarkStart w:id="48" w:name="_Toc28359021"/>
      <w:r>
        <w:rPr>
          <w:rFonts w:ascii="宋体" w:eastAsia="宋体" w:hAnsi="宋体" w:cs="宋体" w:hint="eastAsia"/>
          <w:shd w:val="clear" w:color="auto" w:fill="FFFFFF"/>
        </w:rPr>
        <w:t>3.</w:t>
      </w:r>
      <w:bookmarkEnd w:id="48"/>
      <w:r>
        <w:rPr>
          <w:rFonts w:ascii="宋体" w:eastAsia="宋体" w:hAnsi="宋体" w:cs="宋体" w:hint="eastAsia"/>
          <w:shd w:val="clear" w:color="auto" w:fill="FFFFFF"/>
        </w:rPr>
        <w:t>项目联系方式</w:t>
      </w:r>
    </w:p>
    <w:p w14:paraId="5EA11546" w14:textId="3C79E69F" w:rsidR="004F439B" w:rsidRDefault="0016468E">
      <w:pPr>
        <w:pStyle w:val="ac"/>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项目联系人：</w:t>
      </w:r>
      <w:r w:rsidR="00067D44">
        <w:rPr>
          <w:rFonts w:ascii="宋体" w:eastAsia="宋体" w:hAnsi="宋体" w:cs="宋体" w:hint="eastAsia"/>
          <w:shd w:val="clear" w:color="auto" w:fill="FFFFFF"/>
        </w:rPr>
        <w:t>纪</w:t>
      </w:r>
      <w:r>
        <w:rPr>
          <w:rFonts w:ascii="宋体" w:eastAsia="宋体" w:hAnsi="宋体" w:cs="宋体" w:hint="eastAsia"/>
          <w:shd w:val="clear" w:color="auto" w:fill="FFFFFF"/>
        </w:rPr>
        <w:t>女士</w:t>
      </w:r>
    </w:p>
    <w:p w14:paraId="64B9FB90" w14:textId="263BDABB" w:rsidR="004F439B" w:rsidRDefault="0016468E">
      <w:pPr>
        <w:pStyle w:val="ac"/>
        <w:widowControl/>
        <w:shd w:val="clear" w:color="auto" w:fill="FFFFFF"/>
        <w:spacing w:beforeAutospacing="0" w:after="0" w:afterAutospacing="0" w:line="500" w:lineRule="exact"/>
        <w:ind w:firstLineChars="300" w:firstLine="720"/>
        <w:rPr>
          <w:rFonts w:ascii="宋体" w:eastAsia="宋体" w:hAnsi="宋体" w:cs="宋体" w:hint="eastAsia"/>
          <w:shd w:val="clear" w:color="auto" w:fill="FFFFFF"/>
        </w:rPr>
      </w:pPr>
      <w:r>
        <w:rPr>
          <w:rFonts w:ascii="宋体" w:eastAsia="宋体" w:hAnsi="宋体" w:cs="宋体" w:hint="eastAsia"/>
          <w:shd w:val="clear" w:color="auto" w:fill="FFFFFF"/>
        </w:rPr>
        <w:t>电话：1</w:t>
      </w:r>
      <w:r w:rsidR="00067D44">
        <w:rPr>
          <w:rFonts w:ascii="宋体" w:eastAsia="宋体" w:hAnsi="宋体" w:cs="宋体" w:hint="eastAsia"/>
          <w:shd w:val="clear" w:color="auto" w:fill="FFFFFF"/>
        </w:rPr>
        <w:t>7505150019</w:t>
      </w:r>
    </w:p>
    <w:p w14:paraId="4DF4BB0C" w14:textId="77777777" w:rsidR="004F439B" w:rsidRDefault="0016468E">
      <w:pPr>
        <w:spacing w:line="500" w:lineRule="exact"/>
        <w:ind w:firstLine="720"/>
        <w:jc w:val="left"/>
        <w:rPr>
          <w:rFonts w:ascii="宋体" w:eastAsia="宋体" w:hAnsi="宋体" w:cs="宋体" w:hint="eastAsia"/>
          <w:sz w:val="24"/>
        </w:rPr>
      </w:pPr>
      <w:r>
        <w:rPr>
          <w:rFonts w:ascii="宋体" w:eastAsia="宋体" w:hAnsi="宋体" w:cs="宋体" w:hint="eastAsia"/>
          <w:sz w:val="24"/>
        </w:rPr>
        <w:t> </w:t>
      </w:r>
    </w:p>
    <w:p w14:paraId="40B89F3D" w14:textId="77777777" w:rsidR="004F439B" w:rsidRDefault="0016468E">
      <w:pPr>
        <w:pStyle w:val="ac"/>
        <w:spacing w:beforeAutospacing="0" w:afterAutospacing="0" w:line="500" w:lineRule="exact"/>
        <w:ind w:right="840" w:firstLineChars="900" w:firstLine="2160"/>
        <w:rPr>
          <w:rFonts w:ascii="宋体" w:eastAsia="宋体" w:hAnsi="宋体" w:hint="eastAsia"/>
        </w:rPr>
      </w:pPr>
      <w:r>
        <w:rPr>
          <w:rFonts w:ascii="宋体" w:eastAsia="宋体" w:hAnsi="宋体" w:cs="宋体" w:hint="eastAsia"/>
        </w:rPr>
        <w:br w:type="page"/>
      </w:r>
      <w:bookmarkStart w:id="49" w:name="_Toc120614211"/>
      <w:r>
        <w:rPr>
          <w:rFonts w:ascii="宋体" w:eastAsia="宋体" w:hAnsi="宋体" w:cs="黑体" w:hint="eastAsia"/>
          <w:b/>
          <w:sz w:val="44"/>
          <w:szCs w:val="44"/>
        </w:rPr>
        <w:t xml:space="preserve">第二章  </w:t>
      </w:r>
      <w:bookmarkStart w:id="50" w:name="_Toc16938518"/>
      <w:bookmarkStart w:id="51" w:name="_Toc513029202"/>
      <w:bookmarkStart w:id="52" w:name="_Toc20823274"/>
      <w:bookmarkStart w:id="53" w:name="_Toc120614213"/>
      <w:bookmarkEnd w:id="49"/>
      <w:r>
        <w:rPr>
          <w:rFonts w:ascii="宋体" w:eastAsia="宋体" w:hAnsi="宋体" w:cs="黑体" w:hint="eastAsia"/>
          <w:b/>
          <w:sz w:val="44"/>
          <w:szCs w:val="44"/>
        </w:rPr>
        <w:t>投标人须知</w:t>
      </w:r>
      <w:bookmarkEnd w:id="50"/>
      <w:bookmarkEnd w:id="51"/>
      <w:bookmarkEnd w:id="52"/>
      <w:bookmarkEnd w:id="53"/>
    </w:p>
    <w:p w14:paraId="05C1C5E0" w14:textId="77777777" w:rsidR="004F439B" w:rsidRDefault="0016468E">
      <w:pPr>
        <w:pStyle w:val="ac"/>
        <w:keepNext/>
        <w:keepLines/>
        <w:spacing w:beforeAutospacing="0" w:afterAutospacing="0" w:line="500" w:lineRule="exact"/>
        <w:rPr>
          <w:rFonts w:ascii="宋体" w:eastAsia="宋体" w:hAnsi="宋体" w:cs="宋体" w:hint="eastAsia"/>
        </w:rPr>
      </w:pPr>
      <w:bookmarkStart w:id="54" w:name="_Toc513029203"/>
      <w:bookmarkStart w:id="55" w:name="_Toc16938519"/>
      <w:bookmarkStart w:id="56" w:name="_Toc120614214"/>
      <w:bookmarkStart w:id="57" w:name="_Toc20823275"/>
      <w:r>
        <w:rPr>
          <w:rFonts w:ascii="宋体" w:eastAsia="宋体" w:hAnsi="宋体" w:cs="宋体" w:hint="eastAsia"/>
          <w:b/>
        </w:rPr>
        <w:t>一、总则</w:t>
      </w:r>
      <w:bookmarkEnd w:id="54"/>
      <w:bookmarkEnd w:id="55"/>
      <w:bookmarkEnd w:id="56"/>
      <w:bookmarkEnd w:id="57"/>
    </w:p>
    <w:p w14:paraId="75D0C643"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58" w:name="_Toc16938520"/>
      <w:bookmarkStart w:id="59" w:name="_Toc458694821"/>
      <w:bookmarkStart w:id="60" w:name="_Toc513029204"/>
      <w:bookmarkStart w:id="61" w:name="_Toc20823276"/>
      <w:bookmarkStart w:id="62" w:name="_Hlt16619475"/>
      <w:r>
        <w:rPr>
          <w:rFonts w:ascii="宋体" w:eastAsia="宋体" w:hAnsi="宋体" w:cs="宋体" w:hint="eastAsia"/>
        </w:rPr>
        <w:t>1</w:t>
      </w:r>
      <w:bookmarkEnd w:id="58"/>
      <w:r>
        <w:rPr>
          <w:rFonts w:ascii="宋体" w:eastAsia="宋体" w:hAnsi="宋体" w:cs="宋体" w:hint="eastAsia"/>
        </w:rPr>
        <w:t>、招标方式</w:t>
      </w:r>
      <w:bookmarkEnd w:id="59"/>
      <w:bookmarkEnd w:id="60"/>
      <w:bookmarkEnd w:id="61"/>
    </w:p>
    <w:p w14:paraId="6552F8C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1.1本次招标采取公开招标方式，本招标文件仅适用于招标公告中所述项目。</w:t>
      </w:r>
    </w:p>
    <w:p w14:paraId="3B1E5DEE"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63" w:name="_Toc16938521"/>
      <w:bookmarkStart w:id="64" w:name="_Toc20823277"/>
      <w:bookmarkStart w:id="65" w:name="_Toc513029205"/>
      <w:r>
        <w:rPr>
          <w:rFonts w:ascii="宋体" w:eastAsia="宋体" w:hAnsi="宋体" w:cs="宋体" w:hint="eastAsia"/>
        </w:rPr>
        <w:t>2、合格的投标人</w:t>
      </w:r>
      <w:bookmarkEnd w:id="63"/>
      <w:bookmarkEnd w:id="64"/>
      <w:bookmarkEnd w:id="65"/>
    </w:p>
    <w:p w14:paraId="17064E6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2.1满足招标公告中供应商的资格要求的规定。</w:t>
      </w:r>
    </w:p>
    <w:p w14:paraId="67FB72B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2.2满足本文件实质性要求和条件的规定。</w:t>
      </w:r>
    </w:p>
    <w:p w14:paraId="346C4BB1" w14:textId="77777777" w:rsidR="004F439B" w:rsidRDefault="0016468E">
      <w:pPr>
        <w:spacing w:after="0" w:line="500" w:lineRule="exact"/>
        <w:jc w:val="left"/>
        <w:rPr>
          <w:rFonts w:ascii="宋体" w:eastAsia="宋体" w:hAnsi="宋体" w:cs="方正魏碑_GBK" w:hint="eastAsia"/>
          <w:sz w:val="24"/>
        </w:rPr>
      </w:pPr>
      <w:bookmarkStart w:id="66" w:name="_Toc513029206"/>
      <w:bookmarkStart w:id="67" w:name="_Toc16938522"/>
      <w:bookmarkStart w:id="68" w:name="_Toc20823278"/>
      <w:bookmarkStart w:id="69" w:name="_Toc16938523"/>
      <w:bookmarkStart w:id="70" w:name="_Toc513029207"/>
      <w:bookmarkStart w:id="71" w:name="_Toc20823279"/>
      <w:bookmarkStart w:id="72" w:name="_Toc462564067"/>
      <w:r>
        <w:rPr>
          <w:rFonts w:ascii="宋体" w:eastAsia="宋体" w:hAnsi="宋体" w:cs="方正魏碑_GBK" w:hint="eastAsia"/>
          <w:sz w:val="24"/>
        </w:rPr>
        <w:t>3、适用法律</w:t>
      </w:r>
      <w:bookmarkEnd w:id="66"/>
      <w:bookmarkEnd w:id="67"/>
      <w:bookmarkEnd w:id="68"/>
      <w:r>
        <w:rPr>
          <w:rFonts w:ascii="宋体" w:eastAsia="宋体" w:hAnsi="宋体" w:cs="方正魏碑_GBK" w:hint="eastAsia"/>
          <w:sz w:val="24"/>
        </w:rPr>
        <w:t>和标准</w:t>
      </w:r>
    </w:p>
    <w:p w14:paraId="39A0992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3.1 本次招标及由此产生的合同受中华人民共和国有关的法律法规制约和保护。</w:t>
      </w:r>
    </w:p>
    <w:p w14:paraId="61200418" w14:textId="77777777" w:rsidR="004F439B" w:rsidRDefault="0016468E">
      <w:pPr>
        <w:spacing w:after="0" w:line="500" w:lineRule="exact"/>
        <w:ind w:firstLineChars="200" w:firstLine="480"/>
        <w:jc w:val="left"/>
        <w:rPr>
          <w:rFonts w:ascii="宋体" w:eastAsia="宋体" w:hAnsi="宋体" w:cs="宋体" w:hint="eastAsia"/>
          <w:sz w:val="24"/>
        </w:rPr>
      </w:pPr>
      <w:r>
        <w:rPr>
          <w:rFonts w:ascii="宋体" w:eastAsia="宋体" w:hAnsi="宋体" w:cs="方正魏碑_GBK" w:hint="eastAsia"/>
          <w:sz w:val="24"/>
        </w:rPr>
        <w:t>3.2 在本项目政府采购活动过程中，如果所执行的标准有更新的，按照最新标准执行。</w:t>
      </w:r>
    </w:p>
    <w:p w14:paraId="2449FCE3"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4、投标费用</w:t>
      </w:r>
      <w:bookmarkEnd w:id="69"/>
      <w:bookmarkEnd w:id="70"/>
      <w:bookmarkEnd w:id="71"/>
      <w:bookmarkEnd w:id="72"/>
    </w:p>
    <w:p w14:paraId="4577671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4.1投标人应自行承担所有与参加投标有关的费用，无论投标过程中的做法和结果如何，采购人和招标代理机构在任何情况下均无义务和责任承担这些费用。</w:t>
      </w:r>
    </w:p>
    <w:p w14:paraId="10BA699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4.2本次招标采购中心和采购人不收取标书工本费与中标交易服务费。</w:t>
      </w:r>
    </w:p>
    <w:p w14:paraId="5A70D0D1" w14:textId="5BAEE994" w:rsidR="004F439B" w:rsidRDefault="0016468E">
      <w:pPr>
        <w:pStyle w:val="ac"/>
        <w:spacing w:beforeAutospacing="0" w:after="0" w:afterAutospacing="0" w:line="500" w:lineRule="exact"/>
        <w:ind w:firstLineChars="200" w:firstLine="480"/>
        <w:rPr>
          <w:rFonts w:ascii="宋体" w:eastAsia="宋体" w:hAnsi="宋体" w:cs="宋体" w:hint="eastAsia"/>
        </w:rPr>
      </w:pPr>
      <w:r w:rsidRPr="00B803A7">
        <w:rPr>
          <w:rFonts w:ascii="宋体" w:eastAsia="宋体" w:hAnsi="宋体" w:cs="宋体" w:hint="eastAsia"/>
        </w:rPr>
        <w:t>4.3</w:t>
      </w:r>
      <w:r w:rsidRPr="00B803A7">
        <w:rPr>
          <w:rFonts w:ascii="宋体" w:eastAsia="宋体" w:hAnsi="宋体" w:cs="宋体" w:hint="eastAsia"/>
          <w:b/>
          <w:bCs/>
        </w:rPr>
        <w:t>本项目代理服务费按《江苏省政府采购代理服务收费指导意见》的通知（苏政采〔2024〕20号）服务招标取费标准折后收取，采购人约定由中标人在领取中标通知书前向采购代理单位一次性支付采购代理服务费人民币</w:t>
      </w:r>
      <w:r w:rsidRPr="00B803A7">
        <w:rPr>
          <w:rFonts w:ascii="宋体" w:eastAsia="宋体" w:hAnsi="宋体" w:cs="宋体" w:hint="eastAsia"/>
          <w:b/>
          <w:bCs/>
          <w:u w:val="single"/>
        </w:rPr>
        <w:t xml:space="preserve"> </w:t>
      </w:r>
      <w:r w:rsidR="00842F63" w:rsidRPr="00B803A7">
        <w:rPr>
          <w:rFonts w:ascii="宋体" w:eastAsia="宋体" w:hAnsi="宋体" w:cs="宋体" w:hint="eastAsia"/>
          <w:b/>
          <w:bCs/>
          <w:u w:val="single"/>
        </w:rPr>
        <w:t>2</w:t>
      </w:r>
      <w:r w:rsidRPr="00B803A7">
        <w:rPr>
          <w:rFonts w:ascii="宋体" w:eastAsia="宋体" w:hAnsi="宋体" w:cs="宋体" w:hint="eastAsia"/>
          <w:b/>
          <w:bCs/>
          <w:u w:val="single"/>
        </w:rPr>
        <w:t>0000</w:t>
      </w:r>
      <w:r w:rsidRPr="00B803A7">
        <w:rPr>
          <w:rFonts w:ascii="宋体" w:eastAsia="宋体" w:hAnsi="宋体" w:cs="宋体" w:hint="eastAsia"/>
          <w:b/>
          <w:bCs/>
        </w:rPr>
        <w:t>元。投标人须将此费用纳入投标报价中，采购人不另行支付。</w:t>
      </w:r>
      <w:r>
        <w:rPr>
          <w:rFonts w:ascii="宋体" w:eastAsia="宋体" w:hAnsi="宋体" w:hint="eastAsia"/>
          <w:sz w:val="28"/>
          <w:szCs w:val="28"/>
          <w:u w:val="single"/>
        </w:rPr>
        <w:t xml:space="preserve"> </w:t>
      </w:r>
    </w:p>
    <w:p w14:paraId="3507C668"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b/>
        </w:rPr>
        <w:t>5、</w:t>
      </w:r>
      <w:r>
        <w:rPr>
          <w:rFonts w:ascii="宋体" w:eastAsia="宋体" w:hAnsi="宋体" w:cs="宋体" w:hint="eastAsia"/>
        </w:rPr>
        <w:t>招标文件的约束力</w:t>
      </w:r>
    </w:p>
    <w:p w14:paraId="06534D8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5.1投标人一旦参加本项目采购活动，即被认为接受了本招标文件的规定和约束。</w:t>
      </w:r>
    </w:p>
    <w:p w14:paraId="44D16A3D"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73" w:name="_Toc120614215"/>
      <w:bookmarkStart w:id="74" w:name="_Toc20823281"/>
      <w:bookmarkStart w:id="75" w:name="_Toc16938525"/>
      <w:bookmarkStart w:id="76" w:name="_Toc513029209"/>
      <w:r>
        <w:rPr>
          <w:rFonts w:ascii="宋体" w:eastAsia="宋体" w:hAnsi="宋体" w:cs="宋体" w:hint="eastAsia"/>
          <w:b/>
        </w:rPr>
        <w:t>二、招标文件</w:t>
      </w:r>
      <w:bookmarkEnd w:id="73"/>
      <w:bookmarkEnd w:id="74"/>
      <w:bookmarkEnd w:id="75"/>
      <w:bookmarkEnd w:id="76"/>
    </w:p>
    <w:p w14:paraId="30E58339"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77" w:name="_Toc20823282"/>
      <w:bookmarkStart w:id="78" w:name="_Toc513029210"/>
      <w:bookmarkStart w:id="79" w:name="_Toc16938526"/>
      <w:r>
        <w:rPr>
          <w:rFonts w:ascii="宋体" w:eastAsia="宋体" w:hAnsi="宋体" w:cs="宋体" w:hint="eastAsia"/>
        </w:rPr>
        <w:t>6、招标文件构成</w:t>
      </w:r>
      <w:bookmarkEnd w:id="77"/>
      <w:bookmarkEnd w:id="78"/>
      <w:bookmarkEnd w:id="79"/>
    </w:p>
    <w:p w14:paraId="6FE7EC1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6.1 招标文件由以下部分组成：</w:t>
      </w:r>
    </w:p>
    <w:p w14:paraId="2F59D62C" w14:textId="77777777" w:rsidR="004F439B" w:rsidRDefault="0016468E">
      <w:pPr>
        <w:pStyle w:val="ac"/>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（1）招标公告</w:t>
      </w:r>
    </w:p>
    <w:p w14:paraId="247A3452" w14:textId="77777777" w:rsidR="004F439B" w:rsidRDefault="0016468E">
      <w:pPr>
        <w:pStyle w:val="ac"/>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（2）投标人须知</w:t>
      </w:r>
    </w:p>
    <w:p w14:paraId="7F35FB90" w14:textId="77777777" w:rsidR="004F439B" w:rsidRDefault="0016468E">
      <w:pPr>
        <w:pStyle w:val="ac"/>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（3）合同文本</w:t>
      </w:r>
    </w:p>
    <w:p w14:paraId="5500B1FB" w14:textId="77777777" w:rsidR="004F439B" w:rsidRDefault="0016468E">
      <w:pPr>
        <w:pStyle w:val="ac"/>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（4）采购需求</w:t>
      </w:r>
    </w:p>
    <w:p w14:paraId="16B8CEF7" w14:textId="77777777" w:rsidR="004F439B" w:rsidRDefault="0016468E">
      <w:pPr>
        <w:pStyle w:val="ac"/>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（5）评标方法与评标标准</w:t>
      </w:r>
    </w:p>
    <w:p w14:paraId="4AE898F8" w14:textId="77777777" w:rsidR="004F439B" w:rsidRDefault="0016468E">
      <w:pPr>
        <w:pStyle w:val="ac"/>
        <w:spacing w:beforeAutospacing="0" w:after="0" w:afterAutospacing="0" w:line="500" w:lineRule="exact"/>
        <w:ind w:firstLineChars="300" w:firstLine="720"/>
        <w:rPr>
          <w:rFonts w:ascii="宋体" w:eastAsia="宋体" w:hAnsi="宋体" w:cs="宋体" w:hint="eastAsia"/>
        </w:rPr>
      </w:pPr>
      <w:r>
        <w:rPr>
          <w:rFonts w:ascii="宋体" w:eastAsia="宋体" w:hAnsi="宋体" w:cs="宋体" w:hint="eastAsia"/>
        </w:rPr>
        <w:t>（6）投标文件格式</w:t>
      </w:r>
    </w:p>
    <w:p w14:paraId="5841479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请仔细检查招标文件是否齐全，如有缺漏请立即与采购人（或招标代理机构）联系解决。</w:t>
      </w:r>
    </w:p>
    <w:p w14:paraId="5B657D5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F859578"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80" w:name="_Toc513029211"/>
      <w:bookmarkStart w:id="81" w:name="_Toc16938527"/>
      <w:bookmarkStart w:id="82" w:name="_Toc462564070"/>
      <w:bookmarkStart w:id="83" w:name="_Toc20823283"/>
      <w:r>
        <w:rPr>
          <w:rFonts w:ascii="宋体" w:eastAsia="宋体" w:hAnsi="宋体" w:cs="宋体" w:hint="eastAsia"/>
        </w:rPr>
        <w:t>7、招标文件的澄清</w:t>
      </w:r>
      <w:bookmarkEnd w:id="80"/>
      <w:bookmarkEnd w:id="81"/>
      <w:bookmarkEnd w:id="82"/>
      <w:bookmarkEnd w:id="83"/>
    </w:p>
    <w:p w14:paraId="22C3FEE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7.1任何要求对招标文件进行澄清的投标人，应在投标截止期</w:t>
      </w:r>
      <w:r>
        <w:rPr>
          <w:rFonts w:ascii="宋体" w:eastAsia="宋体" w:hAnsi="宋体" w:cs="宋体" w:hint="eastAsia"/>
          <w:b/>
        </w:rPr>
        <w:t>十日</w:t>
      </w:r>
      <w:r>
        <w:rPr>
          <w:rFonts w:ascii="宋体" w:eastAsia="宋体" w:hAnsi="宋体" w:cs="宋体" w:hint="eastAsia"/>
        </w:rPr>
        <w:t>前按招标公告中的通讯地址，以书面形式通知采购人（或招标代理机构）。</w:t>
      </w:r>
    </w:p>
    <w:p w14:paraId="5416A362"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84" w:name="_Toc16938528"/>
      <w:bookmarkStart w:id="85" w:name="_Toc462564071"/>
      <w:bookmarkStart w:id="86" w:name="_Toc20823284"/>
      <w:bookmarkStart w:id="87" w:name="_Toc513029212"/>
      <w:r>
        <w:rPr>
          <w:rFonts w:ascii="宋体" w:eastAsia="宋体" w:hAnsi="宋体" w:cs="宋体" w:hint="eastAsia"/>
        </w:rPr>
        <w:t>8、招标文件的修改</w:t>
      </w:r>
      <w:bookmarkEnd w:id="84"/>
      <w:bookmarkEnd w:id="85"/>
      <w:bookmarkEnd w:id="86"/>
      <w:bookmarkEnd w:id="87"/>
    </w:p>
    <w:p w14:paraId="0386BAA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8.1在投标截止时间前，采购人可以对招标文件进行修改。</w:t>
      </w:r>
    </w:p>
    <w:p w14:paraId="62B42AA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8.2采购人有权按照法定的要求推迟投标截止日期和开标日期。</w:t>
      </w:r>
    </w:p>
    <w:p w14:paraId="34D6390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8.3招标文件的修改将在中国政府采购网</w:t>
      </w:r>
      <w:r>
        <w:rPr>
          <w:rFonts w:ascii="宋体" w:eastAsia="宋体" w:hAnsi="宋体" w:cs="宋体" w:hint="eastAsia"/>
          <w:shd w:val="clear" w:color="auto" w:fill="FFFFFF"/>
        </w:rPr>
        <w:t>、</w:t>
      </w:r>
      <w:r>
        <w:rPr>
          <w:rFonts w:ascii="宋体" w:eastAsia="宋体" w:hAnsi="宋体" w:cs="宋体" w:hint="eastAsia"/>
        </w:rPr>
        <w:t>江苏政府采购网、盐城市政府采购网公布，补充文件将作为招标文件的组成部分，并对投标人具有约束力。</w:t>
      </w:r>
    </w:p>
    <w:p w14:paraId="19562632"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88" w:name="_Toc16938529"/>
      <w:bookmarkStart w:id="89" w:name="_Toc513029213"/>
      <w:bookmarkStart w:id="90" w:name="_Toc120614216"/>
      <w:bookmarkStart w:id="91" w:name="_Toc462564072"/>
      <w:bookmarkStart w:id="92" w:name="_Toc20823285"/>
      <w:r>
        <w:rPr>
          <w:rFonts w:ascii="宋体" w:eastAsia="宋体" w:hAnsi="宋体" w:cs="宋体" w:hint="eastAsia"/>
          <w:b/>
        </w:rPr>
        <w:t>三、投标文件的编制</w:t>
      </w:r>
      <w:bookmarkEnd w:id="88"/>
      <w:bookmarkEnd w:id="89"/>
      <w:bookmarkEnd w:id="90"/>
      <w:bookmarkEnd w:id="91"/>
      <w:bookmarkEnd w:id="92"/>
    </w:p>
    <w:p w14:paraId="19041A8B"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93" w:name="_Toc462564073"/>
      <w:bookmarkStart w:id="94" w:name="_Toc513029214"/>
      <w:bookmarkStart w:id="95" w:name="_Toc20823286"/>
      <w:bookmarkStart w:id="96" w:name="_Toc16938530"/>
      <w:r>
        <w:rPr>
          <w:rFonts w:ascii="宋体" w:eastAsia="宋体" w:hAnsi="宋体" w:cs="宋体" w:hint="eastAsia"/>
        </w:rPr>
        <w:t>9、投标文件的语言及度量衡单位</w:t>
      </w:r>
      <w:bookmarkEnd w:id="93"/>
      <w:bookmarkEnd w:id="94"/>
      <w:bookmarkEnd w:id="95"/>
      <w:bookmarkEnd w:id="96"/>
    </w:p>
    <w:p w14:paraId="4D7AF9D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9.1投标人提交的投标文件以及投标人与采购人（或招标代理机构）就有关投标的所有来往通知、函件和文件均应使用</w:t>
      </w:r>
      <w:r>
        <w:rPr>
          <w:rFonts w:ascii="宋体" w:eastAsia="宋体" w:hAnsi="宋体" w:cs="宋体" w:hint="eastAsia"/>
          <w:b/>
        </w:rPr>
        <w:t>简体中文</w:t>
      </w:r>
      <w:r>
        <w:rPr>
          <w:rFonts w:ascii="宋体" w:eastAsia="宋体" w:hAnsi="宋体" w:cs="宋体" w:hint="eastAsia"/>
        </w:rPr>
        <w:t>。</w:t>
      </w:r>
    </w:p>
    <w:p w14:paraId="01CED76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9.2除技术性能另有规定外，投标文件所使用的度量衡单位，均须采用国家法定计量单位。</w:t>
      </w:r>
    </w:p>
    <w:p w14:paraId="7729D298"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97" w:name="_Toc513029215"/>
      <w:bookmarkStart w:id="98" w:name="_Toc462564074"/>
      <w:bookmarkStart w:id="99" w:name="_Toc20823287"/>
      <w:bookmarkStart w:id="100" w:name="_Toc16938531"/>
      <w:r>
        <w:rPr>
          <w:rFonts w:ascii="宋体" w:eastAsia="宋体" w:hAnsi="宋体" w:cs="宋体" w:hint="eastAsia"/>
        </w:rPr>
        <w:t>10、投标文件构成</w:t>
      </w:r>
      <w:bookmarkEnd w:id="97"/>
      <w:bookmarkEnd w:id="98"/>
      <w:bookmarkEnd w:id="99"/>
      <w:bookmarkEnd w:id="100"/>
    </w:p>
    <w:p w14:paraId="1A81051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10.1投标人编写的投标文件应包括资格证明文件、符合性证明文件、投标分项报价表、技术要求响应及偏离表、商务要求响应及偏离表、其他证明文件、投标函、开标一览表等部分。</w:t>
      </w:r>
    </w:p>
    <w:p w14:paraId="62ABFA5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10.2如标书制作工具中格式和内容与</w:t>
      </w:r>
      <w:r>
        <w:rPr>
          <w:rFonts w:ascii="宋体" w:eastAsia="宋体" w:hAnsi="宋体" w:cs="宋体" w:hint="eastAsia"/>
          <w:shd w:val="clear" w:color="auto" w:fill="FFFFFF"/>
        </w:rPr>
        <w:t>“</w:t>
      </w:r>
      <w:r>
        <w:rPr>
          <w:rFonts w:ascii="宋体" w:eastAsia="宋体" w:hAnsi="宋体" w:cs="宋体" w:hint="eastAsia"/>
        </w:rPr>
        <w:t>中国政府采购网”“江苏政府采购网”“盐城市政府采购网”发布的招标文件不一致，请以</w:t>
      </w:r>
      <w:r>
        <w:rPr>
          <w:rFonts w:ascii="宋体" w:eastAsia="宋体" w:hAnsi="宋体" w:cs="宋体" w:hint="eastAsia"/>
          <w:shd w:val="clear" w:color="auto" w:fill="FFFFFF"/>
        </w:rPr>
        <w:t>“</w:t>
      </w:r>
      <w:r>
        <w:rPr>
          <w:rFonts w:ascii="宋体" w:eastAsia="宋体" w:hAnsi="宋体" w:cs="宋体" w:hint="eastAsia"/>
        </w:rPr>
        <w:t>中国政府采购网”“江苏政府采购网”“盐城市政府采购网”发布的招标文件为准。</w:t>
      </w:r>
    </w:p>
    <w:p w14:paraId="7AAF0EE0"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01" w:name="_Toc14577357"/>
      <w:bookmarkStart w:id="102" w:name="_Toc14577354"/>
      <w:bookmarkStart w:id="103" w:name="_Toc513029216"/>
      <w:bookmarkStart w:id="104" w:name="_Toc49090509"/>
      <w:bookmarkStart w:id="105" w:name="_Toc49090507"/>
      <w:bookmarkStart w:id="106" w:name="_Toc513029219"/>
      <w:bookmarkStart w:id="107" w:name="_Hlt26670360"/>
      <w:bookmarkStart w:id="108" w:name="_Hlt26668975"/>
      <w:bookmarkStart w:id="109" w:name="_Hlt26954838"/>
      <w:r>
        <w:rPr>
          <w:rFonts w:ascii="宋体" w:eastAsia="宋体" w:hAnsi="宋体" w:cs="宋体" w:hint="eastAsia"/>
        </w:rPr>
        <w:t>11、证明投标人及投标标的符合招标文件规定的文件</w:t>
      </w:r>
      <w:bookmarkEnd w:id="101"/>
      <w:bookmarkEnd w:id="102"/>
      <w:bookmarkEnd w:id="103"/>
      <w:bookmarkEnd w:id="104"/>
      <w:bookmarkEnd w:id="105"/>
      <w:bookmarkEnd w:id="106"/>
    </w:p>
    <w:p w14:paraId="28DAA79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bookmarkStart w:id="110" w:name="_Toc14577355"/>
      <w:bookmarkStart w:id="111" w:name="_Toc49090508"/>
      <w:r>
        <w:rPr>
          <w:rFonts w:ascii="宋体" w:eastAsia="宋体" w:hAnsi="宋体" w:cs="宋体" w:hint="eastAsia"/>
        </w:rPr>
        <w:t>11.1投标人应按照法律、法规、规章和规范性文件以及招标文件要求提交证明文件，证明其及投标标的符合招标文件规定。</w:t>
      </w:r>
      <w:bookmarkEnd w:id="110"/>
      <w:bookmarkEnd w:id="111"/>
    </w:p>
    <w:p w14:paraId="675BAA83"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11.2招标文件对证明文件无明确形式要求的，证明文件可以以文字资料、图纸和数据等形式提交。</w:t>
      </w:r>
    </w:p>
    <w:p w14:paraId="42A943F3"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12、投标分项报价</w:t>
      </w:r>
      <w:bookmarkStart w:id="112" w:name="_Hlt26670373"/>
      <w:r>
        <w:rPr>
          <w:rFonts w:ascii="宋体" w:eastAsia="宋体" w:hAnsi="宋体" w:cs="宋体" w:hint="eastAsia"/>
        </w:rPr>
        <w:t>表</w:t>
      </w:r>
    </w:p>
    <w:p w14:paraId="72A08B61"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12.1投</w:t>
      </w:r>
      <w:bookmarkStart w:id="113" w:name="_Hlt26954840"/>
      <w:r>
        <w:rPr>
          <w:rFonts w:ascii="宋体" w:eastAsia="宋体" w:hAnsi="宋体" w:cs="宋体" w:hint="eastAsia"/>
        </w:rPr>
        <w:t>标人应按照招标文件规定格式填报投标分项报价表</w:t>
      </w:r>
      <w:bookmarkStart w:id="114" w:name="_Hlt26670399"/>
      <w:r>
        <w:rPr>
          <w:rFonts w:ascii="宋体" w:eastAsia="宋体" w:hAnsi="宋体" w:cs="宋体" w:hint="eastAsia"/>
        </w:rPr>
        <w:t>。</w:t>
      </w:r>
    </w:p>
    <w:p w14:paraId="140FFAB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12.2投标货币。投标文件中的单价和总价无特殊规定的采用人民币报价，以元为单位标注。招标文件中另有规定的按规定执行。</w:t>
      </w:r>
    </w:p>
    <w:p w14:paraId="4412A064"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15" w:name="_Hlt26670403"/>
      <w:bookmarkStart w:id="116" w:name="_Hlt26954844"/>
      <w:bookmarkStart w:id="117" w:name="_Hlt26670486"/>
      <w:bookmarkStart w:id="118" w:name="_Hlt26954848"/>
      <w:bookmarkStart w:id="119" w:name="_Hlt26954842"/>
      <w:bookmarkStart w:id="120" w:name="_Hlt26668983"/>
      <w:bookmarkStart w:id="121" w:name="_Hlt26670482"/>
      <w:bookmarkStart w:id="122" w:name="_Hlt26954846"/>
      <w:bookmarkStart w:id="123" w:name="_Hlt26954731"/>
      <w:bookmarkStart w:id="124" w:name="_Hlt26670425"/>
      <w:r>
        <w:rPr>
          <w:rFonts w:ascii="宋体" w:eastAsia="宋体" w:hAnsi="宋体" w:cs="宋体" w:hint="eastAsia"/>
        </w:rPr>
        <w:t>13、技术要求响应及偏离表、商务要求响应及偏离表</w:t>
      </w:r>
    </w:p>
    <w:p w14:paraId="199FE89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13.1投标人需对招标文件中的技术要求与商务要求逐项作出响应或偏离，并说明原因。</w:t>
      </w:r>
    </w:p>
    <w:p w14:paraId="26AB58B4" w14:textId="77777777" w:rsidR="004F439B" w:rsidRDefault="0016468E">
      <w:pPr>
        <w:pStyle w:val="ac"/>
        <w:tabs>
          <w:tab w:val="left" w:pos="1036"/>
        </w:tabs>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13.2投标人可在投标文件中提供认为需要的其他技术文件或说明。</w:t>
      </w:r>
    </w:p>
    <w:p w14:paraId="1676B56E"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25" w:name="_Toc49090510"/>
      <w:bookmarkStart w:id="126" w:name="_Toc14577359"/>
      <w:r>
        <w:rPr>
          <w:rFonts w:ascii="宋体" w:eastAsia="宋体" w:hAnsi="宋体" w:cs="宋体" w:hint="eastAsia"/>
        </w:rPr>
        <w:t>14、投标函和开标一览表</w:t>
      </w:r>
      <w:bookmarkEnd w:id="125"/>
      <w:bookmarkEnd w:id="126"/>
    </w:p>
    <w:p w14:paraId="631AEDB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14.1投标人应按照招标文件中提供的格式完整、正确填写投标函、开标一览表。</w:t>
      </w:r>
    </w:p>
    <w:p w14:paraId="1B1F4F0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14.2对于采用货币报价的项目，开标一览表中的投标总报价应与投标分项报价表中的投标总报价一致，如不一致，不作为无效投标处理，但评标时按开标一览表中价格为准</w:t>
      </w:r>
      <w:r>
        <w:rPr>
          <w:rFonts w:ascii="宋体" w:eastAsia="宋体" w:hAnsi="宋体" w:cs="宋体" w:hint="eastAsia"/>
          <w:b/>
        </w:rPr>
        <w:t>。</w:t>
      </w:r>
    </w:p>
    <w:p w14:paraId="1B2720C0"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27" w:name="_Toc49090511"/>
      <w:bookmarkStart w:id="128" w:name="_Toc14577360"/>
      <w:bookmarkStart w:id="129" w:name="_Hlt26670489"/>
      <w:bookmarkStart w:id="130" w:name="_Hlt26954850"/>
      <w:bookmarkStart w:id="131" w:name="_Hlt26954734"/>
      <w:r>
        <w:rPr>
          <w:rFonts w:ascii="宋体" w:eastAsia="宋体" w:hAnsi="宋体" w:cs="宋体" w:hint="eastAsia"/>
        </w:rPr>
        <w:t>15、投标有效期</w:t>
      </w:r>
      <w:bookmarkEnd w:id="127"/>
      <w:bookmarkEnd w:id="128"/>
    </w:p>
    <w:p w14:paraId="4720267D" w14:textId="77777777" w:rsidR="004F439B" w:rsidRDefault="0016468E">
      <w:pPr>
        <w:pStyle w:val="ac"/>
        <w:keepNext/>
        <w:keepLines/>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15.1投标有效期为采购人规定的开标之日后</w:t>
      </w:r>
      <w:r>
        <w:rPr>
          <w:rFonts w:ascii="宋体" w:eastAsia="宋体" w:hAnsi="宋体" w:cs="宋体" w:hint="eastAsia"/>
          <w:b/>
          <w:u w:val="single"/>
        </w:rPr>
        <w:t>九十（90）天</w:t>
      </w:r>
      <w:r>
        <w:rPr>
          <w:rFonts w:ascii="宋体" w:eastAsia="宋体" w:hAnsi="宋体" w:cs="宋体" w:hint="eastAsia"/>
        </w:rPr>
        <w:t>。投标有效期比规定短的将被视为未实质性响应招标文件而予以拒绝。</w:t>
      </w:r>
    </w:p>
    <w:p w14:paraId="377160DA"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16、投标有效期的延长</w:t>
      </w:r>
    </w:p>
    <w:p w14:paraId="139D641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8147DA0"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32" w:name="_Toc120614217"/>
      <w:bookmarkStart w:id="133" w:name="_Toc513029224"/>
      <w:bookmarkStart w:id="134" w:name="_Toc16938540"/>
      <w:bookmarkStart w:id="135" w:name="_Toc20823296"/>
      <w:bookmarkStart w:id="136" w:name="_Hlt26954739"/>
      <w:bookmarkStart w:id="137" w:name="_Hlt26954852"/>
      <w:r>
        <w:rPr>
          <w:rFonts w:ascii="宋体" w:eastAsia="宋体" w:hAnsi="宋体" w:cs="宋体" w:hint="eastAsia"/>
          <w:b/>
        </w:rPr>
        <w:t>四、投标文件的递交</w:t>
      </w:r>
      <w:bookmarkEnd w:id="132"/>
      <w:bookmarkEnd w:id="133"/>
      <w:bookmarkEnd w:id="134"/>
      <w:bookmarkEnd w:id="135"/>
    </w:p>
    <w:p w14:paraId="6524255C"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38" w:name="_Toc513029225"/>
      <w:bookmarkStart w:id="139" w:name="_Toc20823297"/>
      <w:bookmarkStart w:id="140" w:name="_Toc16938541"/>
      <w:bookmarkStart w:id="141" w:name="_Toc462564084"/>
      <w:r>
        <w:rPr>
          <w:rFonts w:ascii="宋体" w:eastAsia="宋体" w:hAnsi="宋体" w:cs="宋体" w:hint="eastAsia"/>
        </w:rPr>
        <w:t>17、投标文件</w:t>
      </w:r>
      <w:bookmarkEnd w:id="138"/>
      <w:bookmarkEnd w:id="139"/>
      <w:bookmarkEnd w:id="140"/>
      <w:bookmarkEnd w:id="141"/>
      <w:r>
        <w:rPr>
          <w:rFonts w:ascii="宋体" w:eastAsia="宋体" w:hAnsi="宋体" w:cs="宋体" w:hint="eastAsia"/>
        </w:rPr>
        <w:t>的递交</w:t>
      </w:r>
    </w:p>
    <w:p w14:paraId="36BA2A2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17.1 电子投标文件的递交</w:t>
      </w:r>
    </w:p>
    <w:p w14:paraId="1EEF7A40" w14:textId="77777777" w:rsidR="004F439B" w:rsidRDefault="0016468E">
      <w:pPr>
        <w:pStyle w:val="ac"/>
        <w:spacing w:beforeAutospacing="0" w:after="0" w:afterAutospacing="0" w:line="500" w:lineRule="exact"/>
        <w:ind w:left="525"/>
        <w:rPr>
          <w:rFonts w:ascii="宋体" w:eastAsia="宋体" w:hAnsi="宋体" w:cs="宋体" w:hint="eastAsia"/>
        </w:rPr>
      </w:pPr>
      <w:r>
        <w:rPr>
          <w:rFonts w:ascii="宋体" w:eastAsia="宋体" w:hAnsi="宋体" w:cs="宋体" w:hint="eastAsia"/>
        </w:rPr>
        <w:t>投标人应当按照《操作手册》规定，在投标截止时间前制作并上传电子投标文件。</w:t>
      </w:r>
      <w:bookmarkStart w:id="142" w:name="_Toc16938542"/>
      <w:bookmarkStart w:id="143" w:name="_Toc20823298"/>
      <w:bookmarkStart w:id="144" w:name="_Toc513029226"/>
      <w:bookmarkEnd w:id="142"/>
      <w:bookmarkEnd w:id="143"/>
    </w:p>
    <w:p w14:paraId="6431B48D"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18、投标截止时间</w:t>
      </w:r>
    </w:p>
    <w:p w14:paraId="61E8741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i/>
          <w:u w:val="single"/>
        </w:rPr>
        <w:t>18.1投标人上传电子投标文件的时间不得迟于招标公告中规定的投标截止时间。</w:t>
      </w:r>
    </w:p>
    <w:p w14:paraId="2DBB762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投标人应充分考虑到网络环境、网络带宽等风险因素，如因投标人自身原因造成的电子投标文件上传不成功的按照本招标文件第二章第26.1.2条 规定做无效投标处理。</w:t>
      </w:r>
    </w:p>
    <w:p w14:paraId="0BB03BB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18.2采购人可以按照规定，通过修改招标文件酌情延长投标截止时间，在此情况下，</w:t>
      </w:r>
    </w:p>
    <w:p w14:paraId="02EF9FE5"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投标人的所有权利和义务以及投标人受制的截止时间均应以延长后新的截止时间为准。</w:t>
      </w:r>
    </w:p>
    <w:p w14:paraId="3DD5C173"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45" w:name="_Toc513029227"/>
      <w:bookmarkStart w:id="146" w:name="_Toc20823299"/>
      <w:bookmarkStart w:id="147" w:name="_Toc16938543"/>
      <w:r>
        <w:rPr>
          <w:rFonts w:ascii="宋体" w:eastAsia="宋体" w:hAnsi="宋体" w:cs="宋体" w:hint="eastAsia"/>
        </w:rPr>
        <w:t>19、投标文件</w:t>
      </w:r>
      <w:bookmarkEnd w:id="145"/>
      <w:bookmarkEnd w:id="146"/>
      <w:bookmarkEnd w:id="147"/>
      <w:r>
        <w:rPr>
          <w:rFonts w:ascii="宋体" w:eastAsia="宋体" w:hAnsi="宋体" w:cs="宋体" w:hint="eastAsia"/>
        </w:rPr>
        <w:t>的拒收</w:t>
      </w:r>
    </w:p>
    <w:p w14:paraId="4C6B278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19.1采购人拒绝接收在其规定的投标截止时间后上传的任何投标文件。</w:t>
      </w:r>
    </w:p>
    <w:p w14:paraId="45D85337"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48" w:name="_Toc16938544"/>
      <w:bookmarkStart w:id="149" w:name="_Toc20823300"/>
      <w:bookmarkStart w:id="150" w:name="_Toc513029228"/>
      <w:r>
        <w:rPr>
          <w:rFonts w:ascii="宋体" w:eastAsia="宋体" w:hAnsi="宋体" w:cs="宋体" w:hint="eastAsia"/>
        </w:rPr>
        <w:t>20、投标文件的撤回和修改</w:t>
      </w:r>
      <w:bookmarkEnd w:id="148"/>
      <w:bookmarkEnd w:id="149"/>
      <w:bookmarkEnd w:id="150"/>
    </w:p>
    <w:p w14:paraId="16FD3169"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20.1投标文件的撤回</w:t>
      </w:r>
    </w:p>
    <w:p w14:paraId="0A5D471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20.1.1电子投标文件的撤回</w:t>
      </w:r>
    </w:p>
    <w:p w14:paraId="377DDF54" w14:textId="77777777" w:rsidR="004F439B" w:rsidRDefault="0016468E">
      <w:pPr>
        <w:pStyle w:val="ac"/>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投标人可在投标截止时间前，撤回其电子投标文件，具体操作方法见《操作手册》。</w:t>
      </w:r>
    </w:p>
    <w:p w14:paraId="72ED716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20.1.2投标人撤回电子投标文件，则认为其不再参与本项目投标活动。</w:t>
      </w:r>
    </w:p>
    <w:p w14:paraId="1A247F1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20.2 投标文件的修改</w:t>
      </w:r>
    </w:p>
    <w:p w14:paraId="052C8D2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20.2.1投标人可在投标截止时间前，对其电子投标文件进行修改，具体操作方法见《操作手册》。</w:t>
      </w:r>
    </w:p>
    <w:p w14:paraId="19306F1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20.2.2在投标截止时间之后，投标人不得对其电子投标文件作任何修改。</w:t>
      </w:r>
    </w:p>
    <w:p w14:paraId="7223396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20.3在投标截止时间至招标文件中规定的投标有效期满之间的这段时间内，投标人不得撤回其投标。</w:t>
      </w:r>
    </w:p>
    <w:p w14:paraId="4C5DC8AF"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51" w:name="_Toc513029229"/>
      <w:bookmarkStart w:id="152" w:name="_Toc16938545"/>
      <w:bookmarkStart w:id="153" w:name="_Toc120614218"/>
      <w:bookmarkStart w:id="154" w:name="_Toc20823301"/>
      <w:r>
        <w:rPr>
          <w:rFonts w:ascii="宋体" w:eastAsia="宋体" w:hAnsi="宋体" w:cs="宋体" w:hint="eastAsia"/>
          <w:b/>
        </w:rPr>
        <w:t>五、开标与评标</w:t>
      </w:r>
      <w:bookmarkEnd w:id="151"/>
      <w:bookmarkEnd w:id="152"/>
      <w:bookmarkEnd w:id="153"/>
      <w:bookmarkEnd w:id="154"/>
    </w:p>
    <w:p w14:paraId="44E8B81E"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55" w:name="_Toc513029230"/>
      <w:bookmarkStart w:id="156" w:name="_Toc20823302"/>
      <w:bookmarkStart w:id="157" w:name="_Toc16938546"/>
      <w:r>
        <w:rPr>
          <w:rFonts w:ascii="宋体" w:eastAsia="宋体" w:hAnsi="宋体" w:cs="宋体" w:hint="eastAsia"/>
        </w:rPr>
        <w:t>21、开标</w:t>
      </w:r>
      <w:bookmarkEnd w:id="155"/>
      <w:bookmarkEnd w:id="156"/>
      <w:bookmarkEnd w:id="157"/>
    </w:p>
    <w:p w14:paraId="2EEC28D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21.1采购人将在招标公告中规定的时间和地点组织公开开标。投标人应当按照《操作手册》规定，参加开标活动和在苏采云系统规定的时间内对投标文件进行解密。</w:t>
      </w:r>
    </w:p>
    <w:p w14:paraId="34E8C1E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21.2开标仪式由采购人或招标代理机构组织。苏采云系统将自动对项目进行开标，并宣布各投标人名称和投标价格。</w:t>
      </w:r>
    </w:p>
    <w:p w14:paraId="6063EBB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21.3投标人在开标过程中涉及到的投标文件解密、开标结果确认等工作，应按照《操作手册》规定执行。</w:t>
      </w:r>
    </w:p>
    <w:p w14:paraId="7457F20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21.4投标人如果对开标过程和开标记录有疑义，应当根据《操作手册》规定提出，如苏采云系统中《开标记录表》宣布后5分钟内未提出的，视同认可开标结果。</w:t>
      </w:r>
    </w:p>
    <w:p w14:paraId="6CEBCE40"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58" w:name="_Toc20823303"/>
      <w:bookmarkStart w:id="159" w:name="_Toc513029231"/>
      <w:bookmarkStart w:id="160" w:name="_Toc16938547"/>
      <w:r>
        <w:rPr>
          <w:rFonts w:ascii="宋体" w:eastAsia="宋体" w:hAnsi="宋体" w:cs="宋体" w:hint="eastAsia"/>
        </w:rPr>
        <w:t>22、评标委员会</w:t>
      </w:r>
      <w:bookmarkEnd w:id="158"/>
      <w:bookmarkEnd w:id="159"/>
      <w:bookmarkEnd w:id="160"/>
    </w:p>
    <w:p w14:paraId="2D546EF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22.1开标后，采购人将立即组织评标委员会（以下简称评委会）进行评标。</w:t>
      </w:r>
    </w:p>
    <w:p w14:paraId="1B314A4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22.2评委会由采购人代表和有关技术、经济等方面的专家组成，且人员构成符合政府采购有关规定。</w:t>
      </w:r>
    </w:p>
    <w:p w14:paraId="4CFC46A3"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b/>
        </w:rPr>
        <w:t xml:space="preserve">    </w:t>
      </w:r>
      <w:r>
        <w:rPr>
          <w:rFonts w:ascii="宋体" w:eastAsia="宋体" w:hAnsi="宋体" w:cs="宋体" w:hint="eastAsia"/>
        </w:rPr>
        <w:t>22.3评委会独立工作，负责评审所有投标文件并确定中标候选人。</w:t>
      </w:r>
    </w:p>
    <w:p w14:paraId="052EACD1"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23、评标过程的保密与公正</w:t>
      </w:r>
    </w:p>
    <w:p w14:paraId="6AA879F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23.1凡是与审查、澄清、评价和比较投标的有关资料以及授标建议等，采购人、评委、招标代理机构均不得向投标人或与评标无关的其他人员透露。</w:t>
      </w:r>
    </w:p>
    <w:p w14:paraId="5C5C8AE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23.2在评标过程中，投标人不得以任何行为影响评标过程，否则其投标文件将被作为无效投标文件。</w:t>
      </w:r>
    </w:p>
    <w:p w14:paraId="65493E91"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23.3采购人或招标代理机构和评标委员会不向未中标的投标人解释未中标原因，也不公布评标过程中的相关细节。</w:t>
      </w:r>
    </w:p>
    <w:p w14:paraId="45F2368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23.4采用综合评分法的项目，未中标的投标人可于中标结果公告期限届满之日起通过苏采云系统查看自己的评审得分及排序情况。</w:t>
      </w:r>
    </w:p>
    <w:p w14:paraId="78231B41"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61" w:name="_Toc20823304"/>
      <w:bookmarkStart w:id="162" w:name="_Toc16938548"/>
      <w:bookmarkStart w:id="163" w:name="_Toc513029232"/>
      <w:r>
        <w:rPr>
          <w:rFonts w:ascii="宋体" w:eastAsia="宋体" w:hAnsi="宋体" w:cs="宋体" w:hint="eastAsia"/>
        </w:rPr>
        <w:t>24、投标文件的澄清</w:t>
      </w:r>
      <w:bookmarkEnd w:id="161"/>
      <w:bookmarkEnd w:id="162"/>
      <w:bookmarkEnd w:id="163"/>
    </w:p>
    <w:p w14:paraId="75D9859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24.1评标期间，评委会对投标文件中含义不明确、同类问题表述不一致或者有明显文字和计算错误的内容 ，有权要求投标人作出必要的澄清、说明或者补正。</w:t>
      </w:r>
    </w:p>
    <w:p w14:paraId="34E80C1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投标人的澄清、说明或者补正不得超出投标文件的范围或者改变投标文件的实质性内容。</w:t>
      </w:r>
    </w:p>
    <w:p w14:paraId="4524946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评标委员会并非对每个投标人都做澄清要求。</w:t>
      </w:r>
    </w:p>
    <w:p w14:paraId="275E79F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E7A52F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24.3接到评委会澄清、说明和补正要求的投标人如未按规定作出澄清、说明和补正，其风险由投标人自行承担。</w:t>
      </w:r>
    </w:p>
    <w:p w14:paraId="65CEDF0B"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64" w:name="_Toc16938549"/>
      <w:bookmarkStart w:id="165" w:name="_Toc20823305"/>
      <w:bookmarkStart w:id="166" w:name="_Toc513029233"/>
      <w:r>
        <w:rPr>
          <w:rFonts w:ascii="宋体" w:eastAsia="宋体" w:hAnsi="宋体" w:cs="宋体" w:hint="eastAsia"/>
        </w:rPr>
        <w:t>25、对投标文件的初审</w:t>
      </w:r>
      <w:bookmarkEnd w:id="164"/>
      <w:bookmarkEnd w:id="165"/>
      <w:bookmarkEnd w:id="166"/>
    </w:p>
    <w:p w14:paraId="4C4FA41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25.1投标文件初审分为资格审查和符合性审查。</w:t>
      </w:r>
    </w:p>
    <w:p w14:paraId="265763F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25.1.1资格审查：依据法律法规和招标文件的规定，由采购人对投标文件中的资格证明文件进行审查。资格审查的结论，采购人以书面形式向评委会进行反馈。</w:t>
      </w:r>
    </w:p>
    <w:p w14:paraId="01A3EC5B"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采购人在进行资格性审查的同时，将在“信用中国”网站（www.creditchina.gov.cn）查询投标人的信用记录，以确定投标人是否具备投标资格,查询结果留存并归档。</w:t>
      </w:r>
    </w:p>
    <w:p w14:paraId="08AF13D0"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接受联合体的项目，两个以上的自然人、法人或者其他组织组成一个联合体，以一个供应商的身份共同参加政府采购活动的,联合体成员存在不良信用记录的，视同联合体存在不良应用记录。</w:t>
      </w:r>
    </w:p>
    <w:p w14:paraId="3F97C13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25.1.2符合性审查：</w:t>
      </w:r>
      <w:bookmarkStart w:id="167" w:name="OLE_LINK10"/>
      <w:bookmarkStart w:id="168" w:name="OLE_LINK9"/>
      <w:r>
        <w:rPr>
          <w:rFonts w:ascii="宋体" w:eastAsia="宋体" w:hAnsi="宋体" w:cs="宋体" w:hint="eastAsia"/>
        </w:rPr>
        <w:t>依据招标文件的规定，由评委会从投标文件的有效性、完整性和对招标文件的响应程度进行审查，以确定是否对招标文件的实质性要求作出响应。</w:t>
      </w:r>
      <w:bookmarkEnd w:id="167"/>
      <w:bookmarkEnd w:id="168"/>
    </w:p>
    <w:p w14:paraId="3BDD531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25.1.3未通过资格审查或符合性审查的投标人，采购人将在苏采云系统中告知未通过资格审查或符合性审查的原因，评标结束后，采购人将不再告知未通过资格审查和符合性审查的原因。</w:t>
      </w:r>
    </w:p>
    <w:p w14:paraId="34C92FD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25.2在详细评标之前，评委会将首先审查每份投标文件是否实质性响应了招标文件的要求。实质性响应的投标应该是与招标文件要求的全部条款、条件和规格相符，没有重大偏离或保留的投标。</w:t>
      </w:r>
    </w:p>
    <w:p w14:paraId="253CEB1A"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D140D6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25.3如果投标文件实质上没有响应招标文件的要求，评委会将予以拒绝，投标人不得通过修改或撤销不合要求的偏离或保留而使其投标成为实质性响应的投标。</w:t>
      </w:r>
    </w:p>
    <w:p w14:paraId="7553E549"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25.4评委会将对确定为实质性响应的投标进行进一步审核，确定其是否有计算上或累加上的算术错误，修正错误的原则如下：</w:t>
      </w:r>
    </w:p>
    <w:p w14:paraId="2E9027CB" w14:textId="77777777" w:rsidR="004F439B" w:rsidRDefault="0016468E">
      <w:pPr>
        <w:pStyle w:val="ac"/>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（1）投标文件中开标一览表内容与投标文件中相应内容不一致的，以开标一览表为准。</w:t>
      </w:r>
    </w:p>
    <w:p w14:paraId="6B535D67" w14:textId="77777777" w:rsidR="004F439B" w:rsidRDefault="0016468E">
      <w:pPr>
        <w:pStyle w:val="ac"/>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（2）大写金额和小写金额不一致的，以大写金额为准。</w:t>
      </w:r>
    </w:p>
    <w:p w14:paraId="78331D45" w14:textId="77777777" w:rsidR="004F439B" w:rsidRDefault="0016468E">
      <w:pPr>
        <w:pStyle w:val="ac"/>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（3）单价金额小数点或者百分比有明显错位的，以开标一览表的总价为准，并修改单价。</w:t>
      </w:r>
    </w:p>
    <w:p w14:paraId="5BF6CCC9" w14:textId="77777777" w:rsidR="004F439B" w:rsidRDefault="0016468E">
      <w:pPr>
        <w:pStyle w:val="ac"/>
        <w:spacing w:beforeAutospacing="0" w:after="0" w:afterAutospacing="0" w:line="500" w:lineRule="exact"/>
        <w:ind w:firstLineChars="150" w:firstLine="360"/>
        <w:rPr>
          <w:rFonts w:ascii="宋体" w:eastAsia="宋体" w:hAnsi="宋体" w:cs="宋体" w:hint="eastAsia"/>
        </w:rPr>
      </w:pPr>
      <w:r>
        <w:rPr>
          <w:rFonts w:ascii="宋体" w:eastAsia="宋体" w:hAnsi="宋体" w:cs="宋体" w:hint="eastAsia"/>
        </w:rPr>
        <w:t>（4）总价金额与按单价汇总金额不一致的，以单价金额计算结果为准。</w:t>
      </w:r>
    </w:p>
    <w:p w14:paraId="261B2A71"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同时出现两种以上错误的，按照前款规定的顺序修正。</w:t>
      </w:r>
    </w:p>
    <w:p w14:paraId="7B37E85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25.5评委会将按上述修正错误的方法调整投标文件中的投标报价，并通过苏采云系统告知投标人，调整后的价格应对投标人具有约束力。如果投标人不接受修正后的价格，则其投标将被拒绝。</w:t>
      </w:r>
    </w:p>
    <w:p w14:paraId="2AD97A1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bookmarkStart w:id="169" w:name="_Toc16938550"/>
      <w:bookmarkStart w:id="170" w:name="_Toc513029234"/>
      <w:bookmarkStart w:id="171" w:name="_Toc20823306"/>
      <w:r>
        <w:rPr>
          <w:rFonts w:ascii="宋体" w:eastAsia="宋体" w:hAnsi="宋体" w:cs="宋体" w:hint="eastAsia"/>
        </w:rPr>
        <w:t>25.6投标人在开、评标全过程中应保持通信畅通，及时登录苏采云系统查阅、答复相关信息，并安排专人与采购人及评标委员会联系。</w:t>
      </w:r>
      <w:bookmarkEnd w:id="169"/>
      <w:bookmarkEnd w:id="170"/>
      <w:bookmarkEnd w:id="171"/>
    </w:p>
    <w:p w14:paraId="742EBE5E"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26、无效投标条款和废标条款</w:t>
      </w:r>
    </w:p>
    <w:p w14:paraId="404A0473"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rPr>
      </w:pPr>
      <w:bookmarkStart w:id="172" w:name="_Toc16938551"/>
      <w:bookmarkStart w:id="173" w:name="_Toc20823307"/>
      <w:bookmarkStart w:id="174" w:name="_Toc513029235"/>
      <w:r>
        <w:rPr>
          <w:rFonts w:ascii="宋体" w:eastAsia="宋体" w:hAnsi="宋体" w:cs="宋体" w:hint="eastAsia"/>
          <w:b/>
          <w:bCs/>
        </w:rPr>
        <w:t>26.1无效投标条款</w:t>
      </w:r>
      <w:bookmarkEnd w:id="172"/>
      <w:bookmarkEnd w:id="173"/>
      <w:bookmarkEnd w:id="174"/>
    </w:p>
    <w:p w14:paraId="7299839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26.1.1投标人在苏采云系统规定的时间内未成功解密电子投标文件的。</w:t>
      </w:r>
    </w:p>
    <w:p w14:paraId="065B4E6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26.1.2投标人未按照招标文件要求上传电子投标文件的。</w:t>
      </w:r>
    </w:p>
    <w:p w14:paraId="77DC28D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26.1.3同一投标人提交两个（含两个）以上不同的投标报价的。</w:t>
      </w:r>
    </w:p>
    <w:p w14:paraId="54170B3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26.1.4投标人不具备招标文件中规定资格要求的。</w:t>
      </w:r>
    </w:p>
    <w:p w14:paraId="1315C11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26.1.5</w:t>
      </w:r>
      <w:bookmarkStart w:id="175" w:name="OLE_LINK8"/>
      <w:r>
        <w:rPr>
          <w:rFonts w:ascii="宋体" w:eastAsia="宋体" w:hAnsi="宋体" w:cs="宋体" w:hint="eastAsia"/>
        </w:rPr>
        <w:t>投标人的报价超过了采购预算或最高限价的</w:t>
      </w:r>
      <w:bookmarkEnd w:id="175"/>
      <w:r>
        <w:rPr>
          <w:rFonts w:ascii="宋体" w:eastAsia="宋体" w:hAnsi="宋体" w:cs="宋体" w:hint="eastAsia"/>
        </w:rPr>
        <w:t>。</w:t>
      </w:r>
    </w:p>
    <w:p w14:paraId="449DDBE9"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26.1.6未通过符合性审查的。</w:t>
      </w:r>
    </w:p>
    <w:p w14:paraId="770A4ED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26.1.7不符合招标文件中规定的实质性要求和条件的（</w:t>
      </w:r>
      <w:r>
        <w:rPr>
          <w:rFonts w:ascii="宋体" w:eastAsia="宋体" w:hAnsi="宋体" w:cs="宋体" w:hint="eastAsia"/>
          <w:i/>
          <w:u w:val="single"/>
        </w:rPr>
        <w:t>本招标文件中斜体且有下划线部分为实质性要求和条件）。</w:t>
      </w:r>
    </w:p>
    <w:p w14:paraId="617F55B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09000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26.1.9投标文件含有采购人不能接受的附加条件的。</w:t>
      </w:r>
    </w:p>
    <w:p w14:paraId="0D525074" w14:textId="77777777" w:rsidR="004F439B" w:rsidRDefault="0016468E">
      <w:pPr>
        <w:pStyle w:val="ac"/>
        <w:spacing w:beforeAutospacing="0" w:after="0" w:afterAutospacing="0" w:line="500" w:lineRule="exact"/>
        <w:ind w:firstLineChars="200" w:firstLine="480"/>
        <w:rPr>
          <w:rFonts w:ascii="宋体" w:eastAsia="宋体" w:hAnsi="宋体" w:cs="宋体" w:hint="eastAsia"/>
          <w:color w:val="EE0000"/>
        </w:rPr>
      </w:pPr>
      <w:r>
        <w:rPr>
          <w:rFonts w:ascii="宋体" w:eastAsia="宋体" w:hAnsi="宋体" w:cs="宋体" w:hint="eastAsia"/>
          <w:color w:val="EE0000"/>
        </w:rPr>
        <w:t>26.1.10投标人不能证明其报价合理性的，评标委员会应当将其作为无效投标处理。</w:t>
      </w:r>
    </w:p>
    <w:p w14:paraId="29E53235" w14:textId="77777777" w:rsidR="004F439B" w:rsidRDefault="0016468E">
      <w:pPr>
        <w:pStyle w:val="ac"/>
        <w:spacing w:beforeAutospacing="0" w:after="0" w:afterAutospacing="0" w:line="500" w:lineRule="exact"/>
        <w:ind w:firstLineChars="50" w:firstLine="120"/>
        <w:rPr>
          <w:rFonts w:ascii="宋体" w:eastAsia="宋体" w:hAnsi="宋体" w:cs="宋体" w:hint="eastAsia"/>
          <w:b/>
          <w:bCs/>
          <w:color w:val="EE0000"/>
        </w:rPr>
      </w:pPr>
      <w:r>
        <w:rPr>
          <w:rFonts w:ascii="宋体" w:eastAsia="宋体" w:hAnsi="宋体" w:cs="宋体" w:hint="eastAsia"/>
          <w:b/>
          <w:bCs/>
          <w:color w:val="EE0000"/>
        </w:rPr>
        <w:t>（一）评审过程中出现下列情形之一的，评标委员会应当启动异常低价投标审查程序：</w:t>
      </w:r>
    </w:p>
    <w:p w14:paraId="58C3DA58"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1.投标报价低于采购项目预算50% 的，即投标报价&lt;采购项目预算×50%；</w:t>
      </w:r>
    </w:p>
    <w:p w14:paraId="6C9C398F"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2.投标报价低于采购项目最高限价45% 的，即投标报价&lt;采购项目最高限价×45%；</w:t>
      </w:r>
    </w:p>
    <w:p w14:paraId="405909C0"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3.评标委员会认定的供应商报价过低、有可能影响产品质量或者不能诚信履约的其他情形。</w:t>
      </w:r>
    </w:p>
    <w:p w14:paraId="32D7ECAF"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09FB890"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A782EA0"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FA18072"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color w:val="EE0000"/>
        </w:rPr>
      </w:pPr>
      <w:r>
        <w:rPr>
          <w:rFonts w:ascii="宋体" w:eastAsia="宋体" w:hAnsi="宋体" w:cs="宋体" w:hint="eastAsia"/>
          <w:b/>
          <w:bCs/>
          <w:color w:val="EE0000"/>
        </w:rPr>
        <w:t>异常低价投标（响应）审查的启动原因、审查意见和审查结果应当在评审报告中记录，并随供应商提供的相关书面说明及证明材料，以及评审委员会有关互联网浏览、查询历史一并归档。</w:t>
      </w:r>
    </w:p>
    <w:p w14:paraId="51C98AD3"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26.1.11投标文件未按照招标文件要求加盖CA电子公章的。</w:t>
      </w:r>
    </w:p>
    <w:p w14:paraId="3BDFB2B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26.1.12其他法律、法规及本招标文件规定的属无效投标的情形。</w:t>
      </w:r>
    </w:p>
    <w:p w14:paraId="0FD71BAD"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26.2废标条款</w:t>
      </w:r>
    </w:p>
    <w:p w14:paraId="4A4D7A7D" w14:textId="77777777" w:rsidR="004F439B" w:rsidRDefault="0016468E">
      <w:pPr>
        <w:pStyle w:val="ac"/>
        <w:spacing w:beforeAutospacing="0" w:after="0" w:afterAutospacing="0" w:line="500" w:lineRule="exact"/>
        <w:ind w:left="479"/>
        <w:rPr>
          <w:rFonts w:ascii="宋体" w:eastAsia="宋体" w:hAnsi="宋体" w:cs="宋体" w:hint="eastAsia"/>
        </w:rPr>
      </w:pPr>
      <w:r>
        <w:rPr>
          <w:rFonts w:ascii="宋体" w:eastAsia="宋体" w:hAnsi="宋体" w:cs="宋体" w:hint="eastAsia"/>
        </w:rPr>
        <w:t>26.2.1符合专业条件的供应商或者对招标文件作实质响应的供应商不足三家的。</w:t>
      </w:r>
    </w:p>
    <w:p w14:paraId="1960E18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26.2.2出现影响采购公正的违法、违规行为的。</w:t>
      </w:r>
    </w:p>
    <w:p w14:paraId="34B9DDC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26.2.3因重大变故，采购任务取消的。</w:t>
      </w:r>
    </w:p>
    <w:p w14:paraId="597CEE6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26.2.4评标委员会认定招标文件存在歧义、重大缺陷导致评审工作无法进行。</w:t>
      </w:r>
    </w:p>
    <w:p w14:paraId="28D3F071"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26.2.5因苏采云系统故障原因造成开标不成功的。</w:t>
      </w:r>
    </w:p>
    <w:p w14:paraId="65BBE9E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26.3 投标截止时间结束后参加投标的供应商不足三家的处理：</w:t>
      </w:r>
    </w:p>
    <w:p w14:paraId="75092E5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26.3.1如出现投标截止时间结束后参加投标的供应商或者在评标期间对招标文件做出实质响应的供应商不足三家情况，按政府采购相关规定执行。</w:t>
      </w:r>
    </w:p>
    <w:p w14:paraId="7C4491C1"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76" w:name="_Toc120614219"/>
      <w:r>
        <w:rPr>
          <w:rFonts w:ascii="宋体" w:eastAsia="宋体" w:hAnsi="宋体" w:cs="宋体" w:hint="eastAsia"/>
          <w:b/>
        </w:rPr>
        <w:t>六、定标</w:t>
      </w:r>
      <w:bookmarkEnd w:id="176"/>
    </w:p>
    <w:p w14:paraId="6D988F93"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77" w:name="_Toc20823310"/>
      <w:bookmarkStart w:id="178" w:name="_Toc16938554"/>
      <w:bookmarkStart w:id="179" w:name="_Toc513029238"/>
      <w:r>
        <w:rPr>
          <w:rFonts w:ascii="宋体" w:eastAsia="宋体" w:hAnsi="宋体" w:cs="宋体" w:hint="eastAsia"/>
        </w:rPr>
        <w:t>27、</w:t>
      </w:r>
      <w:bookmarkEnd w:id="177"/>
      <w:r>
        <w:rPr>
          <w:rFonts w:ascii="宋体" w:eastAsia="宋体" w:hAnsi="宋体" w:cs="宋体" w:hint="eastAsia"/>
        </w:rPr>
        <w:t>确定</w:t>
      </w:r>
      <w:bookmarkEnd w:id="178"/>
      <w:bookmarkEnd w:id="179"/>
      <w:r>
        <w:rPr>
          <w:rFonts w:ascii="宋体" w:eastAsia="宋体" w:hAnsi="宋体" w:cs="宋体" w:hint="eastAsia"/>
        </w:rPr>
        <w:t>中标单位</w:t>
      </w:r>
    </w:p>
    <w:p w14:paraId="10C8DAF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 xml:space="preserve">27.1中标候选人的选取原则和数量见招标文件第五章规定。 </w:t>
      </w:r>
    </w:p>
    <w:p w14:paraId="0485D4A3"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27.2采购人应根据评委会推荐的中标候选人确定中标人。</w:t>
      </w:r>
    </w:p>
    <w:p w14:paraId="1D3B119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27.3采购人将在“中国政府采购网”“江苏政府采购网”“盐城市政府采购网”发布中标公告，公告期限为1个工作日。</w:t>
      </w:r>
    </w:p>
    <w:p w14:paraId="7E1E6CF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27.4若有充分证据证明，中标人出现下列情况之一的，一经查实，将被取消中标资格：</w:t>
      </w:r>
    </w:p>
    <w:p w14:paraId="70468EB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27.4.1提供虚假材料谋取中标的。</w:t>
      </w:r>
    </w:p>
    <w:p w14:paraId="5DDE578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27.4.2向采购人、代理机构行贿或者提供其他不正当利益的。</w:t>
      </w:r>
    </w:p>
    <w:p w14:paraId="35CFB2E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27.4.3属于本文件规定的无效条件，但在评标过程中又未被评委会发现的。</w:t>
      </w:r>
    </w:p>
    <w:p w14:paraId="7C0FF76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27.4.4与采购人或者其他供应商恶意串通的。</w:t>
      </w:r>
    </w:p>
    <w:p w14:paraId="0B92107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27.4.5采取不正当手段诋毁、排挤其他供应商的。</w:t>
      </w:r>
    </w:p>
    <w:p w14:paraId="7D8D8E8C"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bookmarkStart w:id="180" w:name="_Toc200451960"/>
      <w:r>
        <w:rPr>
          <w:rFonts w:ascii="宋体" w:eastAsia="宋体" w:hAnsi="宋体" w:cs="宋体" w:hint="eastAsia"/>
        </w:rPr>
        <w:t>27.5 有下列情形之一的，视为投标人串通投标，投标无效：</w:t>
      </w:r>
      <w:bookmarkEnd w:id="180"/>
      <w:r>
        <w:rPr>
          <w:rFonts w:ascii="宋体" w:eastAsia="宋体" w:hAnsi="宋体" w:cs="宋体" w:hint="eastAsia"/>
        </w:rPr>
        <w:t>27.5.1不同投标人的投标文件由同一单位或者个人编制。</w:t>
      </w:r>
    </w:p>
    <w:p w14:paraId="3AA28659"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27.5.2不同投标人委托同一单位或者个人办理投标事宜。</w:t>
      </w:r>
    </w:p>
    <w:p w14:paraId="0808D6F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27.5.3不同投标人的投标文件载明的项目管理成员或者联系人员为同一人。</w:t>
      </w:r>
    </w:p>
    <w:p w14:paraId="562C1C1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27.5.4不同投标人的投标文件异常一致或者投标报价呈规律性差异。</w:t>
      </w:r>
    </w:p>
    <w:p w14:paraId="753DC3EA" w14:textId="77777777" w:rsidR="004F439B" w:rsidRDefault="0016468E">
      <w:pPr>
        <w:pStyle w:val="ac"/>
        <w:keepNext/>
        <w:keepLines/>
        <w:spacing w:beforeAutospacing="0" w:after="0" w:afterAutospacing="0" w:line="500" w:lineRule="exact"/>
        <w:rPr>
          <w:rFonts w:ascii="宋体" w:eastAsia="宋体" w:hAnsi="宋体" w:cs="宋体" w:hint="eastAsia"/>
        </w:rPr>
      </w:pPr>
      <w:r>
        <w:rPr>
          <w:rFonts w:ascii="宋体" w:eastAsia="宋体" w:hAnsi="宋体" w:cs="宋体" w:hint="eastAsia"/>
        </w:rPr>
        <w:t>28、质疑处理</w:t>
      </w:r>
    </w:p>
    <w:p w14:paraId="5D91DEF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28.1提出质疑的供应商应当是参与所质疑项目采购活动的供应商。潜在供应商依法获取其可质疑的采购文件的，可以对采购文件提出质疑。</w:t>
      </w:r>
    </w:p>
    <w:p w14:paraId="4024A13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14:paraId="5848DCB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28.2.1对可以质疑的采购文件提出质疑的，为收到采购文件之日或者采购文件公告期限届满之日；</w:t>
      </w:r>
    </w:p>
    <w:p w14:paraId="7E486BB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28.2.2对采购过程提出质疑的，为各采购程序环节结束之日；</w:t>
      </w:r>
    </w:p>
    <w:p w14:paraId="3B59226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28.2.3对中标或者成交结果提出质疑的，为中标或者成交结果公告期限届满之日。</w:t>
      </w:r>
    </w:p>
    <w:p w14:paraId="65897181"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供应商应当在法定质疑期内一次性提出针对同一采购程序环节的质疑。供应商如在法定期限内对同一采购程序环节提出多次质疑的，招标代理机构、采购人将只对供应商第一次质疑作出答复。</w:t>
      </w:r>
    </w:p>
    <w:p w14:paraId="64D4428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28.3质疑函必须按照本招标文件中《质疑函范本》要求的格式和内容进行填写。供应商如组成联合体参加投标，则《质疑函范本》中要求签字、盖章、加盖公章之处，联合体各方均须按要求签字、盖章、加盖公章。</w:t>
      </w:r>
    </w:p>
    <w:p w14:paraId="3E08CE4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28.4供应商（含潜在供应商）对采购方式、采购需求、供应商资格条件及审查结果、评标方法和评标标准、合同文本的询问、质疑请向采购人提出，由采购人负责答复。供应商对除上述事项以外其他事项的询问、质疑请向采购人或招标代理机构提出，由采购人负责答复。</w:t>
      </w:r>
    </w:p>
    <w:p w14:paraId="72DEF540" w14:textId="77777777" w:rsidR="004F439B" w:rsidRDefault="0016468E">
      <w:pPr>
        <w:tabs>
          <w:tab w:val="left" w:pos="1331"/>
        </w:tab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招标代理机构及采购人只接收以纸质原件形式送达的质疑,采购人和招标代理机构不接受未填写快递运单的快件。质疑接收人、联系地址、联系电话、详见招标公告。</w:t>
      </w:r>
    </w:p>
    <w:p w14:paraId="6E738891"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28.5 以下情形的质疑不予受理</w:t>
      </w:r>
    </w:p>
    <w:p w14:paraId="614B074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28.5.1内容不符合《政府采购质疑和投诉办法》第十二条规定的质疑。</w:t>
      </w:r>
    </w:p>
    <w:p w14:paraId="1664131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28.5.2超出政府采购法定期限的质疑。</w:t>
      </w:r>
    </w:p>
    <w:p w14:paraId="183CB4A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28.5.3以传真、电子邮件等方式递交的非原件形式的质疑。</w:t>
      </w:r>
    </w:p>
    <w:p w14:paraId="6BEAD14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28.5.4未参加投标活动的供应商或在投标活动中自身权益未受到损害的供应商所提出的质疑。</w:t>
      </w:r>
    </w:p>
    <w:p w14:paraId="2A6B07C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28.5.5供应商组成联合体参加投标，联合体中任何一方或多方未按要求签字、盖章、加盖公章的质疑。</w:t>
      </w:r>
    </w:p>
    <w:p w14:paraId="6717251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DF74A48" w14:textId="77777777" w:rsidR="004F439B" w:rsidRDefault="0016468E">
      <w:pPr>
        <w:pStyle w:val="ac"/>
        <w:keepNext/>
        <w:keepLines/>
        <w:spacing w:beforeAutospacing="0" w:after="0" w:afterAutospacing="0" w:line="500" w:lineRule="exact"/>
        <w:rPr>
          <w:rFonts w:ascii="宋体" w:eastAsia="宋体" w:hAnsi="宋体" w:cs="宋体" w:hint="eastAsia"/>
          <w:b/>
          <w:bCs/>
        </w:rPr>
      </w:pPr>
      <w:r>
        <w:rPr>
          <w:rFonts w:ascii="宋体" w:eastAsia="宋体" w:hAnsi="宋体" w:cs="宋体" w:hint="eastAsia"/>
          <w:b/>
          <w:bCs/>
        </w:rPr>
        <w:t>29、中标通知书</w:t>
      </w:r>
    </w:p>
    <w:p w14:paraId="12E9A552"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877E35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29.2中标通知书将是合同的一个组成部分。对采购人和中标人均具有法律效力。中标通知书发出后，采购人改变中标结果的，或者中标人放弃中标项目的，应当依法承担法律责任。</w:t>
      </w:r>
    </w:p>
    <w:p w14:paraId="1A58CB42" w14:textId="77777777" w:rsidR="004F439B" w:rsidRDefault="0016468E">
      <w:pPr>
        <w:pStyle w:val="ac"/>
        <w:keepNext/>
        <w:keepLines/>
        <w:spacing w:beforeAutospacing="0" w:after="0" w:afterAutospacing="0" w:line="500" w:lineRule="exact"/>
        <w:rPr>
          <w:rFonts w:ascii="宋体" w:eastAsia="宋体" w:hAnsi="宋体" w:cs="宋体" w:hint="eastAsia"/>
        </w:rPr>
      </w:pPr>
      <w:bookmarkStart w:id="181" w:name="_Toc16938552"/>
      <w:bookmarkStart w:id="182" w:name="_Toc513029236"/>
      <w:bookmarkStart w:id="183" w:name="_Toc20823308"/>
      <w:bookmarkStart w:id="184" w:name="_Toc120614220"/>
      <w:r>
        <w:rPr>
          <w:rFonts w:ascii="宋体" w:eastAsia="宋体" w:hAnsi="宋体" w:cs="宋体" w:hint="eastAsia"/>
          <w:b/>
        </w:rPr>
        <w:t>七、授予合同</w:t>
      </w:r>
      <w:bookmarkEnd w:id="181"/>
      <w:bookmarkEnd w:id="182"/>
      <w:bookmarkEnd w:id="183"/>
      <w:bookmarkEnd w:id="184"/>
    </w:p>
    <w:p w14:paraId="5B7A703A" w14:textId="77777777" w:rsidR="004F439B" w:rsidRDefault="0016468E">
      <w:pPr>
        <w:pStyle w:val="ac"/>
        <w:keepNext/>
        <w:keepLines/>
        <w:spacing w:beforeAutospacing="0" w:after="0" w:afterAutospacing="0" w:line="500" w:lineRule="exact"/>
        <w:rPr>
          <w:rFonts w:ascii="宋体" w:eastAsia="宋体" w:hAnsi="宋体" w:cs="宋体" w:hint="eastAsia"/>
          <w:b/>
          <w:bCs/>
        </w:rPr>
      </w:pPr>
      <w:bookmarkStart w:id="185" w:name="_Toc513029237"/>
      <w:bookmarkStart w:id="186" w:name="_Toc16938553"/>
      <w:bookmarkStart w:id="187" w:name="_Toc20823309"/>
      <w:r>
        <w:rPr>
          <w:rFonts w:ascii="宋体" w:eastAsia="宋体" w:hAnsi="宋体" w:cs="宋体" w:hint="eastAsia"/>
          <w:b/>
          <w:bCs/>
        </w:rPr>
        <w:t>30.签订合同</w:t>
      </w:r>
      <w:bookmarkEnd w:id="185"/>
      <w:bookmarkEnd w:id="186"/>
      <w:bookmarkEnd w:id="187"/>
    </w:p>
    <w:p w14:paraId="0330455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30.l中标人应当在中标通知书发出之日起三十日内，按照招标文件确定的事项与采购人签订政府采购合同。</w:t>
      </w:r>
    </w:p>
    <w:p w14:paraId="6DE05C5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30.2招标文件、中标人的投标文件及招标过程中有关澄清、承诺文件均应作为合同附件。</w:t>
      </w:r>
    </w:p>
    <w:p w14:paraId="5343519E"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30.3签订合同后，</w:t>
      </w:r>
      <w:r>
        <w:rPr>
          <w:rFonts w:ascii="宋体" w:eastAsia="宋体" w:hAnsi="宋体" w:cs="宋体" w:hint="eastAsia"/>
          <w:i/>
          <w:u w:val="single"/>
        </w:rPr>
        <w:t>中标人不得将合同标的进行转包</w:t>
      </w:r>
      <w:r>
        <w:rPr>
          <w:rFonts w:ascii="宋体" w:eastAsia="宋体" w:hAnsi="宋体" w:cs="宋体" w:hint="eastAsia"/>
        </w:rPr>
        <w:t>。未经采购人同意，中标人也不得采用分包的形式履行合同，否则采购人有权终止合同。转包或分包造成采购人损失的，中标人应承担相应赔偿责任。</w:t>
      </w:r>
    </w:p>
    <w:p w14:paraId="589F0D6A"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（备注：项目经办人在发标前应与采购人商定是否允许中标人分包履行合同，确定后该备注删除）</w:t>
      </w:r>
    </w:p>
    <w:p w14:paraId="68D26E60" w14:textId="77777777" w:rsidR="004F439B" w:rsidRDefault="0016468E">
      <w:pPr>
        <w:pStyle w:val="ac"/>
        <w:keepNext/>
        <w:keepLines/>
        <w:spacing w:beforeAutospacing="0" w:after="0" w:afterAutospacing="0" w:line="500" w:lineRule="exact"/>
        <w:rPr>
          <w:rFonts w:ascii="宋体" w:eastAsia="宋体" w:hAnsi="宋体" w:cs="宋体" w:hint="eastAsia"/>
          <w:b/>
          <w:bCs/>
        </w:rPr>
      </w:pPr>
      <w:r>
        <w:rPr>
          <w:rFonts w:ascii="宋体" w:eastAsia="宋体" w:hAnsi="宋体" w:cs="宋体" w:hint="eastAsia"/>
          <w:b/>
          <w:bCs/>
        </w:rPr>
        <w:t>31、服务（包含与服务相关的货物）的追加</w:t>
      </w:r>
    </w:p>
    <w:p w14:paraId="6BE15507"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E87ECEC" w14:textId="77777777" w:rsidR="004F439B" w:rsidRDefault="0016468E">
      <w:pPr>
        <w:pStyle w:val="ac"/>
        <w:keepNext/>
        <w:keepLines/>
        <w:spacing w:beforeAutospacing="0" w:after="0" w:afterAutospacing="0" w:line="500" w:lineRule="exact"/>
        <w:rPr>
          <w:rFonts w:ascii="宋体" w:eastAsia="宋体" w:hAnsi="宋体" w:cs="宋体" w:hint="eastAsia"/>
          <w:b/>
          <w:bCs/>
        </w:rPr>
      </w:pPr>
      <w:r>
        <w:rPr>
          <w:rFonts w:ascii="宋体" w:eastAsia="宋体" w:hAnsi="宋体" w:cs="宋体" w:hint="eastAsia"/>
          <w:b/>
          <w:bCs/>
        </w:rPr>
        <w:t>32.政府采购政策功能落实</w:t>
      </w:r>
    </w:p>
    <w:p w14:paraId="7F98EB7A" w14:textId="77777777" w:rsidR="004F439B" w:rsidRDefault="0016468E">
      <w:pPr>
        <w:pStyle w:val="ac"/>
        <w:keepNext/>
        <w:keepLines/>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32.1政府采购线上合同信用融资政策</w:t>
      </w:r>
    </w:p>
    <w:p w14:paraId="288EAE0B"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4B7A641" w14:textId="77777777" w:rsidR="004F439B" w:rsidRDefault="0016468E">
      <w:pPr>
        <w:tabs>
          <w:tab w:val="left" w:pos="1381"/>
        </w:tabs>
        <w:spacing w:after="0" w:line="500" w:lineRule="exact"/>
        <w:jc w:val="left"/>
        <w:rPr>
          <w:rFonts w:ascii="宋体" w:eastAsia="宋体" w:hAnsi="宋体" w:cs="宋体" w:hint="eastAsia"/>
          <w:b/>
          <w:bCs/>
          <w:kern w:val="0"/>
          <w:sz w:val="24"/>
        </w:rPr>
      </w:pPr>
      <w:r>
        <w:rPr>
          <w:rFonts w:ascii="宋体" w:eastAsia="宋体" w:hAnsi="宋体" w:cs="宋体" w:hint="eastAsia"/>
          <w:b/>
          <w:bCs/>
          <w:kern w:val="0"/>
          <w:sz w:val="24"/>
        </w:rPr>
        <w:t>32.2进口产品</w:t>
      </w:r>
    </w:p>
    <w:p w14:paraId="1471BF51" w14:textId="77777777" w:rsidR="004F439B" w:rsidRDefault="0016468E">
      <w:pPr>
        <w:pStyle w:val="ac"/>
        <w:spacing w:beforeAutospacing="0" w:after="0" w:afterAutospacing="0" w:line="500" w:lineRule="exact"/>
        <w:rPr>
          <w:rFonts w:ascii="宋体" w:eastAsia="宋体" w:hAnsi="宋体" w:cs="宋体" w:hint="eastAsia"/>
        </w:rPr>
      </w:pPr>
      <w:r>
        <w:rPr>
          <w:rFonts w:ascii="宋体" w:eastAsia="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AC546A3" w14:textId="77777777" w:rsidR="004F439B" w:rsidRDefault="0016468E">
      <w:pPr>
        <w:tabs>
          <w:tab w:val="left" w:pos="1381"/>
        </w:tabs>
        <w:spacing w:after="0" w:line="5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32.3中小企业、监狱企业及残疾人福利性单位</w:t>
      </w:r>
    </w:p>
    <w:p w14:paraId="2D33CE9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32.3.1中小企业定义：</w:t>
      </w:r>
    </w:p>
    <w:p w14:paraId="3789DFA9"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56179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32.3.2供应商提供的货物、工程或者服务符合下列情形的，享受中小企业扶持政策：</w:t>
      </w:r>
    </w:p>
    <w:p w14:paraId="64D38A0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32.3.2.1在货物采购项目中，货物由中小企业制造，即货物由中小企业生产且使用该中小企业商号或者注册商标；</w:t>
      </w:r>
    </w:p>
    <w:p w14:paraId="2262A1F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32.3.2.2在工程采购项目中，工程由中小企业承建，即工程施工单位为中小企业；</w:t>
      </w:r>
    </w:p>
    <w:p w14:paraId="3CEBFA1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32.3.2.3在服务采购项目中，服务由中小企业承接，即提供服务的人员为中小企业依照《中华人民共和国劳动合同法》订立劳动合同的从业人员。</w:t>
      </w:r>
    </w:p>
    <w:p w14:paraId="43E50B4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32.3.3在货物采购项目中，供应商提供的货物既有中小企业制造货物，也有大型企业制造货物的，不享受中小企业扶持政策。</w:t>
      </w:r>
    </w:p>
    <w:p w14:paraId="44EEB05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32.3.4以联合体形式参加政府采购活动，联合体各方均为中小企业的，联合体视同中小企业。其中，联合体各方均为小微企业的，联合体视同小微企业。</w:t>
      </w:r>
    </w:p>
    <w:p w14:paraId="13EF8B4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BF6AA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32.3.6残疾人福利单位定义：享受政府采购支持政策的残疾人福利性单位应当同时满足以下条件：</w:t>
      </w:r>
    </w:p>
    <w:p w14:paraId="356A66A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32.3.6.1安置的残疾人占本单位在职职工人数的比例不低于25%（含25%），并且安置的残疾人人数不少于10 人（含10 人）；</w:t>
      </w:r>
    </w:p>
    <w:p w14:paraId="4DF1B99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32.3.6.2依法与安置的每位残疾人签订了一年以上（含一年）的劳动合同或服务协议；</w:t>
      </w:r>
    </w:p>
    <w:p w14:paraId="4D68A46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32.3.6.3为安置的每位残疾人按月足额缴纳了基本养老保险、基本医疗保险、失业保险、工伤保险和生育保险等社会保险费；</w:t>
      </w:r>
    </w:p>
    <w:p w14:paraId="4278BEA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32.3.6.4通过银行等金融机构向安置的每位残疾人，按月支付了不低于单位所在区县适用的经省级人民政府批准的月最低工资标准的工资；</w:t>
      </w:r>
    </w:p>
    <w:p w14:paraId="2D3679A3"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32.3.6.5提供本单位制造的货物、承担的工程或者服务（以下简称产品），或者提供其他残疾人福利性单位制造的货物（不包括使用非残疾人福利性单位注册商标的货物）；</w:t>
      </w:r>
    </w:p>
    <w:p w14:paraId="1DE536D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D747FCF"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32.3.7本项目是否专门面向中小企业预留采购份额见第一章《招标公告》。</w:t>
      </w:r>
    </w:p>
    <w:p w14:paraId="7958158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32.3.8采购标的对应的中小企业划分标准所属行业见第四章《采购需求》。</w:t>
      </w:r>
    </w:p>
    <w:p w14:paraId="433E69C1"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32.3.9小微企业价格评审优惠的政策：见第五章《评标方法和评标标准》。</w:t>
      </w:r>
    </w:p>
    <w:p w14:paraId="4C6BF43E" w14:textId="77777777" w:rsidR="004F439B" w:rsidRDefault="0016468E">
      <w:pPr>
        <w:pStyle w:val="ac"/>
        <w:keepNext/>
        <w:keepLines/>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32.4政府采购节能产品、环境标志产品</w:t>
      </w:r>
    </w:p>
    <w:p w14:paraId="6485D44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D2D74E4"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3EA4B82" w14:textId="77777777" w:rsidR="004F439B" w:rsidRDefault="0016468E">
      <w:pPr>
        <w:pStyle w:val="ac"/>
        <w:spacing w:beforeAutospacing="0" w:after="0" w:afterAutospacing="0" w:line="500" w:lineRule="exact"/>
        <w:ind w:firstLineChars="200" w:firstLine="482"/>
        <w:rPr>
          <w:rFonts w:ascii="宋体" w:eastAsia="宋体" w:hAnsi="宋体" w:cs="宋体" w:hint="eastAsia"/>
          <w:b/>
          <w:bCs/>
        </w:rPr>
      </w:pPr>
      <w:r>
        <w:rPr>
          <w:rFonts w:ascii="宋体" w:eastAsia="宋体" w:hAnsi="宋体" w:cs="宋体" w:hint="eastAsia"/>
          <w:b/>
          <w:bCs/>
        </w:rPr>
        <w:t>32.5绿色包装</w:t>
      </w:r>
    </w:p>
    <w:p w14:paraId="5E5F9DA8"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530114C" w14:textId="77777777" w:rsidR="004F439B" w:rsidRDefault="0016468E">
      <w:pPr>
        <w:tabs>
          <w:tab w:val="left" w:pos="1381"/>
        </w:tabs>
        <w:spacing w:after="0" w:line="500" w:lineRule="exact"/>
        <w:ind w:firstLineChars="200" w:firstLine="482"/>
        <w:jc w:val="left"/>
        <w:rPr>
          <w:rFonts w:ascii="宋体" w:eastAsia="宋体" w:hAnsi="宋体" w:cs="宋体" w:hint="eastAsia"/>
          <w:b/>
          <w:bCs/>
          <w:kern w:val="0"/>
          <w:sz w:val="24"/>
        </w:rPr>
      </w:pPr>
      <w:r>
        <w:rPr>
          <w:rFonts w:ascii="宋体" w:eastAsia="宋体" w:hAnsi="宋体" w:cs="宋体" w:hint="eastAsia"/>
          <w:b/>
          <w:bCs/>
          <w:kern w:val="0"/>
          <w:sz w:val="24"/>
        </w:rPr>
        <w:t>32.6政府采购创新产品</w:t>
      </w:r>
    </w:p>
    <w:p w14:paraId="70144D39"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采购人优先采购各级政府部门公开发布的有效期内的创新产品、创新服务、首台套、首购首用等《目录》的创新产品。</w:t>
      </w:r>
    </w:p>
    <w:p w14:paraId="55E381E3" w14:textId="77777777" w:rsidR="004F439B" w:rsidRDefault="0016468E">
      <w:pPr>
        <w:tabs>
          <w:tab w:val="left" w:pos="1381"/>
        </w:tabs>
        <w:spacing w:after="0" w:line="500" w:lineRule="exact"/>
        <w:ind w:firstLineChars="200" w:firstLine="482"/>
        <w:jc w:val="left"/>
        <w:rPr>
          <w:rFonts w:ascii="宋体" w:eastAsia="宋体" w:hAnsi="宋体" w:cs="宋体" w:hint="eastAsia"/>
          <w:b/>
          <w:bCs/>
          <w:kern w:val="0"/>
          <w:sz w:val="24"/>
        </w:rPr>
      </w:pPr>
      <w:r>
        <w:rPr>
          <w:rFonts w:ascii="宋体" w:eastAsia="宋体" w:hAnsi="宋体" w:cs="宋体" w:hint="eastAsia"/>
          <w:b/>
          <w:bCs/>
          <w:kern w:val="0"/>
          <w:sz w:val="24"/>
        </w:rPr>
        <w:t xml:space="preserve">32.7绿色数据中心政策 </w:t>
      </w:r>
    </w:p>
    <w:p w14:paraId="13FAB6D0"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43F8C5" w14:textId="77777777" w:rsidR="004F439B" w:rsidRDefault="0016468E">
      <w:pPr>
        <w:spacing w:after="0" w:line="500" w:lineRule="exact"/>
        <w:ind w:firstLineChars="200" w:firstLine="482"/>
        <w:jc w:val="left"/>
        <w:rPr>
          <w:rFonts w:ascii="宋体" w:eastAsia="宋体" w:hAnsi="宋体" w:cs="宋体" w:hint="eastAsia"/>
          <w:b/>
          <w:bCs/>
          <w:kern w:val="0"/>
          <w:sz w:val="24"/>
        </w:rPr>
      </w:pPr>
      <w:r>
        <w:rPr>
          <w:rFonts w:ascii="宋体" w:eastAsia="宋体" w:hAnsi="宋体" w:cs="宋体" w:hint="eastAsia"/>
          <w:b/>
          <w:bCs/>
          <w:kern w:val="0"/>
          <w:sz w:val="24"/>
        </w:rPr>
        <w:t>32.8实施本国产品标准及相关政策</w:t>
      </w:r>
    </w:p>
    <w:p w14:paraId="0EAB61AE" w14:textId="77777777" w:rsidR="004F439B" w:rsidRDefault="0016468E">
      <w:pPr>
        <w:spacing w:after="0" w:line="500" w:lineRule="exact"/>
        <w:ind w:firstLineChars="200" w:firstLine="482"/>
        <w:rPr>
          <w:rFonts w:ascii="宋体" w:eastAsia="宋体" w:hAnsi="宋体" w:cs="宋体" w:hint="eastAsia"/>
          <w:b/>
          <w:bCs/>
          <w:color w:val="FF0000"/>
          <w:kern w:val="0"/>
          <w:sz w:val="24"/>
        </w:rPr>
      </w:pPr>
      <w:r>
        <w:rPr>
          <w:rFonts w:ascii="宋体" w:eastAsia="宋体" w:hAnsi="宋体" w:cs="宋体" w:hint="eastAsia"/>
          <w:b/>
          <w:bCs/>
          <w:color w:val="FF0000"/>
          <w:kern w:val="0"/>
          <w:sz w:val="24"/>
        </w:rPr>
        <w:t>1.本项目对采购本国产品给予政策支持，具体内容见招标文件“第五章 评标方法与评标标准”。</w:t>
      </w:r>
    </w:p>
    <w:p w14:paraId="5FCF07F5" w14:textId="77777777" w:rsidR="004F439B" w:rsidRDefault="0016468E">
      <w:pPr>
        <w:spacing w:after="0" w:line="500" w:lineRule="exact"/>
        <w:ind w:firstLineChars="200" w:firstLine="482"/>
        <w:rPr>
          <w:rFonts w:ascii="宋体" w:eastAsia="宋体" w:hAnsi="宋体" w:cs="宋体" w:hint="eastAsia"/>
          <w:b/>
          <w:bCs/>
          <w:color w:val="FF0000"/>
          <w:kern w:val="0"/>
          <w:sz w:val="24"/>
        </w:rPr>
      </w:pPr>
      <w:r>
        <w:rPr>
          <w:rFonts w:ascii="宋体" w:eastAsia="宋体" w:hAnsi="宋体" w:cs="宋体" w:hint="eastAsia"/>
          <w:b/>
          <w:bCs/>
          <w:color w:val="FF0000"/>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71213D" w14:textId="77777777" w:rsidR="004F439B" w:rsidRDefault="0016468E">
      <w:pPr>
        <w:spacing w:after="0" w:line="500" w:lineRule="exact"/>
        <w:ind w:firstLineChars="200" w:firstLine="482"/>
        <w:rPr>
          <w:rFonts w:ascii="宋体" w:eastAsia="宋体" w:hAnsi="宋体" w:cs="宋体" w:hint="eastAsia"/>
          <w:color w:val="FF0000"/>
          <w:kern w:val="0"/>
          <w:sz w:val="24"/>
        </w:rPr>
      </w:pPr>
      <w:r>
        <w:rPr>
          <w:rFonts w:ascii="宋体" w:eastAsia="宋体" w:hAnsi="宋体" w:cs="宋体" w:hint="eastAsia"/>
          <w:b/>
          <w:bCs/>
          <w:color w:val="FF0000"/>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14F5D5" w14:textId="77777777" w:rsidR="004F439B" w:rsidRDefault="0016468E">
      <w:pPr>
        <w:spacing w:after="0" w:line="500" w:lineRule="exact"/>
        <w:ind w:firstLineChars="200" w:firstLine="482"/>
        <w:rPr>
          <w:rFonts w:ascii="宋体" w:eastAsia="宋体" w:hAnsi="宋体" w:cs="宋体" w:hint="eastAsia"/>
          <w:b/>
          <w:bCs/>
          <w:color w:val="FF0000"/>
          <w:kern w:val="0"/>
          <w:sz w:val="24"/>
        </w:rPr>
      </w:pPr>
      <w:r>
        <w:rPr>
          <w:rFonts w:ascii="宋体" w:eastAsia="宋体" w:hAnsi="宋体" w:cs="宋体" w:hint="eastAsia"/>
          <w:b/>
          <w:bCs/>
          <w:color w:val="FF0000"/>
          <w:kern w:val="0"/>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eastAsia="宋体" w:hAnsi="宋体" w:cs="宋体" w:hint="eastAsia"/>
          <w:b/>
          <w:bCs/>
          <w:color w:val="FF0000"/>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7627A998" w14:textId="77777777" w:rsidR="004F439B" w:rsidRDefault="0016468E">
      <w:pPr>
        <w:tabs>
          <w:tab w:val="left" w:pos="1381"/>
        </w:tabs>
        <w:spacing w:after="0" w:line="500" w:lineRule="exact"/>
        <w:ind w:firstLine="720"/>
        <w:jc w:val="left"/>
        <w:rPr>
          <w:rFonts w:ascii="宋体" w:eastAsia="宋体" w:hAnsi="宋体" w:cs="宋体" w:hint="eastAsia"/>
          <w:kern w:val="0"/>
          <w:sz w:val="24"/>
        </w:rPr>
      </w:pPr>
      <w:r>
        <w:rPr>
          <w:rFonts w:ascii="宋体" w:eastAsia="宋体" w:hAnsi="宋体" w:cs="宋体" w:hint="eastAsia"/>
          <w:kern w:val="0"/>
          <w:sz w:val="24"/>
        </w:rPr>
        <w:t>32.9履约保证金政策</w:t>
      </w:r>
    </w:p>
    <w:p w14:paraId="6AA2156A"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确需收取履约保证金的，履约保证金的缴纳形式：</w:t>
      </w:r>
    </w:p>
    <w:p w14:paraId="671C849B"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C182D3D"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如以履约保函（保险）形式缴纳履约保证金，供应商可通过政府采购电子履约保函（保险）平台（www.jsdzbh.com）在线申请履约保函（保险）。</w:t>
      </w:r>
    </w:p>
    <w:p w14:paraId="568C4B76"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F37C096" w14:textId="77777777" w:rsidR="004F439B" w:rsidRDefault="0016468E">
      <w:pPr>
        <w:pStyle w:val="ac"/>
        <w:spacing w:beforeAutospacing="0" w:after="0" w:afterAutospacing="0" w:line="500" w:lineRule="exact"/>
        <w:rPr>
          <w:rFonts w:ascii="宋体" w:eastAsia="宋体" w:hAnsi="宋体" w:cs="宋体" w:hint="eastAsia"/>
          <w:b/>
          <w:bCs/>
        </w:rPr>
      </w:pPr>
      <w:r>
        <w:rPr>
          <w:rFonts w:ascii="宋体" w:eastAsia="宋体" w:hAnsi="宋体" w:cs="宋体" w:hint="eastAsia"/>
          <w:b/>
          <w:bCs/>
        </w:rPr>
        <w:t>33. 预付款制度</w:t>
      </w:r>
    </w:p>
    <w:p w14:paraId="78E428B5" w14:textId="77777777" w:rsidR="004F439B" w:rsidRDefault="0016468E">
      <w:pPr>
        <w:pStyle w:val="ac"/>
        <w:spacing w:beforeAutospacing="0" w:after="0" w:afterAutospacing="0" w:line="500" w:lineRule="exact"/>
        <w:ind w:firstLineChars="200" w:firstLine="480"/>
        <w:rPr>
          <w:rFonts w:ascii="宋体" w:eastAsia="宋体" w:hAnsi="宋体" w:cs="宋体" w:hint="eastAsia"/>
        </w:rPr>
      </w:pPr>
      <w:r>
        <w:rPr>
          <w:rFonts w:ascii="宋体" w:eastAsia="宋体" w:hAnsi="宋体" w:cs="宋体" w:hint="eastAsia"/>
        </w:rPr>
        <w:t>本项目落实预付款制度，预付款比例为_</w:t>
      </w:r>
      <w:r>
        <w:rPr>
          <w:rFonts w:ascii="宋体" w:eastAsia="宋体" w:hAnsi="宋体" w:cs="宋体" w:hint="eastAsia"/>
          <w:u w:val="single"/>
        </w:rPr>
        <w:t>10_</w:t>
      </w:r>
      <w:r>
        <w:rPr>
          <w:rFonts w:ascii="宋体" w:eastAsia="宋体" w:hAnsi="宋体" w:cs="宋体" w:hint="eastAsia"/>
        </w:rPr>
        <w:t>%。在签订合同时，中标、成交供应商明确书面表示无需预付款或者主动要求降低预付款比例的，采购人可就预付款比例作相应调整。</w:t>
      </w:r>
    </w:p>
    <w:p w14:paraId="63FAAF5F" w14:textId="77777777" w:rsidR="004F439B" w:rsidRDefault="004F439B">
      <w:pPr>
        <w:spacing w:line="500" w:lineRule="exact"/>
        <w:ind w:firstLine="1320"/>
        <w:jc w:val="left"/>
        <w:rPr>
          <w:rFonts w:ascii="宋体" w:eastAsia="宋体" w:hAnsi="宋体" w:cs="黑体" w:hint="eastAsia"/>
          <w:sz w:val="24"/>
        </w:rPr>
      </w:pPr>
    </w:p>
    <w:p w14:paraId="2326C706" w14:textId="77777777" w:rsidR="004F439B" w:rsidRDefault="0016468E">
      <w:pPr>
        <w:widowControl/>
        <w:jc w:val="left"/>
        <w:rPr>
          <w:rFonts w:ascii="宋体" w:eastAsia="宋体" w:hAnsi="宋体" w:cs="黑体" w:hint="eastAsia"/>
          <w:sz w:val="44"/>
          <w:szCs w:val="44"/>
        </w:rPr>
      </w:pPr>
      <w:r>
        <w:rPr>
          <w:rFonts w:ascii="宋体" w:eastAsia="宋体" w:hAnsi="宋体" w:cs="黑体" w:hint="eastAsia"/>
          <w:sz w:val="44"/>
          <w:szCs w:val="44"/>
        </w:rPr>
        <w:br w:type="page"/>
      </w:r>
    </w:p>
    <w:p w14:paraId="21AE0028" w14:textId="77777777" w:rsidR="004F439B" w:rsidRDefault="0016468E">
      <w:pPr>
        <w:spacing w:line="500" w:lineRule="exact"/>
        <w:ind w:firstLine="720"/>
        <w:jc w:val="center"/>
        <w:rPr>
          <w:rFonts w:ascii="宋体" w:eastAsia="宋体" w:hAnsi="宋体" w:hint="eastAsia"/>
          <w:sz w:val="44"/>
          <w:szCs w:val="44"/>
        </w:rPr>
      </w:pPr>
      <w:r>
        <w:rPr>
          <w:rFonts w:ascii="宋体" w:eastAsia="宋体" w:hAnsi="宋体" w:cs="黑体" w:hint="eastAsia"/>
          <w:sz w:val="44"/>
          <w:szCs w:val="44"/>
        </w:rPr>
        <w:t>第三章  合同文本</w:t>
      </w:r>
    </w:p>
    <w:p w14:paraId="2B48C33E" w14:textId="77777777" w:rsidR="004F439B" w:rsidRDefault="004F439B">
      <w:pPr>
        <w:jc w:val="center"/>
        <w:rPr>
          <w:rFonts w:ascii="宋体" w:hAnsi="宋体" w:cs="宋体" w:hint="eastAsia"/>
          <w:sz w:val="30"/>
        </w:rPr>
      </w:pPr>
      <w:bookmarkStart w:id="188" w:name="_Toc479757211"/>
      <w:bookmarkStart w:id="189" w:name="_Hlt16619350"/>
      <w:bookmarkStart w:id="190" w:name="_Toc120614244"/>
      <w:bookmarkStart w:id="191" w:name="_Toc20823346"/>
      <w:bookmarkStart w:id="192" w:name="_Toc16938590"/>
      <w:bookmarkStart w:id="193" w:name="_Toc462564139"/>
      <w:bookmarkStart w:id="194" w:name="_Hlt16619369"/>
    </w:p>
    <w:p w14:paraId="2176EAA8" w14:textId="77777777" w:rsidR="004F439B" w:rsidRDefault="0016468E">
      <w:pPr>
        <w:jc w:val="center"/>
        <w:rPr>
          <w:rFonts w:ascii="宋体" w:hAnsi="宋体" w:cs="宋体" w:hint="eastAsia"/>
          <w:sz w:val="30"/>
        </w:rPr>
      </w:pPr>
      <w:r>
        <w:rPr>
          <w:rFonts w:ascii="宋体" w:hAnsi="宋体" w:cs="宋体" w:hint="eastAsia"/>
          <w:sz w:val="30"/>
        </w:rPr>
        <w:t>政府采购货物买卖合同</w:t>
      </w:r>
    </w:p>
    <w:p w14:paraId="6A14ED4B" w14:textId="77777777" w:rsidR="004F439B" w:rsidRDefault="004F439B">
      <w:pPr>
        <w:jc w:val="center"/>
        <w:rPr>
          <w:rFonts w:ascii="宋体" w:hAnsi="宋体" w:cs="宋体" w:hint="eastAsia"/>
          <w:sz w:val="30"/>
        </w:rPr>
      </w:pPr>
    </w:p>
    <w:p w14:paraId="3FE05447" w14:textId="77777777" w:rsidR="004F439B" w:rsidRDefault="004F439B">
      <w:pPr>
        <w:rPr>
          <w:rFonts w:ascii="宋体" w:hAnsi="宋体" w:cs="宋体" w:hint="eastAsia"/>
          <w:sz w:val="30"/>
        </w:rPr>
      </w:pPr>
    </w:p>
    <w:p w14:paraId="1C0DEF34" w14:textId="77777777" w:rsidR="004F439B" w:rsidRDefault="0016468E">
      <w:pPr>
        <w:spacing w:line="360" w:lineRule="auto"/>
        <w:ind w:left="420"/>
        <w:rPr>
          <w:rFonts w:ascii="宋体" w:hAnsi="宋体" w:cs="宋体" w:hint="eastAsia"/>
          <w:sz w:val="30"/>
        </w:rPr>
      </w:pPr>
      <w:r>
        <w:rPr>
          <w:rFonts w:ascii="宋体" w:hAnsi="宋体" w:cs="宋体" w:hint="eastAsia"/>
          <w:sz w:val="30"/>
        </w:rPr>
        <w:t>项目名称：滨海县烟花爆竹数字化安全监管能力建设项目</w:t>
      </w:r>
    </w:p>
    <w:p w14:paraId="5D9E5556" w14:textId="77777777" w:rsidR="004F439B" w:rsidRDefault="0016468E">
      <w:pPr>
        <w:spacing w:line="360" w:lineRule="auto"/>
        <w:ind w:left="420"/>
        <w:rPr>
          <w:rFonts w:ascii="宋体" w:hAnsi="宋体" w:cs="宋体" w:hint="eastAsia"/>
          <w:sz w:val="30"/>
        </w:rPr>
      </w:pPr>
      <w:r>
        <w:rPr>
          <w:rFonts w:ascii="宋体" w:hAnsi="宋体" w:cs="宋体" w:hint="eastAsia"/>
          <w:sz w:val="30"/>
        </w:rPr>
        <w:t>合同编号：</w:t>
      </w:r>
    </w:p>
    <w:p w14:paraId="1E3CADF8" w14:textId="77777777" w:rsidR="004F439B" w:rsidRDefault="0016468E">
      <w:pPr>
        <w:spacing w:line="360" w:lineRule="auto"/>
        <w:ind w:left="420"/>
        <w:rPr>
          <w:rFonts w:ascii="宋体" w:hAnsi="宋体" w:cs="宋体" w:hint="eastAsia"/>
          <w:sz w:val="30"/>
        </w:rPr>
      </w:pPr>
      <w:r>
        <w:rPr>
          <w:rFonts w:ascii="宋体" w:hAnsi="宋体" w:cs="宋体" w:hint="eastAsia"/>
          <w:sz w:val="30"/>
        </w:rPr>
        <w:t>甲    方：</w:t>
      </w:r>
    </w:p>
    <w:p w14:paraId="18EAC1E3" w14:textId="77777777" w:rsidR="004F439B" w:rsidRDefault="0016468E">
      <w:pPr>
        <w:spacing w:line="360" w:lineRule="auto"/>
        <w:ind w:left="420"/>
        <w:rPr>
          <w:rFonts w:ascii="宋体" w:hAnsi="宋体" w:cs="宋体" w:hint="eastAsia"/>
          <w:sz w:val="30"/>
        </w:rPr>
      </w:pPr>
      <w:r>
        <w:rPr>
          <w:rFonts w:ascii="宋体" w:hAnsi="宋体" w:cs="宋体" w:hint="eastAsia"/>
          <w:sz w:val="30"/>
        </w:rPr>
        <w:t>乙    方：</w:t>
      </w:r>
    </w:p>
    <w:p w14:paraId="011CDD30" w14:textId="77777777" w:rsidR="004F439B" w:rsidRDefault="0016468E">
      <w:pPr>
        <w:spacing w:line="360" w:lineRule="auto"/>
        <w:ind w:left="420"/>
        <w:rPr>
          <w:rFonts w:ascii="宋体" w:hAnsi="宋体" w:cs="宋体" w:hint="eastAsia"/>
          <w:sz w:val="30"/>
        </w:rPr>
      </w:pPr>
      <w:r>
        <w:rPr>
          <w:rFonts w:ascii="宋体" w:hAnsi="宋体" w:cs="宋体" w:hint="eastAsia"/>
          <w:sz w:val="30"/>
        </w:rPr>
        <w:t>签订时间：</w:t>
      </w:r>
    </w:p>
    <w:p w14:paraId="4B5E24FF" w14:textId="77777777" w:rsidR="004F439B" w:rsidRDefault="004F439B"/>
    <w:p w14:paraId="75BE2B11" w14:textId="77777777" w:rsidR="004F439B" w:rsidRDefault="0016468E">
      <w:pPr>
        <w:rPr>
          <w:rFonts w:eastAsia="黑体"/>
          <w:sz w:val="44"/>
          <w:szCs w:val="44"/>
        </w:rPr>
      </w:pPr>
      <w:r>
        <w:rPr>
          <w:rFonts w:eastAsia="黑体"/>
          <w:sz w:val="44"/>
          <w:szCs w:val="44"/>
        </w:rPr>
        <w:br w:type="page"/>
      </w:r>
    </w:p>
    <w:p w14:paraId="1B872E14" w14:textId="77777777" w:rsidR="004F439B" w:rsidRDefault="0016468E">
      <w:pPr>
        <w:jc w:val="center"/>
        <w:rPr>
          <w:rFonts w:eastAsia="黑体"/>
          <w:sz w:val="44"/>
          <w:szCs w:val="44"/>
        </w:rPr>
      </w:pPr>
      <w:r>
        <w:rPr>
          <w:rFonts w:eastAsia="黑体" w:hint="eastAsia"/>
          <w:sz w:val="44"/>
          <w:szCs w:val="44"/>
        </w:rPr>
        <w:t>使用说明</w:t>
      </w:r>
    </w:p>
    <w:p w14:paraId="2BFF7555" w14:textId="77777777" w:rsidR="004F439B" w:rsidRDefault="004F439B">
      <w:pPr>
        <w:ind w:firstLine="640"/>
        <w:rPr>
          <w:rFonts w:ascii="仿宋_GB2312" w:eastAsia="仿宋_GB2312" w:hAnsi="仿宋_GB2312" w:cs="仿宋_GB2312" w:hint="eastAsia"/>
          <w:sz w:val="32"/>
          <w:szCs w:val="32"/>
        </w:rPr>
      </w:pPr>
    </w:p>
    <w:p w14:paraId="0244FCF9" w14:textId="77777777" w:rsidR="004F439B" w:rsidRDefault="0016468E">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BA98DB0" w14:textId="77777777" w:rsidR="004F439B" w:rsidRDefault="0016468E">
      <w:pPr>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22AD5961" w14:textId="77777777" w:rsidR="004F439B" w:rsidRDefault="0016468E">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6F4AB0CF" w14:textId="77777777" w:rsidR="004F439B" w:rsidRDefault="004F439B">
      <w:pPr>
        <w:widowControl/>
        <w:jc w:val="left"/>
        <w:rPr>
          <w:rFonts w:eastAsia="黑体"/>
          <w:sz w:val="44"/>
          <w:szCs w:val="44"/>
        </w:rPr>
        <w:sectPr w:rsidR="004F439B">
          <w:pgSz w:w="11906" w:h="16838"/>
          <w:pgMar w:top="1440" w:right="1418" w:bottom="1440" w:left="1418" w:header="851" w:footer="992" w:gutter="0"/>
          <w:cols w:space="720"/>
        </w:sectPr>
      </w:pPr>
    </w:p>
    <w:p w14:paraId="1F6DD57C" w14:textId="77777777" w:rsidR="004F439B" w:rsidRDefault="0016468E">
      <w:pPr>
        <w:keepNext/>
        <w:keepLines/>
        <w:spacing w:line="400" w:lineRule="exact"/>
        <w:jc w:val="center"/>
        <w:outlineLvl w:val="1"/>
        <w:rPr>
          <w:rFonts w:ascii="黑体" w:eastAsia="黑体" w:hAnsi="华文中宋" w:hint="eastAsia"/>
          <w:sz w:val="28"/>
          <w:szCs w:val="28"/>
        </w:rPr>
      </w:pPr>
      <w:bookmarkStart w:id="195" w:name="_Toc22209"/>
      <w:r>
        <w:rPr>
          <w:rFonts w:ascii="黑体" w:eastAsia="黑体" w:hAnsi="黑体" w:hint="eastAsia"/>
          <w:sz w:val="28"/>
          <w:szCs w:val="28"/>
        </w:rPr>
        <w:t xml:space="preserve">第一节 </w:t>
      </w:r>
      <w:r>
        <w:rPr>
          <w:rFonts w:ascii="黑体" w:eastAsia="黑体" w:hAnsi="华文中宋" w:hint="eastAsia"/>
          <w:sz w:val="28"/>
          <w:szCs w:val="28"/>
        </w:rPr>
        <w:t>政府采购合同协议书</w:t>
      </w:r>
      <w:bookmarkEnd w:id="195"/>
    </w:p>
    <w:p w14:paraId="53A3B942" w14:textId="77777777" w:rsidR="004F439B" w:rsidRDefault="0016468E">
      <w:pPr>
        <w:spacing w:line="360" w:lineRule="auto"/>
        <w:rPr>
          <w:rFonts w:ascii="宋体" w:hAnsi="宋体" w:hint="eastAsia"/>
          <w:sz w:val="24"/>
        </w:rPr>
      </w:pPr>
      <w:r>
        <w:rPr>
          <w:rFonts w:ascii="宋体" w:hAnsi="宋体" w:hint="eastAsia"/>
          <w:sz w:val="24"/>
        </w:rPr>
        <w:t>甲方（全称）：</w:t>
      </w:r>
    </w:p>
    <w:p w14:paraId="4B06F031" w14:textId="77777777" w:rsidR="004F439B" w:rsidRDefault="0016468E">
      <w:pPr>
        <w:spacing w:line="360" w:lineRule="auto"/>
        <w:rPr>
          <w:rFonts w:ascii="宋体" w:hAnsi="宋体" w:hint="eastAsia"/>
          <w:sz w:val="24"/>
        </w:rPr>
      </w:pPr>
      <w:r>
        <w:rPr>
          <w:rFonts w:ascii="宋体" w:hAnsi="宋体" w:hint="eastAsia"/>
          <w:sz w:val="24"/>
        </w:rPr>
        <w:t xml:space="preserve">乙方（全称）： </w:t>
      </w:r>
    </w:p>
    <w:p w14:paraId="6439721F" w14:textId="77777777" w:rsidR="004F439B" w:rsidRDefault="0016468E">
      <w:pPr>
        <w:spacing w:line="360" w:lineRule="auto"/>
        <w:ind w:firstLine="480"/>
        <w:rPr>
          <w:rFonts w:ascii="宋体" w:hAnsi="宋体" w:hint="eastAsia"/>
          <w:sz w:val="24"/>
        </w:rPr>
      </w:pPr>
      <w:r>
        <w:rPr>
          <w:rFonts w:ascii="宋体" w:hAnsi="宋体" w:hint="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ADC05CD" w14:textId="77777777" w:rsidR="004F439B" w:rsidRDefault="0016468E">
      <w:pPr>
        <w:numPr>
          <w:ilvl w:val="0"/>
          <w:numId w:val="1"/>
        </w:numPr>
        <w:spacing w:after="0" w:line="360" w:lineRule="auto"/>
        <w:ind w:firstLine="482"/>
        <w:rPr>
          <w:rFonts w:ascii="宋体" w:hAnsi="宋体" w:hint="eastAsia"/>
          <w:b/>
          <w:sz w:val="24"/>
        </w:rPr>
      </w:pPr>
      <w:r>
        <w:rPr>
          <w:rFonts w:ascii="宋体" w:hAnsi="宋体" w:hint="eastAsia"/>
          <w:b/>
          <w:sz w:val="24"/>
        </w:rPr>
        <w:t>项目信息</w:t>
      </w:r>
    </w:p>
    <w:p w14:paraId="35D74A96" w14:textId="77777777" w:rsidR="004F439B" w:rsidRDefault="0016468E">
      <w:pPr>
        <w:numPr>
          <w:ilvl w:val="0"/>
          <w:numId w:val="2"/>
        </w:numPr>
        <w:spacing w:after="0" w:line="360" w:lineRule="auto"/>
        <w:ind w:firstLine="480"/>
        <w:rPr>
          <w:rFonts w:ascii="宋体" w:hAnsi="宋体" w:hint="eastAsia"/>
          <w:sz w:val="24"/>
          <w:u w:val="single"/>
        </w:rPr>
      </w:pPr>
      <w:r>
        <w:rPr>
          <w:rFonts w:ascii="宋体" w:hAnsi="宋体" w:hint="eastAsia"/>
          <w:sz w:val="24"/>
        </w:rPr>
        <w:t>采购项目名称：</w:t>
      </w:r>
      <w:r>
        <w:rPr>
          <w:rFonts w:ascii="宋体" w:hAnsi="宋体" w:hint="eastAsia"/>
          <w:sz w:val="24"/>
          <w:u w:val="single"/>
        </w:rPr>
        <w:t>滨海县烟花爆竹数字化安全监管能力建设项目</w:t>
      </w:r>
    </w:p>
    <w:p w14:paraId="1F55306A" w14:textId="77777777" w:rsidR="004F439B" w:rsidRDefault="0016468E">
      <w:pPr>
        <w:tabs>
          <w:tab w:val="left" w:pos="999"/>
        </w:tabs>
        <w:spacing w:line="360" w:lineRule="auto"/>
        <w:rPr>
          <w:rFonts w:ascii="宋体" w:hAnsi="宋体" w:hint="eastAsia"/>
          <w:sz w:val="24"/>
        </w:rPr>
      </w:pPr>
      <w:r>
        <w:rPr>
          <w:rFonts w:ascii="宋体" w:hAnsi="宋体" w:hint="eastAsia"/>
          <w:sz w:val="24"/>
        </w:rPr>
        <w:t xml:space="preserve">         采购项目编号：</w:t>
      </w:r>
    </w:p>
    <w:p w14:paraId="222F16C5" w14:textId="77777777" w:rsidR="004F439B" w:rsidRDefault="0016468E">
      <w:pPr>
        <w:spacing w:line="360" w:lineRule="auto"/>
        <w:ind w:firstLine="480"/>
        <w:rPr>
          <w:rFonts w:ascii="宋体" w:hAnsi="宋体" w:hint="eastAsia"/>
          <w:sz w:val="24"/>
        </w:rPr>
      </w:pPr>
      <w:r>
        <w:rPr>
          <w:rFonts w:ascii="宋体" w:hAnsi="宋体" w:hint="eastAsia"/>
          <w:sz w:val="24"/>
        </w:rPr>
        <w:t>（2）采购计划编号：</w:t>
      </w:r>
    </w:p>
    <w:p w14:paraId="03894941" w14:textId="77777777" w:rsidR="004F439B" w:rsidRDefault="0016468E">
      <w:pPr>
        <w:spacing w:line="360" w:lineRule="auto"/>
        <w:ind w:firstLine="480"/>
        <w:rPr>
          <w:rFonts w:ascii="宋体" w:hAnsi="宋体" w:hint="eastAsia"/>
          <w:sz w:val="24"/>
        </w:rPr>
      </w:pPr>
      <w:r>
        <w:rPr>
          <w:rFonts w:ascii="宋体" w:hAnsi="宋体" w:hint="eastAsia"/>
          <w:sz w:val="24"/>
        </w:rPr>
        <w:t>（3）项目内容：滨海县烟花爆竹数字化安全监管能力建设，所需货物及附配件的采购、包装、运输、验收、安装、质保期内维保、售后服务等。具体详见采购清单。</w:t>
      </w:r>
    </w:p>
    <w:p w14:paraId="44CBF33E" w14:textId="77777777" w:rsidR="004F439B" w:rsidRDefault="0016468E">
      <w:pPr>
        <w:spacing w:line="360" w:lineRule="auto"/>
        <w:ind w:firstLine="480"/>
        <w:rPr>
          <w:rFonts w:ascii="宋体" w:hAnsi="宋体" w:hint="eastAsia"/>
          <w:sz w:val="24"/>
        </w:rPr>
      </w:pPr>
      <w:r>
        <w:rPr>
          <w:rFonts w:ascii="宋体" w:hAnsi="宋体" w:hint="eastAsia"/>
          <w:sz w:val="24"/>
        </w:rPr>
        <w:t>采购标的及数量（台/套/个/架/组等）：</w:t>
      </w:r>
    </w:p>
    <w:p w14:paraId="5F3F66F1" w14:textId="77777777" w:rsidR="004F439B" w:rsidRDefault="0016468E">
      <w:pPr>
        <w:spacing w:line="360" w:lineRule="auto"/>
        <w:ind w:firstLine="480"/>
        <w:rPr>
          <w:rFonts w:ascii="宋体" w:hAnsi="宋体" w:cs="宋体" w:hint="eastAsia"/>
          <w:sz w:val="24"/>
        </w:rPr>
      </w:pPr>
      <w:r>
        <w:rPr>
          <w:rFonts w:ascii="宋体" w:hAnsi="宋体" w:cs="宋体" w:hint="eastAsia"/>
          <w:sz w:val="24"/>
        </w:rPr>
        <w:t>品牌：规格型号：</w:t>
      </w:r>
    </w:p>
    <w:p w14:paraId="1E5D0817" w14:textId="77777777" w:rsidR="004F439B" w:rsidRDefault="0016468E">
      <w:pPr>
        <w:spacing w:line="360" w:lineRule="auto"/>
        <w:ind w:firstLine="1080"/>
        <w:rPr>
          <w:rFonts w:ascii="宋体" w:hAnsi="宋体" w:hint="eastAsia"/>
          <w:sz w:val="24"/>
          <w:u w:val="single"/>
        </w:rPr>
      </w:pPr>
      <w:r>
        <w:rPr>
          <w:rFonts w:ascii="宋体" w:hAnsi="宋体" w:hint="eastAsia"/>
          <w:sz w:val="24"/>
        </w:rPr>
        <w:t>采购标的的技术要求、商务要求具体见附件。</w:t>
      </w:r>
    </w:p>
    <w:p w14:paraId="720C1A57" w14:textId="77777777" w:rsidR="004F439B" w:rsidRDefault="0016468E">
      <w:pPr>
        <w:spacing w:line="360" w:lineRule="auto"/>
        <w:ind w:firstLine="1080"/>
        <w:rPr>
          <w:rFonts w:ascii="宋体" w:hAnsi="宋体" w:cs="宋体" w:hint="eastAsia"/>
          <w:sz w:val="24"/>
        </w:rPr>
      </w:pPr>
      <w:r>
        <w:rPr>
          <w:rFonts w:ascii="宋体" w:hAnsi="宋体" w:cs="宋体" w:hint="eastAsia"/>
          <w:sz w:val="24"/>
        </w:rPr>
        <w:t>①涉及信息类产品，请填写该产品关键部件的品牌、型号：</w:t>
      </w:r>
    </w:p>
    <w:p w14:paraId="555B8074" w14:textId="77777777" w:rsidR="004F439B" w:rsidRDefault="0016468E">
      <w:pPr>
        <w:spacing w:line="360" w:lineRule="auto"/>
        <w:ind w:firstLine="480"/>
        <w:rPr>
          <w:rFonts w:ascii="宋体" w:hAnsi="宋体" w:cs="宋体" w:hint="eastAsia"/>
          <w:sz w:val="24"/>
          <w:u w:val="single"/>
        </w:rPr>
      </w:pPr>
      <w:r>
        <w:rPr>
          <w:rFonts w:ascii="宋体" w:hAnsi="宋体" w:cs="宋体" w:hint="eastAsia"/>
          <w:sz w:val="24"/>
        </w:rPr>
        <w:t xml:space="preserve">     标的名称：</w:t>
      </w:r>
    </w:p>
    <w:p w14:paraId="325BBDEE" w14:textId="77777777" w:rsidR="004F439B" w:rsidRDefault="0016468E">
      <w:pPr>
        <w:adjustRightInd w:val="0"/>
        <w:snapToGrid w:val="0"/>
        <w:spacing w:line="400" w:lineRule="exact"/>
        <w:ind w:firstLineChars="200" w:firstLine="480"/>
        <w:rPr>
          <w:rFonts w:ascii="宋体" w:hAnsi="宋体" w:cs="宋体" w:hint="eastAsia"/>
          <w:szCs w:val="21"/>
        </w:rPr>
      </w:pPr>
      <w:r>
        <w:rPr>
          <w:rFonts w:ascii="宋体" w:hAnsi="宋体" w:cs="宋体" w:hint="eastAsia"/>
          <w:sz w:val="24"/>
        </w:rPr>
        <w:t xml:space="preserve">     </w:t>
      </w:r>
      <w:r>
        <w:rPr>
          <w:rFonts w:ascii="宋体" w:hAnsi="宋体" w:cs="宋体" w:hint="eastAsia"/>
          <w:szCs w:val="21"/>
        </w:rPr>
        <w:t>关键部件：</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14:paraId="04921A7F" w14:textId="77777777" w:rsidR="004F439B" w:rsidRDefault="0016468E">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740F351A" w14:textId="77777777" w:rsidR="004F439B" w:rsidRDefault="0016468E">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067524C7" w14:textId="77777777" w:rsidR="004F439B" w:rsidRDefault="0016468E">
      <w:pPr>
        <w:widowControl/>
        <w:spacing w:line="360" w:lineRule="auto"/>
        <w:jc w:val="left"/>
        <w:rPr>
          <w:rFonts w:ascii="宋体" w:hAnsi="宋体" w:cs="宋体" w:hint="eastAsia"/>
          <w:sz w:val="24"/>
        </w:rPr>
      </w:pPr>
      <w:r>
        <w:rPr>
          <w:rFonts w:ascii="宋体" w:hAnsi="宋体" w:cs="宋体" w:hint="eastAsia"/>
          <w:sz w:val="24"/>
        </w:rPr>
        <w:t xml:space="preserve">   （注：关键部件是指财政部会同有关部门发布的政府采购需求标准规定的需要通过国家有关部门指定的测评机构开展的安全可靠测评的软硬件，如CPU芯片、操作系统、数据库等。）</w:t>
      </w:r>
    </w:p>
    <w:p w14:paraId="5710A35C" w14:textId="77777777" w:rsidR="004F439B" w:rsidRDefault="0016468E">
      <w:pPr>
        <w:widowControl/>
        <w:spacing w:line="360" w:lineRule="auto"/>
        <w:jc w:val="left"/>
        <w:rPr>
          <w:rFonts w:ascii="宋体" w:hAnsi="宋体" w:cs="宋体" w:hint="eastAsia"/>
          <w:sz w:val="24"/>
        </w:rPr>
      </w:pPr>
      <w:r>
        <w:rPr>
          <w:rFonts w:ascii="宋体" w:hAnsi="宋体" w:cs="宋体" w:hint="eastAsia"/>
          <w:sz w:val="24"/>
        </w:rPr>
        <w:t xml:space="preserve">    （4）政府采购组织形式： </w:t>
      </w:r>
      <w:r>
        <w:rPr>
          <w:rFonts w:ascii="Wingdings" w:eastAsia="Wingdings" w:hAnsi="Wingdings" w:cs="Wingdings"/>
          <w:sz w:val="24"/>
        </w:rPr>
        <w:t>¨</w:t>
      </w:r>
      <w:r>
        <w:rPr>
          <w:rFonts w:ascii="宋体" w:hAnsi="宋体" w:cs="宋体" w:hint="eastAsia"/>
          <w:sz w:val="24"/>
        </w:rPr>
        <w:t>分散采购</w:t>
      </w:r>
    </w:p>
    <w:p w14:paraId="3457DBB0" w14:textId="77777777" w:rsidR="004F439B" w:rsidRDefault="0016468E">
      <w:pPr>
        <w:widowControl/>
        <w:spacing w:line="360" w:lineRule="auto"/>
        <w:ind w:firstLine="420"/>
        <w:jc w:val="left"/>
        <w:rPr>
          <w:rFonts w:ascii="宋体" w:hAnsi="宋体" w:cs="宋体" w:hint="eastAsia"/>
          <w:sz w:val="24"/>
        </w:rPr>
      </w:pPr>
      <w:r>
        <w:rPr>
          <w:rFonts w:ascii="宋体" w:hAnsi="宋体" w:cs="宋体" w:hint="eastAsia"/>
          <w:sz w:val="24"/>
        </w:rPr>
        <w:t>（5）政府采购方式：</w:t>
      </w:r>
      <w:r>
        <w:rPr>
          <w:rFonts w:ascii="Wingdings" w:eastAsia="Wingdings" w:hAnsi="Wingdings" w:cs="Wingdings"/>
          <w:sz w:val="24"/>
        </w:rPr>
        <w:t>¨</w:t>
      </w:r>
      <w:r>
        <w:rPr>
          <w:rFonts w:ascii="宋体" w:hAnsi="宋体" w:cs="宋体" w:hint="eastAsia"/>
          <w:sz w:val="24"/>
        </w:rPr>
        <w:t>公开招标</w:t>
      </w:r>
    </w:p>
    <w:p w14:paraId="2993AB8E" w14:textId="77777777" w:rsidR="004F439B" w:rsidRDefault="0016468E">
      <w:pPr>
        <w:widowControl/>
        <w:spacing w:line="360" w:lineRule="auto"/>
        <w:ind w:firstLine="240"/>
        <w:jc w:val="left"/>
        <w:rPr>
          <w:rFonts w:ascii="宋体" w:hAnsi="宋体" w:hint="eastAsia"/>
          <w:sz w:val="24"/>
        </w:rPr>
      </w:pPr>
      <w:r>
        <w:rPr>
          <w:rFonts w:ascii="宋体" w:eastAsia="华文楷体" w:hAnsi="宋体" w:cs="华文楷体" w:hint="eastAsia"/>
          <w:sz w:val="24"/>
        </w:rPr>
        <w:t>（</w:t>
      </w:r>
      <w:r>
        <w:rPr>
          <w:rFonts w:ascii="宋体" w:eastAsia="华文楷体" w:hAnsi="宋体" w:cs="华文楷体" w:hint="eastAsia"/>
          <w:sz w:val="24"/>
        </w:rPr>
        <w:t>6</w:t>
      </w:r>
      <w:r>
        <w:rPr>
          <w:rFonts w:ascii="宋体" w:eastAsia="华文楷体" w:hAnsi="宋体" w:cs="华文楷体" w:hint="eastAsia"/>
          <w:sz w:val="24"/>
        </w:rPr>
        <w:t>）</w:t>
      </w:r>
      <w:r>
        <w:rPr>
          <w:rFonts w:ascii="宋体" w:hAnsi="宋体" w:hint="eastAsia"/>
          <w:sz w:val="24"/>
        </w:rPr>
        <w:t>中标（成交）采购标的制造商是否为中小企业：</w:t>
      </w:r>
      <w:r>
        <w:rPr>
          <w:rFonts w:ascii="Wingdings" w:eastAsia="Wingdings" w:hAnsi="Wingdings" w:cs="Wingdings"/>
          <w:sz w:val="24"/>
        </w:rPr>
        <w:t>¨</w:t>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p>
    <w:p w14:paraId="21293E67" w14:textId="77777777" w:rsidR="004F439B" w:rsidRDefault="0016468E">
      <w:pPr>
        <w:spacing w:line="360" w:lineRule="auto"/>
        <w:rPr>
          <w:rFonts w:ascii="宋体" w:hAnsi="宋体" w:hint="eastAsia"/>
          <w:iCs/>
          <w:sz w:val="24"/>
        </w:rPr>
      </w:pPr>
      <w:r>
        <w:rPr>
          <w:rFonts w:ascii="宋体" w:hAnsi="宋体" w:hint="eastAsia"/>
          <w:sz w:val="24"/>
        </w:rPr>
        <w:t xml:space="preserve">    本合同是否为专门面向中小企业的采购合同（中小企业预留合同）：</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464BCAC3" w14:textId="77777777" w:rsidR="004F439B" w:rsidRDefault="0016468E">
      <w:pPr>
        <w:spacing w:line="360" w:lineRule="auto"/>
        <w:rPr>
          <w:rFonts w:ascii="宋体" w:hAnsi="宋体" w:hint="eastAsia"/>
          <w:iCs/>
          <w:sz w:val="24"/>
        </w:rPr>
      </w:pPr>
      <w:r>
        <w:rPr>
          <w:sz w:val="24"/>
        </w:rPr>
        <w:t xml:space="preserve">    </w:t>
      </w:r>
      <w:r>
        <w:rPr>
          <w:rFonts w:hint="eastAsia"/>
          <w:sz w:val="24"/>
        </w:rPr>
        <w:t>若本项目不专门面向中小企业采购，是否给予小微企业评审优惠：</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64AE7068" w14:textId="77777777" w:rsidR="004F439B" w:rsidRDefault="0016468E">
      <w:pPr>
        <w:spacing w:line="360" w:lineRule="auto"/>
        <w:rPr>
          <w:rFonts w:ascii="宋体" w:hAnsi="宋体" w:hint="eastAsia"/>
          <w:iCs/>
          <w:sz w:val="24"/>
        </w:rPr>
      </w:pPr>
      <w:r>
        <w:rPr>
          <w:sz w:val="24"/>
        </w:rPr>
        <w:t xml:space="preserve">    </w:t>
      </w:r>
      <w:r>
        <w:rPr>
          <w:rFonts w:hint="eastAsia"/>
          <w:sz w:val="24"/>
        </w:rPr>
        <w:t>中标（成交）采购标的制造商是否为残疾人福利性单位：</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131B3042" w14:textId="77777777" w:rsidR="004F439B" w:rsidRDefault="0016468E">
      <w:pPr>
        <w:spacing w:line="360" w:lineRule="auto"/>
        <w:rPr>
          <w:sz w:val="24"/>
        </w:rPr>
      </w:pPr>
      <w:r>
        <w:rPr>
          <w:sz w:val="24"/>
        </w:rPr>
        <w:t xml:space="preserve">     </w:t>
      </w:r>
      <w:r>
        <w:rPr>
          <w:rFonts w:hint="eastAsia"/>
          <w:sz w:val="24"/>
        </w:rPr>
        <w:t>中标（成交）采购标的制造商是否为监狱企业：</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15170BBA" w14:textId="77777777" w:rsidR="004F439B" w:rsidRDefault="0016468E">
      <w:pPr>
        <w:spacing w:line="360" w:lineRule="auto"/>
        <w:ind w:firstLine="480"/>
        <w:rPr>
          <w:rFonts w:ascii="宋体" w:hAnsi="宋体" w:hint="eastAsia"/>
          <w:sz w:val="24"/>
        </w:rPr>
      </w:pPr>
      <w:r>
        <w:rPr>
          <w:rFonts w:ascii="宋体" w:hAnsi="宋体" w:hint="eastAsia"/>
          <w:sz w:val="24"/>
        </w:rPr>
        <w:t>（7）合同是否分包：</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30299771" w14:textId="77777777" w:rsidR="004F439B" w:rsidRDefault="0016468E">
      <w:pPr>
        <w:spacing w:line="360" w:lineRule="auto"/>
        <w:ind w:firstLine="960"/>
        <w:rPr>
          <w:rFonts w:ascii="宋体" w:hAnsi="宋体" w:hint="eastAsia"/>
          <w:sz w:val="24"/>
          <w:u w:val="single"/>
        </w:rPr>
      </w:pPr>
      <w:r>
        <w:rPr>
          <w:rFonts w:ascii="宋体" w:hAnsi="宋体" w:hint="eastAsia"/>
          <w:sz w:val="24"/>
        </w:rPr>
        <w:t>分包主要内容：</w:t>
      </w:r>
    </w:p>
    <w:p w14:paraId="46A39EB8" w14:textId="77777777" w:rsidR="004F439B" w:rsidRDefault="0016468E">
      <w:pPr>
        <w:spacing w:line="360" w:lineRule="auto"/>
        <w:ind w:firstLine="960"/>
        <w:rPr>
          <w:rFonts w:ascii="宋体" w:hAnsi="宋体" w:hint="eastAsia"/>
          <w:sz w:val="24"/>
        </w:rPr>
      </w:pPr>
      <w:r>
        <w:rPr>
          <w:rFonts w:ascii="宋体" w:hAnsi="宋体" w:hint="eastAsia"/>
          <w:sz w:val="24"/>
        </w:rPr>
        <w:t>分包供应商/制造商名称（如供应商和制造商不同，请分别填写）：</w:t>
      </w:r>
    </w:p>
    <w:p w14:paraId="0E0CDC6D" w14:textId="77777777" w:rsidR="004F439B" w:rsidRDefault="0016468E">
      <w:pPr>
        <w:spacing w:line="360" w:lineRule="auto"/>
        <w:ind w:firstLine="960"/>
        <w:rPr>
          <w:rFonts w:ascii="宋体" w:hAnsi="宋体" w:hint="eastAsia"/>
          <w:sz w:val="24"/>
        </w:rPr>
      </w:pPr>
      <w:r>
        <w:rPr>
          <w:rFonts w:ascii="宋体" w:hAnsi="宋体" w:hint="eastAsia"/>
          <w:sz w:val="24"/>
        </w:rPr>
        <w:t>分包供应商/制造商类型（如果供应商和制造商不同，只填写制造商类型）：</w:t>
      </w:r>
    </w:p>
    <w:p w14:paraId="1E710470" w14:textId="77777777" w:rsidR="004F439B" w:rsidRDefault="0016468E">
      <w:pPr>
        <w:spacing w:line="360" w:lineRule="auto"/>
        <w:ind w:firstLine="960"/>
        <w:rPr>
          <w:rFonts w:ascii="宋体" w:hAnsi="宋体" w:hint="eastAsia"/>
          <w:iCs/>
          <w:sz w:val="24"/>
        </w:rPr>
      </w:pPr>
      <w:r>
        <w:rPr>
          <w:rFonts w:ascii="Wingdings" w:eastAsia="Wingdings" w:hAnsi="Wingdings" w:cs="Wingdings"/>
          <w:iCs/>
          <w:sz w:val="24"/>
        </w:rPr>
        <w:t>¨</w:t>
      </w:r>
      <w:r>
        <w:rPr>
          <w:rFonts w:ascii="宋体" w:hAnsi="宋体" w:hint="eastAsia"/>
          <w:iCs/>
          <w:sz w:val="24"/>
        </w:rPr>
        <w:t xml:space="preserve">大型企业  </w:t>
      </w:r>
      <w:r>
        <w:rPr>
          <w:rFonts w:ascii="Wingdings" w:eastAsia="Wingdings" w:hAnsi="Wingdings" w:cs="Wingdings"/>
          <w:iCs/>
          <w:sz w:val="24"/>
        </w:rPr>
        <w:t>¨</w:t>
      </w:r>
      <w:r>
        <w:rPr>
          <w:rFonts w:ascii="宋体" w:hAnsi="宋体" w:hint="eastAsia"/>
          <w:iCs/>
          <w:sz w:val="24"/>
        </w:rPr>
        <w:t xml:space="preserve">中型企业  </w:t>
      </w:r>
      <w:r>
        <w:rPr>
          <w:rFonts w:ascii="Wingdings" w:eastAsia="Wingdings" w:hAnsi="Wingdings" w:cs="Wingdings"/>
          <w:iCs/>
          <w:sz w:val="24"/>
        </w:rPr>
        <w:t>¨</w:t>
      </w:r>
      <w:r>
        <w:rPr>
          <w:rFonts w:ascii="宋体" w:hAnsi="宋体" w:hint="eastAsia"/>
          <w:iCs/>
          <w:sz w:val="24"/>
        </w:rPr>
        <w:t>小微型企业</w:t>
      </w:r>
    </w:p>
    <w:p w14:paraId="70C3F10F" w14:textId="77777777" w:rsidR="004F439B" w:rsidRDefault="0016468E">
      <w:pPr>
        <w:spacing w:line="360" w:lineRule="auto"/>
        <w:ind w:firstLine="960"/>
        <w:rPr>
          <w:rFonts w:eastAsia="华文楷体"/>
          <w:sz w:val="24"/>
        </w:rPr>
      </w:pPr>
      <w:r>
        <w:rPr>
          <w:rFonts w:ascii="Wingdings" w:eastAsia="Wingdings" w:hAnsi="Wingdings" w:cs="Wingdings"/>
          <w:iCs/>
          <w:sz w:val="24"/>
        </w:rPr>
        <w:t>¨</w:t>
      </w:r>
      <w:r>
        <w:rPr>
          <w:rFonts w:ascii="宋体" w:hAnsi="宋体" w:hint="eastAsia"/>
          <w:iCs/>
          <w:sz w:val="24"/>
        </w:rPr>
        <w:t>残疾人福利性单位</w:t>
      </w:r>
      <w:r>
        <w:rPr>
          <w:rFonts w:ascii="Wingdings" w:eastAsia="Wingdings" w:hAnsi="Wingdings" w:cs="Wingdings"/>
          <w:iCs/>
          <w:sz w:val="24"/>
        </w:rPr>
        <w:t>¨</w:t>
      </w:r>
      <w:r>
        <w:rPr>
          <w:rFonts w:ascii="宋体" w:hAnsi="宋体" w:hint="eastAsia"/>
          <w:iCs/>
          <w:sz w:val="24"/>
        </w:rPr>
        <w:t>监狱企业</w:t>
      </w:r>
      <w:r>
        <w:rPr>
          <w:rFonts w:ascii="Wingdings" w:eastAsia="Wingdings" w:hAnsi="Wingdings" w:cs="Wingdings"/>
          <w:iCs/>
          <w:sz w:val="24"/>
        </w:rPr>
        <w:t>¨</w:t>
      </w:r>
      <w:r>
        <w:rPr>
          <w:rFonts w:ascii="宋体" w:hAnsi="宋体" w:hint="eastAsia"/>
          <w:iCs/>
          <w:sz w:val="24"/>
        </w:rPr>
        <w:t>其他</w:t>
      </w:r>
    </w:p>
    <w:p w14:paraId="2803CB61" w14:textId="77777777" w:rsidR="004F439B" w:rsidRDefault="0016468E">
      <w:pPr>
        <w:spacing w:line="360" w:lineRule="auto"/>
        <w:ind w:firstLine="480"/>
        <w:rPr>
          <w:rFonts w:ascii="宋体" w:hAnsi="宋体" w:cs="宋体" w:hint="eastAsia"/>
          <w:iCs/>
          <w:sz w:val="24"/>
        </w:rPr>
      </w:pPr>
      <w:r>
        <w:rPr>
          <w:rFonts w:ascii="宋体" w:hAnsi="宋体" w:cs="宋体" w:hint="eastAsia"/>
          <w:sz w:val="24"/>
        </w:rPr>
        <w:t>（8）中标（成交）供应商是否为外商投资企业：</w:t>
      </w:r>
      <w:r>
        <w:rPr>
          <w:rFonts w:ascii="Wingdings" w:eastAsia="Wingdings" w:hAnsi="Wingdings" w:cs="Wingdings"/>
          <w:iCs/>
          <w:sz w:val="24"/>
        </w:rPr>
        <w:t>¨</w:t>
      </w:r>
      <w:r>
        <w:rPr>
          <w:rFonts w:ascii="宋体" w:hAnsi="宋体" w:cs="宋体" w:hint="eastAsia"/>
          <w:iCs/>
          <w:sz w:val="24"/>
        </w:rPr>
        <w:t xml:space="preserve">是       </w:t>
      </w:r>
      <w:r>
        <w:rPr>
          <w:rFonts w:ascii="Wingdings" w:eastAsia="Wingdings" w:hAnsi="Wingdings" w:cs="Wingdings"/>
          <w:iCs/>
          <w:sz w:val="24"/>
        </w:rPr>
        <w:t>¨</w:t>
      </w:r>
      <w:r>
        <w:rPr>
          <w:rFonts w:ascii="宋体" w:hAnsi="宋体" w:cs="宋体" w:hint="eastAsia"/>
          <w:iCs/>
          <w:sz w:val="24"/>
        </w:rPr>
        <w:t>否</w:t>
      </w:r>
    </w:p>
    <w:p w14:paraId="349E16B0" w14:textId="77777777" w:rsidR="004F439B" w:rsidRDefault="0016468E">
      <w:pPr>
        <w:spacing w:line="360" w:lineRule="auto"/>
        <w:ind w:firstLine="480"/>
        <w:rPr>
          <w:rFonts w:ascii="宋体" w:hAnsi="宋体" w:cs="宋体" w:hint="eastAsia"/>
          <w:sz w:val="24"/>
        </w:rPr>
      </w:pPr>
      <w:r>
        <w:rPr>
          <w:rFonts w:ascii="宋体" w:hAnsi="宋体" w:cs="宋体" w:hint="eastAsia"/>
          <w:sz w:val="24"/>
        </w:rPr>
        <w:t>（9）是否涉及进口产品：</w:t>
      </w:r>
      <w:r>
        <w:rPr>
          <w:rFonts w:ascii="Wingdings" w:eastAsia="Wingdings" w:hAnsi="Wingdings" w:cs="Wingdings"/>
          <w:sz w:val="24"/>
        </w:rPr>
        <w:t>¨</w:t>
      </w:r>
      <w:r>
        <w:rPr>
          <w:rFonts w:ascii="宋体" w:hAnsi="宋体" w:cs="宋体" w:hint="eastAsia"/>
          <w:sz w:val="24"/>
        </w:rPr>
        <w:t>是，</w:t>
      </w:r>
      <w:r>
        <w:rPr>
          <w:rFonts w:ascii="宋体" w:hAnsi="宋体" w:hint="eastAsia"/>
          <w:sz w:val="24"/>
        </w:rPr>
        <w:t xml:space="preserve"> </w:t>
      </w:r>
      <w:r>
        <w:rPr>
          <w:rFonts w:ascii="Wingdings" w:eastAsia="Wingdings" w:hAnsi="Wingdings" w:cs="Wingdings"/>
          <w:sz w:val="24"/>
        </w:rPr>
        <w:t>¨</w:t>
      </w:r>
      <w:r>
        <w:rPr>
          <w:rFonts w:ascii="宋体" w:hAnsi="宋体" w:hint="eastAsia"/>
          <w:sz w:val="24"/>
        </w:rPr>
        <w:t>否</w:t>
      </w:r>
    </w:p>
    <w:p w14:paraId="2FD93E99" w14:textId="77777777" w:rsidR="004F439B" w:rsidRDefault="0016468E">
      <w:pPr>
        <w:tabs>
          <w:tab w:val="left" w:pos="740"/>
        </w:tabs>
        <w:spacing w:line="360" w:lineRule="auto"/>
        <w:rPr>
          <w:rFonts w:ascii="宋体" w:hAnsi="宋体" w:hint="eastAsia"/>
          <w:sz w:val="24"/>
        </w:rPr>
      </w:pPr>
      <w:r>
        <w:rPr>
          <w:rFonts w:ascii="宋体" w:hAnsi="宋体" w:hint="eastAsia"/>
          <w:sz w:val="24"/>
        </w:rPr>
        <w:t xml:space="preserve">    （10）是否涉及节能产品：</w:t>
      </w:r>
    </w:p>
    <w:p w14:paraId="3C433332" w14:textId="77777777" w:rsidR="004F439B" w:rsidRDefault="0016468E">
      <w:pPr>
        <w:tabs>
          <w:tab w:val="left" w:pos="740"/>
        </w:tabs>
        <w:spacing w:line="360" w:lineRule="auto"/>
        <w:ind w:firstLine="960"/>
        <w:rPr>
          <w:rFonts w:ascii="宋体" w:hAnsi="宋体" w:hint="eastAsia"/>
          <w:iCs/>
          <w:sz w:val="24"/>
        </w:rPr>
      </w:pPr>
      <w:r>
        <w:rPr>
          <w:rFonts w:ascii="Wingdings" w:eastAsia="Wingdings" w:hAnsi="Wingdings" w:cs="Wingdings"/>
          <w:sz w:val="24"/>
        </w:rPr>
        <w:t>¨</w:t>
      </w:r>
      <w:r>
        <w:rPr>
          <w:rFonts w:ascii="宋体" w:hAnsi="宋体" w:hint="eastAsia"/>
          <w:sz w:val="24"/>
        </w:rPr>
        <w:t>是，《节能产品政府采购品目清单》的底级品目名称：</w:t>
      </w:r>
    </w:p>
    <w:p w14:paraId="790FE72B" w14:textId="77777777" w:rsidR="004F439B" w:rsidRDefault="0016468E">
      <w:p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14:paraId="72244CF0" w14:textId="77777777" w:rsidR="004F439B" w:rsidRDefault="0016468E">
      <w:p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否</w:t>
      </w:r>
    </w:p>
    <w:p w14:paraId="75A877D0" w14:textId="77777777" w:rsidR="004F439B" w:rsidRDefault="0016468E">
      <w:pPr>
        <w:tabs>
          <w:tab w:val="left" w:pos="740"/>
        </w:tabs>
        <w:spacing w:line="360" w:lineRule="auto"/>
        <w:ind w:firstLine="960"/>
        <w:rPr>
          <w:rFonts w:ascii="宋体" w:hAnsi="宋体" w:hint="eastAsia"/>
          <w:sz w:val="24"/>
        </w:rPr>
      </w:pPr>
      <w:r>
        <w:rPr>
          <w:rFonts w:ascii="宋体" w:hAnsi="宋体" w:hint="eastAsia"/>
          <w:sz w:val="24"/>
        </w:rPr>
        <w:t>是否涉及环境标志产品：</w:t>
      </w:r>
    </w:p>
    <w:p w14:paraId="5B0964AA" w14:textId="77777777" w:rsidR="004F439B" w:rsidRDefault="0016468E">
      <w:p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是，《环境标志产品政府采购品目清单》的底级品目名称：</w:t>
      </w:r>
    </w:p>
    <w:p w14:paraId="1267C293" w14:textId="77777777" w:rsidR="004F439B" w:rsidRDefault="0016468E">
      <w:pPr>
        <w:tabs>
          <w:tab w:val="left" w:pos="740"/>
        </w:tabs>
        <w:spacing w:line="360" w:lineRule="auto"/>
        <w:ind w:firstLine="840"/>
        <w:rPr>
          <w:rFonts w:ascii="宋体" w:hAnsi="宋体" w:hint="eastAsia"/>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14:paraId="31A03BB3" w14:textId="77777777" w:rsidR="004F439B" w:rsidRDefault="0016468E">
      <w:pPr>
        <w:tabs>
          <w:tab w:val="left" w:pos="740"/>
        </w:tabs>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否</w:t>
      </w:r>
    </w:p>
    <w:p w14:paraId="6B1F01A4" w14:textId="77777777" w:rsidR="004F439B" w:rsidRDefault="0016468E">
      <w:pPr>
        <w:widowControl/>
        <w:spacing w:line="360" w:lineRule="auto"/>
        <w:ind w:firstLine="840"/>
        <w:jc w:val="left"/>
        <w:rPr>
          <w:rFonts w:ascii="宋体" w:hAnsi="宋体" w:hint="eastAsia"/>
          <w:sz w:val="24"/>
        </w:rPr>
      </w:pPr>
      <w:r>
        <w:rPr>
          <w:rFonts w:ascii="宋体" w:hAnsi="宋体" w:hint="eastAsia"/>
          <w:sz w:val="24"/>
        </w:rPr>
        <w:t>是否涉及绿色产品：</w:t>
      </w:r>
    </w:p>
    <w:p w14:paraId="1F8ED296" w14:textId="77777777" w:rsidR="004F439B" w:rsidRDefault="0016468E">
      <w:pPr>
        <w:widowControl/>
        <w:spacing w:line="360" w:lineRule="auto"/>
        <w:ind w:firstLine="900"/>
        <w:jc w:val="left"/>
        <w:rPr>
          <w:rFonts w:ascii="宋体" w:hAnsi="宋体" w:hint="eastAsia"/>
          <w:sz w:val="24"/>
        </w:rPr>
      </w:pPr>
      <w:r>
        <w:rPr>
          <w:rFonts w:ascii="Wingdings" w:eastAsia="Wingdings" w:hAnsi="Wingdings" w:cs="Wingdings"/>
          <w:sz w:val="24"/>
        </w:rPr>
        <w:t>¨</w:t>
      </w:r>
      <w:r>
        <w:rPr>
          <w:rFonts w:ascii="宋体" w:hAnsi="宋体" w:hint="eastAsia"/>
          <w:sz w:val="24"/>
        </w:rPr>
        <w:t>是，绿色产品政府采购相关政策确定的底级品目名称：</w:t>
      </w:r>
    </w:p>
    <w:p w14:paraId="45318E72" w14:textId="77777777" w:rsidR="004F439B" w:rsidRDefault="0016468E">
      <w:pPr>
        <w:tabs>
          <w:tab w:val="left" w:pos="740"/>
        </w:tabs>
        <w:spacing w:line="360" w:lineRule="auto"/>
        <w:ind w:firstLine="840"/>
        <w:rPr>
          <w:rFonts w:ascii="宋体" w:hAnsi="宋体" w:hint="eastAsia"/>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14:paraId="19328FF8" w14:textId="77777777" w:rsidR="004F439B" w:rsidRDefault="0016468E">
      <w:pPr>
        <w:widowControl/>
        <w:spacing w:line="360" w:lineRule="auto"/>
        <w:ind w:firstLine="900"/>
        <w:jc w:val="left"/>
        <w:rPr>
          <w:rFonts w:ascii="宋体" w:eastAsia="华文楷体" w:hAnsi="宋体" w:cs="华文楷体" w:hint="eastAsia"/>
          <w:sz w:val="24"/>
        </w:rPr>
      </w:pPr>
      <w:r>
        <w:rPr>
          <w:rFonts w:ascii="Wingdings" w:eastAsia="Wingdings" w:hAnsi="Wingdings" w:cs="Wingdings"/>
          <w:sz w:val="24"/>
        </w:rPr>
        <w:t>¨</w:t>
      </w:r>
      <w:r>
        <w:rPr>
          <w:rFonts w:ascii="宋体" w:hAnsi="宋体" w:hint="eastAsia"/>
          <w:sz w:val="24"/>
        </w:rPr>
        <w:t>否</w:t>
      </w:r>
    </w:p>
    <w:p w14:paraId="43C9EDCB" w14:textId="77777777" w:rsidR="004F439B" w:rsidRDefault="0016468E">
      <w:pPr>
        <w:spacing w:line="360" w:lineRule="auto"/>
        <w:rPr>
          <w:rFonts w:ascii="宋体" w:hAnsi="宋体" w:hint="eastAsia"/>
          <w:sz w:val="24"/>
        </w:rPr>
      </w:pPr>
      <w:r>
        <w:rPr>
          <w:rFonts w:ascii="宋体" w:hAnsi="宋体" w:hint="eastAsia"/>
          <w:sz w:val="24"/>
        </w:rPr>
        <w:t xml:space="preserve">    （11）涉及商品包装和快递包装的，是否参考《商品包装政府采购需求标准（试行）》《快递包装政府采购需求标准（试行）》明确产品及相关快递服务的具体包装要求：</w:t>
      </w:r>
    </w:p>
    <w:p w14:paraId="34B45046" w14:textId="77777777" w:rsidR="004F439B" w:rsidRDefault="0016468E">
      <w:pPr>
        <w:spacing w:line="360" w:lineRule="auto"/>
        <w:ind w:firstLine="960"/>
        <w:rPr>
          <w:rFonts w:ascii="宋体" w:hAnsi="宋体" w:hint="eastAsia"/>
          <w:sz w:val="24"/>
        </w:rPr>
      </w:pPr>
      <w:r>
        <w:rPr>
          <w:rFonts w:ascii="Wingdings" w:eastAsia="Wingdings" w:hAnsi="Wingdings" w:cs="Wingdings"/>
          <w:sz w:val="24"/>
        </w:rPr>
        <w:t>¨</w:t>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r>
        <w:rPr>
          <w:rFonts w:ascii="Wingdings" w:eastAsia="Wingdings" w:hAnsi="Wingdings" w:cs="Wingdings"/>
          <w:sz w:val="24"/>
        </w:rPr>
        <w:t>¨</w:t>
      </w:r>
      <w:r>
        <w:rPr>
          <w:rFonts w:ascii="宋体" w:hAnsi="宋体" w:hint="eastAsia"/>
          <w:sz w:val="24"/>
        </w:rPr>
        <w:t>不涉及</w:t>
      </w:r>
    </w:p>
    <w:p w14:paraId="04786ADF" w14:textId="77777777" w:rsidR="004F439B" w:rsidRDefault="0016468E">
      <w:pPr>
        <w:numPr>
          <w:ilvl w:val="0"/>
          <w:numId w:val="1"/>
        </w:numPr>
        <w:spacing w:after="0" w:line="360" w:lineRule="auto"/>
        <w:ind w:firstLine="482"/>
        <w:rPr>
          <w:rFonts w:ascii="宋体" w:hAnsi="宋体" w:hint="eastAsia"/>
          <w:b/>
          <w:sz w:val="24"/>
        </w:rPr>
      </w:pPr>
      <w:r>
        <w:rPr>
          <w:rFonts w:ascii="宋体" w:hAnsi="宋体" w:hint="eastAsia"/>
          <w:b/>
          <w:sz w:val="24"/>
        </w:rPr>
        <w:t>合同金额</w:t>
      </w:r>
    </w:p>
    <w:p w14:paraId="1AA88D89" w14:textId="77777777" w:rsidR="004F439B" w:rsidRDefault="0016468E">
      <w:pPr>
        <w:spacing w:line="360" w:lineRule="auto"/>
        <w:ind w:firstLine="480"/>
        <w:rPr>
          <w:rFonts w:ascii="宋体" w:hAnsi="宋体" w:hint="eastAsia"/>
          <w:sz w:val="24"/>
        </w:rPr>
      </w:pPr>
      <w:r>
        <w:rPr>
          <w:rFonts w:ascii="宋体" w:hAnsi="宋体" w:hint="eastAsia"/>
          <w:sz w:val="24"/>
        </w:rPr>
        <w:t>（1）合同金额小写：</w:t>
      </w:r>
    </w:p>
    <w:p w14:paraId="4F4A6DCD" w14:textId="77777777" w:rsidR="004F439B" w:rsidRDefault="0016468E">
      <w:pPr>
        <w:spacing w:line="360" w:lineRule="auto"/>
        <w:ind w:firstLine="600"/>
        <w:rPr>
          <w:rFonts w:ascii="宋体" w:hAnsi="宋体" w:hint="eastAsia"/>
          <w:sz w:val="24"/>
          <w:u w:val="single"/>
        </w:rPr>
      </w:pPr>
      <w:r>
        <w:rPr>
          <w:rFonts w:ascii="宋体" w:hAnsi="宋体" w:hint="eastAsia"/>
          <w:sz w:val="24"/>
        </w:rPr>
        <w:t>大写：</w:t>
      </w:r>
    </w:p>
    <w:p w14:paraId="756331AD" w14:textId="77777777" w:rsidR="004F439B" w:rsidRDefault="0016468E">
      <w:pPr>
        <w:spacing w:line="360" w:lineRule="auto"/>
        <w:ind w:firstLine="480"/>
        <w:rPr>
          <w:rFonts w:ascii="宋体" w:hAnsi="宋体" w:hint="eastAsia"/>
          <w:sz w:val="24"/>
        </w:rPr>
      </w:pPr>
      <w:r>
        <w:rPr>
          <w:rFonts w:ascii="宋体" w:hAnsi="宋体" w:hint="eastAsia"/>
          <w:sz w:val="24"/>
        </w:rPr>
        <w:t>分包金额（如有）小写：</w:t>
      </w:r>
    </w:p>
    <w:p w14:paraId="7975C2BD" w14:textId="77777777" w:rsidR="004F439B" w:rsidRDefault="0016468E">
      <w:pPr>
        <w:spacing w:line="360" w:lineRule="auto"/>
        <w:ind w:firstLine="480"/>
        <w:rPr>
          <w:rFonts w:ascii="宋体" w:hAnsi="宋体" w:hint="eastAsia"/>
          <w:sz w:val="24"/>
          <w:u w:val="single"/>
        </w:rPr>
      </w:pPr>
      <w:r>
        <w:rPr>
          <w:rFonts w:ascii="宋体" w:hAnsi="宋体" w:hint="eastAsia"/>
          <w:sz w:val="24"/>
        </w:rPr>
        <w:t>大写：</w:t>
      </w:r>
    </w:p>
    <w:p w14:paraId="35BCC778" w14:textId="2CAED9D3" w:rsidR="004F439B" w:rsidRPr="00AA4D68" w:rsidRDefault="0016468E" w:rsidP="00AA4D68">
      <w:pPr>
        <w:pStyle w:val="af1"/>
        <w:numPr>
          <w:ilvl w:val="0"/>
          <w:numId w:val="2"/>
        </w:numPr>
        <w:ind w:firstLineChars="0"/>
        <w:rPr>
          <w:rFonts w:ascii="宋体" w:hAnsi="宋体" w:hint="eastAsia"/>
          <w:sz w:val="24"/>
        </w:rPr>
      </w:pPr>
      <w:r w:rsidRPr="00AA4D68">
        <w:rPr>
          <w:rFonts w:ascii="宋体" w:hAnsi="宋体" w:hint="eastAsia"/>
          <w:sz w:val="24"/>
        </w:rPr>
        <w:t>付款方式</w:t>
      </w:r>
    </w:p>
    <w:p w14:paraId="4FC3A399" w14:textId="77777777" w:rsidR="00AA4D68" w:rsidRPr="00AA4D68" w:rsidRDefault="00AA4D68" w:rsidP="00AA4D68">
      <w:pPr>
        <w:pStyle w:val="af1"/>
        <w:spacing w:after="0" w:line="500" w:lineRule="exact"/>
        <w:ind w:left="240" w:firstLineChars="100" w:firstLine="240"/>
        <w:jc w:val="left"/>
        <w:rPr>
          <w:rFonts w:ascii="宋体" w:eastAsia="宋体" w:hAnsi="宋体" w:cs="Times New Roman" w:hint="eastAsia"/>
          <w:kern w:val="0"/>
          <w:sz w:val="24"/>
          <w14:ligatures w14:val="standardContextual"/>
        </w:rPr>
      </w:pPr>
      <w:r w:rsidRPr="00AA4D68">
        <w:rPr>
          <w:rFonts w:ascii="宋体" w:eastAsia="宋体" w:hAnsi="宋体" w:cs="宋体" w:hint="eastAsia"/>
          <w:kern w:val="0"/>
          <w:sz w:val="24"/>
          <w14:ligatures w14:val="standardContextual"/>
        </w:rPr>
        <w:t>合同签定后7日内支付合同总价的30%预付款（中标人须提供30%工程款金额的银行保函）；</w:t>
      </w:r>
      <w:r w:rsidRPr="00AA4D68">
        <w:rPr>
          <w:rFonts w:ascii="宋体" w:eastAsia="宋体" w:hAnsi="宋体" w:cs="Times New Roman" w:hint="eastAsia"/>
          <w:kern w:val="0"/>
          <w:sz w:val="24"/>
          <w14:ligatures w14:val="standardContextual"/>
        </w:rPr>
        <w:t>中标人按要求将货物送到指定地点并完成安装调试，经采购人验收全部合格后满一年后付至合同款的80%;余款在验收合格满二年</w:t>
      </w:r>
      <w:r w:rsidRPr="00AA4D68">
        <w:rPr>
          <w:rFonts w:ascii="宋体" w:eastAsia="宋体" w:hAnsi="宋体" w:cs="Times New Roman"/>
          <w:kern w:val="0"/>
          <w:sz w:val="24"/>
          <w14:ligatures w14:val="standardContextual"/>
        </w:rPr>
        <w:t>按审定价结清余款。</w:t>
      </w:r>
      <w:r w:rsidRPr="00AA4D68">
        <w:rPr>
          <w:rFonts w:ascii="宋体" w:eastAsia="宋体" w:hAnsi="宋体" w:cs="Times New Roman" w:hint="eastAsia"/>
          <w:kern w:val="0"/>
          <w:sz w:val="24"/>
          <w14:ligatures w14:val="standardContextual"/>
        </w:rPr>
        <w:t>（结算时，中标人须提供税务发票）。</w:t>
      </w:r>
    </w:p>
    <w:p w14:paraId="19E0BF36" w14:textId="77777777" w:rsidR="004F439B" w:rsidRDefault="0016468E" w:rsidP="00AA4D68">
      <w:pPr>
        <w:numPr>
          <w:ilvl w:val="0"/>
          <w:numId w:val="2"/>
        </w:numPr>
        <w:spacing w:after="0" w:line="360" w:lineRule="auto"/>
        <w:ind w:firstLine="482"/>
        <w:rPr>
          <w:rFonts w:ascii="宋体" w:hAnsi="宋体" w:hint="eastAsia"/>
          <w:b/>
          <w:sz w:val="24"/>
          <w:u w:val="single"/>
        </w:rPr>
      </w:pPr>
      <w:r>
        <w:rPr>
          <w:rFonts w:ascii="宋体" w:hAnsi="宋体" w:hint="eastAsia"/>
          <w:b/>
          <w:sz w:val="24"/>
        </w:rPr>
        <w:t>合同履行</w:t>
      </w:r>
    </w:p>
    <w:p w14:paraId="5E1437C2" w14:textId="77777777" w:rsidR="004F439B" w:rsidRDefault="0016468E">
      <w:pPr>
        <w:spacing w:line="360" w:lineRule="auto"/>
        <w:ind w:firstLine="480"/>
        <w:rPr>
          <w:rFonts w:ascii="宋体" w:hAnsi="宋体" w:cs="宋体" w:hint="eastAsia"/>
          <w:sz w:val="24"/>
        </w:rPr>
      </w:pPr>
      <w:r>
        <w:rPr>
          <w:rFonts w:ascii="宋体" w:hAnsi="宋体" w:cs="宋体" w:hint="eastAsia"/>
          <w:sz w:val="24"/>
        </w:rPr>
        <w:t>（1）起始日期：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日，完成日期：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48ABEFB5" w14:textId="77777777" w:rsidR="004F439B" w:rsidRDefault="0016468E">
      <w:pPr>
        <w:spacing w:line="360" w:lineRule="auto"/>
        <w:ind w:firstLine="480"/>
        <w:rPr>
          <w:rFonts w:ascii="宋体" w:hAnsi="宋体" w:cs="宋体" w:hint="eastAsia"/>
          <w:sz w:val="24"/>
          <w:u w:val="single"/>
        </w:rPr>
      </w:pPr>
      <w:r>
        <w:rPr>
          <w:rFonts w:ascii="宋体" w:hAnsi="宋体" w:cs="宋体" w:hint="eastAsia"/>
          <w:sz w:val="24"/>
        </w:rPr>
        <w:t>（2）履约地点</w:t>
      </w:r>
      <w:r>
        <w:rPr>
          <w:rFonts w:ascii="宋体" w:hAnsi="宋体" w:cs="宋体" w:hint="eastAsia"/>
          <w:bCs/>
          <w:sz w:val="24"/>
        </w:rPr>
        <w:t>：</w:t>
      </w:r>
      <w:r>
        <w:rPr>
          <w:rFonts w:ascii="宋体" w:hAnsi="宋体" w:cs="宋体" w:hint="eastAsia"/>
          <w:bCs/>
          <w:sz w:val="24"/>
          <w:u w:val="single"/>
        </w:rPr>
        <w:t xml:space="preserve">                              </w:t>
      </w:r>
      <w:r>
        <w:rPr>
          <w:rFonts w:ascii="宋体" w:hAnsi="宋体" w:cs="宋体" w:hint="eastAsia"/>
          <w:bCs/>
          <w:sz w:val="24"/>
        </w:rPr>
        <w:t xml:space="preserve">  </w:t>
      </w:r>
    </w:p>
    <w:p w14:paraId="0717D19E" w14:textId="77777777" w:rsidR="004F439B" w:rsidRDefault="0016468E">
      <w:pPr>
        <w:spacing w:line="360" w:lineRule="auto"/>
        <w:ind w:firstLine="480"/>
        <w:rPr>
          <w:rFonts w:ascii="宋体" w:hAnsi="宋体" w:cs="宋体" w:hint="eastAsia"/>
          <w:sz w:val="24"/>
        </w:rPr>
      </w:pPr>
      <w:r>
        <w:rPr>
          <w:rFonts w:ascii="宋体" w:hAnsi="宋体" w:cs="宋体" w:hint="eastAsia"/>
          <w:bCs/>
          <w:sz w:val="24"/>
        </w:rPr>
        <w:t>（3）</w:t>
      </w:r>
      <w:r>
        <w:rPr>
          <w:rFonts w:ascii="宋体" w:hAnsi="宋体" w:cs="宋体" w:hint="eastAsia"/>
          <w:sz w:val="24"/>
        </w:rPr>
        <w:t>履约担保：履约担保：是否收取履约保证金：</w:t>
      </w:r>
      <w:r>
        <w:rPr>
          <w:rFonts w:ascii="宋体" w:hAnsi="宋体" w:cs="宋体"/>
          <w:sz w:val="24"/>
        </w:rPr>
        <w:sym w:font="Wingdings" w:char="F0A8"/>
      </w:r>
      <w:r>
        <w:rPr>
          <w:rFonts w:ascii="宋体" w:hAnsi="宋体" w:cs="宋体" w:hint="eastAsia"/>
          <w:sz w:val="24"/>
        </w:rPr>
        <w:t xml:space="preserve">是    </w:t>
      </w:r>
      <w:r>
        <w:rPr>
          <w:rFonts w:ascii="宋体" w:hAnsi="宋体" w:cs="宋体"/>
          <w:sz w:val="24"/>
        </w:rPr>
        <w:sym w:font="Wingdings" w:char="F0A8"/>
      </w:r>
      <w:r>
        <w:rPr>
          <w:rFonts w:ascii="宋体" w:hAnsi="宋体" w:cs="宋体" w:hint="eastAsia"/>
          <w:sz w:val="24"/>
        </w:rPr>
        <w:t>否</w:t>
      </w:r>
    </w:p>
    <w:p w14:paraId="37D14C3A" w14:textId="77777777" w:rsidR="004F439B" w:rsidRDefault="0016468E">
      <w:pPr>
        <w:spacing w:line="360" w:lineRule="auto"/>
        <w:ind w:firstLine="480"/>
        <w:rPr>
          <w:rFonts w:ascii="宋体" w:hAnsi="宋体" w:cs="宋体" w:hint="eastAsia"/>
          <w:sz w:val="24"/>
        </w:rPr>
      </w:pPr>
      <w:r>
        <w:rPr>
          <w:rFonts w:ascii="宋体" w:hAnsi="宋体" w:cs="宋体" w:hint="eastAsia"/>
          <w:sz w:val="24"/>
        </w:rPr>
        <w:t xml:space="preserve">     收取履约保证金形式：</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sz w:val="24"/>
        </w:rPr>
        <w:t xml:space="preserve">                            </w:t>
      </w:r>
    </w:p>
    <w:p w14:paraId="73661EE4" w14:textId="77777777" w:rsidR="004F439B" w:rsidRDefault="0016468E">
      <w:pPr>
        <w:spacing w:line="360" w:lineRule="auto"/>
        <w:ind w:firstLine="480"/>
        <w:rPr>
          <w:rFonts w:ascii="宋体" w:hAnsi="宋体" w:cs="宋体" w:hint="eastAsia"/>
          <w:sz w:val="24"/>
        </w:rPr>
      </w:pPr>
      <w:r>
        <w:rPr>
          <w:rFonts w:ascii="宋体" w:hAnsi="宋体" w:cs="宋体" w:hint="eastAsia"/>
          <w:sz w:val="24"/>
        </w:rPr>
        <w:t xml:space="preserve">     收取履约保证金金额：</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sz w:val="24"/>
        </w:rPr>
        <w:t xml:space="preserve">                            </w:t>
      </w:r>
    </w:p>
    <w:p w14:paraId="2FBBF828" w14:textId="77777777" w:rsidR="004F439B" w:rsidRDefault="0016468E">
      <w:pPr>
        <w:spacing w:line="360" w:lineRule="auto"/>
        <w:ind w:firstLine="480"/>
        <w:rPr>
          <w:rFonts w:ascii="宋体" w:hAnsi="宋体" w:cs="宋体" w:hint="eastAsia"/>
          <w:bCs/>
          <w:sz w:val="24"/>
          <w:u w:val="single"/>
        </w:rPr>
      </w:pPr>
      <w:r>
        <w:rPr>
          <w:rFonts w:ascii="宋体" w:hAnsi="宋体" w:cs="宋体" w:hint="eastAsia"/>
          <w:sz w:val="24"/>
        </w:rPr>
        <w:t xml:space="preserve">     履约担保期限： </w:t>
      </w:r>
      <w:r>
        <w:rPr>
          <w:rFonts w:ascii="宋体" w:hAnsi="宋体" w:cs="宋体" w:hint="eastAsia"/>
          <w:bCs/>
          <w:sz w:val="24"/>
          <w:u w:val="single"/>
        </w:rPr>
        <w:t xml:space="preserve">                                    </w:t>
      </w:r>
    </w:p>
    <w:p w14:paraId="592BDC97" w14:textId="77777777" w:rsidR="004F439B" w:rsidRDefault="0016468E">
      <w:pPr>
        <w:numPr>
          <w:ilvl w:val="0"/>
          <w:numId w:val="3"/>
        </w:numPr>
        <w:spacing w:after="0" w:line="360" w:lineRule="auto"/>
        <w:ind w:firstLine="480"/>
        <w:rPr>
          <w:rFonts w:ascii="宋体" w:hAnsi="宋体" w:cs="宋体" w:hint="eastAsia"/>
          <w:bCs/>
          <w:sz w:val="24"/>
        </w:rPr>
      </w:pPr>
      <w:r>
        <w:rPr>
          <w:rFonts w:ascii="宋体" w:hAnsi="宋体" w:cs="宋体" w:hint="eastAsia"/>
          <w:bCs/>
          <w:sz w:val="24"/>
        </w:rPr>
        <w:t>确需收取履约保证金的，履约保证金的缴纳形式：</w:t>
      </w:r>
    </w:p>
    <w:p w14:paraId="02BA6054" w14:textId="77777777" w:rsidR="004F439B" w:rsidRDefault="0016468E">
      <w:pPr>
        <w:spacing w:line="360" w:lineRule="auto"/>
        <w:ind w:firstLineChars="200" w:firstLine="480"/>
        <w:rPr>
          <w:rFonts w:ascii="宋体" w:hAnsi="宋体" w:cs="宋体" w:hint="eastAsia"/>
          <w:bCs/>
          <w:sz w:val="24"/>
        </w:rPr>
      </w:pPr>
      <w:r>
        <w:rPr>
          <w:rFonts w:ascii="宋体" w:hAnsi="宋体" w:cs="宋体" w:hint="eastAsia"/>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30E3754" w14:textId="77777777" w:rsidR="004F439B" w:rsidRDefault="0016468E">
      <w:pPr>
        <w:spacing w:line="360" w:lineRule="auto"/>
        <w:ind w:firstLine="480"/>
        <w:rPr>
          <w:rFonts w:ascii="宋体" w:hAnsi="宋体" w:cs="宋体" w:hint="eastAsia"/>
          <w:bCs/>
          <w:sz w:val="24"/>
        </w:rPr>
      </w:pPr>
      <w:r>
        <w:rPr>
          <w:rFonts w:ascii="宋体" w:hAnsi="宋体" w:cs="宋体" w:hint="eastAsia"/>
          <w:bCs/>
          <w:sz w:val="24"/>
        </w:rPr>
        <w:t xml:space="preserve"> 如以履约保函（保险）形式缴纳履约保证金，供应商可通过政府采购电子履约保函（保险）平台（www.jsdzbh.com）在线申请履约保函（保险）。</w:t>
      </w:r>
    </w:p>
    <w:p w14:paraId="136D6FEE" w14:textId="77777777" w:rsidR="004F439B" w:rsidRDefault="0016468E">
      <w:pPr>
        <w:pStyle w:val="ac"/>
        <w:spacing w:before="120" w:beforeAutospacing="0" w:after="120" w:afterAutospacing="0"/>
        <w:ind w:leftChars="100" w:left="210" w:firstLineChars="100" w:firstLine="240"/>
        <w:jc w:val="both"/>
        <w:rPr>
          <w:rFonts w:ascii="宋体" w:hAnsi="宋体" w:cs="宋体" w:hint="eastAsia"/>
        </w:rPr>
      </w:pPr>
      <w:r>
        <w:rPr>
          <w:rFonts w:ascii="宋体" w:hAnsi="宋体" w:cs="宋体" w:hint="eastAsia"/>
        </w:rPr>
        <w:t>（备注：履约保证金金额不得超过合同金额的10%，采购人应当对AA评级及以上政府采购供应商（需提供信用管理部门备案的第三方信用报告）免收履约保证金或降低履约保证金缴纳比例。）</w:t>
      </w:r>
      <w:r>
        <w:rPr>
          <w:rFonts w:ascii="宋体" w:hAnsi="宋体" w:cs="宋体" w:hint="eastAsia"/>
          <w:bCs/>
        </w:rPr>
        <w:t xml:space="preserve">   </w:t>
      </w:r>
      <w:r>
        <w:rPr>
          <w:rFonts w:ascii="宋体" w:hAnsi="宋体" w:cs="宋体" w:hint="eastAsia"/>
        </w:rPr>
        <w:t xml:space="preserve">                                 </w:t>
      </w:r>
    </w:p>
    <w:p w14:paraId="686BC2D8" w14:textId="77777777" w:rsidR="004F439B" w:rsidRDefault="0016468E">
      <w:pPr>
        <w:spacing w:line="360" w:lineRule="auto"/>
        <w:ind w:firstLine="480"/>
        <w:rPr>
          <w:rFonts w:ascii="宋体" w:hAnsi="宋体" w:cs="宋体" w:hint="eastAsia"/>
          <w:bCs/>
          <w:sz w:val="24"/>
        </w:rPr>
      </w:pPr>
      <w:r>
        <w:rPr>
          <w:rFonts w:ascii="宋体" w:hAnsi="宋体" w:cs="宋体" w:hint="eastAsia"/>
          <w:bCs/>
          <w:sz w:val="24"/>
        </w:rPr>
        <w:t>（5）分期履行要求：</w:t>
      </w:r>
    </w:p>
    <w:p w14:paraId="091EB9F4" w14:textId="77777777" w:rsidR="004F439B" w:rsidRDefault="0016468E">
      <w:pPr>
        <w:spacing w:line="360" w:lineRule="auto"/>
        <w:ind w:firstLine="480"/>
        <w:rPr>
          <w:rFonts w:ascii="宋体" w:hAnsi="宋体" w:cs="宋体" w:hint="eastAsia"/>
          <w:sz w:val="24"/>
          <w:u w:val="single"/>
        </w:rPr>
      </w:pPr>
      <w:r>
        <w:rPr>
          <w:rFonts w:ascii="宋体" w:hAnsi="宋体" w:cs="宋体" w:hint="eastAsia"/>
          <w:bCs/>
          <w:sz w:val="24"/>
        </w:rPr>
        <w:t>（6）风险处置措施和替代方案：</w:t>
      </w:r>
    </w:p>
    <w:p w14:paraId="7AD0852D" w14:textId="77777777" w:rsidR="004F439B" w:rsidRDefault="0016468E" w:rsidP="00AA4D68">
      <w:pPr>
        <w:numPr>
          <w:ilvl w:val="0"/>
          <w:numId w:val="2"/>
        </w:numPr>
        <w:spacing w:after="0" w:line="360" w:lineRule="auto"/>
        <w:ind w:firstLine="482"/>
        <w:rPr>
          <w:rFonts w:ascii="宋体" w:hAnsi="宋体" w:hint="eastAsia"/>
          <w:b/>
          <w:sz w:val="24"/>
        </w:rPr>
      </w:pPr>
      <w:r>
        <w:rPr>
          <w:rFonts w:ascii="宋体" w:hAnsi="宋体" w:hint="eastAsia"/>
          <w:b/>
          <w:sz w:val="24"/>
        </w:rPr>
        <w:t>合同验收</w:t>
      </w:r>
    </w:p>
    <w:p w14:paraId="2C9210C0" w14:textId="77777777" w:rsidR="004F439B" w:rsidRDefault="0016468E">
      <w:pPr>
        <w:numPr>
          <w:ilvl w:val="0"/>
          <w:numId w:val="4"/>
        </w:numPr>
        <w:spacing w:after="0" w:line="360" w:lineRule="auto"/>
        <w:ind w:firstLine="480"/>
        <w:rPr>
          <w:rFonts w:ascii="宋体" w:hAnsi="宋体" w:hint="eastAsia"/>
          <w:bCs/>
          <w:sz w:val="24"/>
        </w:rPr>
      </w:pPr>
      <w:r>
        <w:rPr>
          <w:rFonts w:ascii="宋体" w:hAnsi="宋体" w:hint="eastAsia"/>
          <w:bCs/>
          <w:sz w:val="24"/>
        </w:rPr>
        <w:t>验收组织方式：</w:t>
      </w:r>
      <w:r>
        <w:rPr>
          <w:rFonts w:ascii="Wingdings" w:eastAsia="Wingdings" w:hAnsi="Wingdings" w:cs="Wingdings"/>
          <w:sz w:val="24"/>
        </w:rPr>
        <w:t>¨</w:t>
      </w:r>
      <w:r>
        <w:rPr>
          <w:rFonts w:ascii="宋体" w:hAnsi="宋体" w:hint="eastAsia"/>
          <w:bCs/>
          <w:sz w:val="24"/>
        </w:rPr>
        <w:t xml:space="preserve">自行组织 </w:t>
      </w:r>
      <w:r>
        <w:rPr>
          <w:rFonts w:ascii="Wingdings" w:eastAsia="Wingdings" w:hAnsi="Wingdings" w:cs="Wingdings"/>
          <w:sz w:val="24"/>
        </w:rPr>
        <w:t>¨</w:t>
      </w:r>
      <w:r>
        <w:rPr>
          <w:rFonts w:ascii="宋体" w:hAnsi="宋体" w:hint="eastAsia"/>
          <w:bCs/>
          <w:sz w:val="24"/>
        </w:rPr>
        <w:t>委托第三方组织</w:t>
      </w:r>
    </w:p>
    <w:p w14:paraId="7A9963E6" w14:textId="77777777" w:rsidR="004F439B" w:rsidRDefault="0016468E">
      <w:pPr>
        <w:spacing w:line="360" w:lineRule="auto"/>
        <w:ind w:firstLineChars="400" w:firstLine="960"/>
        <w:rPr>
          <w:rFonts w:ascii="宋体" w:hAnsi="宋体" w:cs="宋体" w:hint="eastAsia"/>
          <w:sz w:val="24"/>
        </w:rPr>
      </w:pPr>
      <w:r>
        <w:rPr>
          <w:rFonts w:ascii="宋体" w:hAnsi="宋体" w:hint="eastAsia"/>
          <w:bCs/>
          <w:sz w:val="24"/>
        </w:rPr>
        <w:t>验收主体：</w:t>
      </w:r>
      <w:r>
        <w:rPr>
          <w:rFonts w:ascii="宋体" w:hAnsi="宋体" w:cs="宋体" w:hint="eastAsia"/>
          <w:sz w:val="24"/>
        </w:rPr>
        <w:t xml:space="preserve"> </w:t>
      </w:r>
      <w:r>
        <w:rPr>
          <w:rFonts w:ascii="宋体" w:hAnsi="宋体" w:cs="宋体" w:hint="eastAsia"/>
          <w:bCs/>
          <w:sz w:val="24"/>
          <w:u w:val="single"/>
        </w:rPr>
        <w:t xml:space="preserve">                         </w:t>
      </w:r>
      <w:r>
        <w:rPr>
          <w:rFonts w:ascii="宋体" w:hAnsi="宋体" w:cs="宋体" w:hint="eastAsia"/>
          <w:sz w:val="24"/>
        </w:rPr>
        <w:t xml:space="preserve"> </w:t>
      </w:r>
    </w:p>
    <w:p w14:paraId="699A59B3" w14:textId="77777777" w:rsidR="004F439B" w:rsidRDefault="0016468E">
      <w:pPr>
        <w:spacing w:line="360" w:lineRule="auto"/>
        <w:ind w:firstLineChars="400" w:firstLine="960"/>
        <w:rPr>
          <w:rFonts w:ascii="宋体" w:hAnsi="宋体" w:hint="eastAsia"/>
          <w:bCs/>
          <w:sz w:val="24"/>
        </w:rPr>
      </w:pPr>
      <w:r>
        <w:rPr>
          <w:rFonts w:ascii="宋体" w:hAnsi="宋体" w:hint="eastAsia"/>
          <w:bCs/>
          <w:sz w:val="24"/>
        </w:rPr>
        <w:t>是否邀请本项目的其他供应商参加验收：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61701EA3" w14:textId="77777777" w:rsidR="004F439B" w:rsidRDefault="0016468E">
      <w:pPr>
        <w:spacing w:line="360" w:lineRule="auto"/>
        <w:ind w:firstLine="960"/>
        <w:rPr>
          <w:rFonts w:ascii="宋体" w:hAnsi="宋体" w:hint="eastAsia"/>
          <w:bCs/>
          <w:sz w:val="24"/>
        </w:rPr>
      </w:pPr>
      <w:r>
        <w:rPr>
          <w:rFonts w:ascii="宋体" w:hAnsi="宋体" w:hint="eastAsia"/>
          <w:bCs/>
          <w:sz w:val="24"/>
        </w:rPr>
        <w:t>是否邀请专家参加验收：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255441A9" w14:textId="77777777" w:rsidR="004F439B" w:rsidRDefault="0016468E">
      <w:pPr>
        <w:spacing w:line="360" w:lineRule="auto"/>
        <w:ind w:firstLine="960"/>
        <w:rPr>
          <w:rFonts w:ascii="宋体" w:hAnsi="宋体" w:hint="eastAsia"/>
          <w:bCs/>
          <w:sz w:val="24"/>
        </w:rPr>
      </w:pPr>
      <w:r>
        <w:rPr>
          <w:rFonts w:ascii="宋体" w:hAnsi="宋体" w:hint="eastAsia"/>
          <w:bCs/>
          <w:sz w:val="24"/>
        </w:rPr>
        <w:t>是否邀请服务对象参加验收：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2C67C032" w14:textId="77777777" w:rsidR="004F439B" w:rsidRDefault="0016468E">
      <w:pPr>
        <w:spacing w:line="360" w:lineRule="auto"/>
        <w:ind w:firstLine="960"/>
        <w:rPr>
          <w:rFonts w:ascii="宋体" w:hAnsi="宋体" w:hint="eastAsia"/>
          <w:bCs/>
          <w:sz w:val="24"/>
        </w:rPr>
      </w:pPr>
      <w:r>
        <w:rPr>
          <w:rFonts w:ascii="宋体" w:hAnsi="宋体" w:hint="eastAsia"/>
          <w:bCs/>
          <w:sz w:val="24"/>
        </w:rPr>
        <w:t>是否邀请第三方检测机构参加验收：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14:paraId="234502CD" w14:textId="77777777" w:rsidR="004F439B" w:rsidRDefault="0016468E">
      <w:pPr>
        <w:spacing w:line="360" w:lineRule="auto"/>
        <w:ind w:firstLine="960"/>
        <w:rPr>
          <w:rFonts w:ascii="宋体" w:hAnsi="宋体" w:hint="eastAsia"/>
          <w:bCs/>
          <w:sz w:val="24"/>
        </w:rPr>
      </w:pPr>
      <w:r>
        <w:rPr>
          <w:rFonts w:ascii="宋体" w:hAnsi="宋体" w:hint="eastAsia"/>
          <w:bCs/>
          <w:sz w:val="24"/>
        </w:rPr>
        <w:t>是否进行抽查检测：</w:t>
      </w:r>
      <w:r>
        <w:rPr>
          <w:rFonts w:ascii="Wingdings" w:eastAsia="Wingdings" w:hAnsi="Wingdings" w:cs="Wingdings"/>
          <w:sz w:val="24"/>
        </w:rPr>
        <w:t>¨</w:t>
      </w:r>
      <w:r>
        <w:rPr>
          <w:rFonts w:ascii="宋体" w:hAnsi="宋体" w:hint="eastAsia"/>
          <w:bCs/>
          <w:sz w:val="24"/>
        </w:rPr>
        <w:t>是，抽查比例：</w:t>
      </w:r>
      <w:r>
        <w:rPr>
          <w:rFonts w:ascii="Wingdings" w:eastAsia="Wingdings" w:hAnsi="Wingdings" w:cs="Wingdings"/>
          <w:sz w:val="24"/>
        </w:rPr>
        <w:t>¨</w:t>
      </w:r>
      <w:r>
        <w:rPr>
          <w:rFonts w:ascii="宋体" w:hAnsi="宋体" w:hint="eastAsia"/>
          <w:bCs/>
          <w:sz w:val="24"/>
        </w:rPr>
        <w:t>否</w:t>
      </w:r>
    </w:p>
    <w:p w14:paraId="298934A3" w14:textId="77777777" w:rsidR="004F439B" w:rsidRDefault="0016468E">
      <w:pPr>
        <w:spacing w:line="360" w:lineRule="auto"/>
        <w:ind w:firstLine="960"/>
        <w:rPr>
          <w:rFonts w:ascii="宋体" w:hAnsi="宋体" w:hint="eastAsia"/>
          <w:bCs/>
          <w:sz w:val="24"/>
          <w:u w:val="single"/>
        </w:rPr>
      </w:pPr>
      <w:r>
        <w:rPr>
          <w:rFonts w:ascii="宋体" w:hAnsi="宋体" w:hint="eastAsia"/>
          <w:bCs/>
          <w:sz w:val="24"/>
        </w:rPr>
        <w:t>是否存在破坏性检测：</w:t>
      </w:r>
      <w:r>
        <w:rPr>
          <w:rFonts w:ascii="Wingdings" w:eastAsia="Wingdings" w:hAnsi="Wingdings" w:cs="Wingdings"/>
          <w:sz w:val="24"/>
        </w:rPr>
        <w:t>¨</w:t>
      </w:r>
      <w:r>
        <w:rPr>
          <w:rFonts w:ascii="宋体" w:hAnsi="宋体" w:hint="eastAsia"/>
          <w:bCs/>
          <w:sz w:val="24"/>
        </w:rPr>
        <w:t>是，</w:t>
      </w:r>
      <w:r>
        <w:rPr>
          <w:rFonts w:ascii="宋体" w:hAnsi="宋体" w:hint="eastAsia"/>
          <w:bCs/>
          <w:sz w:val="24"/>
          <w:u w:val="single"/>
        </w:rPr>
        <w:t>（应明确对被破坏的检测产品的处理方式）</w:t>
      </w:r>
    </w:p>
    <w:p w14:paraId="0FB5139B" w14:textId="77777777" w:rsidR="004F439B" w:rsidRDefault="0016468E">
      <w:pPr>
        <w:spacing w:line="360" w:lineRule="auto"/>
        <w:ind w:firstLine="960"/>
        <w:rPr>
          <w:rFonts w:ascii="宋体" w:hAnsi="宋体" w:hint="eastAsia"/>
          <w:bCs/>
          <w:sz w:val="24"/>
        </w:rPr>
      </w:pPr>
      <w:r>
        <w:rPr>
          <w:rFonts w:ascii="Wingdings" w:eastAsia="Wingdings" w:hAnsi="Wingdings" w:cs="Wingdings"/>
          <w:sz w:val="24"/>
        </w:rPr>
        <w:t>¨</w:t>
      </w:r>
      <w:r>
        <w:rPr>
          <w:rFonts w:ascii="宋体" w:hAnsi="宋体" w:hint="eastAsia"/>
          <w:bCs/>
          <w:sz w:val="24"/>
        </w:rPr>
        <w:t>否</w:t>
      </w:r>
    </w:p>
    <w:p w14:paraId="30BDD23D" w14:textId="77777777" w:rsidR="004F439B" w:rsidRDefault="0016468E">
      <w:pPr>
        <w:spacing w:line="360" w:lineRule="auto"/>
        <w:ind w:firstLine="960"/>
        <w:rPr>
          <w:rFonts w:ascii="宋体" w:hAnsi="宋体" w:hint="eastAsia"/>
          <w:bCs/>
          <w:sz w:val="24"/>
          <w:u w:val="single"/>
        </w:rPr>
      </w:pPr>
      <w:r>
        <w:rPr>
          <w:rFonts w:ascii="宋体" w:hAnsi="宋体" w:hint="eastAsia"/>
          <w:bCs/>
          <w:sz w:val="24"/>
        </w:rPr>
        <w:t>验收组织的其他事项：</w:t>
      </w:r>
    </w:p>
    <w:p w14:paraId="7D373916" w14:textId="77777777" w:rsidR="004F439B" w:rsidRDefault="0016468E">
      <w:pPr>
        <w:spacing w:line="360" w:lineRule="auto"/>
        <w:ind w:firstLine="480"/>
        <w:rPr>
          <w:rFonts w:ascii="宋体" w:hAnsi="宋体" w:hint="eastAsia"/>
          <w:bCs/>
          <w:sz w:val="24"/>
          <w:u w:val="single"/>
        </w:rPr>
      </w:pPr>
      <w:r>
        <w:rPr>
          <w:rFonts w:ascii="宋体" w:hAnsi="宋体" w:hint="eastAsia"/>
          <w:bCs/>
          <w:sz w:val="24"/>
        </w:rPr>
        <w:t>（2）履约验收时间：</w:t>
      </w:r>
      <w:r>
        <w:rPr>
          <w:rFonts w:ascii="宋体" w:hAnsi="宋体" w:hint="eastAsia"/>
          <w:bCs/>
          <w:sz w:val="24"/>
          <w:u w:val="single"/>
        </w:rPr>
        <w:t>（计划于何时验收/供应商提出验收申请之日起   日内组织验收）</w:t>
      </w:r>
    </w:p>
    <w:p w14:paraId="4A95F368" w14:textId="77777777" w:rsidR="004F439B" w:rsidRDefault="0016468E">
      <w:pPr>
        <w:spacing w:line="360" w:lineRule="auto"/>
        <w:ind w:firstLine="480"/>
        <w:rPr>
          <w:rFonts w:ascii="宋体" w:hAnsi="宋体" w:hint="eastAsia"/>
          <w:bCs/>
          <w:sz w:val="24"/>
        </w:rPr>
      </w:pPr>
      <w:r>
        <w:rPr>
          <w:rFonts w:ascii="宋体" w:hAnsi="宋体" w:hint="eastAsia"/>
          <w:bCs/>
          <w:sz w:val="24"/>
        </w:rPr>
        <w:t>（3）履约验收方式：</w:t>
      </w:r>
      <w:r>
        <w:rPr>
          <w:rFonts w:ascii="Wingdings" w:eastAsia="Wingdings" w:hAnsi="Wingdings" w:cs="Wingdings"/>
          <w:sz w:val="24"/>
        </w:rPr>
        <w:t>¨</w:t>
      </w:r>
      <w:r>
        <w:rPr>
          <w:rFonts w:ascii="宋体" w:hAnsi="宋体" w:hint="eastAsia"/>
          <w:bCs/>
          <w:sz w:val="24"/>
        </w:rPr>
        <w:t xml:space="preserve">一次性验收         </w:t>
      </w:r>
    </w:p>
    <w:p w14:paraId="75A7C4B4" w14:textId="77777777" w:rsidR="004F439B" w:rsidRDefault="0016468E">
      <w:pPr>
        <w:spacing w:line="360" w:lineRule="auto"/>
        <w:rPr>
          <w:rFonts w:ascii="宋体" w:hAnsi="宋体" w:hint="eastAsia"/>
          <w:bCs/>
          <w:sz w:val="24"/>
        </w:rPr>
      </w:pPr>
      <w:r>
        <w:rPr>
          <w:rFonts w:ascii="Wingdings" w:eastAsia="Wingdings" w:hAnsi="Wingdings" w:cs="Wingdings"/>
          <w:sz w:val="24"/>
        </w:rPr>
        <w:t>¨</w:t>
      </w:r>
      <w:r>
        <w:rPr>
          <w:rFonts w:ascii="宋体" w:hAnsi="宋体" w:hint="eastAsia"/>
          <w:bCs/>
          <w:sz w:val="24"/>
        </w:rPr>
        <w:t>分期/分项验收：</w:t>
      </w:r>
      <w:r>
        <w:rPr>
          <w:rFonts w:ascii="宋体" w:hAnsi="宋体" w:hint="eastAsia"/>
          <w:bCs/>
          <w:sz w:val="24"/>
          <w:u w:val="single"/>
        </w:rPr>
        <w:t>（应明确分期/分项验收的工作安排）</w:t>
      </w:r>
    </w:p>
    <w:p w14:paraId="40322B1F" w14:textId="77777777" w:rsidR="004F439B" w:rsidRDefault="0016468E">
      <w:pPr>
        <w:spacing w:line="360" w:lineRule="auto"/>
        <w:ind w:firstLine="480"/>
        <w:rPr>
          <w:rFonts w:ascii="宋体" w:hAnsi="宋体" w:hint="eastAsia"/>
          <w:bCs/>
          <w:sz w:val="24"/>
        </w:rPr>
      </w:pPr>
      <w:r>
        <w:rPr>
          <w:rFonts w:ascii="宋体" w:hAnsi="宋体" w:hint="eastAsia"/>
          <w:bCs/>
          <w:sz w:val="24"/>
        </w:rPr>
        <w:t>（4）履约验收程序：</w:t>
      </w:r>
    </w:p>
    <w:p w14:paraId="5FAD164E" w14:textId="77777777" w:rsidR="004F439B" w:rsidRDefault="0016468E">
      <w:pPr>
        <w:spacing w:line="360" w:lineRule="auto"/>
        <w:ind w:firstLine="480"/>
        <w:rPr>
          <w:rFonts w:ascii="宋体" w:hAnsi="宋体" w:hint="eastAsia"/>
          <w:bCs/>
          <w:sz w:val="24"/>
          <w:u w:val="single"/>
        </w:rPr>
      </w:pPr>
      <w:r>
        <w:rPr>
          <w:rFonts w:ascii="宋体" w:hAnsi="宋体" w:hint="eastAsia"/>
          <w:bCs/>
          <w:sz w:val="24"/>
        </w:rPr>
        <w:t>（5）履约验收的内容：</w:t>
      </w:r>
      <w:r>
        <w:rPr>
          <w:rFonts w:ascii="宋体" w:hAnsi="宋体" w:hint="eastAsia"/>
          <w:bCs/>
          <w:sz w:val="24"/>
          <w:u w:val="single"/>
        </w:rPr>
        <w:t>（应当包括每一项技术和商务要求的履约情况，特别是落实政府采购扶持中小企业，支持绿色发展和乡村振兴等政策情况）</w:t>
      </w:r>
    </w:p>
    <w:p w14:paraId="0E3DAA92" w14:textId="77777777" w:rsidR="004F439B" w:rsidRDefault="0016468E">
      <w:pPr>
        <w:spacing w:line="360" w:lineRule="auto"/>
        <w:ind w:firstLine="480"/>
        <w:rPr>
          <w:rFonts w:ascii="宋体" w:hAnsi="宋体" w:hint="eastAsia"/>
          <w:bCs/>
          <w:sz w:val="24"/>
          <w:u w:val="single"/>
        </w:rPr>
      </w:pPr>
      <w:r>
        <w:rPr>
          <w:rFonts w:ascii="宋体" w:hAnsi="宋体" w:hint="eastAsia"/>
          <w:bCs/>
          <w:sz w:val="24"/>
        </w:rPr>
        <w:t>（6）履约验收标准：</w:t>
      </w:r>
    </w:p>
    <w:p w14:paraId="6EC55CA8" w14:textId="77777777" w:rsidR="004F439B" w:rsidRDefault="0016468E">
      <w:pPr>
        <w:widowControl/>
        <w:spacing w:line="360" w:lineRule="auto"/>
        <w:ind w:firstLine="480"/>
        <w:jc w:val="left"/>
        <w:rPr>
          <w:rFonts w:ascii="宋体" w:hAnsi="宋体" w:cs="宋体" w:hint="eastAsia"/>
          <w:sz w:val="24"/>
        </w:rPr>
      </w:pPr>
      <w:r>
        <w:rPr>
          <w:rFonts w:ascii="宋体" w:hAnsi="宋体" w:cs="宋体" w:hint="eastAsia"/>
          <w:bCs/>
          <w:sz w:val="24"/>
        </w:rPr>
        <w:t>（7）是否以采购活动中供应商提供的样品作为参考：</w:t>
      </w:r>
      <w:r>
        <w:rPr>
          <w:rFonts w:ascii="Wingdings" w:eastAsia="Wingdings" w:hAnsi="Wingdings" w:cs="Wingdings"/>
          <w:sz w:val="24"/>
        </w:rPr>
        <w:t>¨</w:t>
      </w:r>
      <w:r>
        <w:rPr>
          <w:rFonts w:ascii="宋体" w:hAnsi="宋体" w:cs="宋体" w:hint="eastAsia"/>
          <w:bCs/>
          <w:sz w:val="24"/>
        </w:rPr>
        <w:t xml:space="preserve">是  </w:t>
      </w:r>
      <w:r>
        <w:rPr>
          <w:rFonts w:ascii="Wingdings" w:eastAsia="Wingdings" w:hAnsi="Wingdings" w:cs="Wingdings"/>
          <w:sz w:val="24"/>
        </w:rPr>
        <w:t>¨</w:t>
      </w:r>
      <w:r>
        <w:rPr>
          <w:rFonts w:ascii="宋体" w:hAnsi="宋体" w:cs="宋体" w:hint="eastAsia"/>
          <w:bCs/>
          <w:sz w:val="24"/>
        </w:rPr>
        <w:t>否</w:t>
      </w:r>
    </w:p>
    <w:p w14:paraId="24808D06" w14:textId="77777777" w:rsidR="004F439B" w:rsidRDefault="0016468E">
      <w:pPr>
        <w:spacing w:line="360" w:lineRule="auto"/>
        <w:ind w:firstLine="480"/>
        <w:rPr>
          <w:rFonts w:ascii="宋体" w:hAnsi="宋体" w:cs="宋体" w:hint="eastAsia"/>
          <w:bCs/>
          <w:sz w:val="24"/>
          <w:u w:val="single"/>
        </w:rPr>
      </w:pPr>
      <w:r>
        <w:rPr>
          <w:rFonts w:ascii="宋体" w:hAnsi="宋体" w:cs="宋体" w:hint="eastAsia"/>
          <w:bCs/>
          <w:sz w:val="24"/>
        </w:rPr>
        <w:t>（8）履约验收其他事项：</w:t>
      </w:r>
      <w:r>
        <w:rPr>
          <w:rFonts w:ascii="宋体" w:hAnsi="宋体" w:cs="宋体" w:hint="eastAsia"/>
          <w:bCs/>
          <w:sz w:val="24"/>
          <w:u w:val="single"/>
        </w:rPr>
        <w:t>（产权过户登记等）</w:t>
      </w:r>
    </w:p>
    <w:p w14:paraId="72AED98C" w14:textId="77777777" w:rsidR="004F439B" w:rsidRDefault="0016468E" w:rsidP="00AA4D68">
      <w:pPr>
        <w:numPr>
          <w:ilvl w:val="0"/>
          <w:numId w:val="2"/>
        </w:numPr>
        <w:spacing w:after="0" w:line="360" w:lineRule="auto"/>
        <w:ind w:firstLine="482"/>
        <w:rPr>
          <w:rFonts w:ascii="宋体" w:hAnsi="宋体" w:hint="eastAsia"/>
          <w:b/>
          <w:sz w:val="24"/>
        </w:rPr>
      </w:pPr>
      <w:r>
        <w:rPr>
          <w:rFonts w:ascii="宋体" w:hAnsi="宋体" w:hint="eastAsia"/>
          <w:b/>
          <w:sz w:val="24"/>
        </w:rPr>
        <w:t>组成合同的文件</w:t>
      </w:r>
    </w:p>
    <w:p w14:paraId="38DCBCCE" w14:textId="77777777" w:rsidR="004F439B" w:rsidRDefault="0016468E">
      <w:pPr>
        <w:spacing w:line="360" w:lineRule="auto"/>
        <w:ind w:firstLine="480"/>
        <w:rPr>
          <w:rFonts w:ascii="宋体" w:hAnsi="宋体" w:hint="eastAsia"/>
          <w:sz w:val="24"/>
        </w:rPr>
      </w:pPr>
      <w:r>
        <w:rPr>
          <w:rFonts w:ascii="宋体" w:hAnsi="宋体" w:hint="eastAsia"/>
          <w:sz w:val="24"/>
        </w:rPr>
        <w:t>本协议书与下列文件一起构成合同文件，如下述文件之间有任何抵触、矛盾或歧义，应按以下顺序解释：</w:t>
      </w:r>
    </w:p>
    <w:p w14:paraId="074408E0" w14:textId="77777777" w:rsidR="004F439B" w:rsidRDefault="0016468E">
      <w:pPr>
        <w:spacing w:line="360" w:lineRule="auto"/>
        <w:rPr>
          <w:rFonts w:ascii="宋体" w:hAnsi="宋体" w:hint="eastAsia"/>
          <w:sz w:val="24"/>
        </w:rPr>
      </w:pPr>
      <w:r>
        <w:rPr>
          <w:rFonts w:ascii="宋体" w:hAnsi="宋体" w:hint="eastAsia"/>
          <w:sz w:val="24"/>
        </w:rPr>
        <w:t>（1）政府采购合同协议书及其变更、补充协议</w:t>
      </w:r>
    </w:p>
    <w:p w14:paraId="58152B47" w14:textId="77777777" w:rsidR="004F439B" w:rsidRDefault="0016468E">
      <w:pPr>
        <w:spacing w:line="360" w:lineRule="auto"/>
        <w:rPr>
          <w:rFonts w:ascii="宋体" w:hAnsi="宋体" w:hint="eastAsia"/>
          <w:sz w:val="24"/>
        </w:rPr>
      </w:pPr>
      <w:r>
        <w:rPr>
          <w:rFonts w:ascii="宋体" w:hAnsi="宋体" w:hint="eastAsia"/>
          <w:sz w:val="24"/>
        </w:rPr>
        <w:t>（2）政府采购合同专用条款</w:t>
      </w:r>
    </w:p>
    <w:p w14:paraId="3F2A1B95" w14:textId="77777777" w:rsidR="004F439B" w:rsidRDefault="0016468E">
      <w:pPr>
        <w:spacing w:line="360" w:lineRule="auto"/>
        <w:rPr>
          <w:rFonts w:ascii="宋体" w:hAnsi="宋体" w:hint="eastAsia"/>
          <w:sz w:val="24"/>
        </w:rPr>
      </w:pPr>
      <w:r>
        <w:rPr>
          <w:rFonts w:ascii="宋体" w:hAnsi="宋体" w:hint="eastAsia"/>
          <w:sz w:val="24"/>
        </w:rPr>
        <w:t>（3）政府采购合同通用条款</w:t>
      </w:r>
    </w:p>
    <w:p w14:paraId="4D710655" w14:textId="77777777" w:rsidR="004F439B" w:rsidRDefault="0016468E">
      <w:pPr>
        <w:spacing w:line="360" w:lineRule="auto"/>
        <w:rPr>
          <w:rFonts w:ascii="宋体" w:hAnsi="宋体" w:hint="eastAsia"/>
          <w:sz w:val="24"/>
        </w:rPr>
      </w:pPr>
      <w:r>
        <w:rPr>
          <w:rFonts w:ascii="宋体" w:hAnsi="宋体" w:hint="eastAsia"/>
          <w:sz w:val="24"/>
        </w:rPr>
        <w:t>（4）中标（成交）通知书</w:t>
      </w:r>
    </w:p>
    <w:p w14:paraId="040CD79B" w14:textId="77777777" w:rsidR="004F439B" w:rsidRDefault="0016468E">
      <w:pPr>
        <w:spacing w:line="360" w:lineRule="auto"/>
        <w:rPr>
          <w:rFonts w:ascii="宋体" w:hAnsi="宋体" w:hint="eastAsia"/>
          <w:sz w:val="24"/>
        </w:rPr>
      </w:pPr>
      <w:r>
        <w:rPr>
          <w:rFonts w:ascii="宋体" w:hAnsi="宋体" w:hint="eastAsia"/>
          <w:sz w:val="24"/>
        </w:rPr>
        <w:t>（5）投标（响应）文件</w:t>
      </w:r>
    </w:p>
    <w:p w14:paraId="7BB7F7EC" w14:textId="77777777" w:rsidR="004F439B" w:rsidRDefault="0016468E">
      <w:pPr>
        <w:spacing w:line="360" w:lineRule="auto"/>
        <w:rPr>
          <w:rFonts w:ascii="宋体" w:hAnsi="宋体" w:hint="eastAsia"/>
          <w:sz w:val="24"/>
        </w:rPr>
      </w:pPr>
      <w:r>
        <w:rPr>
          <w:rFonts w:ascii="宋体" w:hAnsi="宋体" w:hint="eastAsia"/>
          <w:sz w:val="24"/>
        </w:rPr>
        <w:t>（6）采购文件</w:t>
      </w:r>
    </w:p>
    <w:p w14:paraId="5BAF15CA" w14:textId="77777777" w:rsidR="004F439B" w:rsidRDefault="0016468E">
      <w:pPr>
        <w:spacing w:line="360" w:lineRule="auto"/>
        <w:rPr>
          <w:rFonts w:ascii="宋体" w:hAnsi="宋体" w:hint="eastAsia"/>
          <w:sz w:val="24"/>
        </w:rPr>
      </w:pPr>
      <w:r>
        <w:rPr>
          <w:rFonts w:ascii="宋体" w:hAnsi="宋体" w:hint="eastAsia"/>
          <w:sz w:val="24"/>
        </w:rPr>
        <w:t>（7）有关技术文件，图纸</w:t>
      </w:r>
    </w:p>
    <w:p w14:paraId="66E3C65D" w14:textId="77777777" w:rsidR="004F439B" w:rsidRDefault="0016468E">
      <w:pPr>
        <w:spacing w:line="360" w:lineRule="auto"/>
        <w:rPr>
          <w:rFonts w:ascii="宋体" w:hAnsi="宋体" w:hint="eastAsia"/>
          <w:sz w:val="24"/>
        </w:rPr>
      </w:pPr>
      <w:r>
        <w:rPr>
          <w:rFonts w:ascii="宋体" w:hAnsi="宋体" w:hint="eastAsia"/>
          <w:sz w:val="24"/>
        </w:rPr>
        <w:t>（8）国家法律、行政法规和规章制度规定或合同约定的作为合同组成部分的其他文件</w:t>
      </w:r>
    </w:p>
    <w:p w14:paraId="4B3DD1C6" w14:textId="77777777" w:rsidR="004F439B" w:rsidRDefault="0016468E">
      <w:pPr>
        <w:adjustRightInd w:val="0"/>
        <w:snapToGrid w:val="0"/>
        <w:spacing w:line="400" w:lineRule="exact"/>
        <w:ind w:left="422"/>
        <w:rPr>
          <w:rFonts w:ascii="宋体" w:hAnsi="宋体" w:hint="eastAsia"/>
          <w:b/>
          <w:szCs w:val="21"/>
        </w:rPr>
      </w:pPr>
      <w:r>
        <w:rPr>
          <w:rFonts w:ascii="宋体" w:hAnsi="宋体" w:hint="eastAsia"/>
          <w:b/>
          <w:szCs w:val="21"/>
        </w:rPr>
        <w:t>6.</w:t>
      </w:r>
      <w:r>
        <w:rPr>
          <w:rFonts w:ascii="宋体" w:hAnsi="宋体" w:hint="eastAsia"/>
          <w:b/>
          <w:sz w:val="24"/>
        </w:rPr>
        <w:t>合同生效</w:t>
      </w:r>
    </w:p>
    <w:p w14:paraId="1DA579AA" w14:textId="77777777" w:rsidR="004F439B" w:rsidRDefault="0016468E">
      <w:pPr>
        <w:spacing w:line="360" w:lineRule="auto"/>
        <w:ind w:firstLine="480"/>
        <w:rPr>
          <w:rFonts w:ascii="宋体" w:hAnsi="宋体" w:hint="eastAsia"/>
          <w:sz w:val="24"/>
        </w:rPr>
      </w:pPr>
      <w:r>
        <w:rPr>
          <w:rFonts w:ascii="宋体" w:hAnsi="宋体" w:hint="eastAsia"/>
          <w:sz w:val="24"/>
        </w:rPr>
        <w:t>本合同自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日生效。</w:t>
      </w:r>
    </w:p>
    <w:p w14:paraId="70393556" w14:textId="77777777" w:rsidR="004F439B" w:rsidRDefault="0016468E">
      <w:pPr>
        <w:spacing w:line="360" w:lineRule="auto"/>
        <w:ind w:left="482"/>
        <w:rPr>
          <w:rFonts w:ascii="宋体" w:hAnsi="宋体" w:hint="eastAsia"/>
          <w:b/>
          <w:sz w:val="24"/>
        </w:rPr>
      </w:pPr>
      <w:r>
        <w:rPr>
          <w:rFonts w:ascii="宋体" w:hAnsi="宋体" w:hint="eastAsia"/>
          <w:b/>
          <w:sz w:val="24"/>
        </w:rPr>
        <w:t>7.合同份数</w:t>
      </w:r>
    </w:p>
    <w:p w14:paraId="5DC0287D" w14:textId="77777777" w:rsidR="004F439B" w:rsidRDefault="0016468E">
      <w:pPr>
        <w:adjustRightInd w:val="0"/>
        <w:snapToGrid w:val="0"/>
        <w:spacing w:line="400" w:lineRule="exact"/>
        <w:ind w:firstLineChars="200" w:firstLine="42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2FDE342E" w14:textId="77777777" w:rsidR="004F439B" w:rsidRDefault="0016468E">
      <w:pPr>
        <w:adjustRightInd w:val="0"/>
        <w:snapToGrid w:val="0"/>
        <w:spacing w:line="400" w:lineRule="exact"/>
        <w:ind w:firstLineChars="200" w:firstLine="42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7A848A58" w14:textId="77777777" w:rsidR="004F439B" w:rsidRDefault="0016468E">
      <w:pPr>
        <w:adjustRightInd w:val="0"/>
        <w:snapToGrid w:val="0"/>
        <w:spacing w:line="400" w:lineRule="exact"/>
        <w:ind w:firstLineChars="200" w:firstLine="42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14:paraId="49BC56AB" w14:textId="77777777" w:rsidR="004F439B" w:rsidRDefault="0016468E">
      <w:pPr>
        <w:adjustRightInd w:val="0"/>
        <w:snapToGrid w:val="0"/>
        <w:spacing w:line="400" w:lineRule="exact"/>
        <w:ind w:firstLineChars="200" w:firstLine="420"/>
      </w:pPr>
      <w:r>
        <w:rPr>
          <w:rFonts w:ascii="宋体" w:hAnsi="宋体" w:hint="eastAsia"/>
          <w:szCs w:val="21"/>
        </w:rPr>
        <w:t>附件：具体标的及其技术要求和商务要求、联合协议、分包意向协议等。</w:t>
      </w:r>
    </w:p>
    <w:p w14:paraId="5955ABF8" w14:textId="77777777" w:rsidR="004F439B" w:rsidRDefault="004F439B">
      <w:pPr>
        <w:spacing w:line="360" w:lineRule="auto"/>
        <w:ind w:firstLine="480"/>
        <w:rPr>
          <w:rFonts w:ascii="宋体" w:hAnsi="宋体" w:hint="eastAsia"/>
          <w:sz w:val="24"/>
        </w:rPr>
      </w:pPr>
    </w:p>
    <w:p w14:paraId="46B33EBB" w14:textId="77777777" w:rsidR="004F439B" w:rsidRDefault="004F439B">
      <w:pPr>
        <w:spacing w:line="360" w:lineRule="auto"/>
        <w:rPr>
          <w:rFonts w:ascii="宋体" w:hAnsi="宋体" w:hint="eastAsia"/>
          <w:sz w:val="24"/>
        </w:rPr>
      </w:pPr>
    </w:p>
    <w:p w14:paraId="657A6C84" w14:textId="77777777" w:rsidR="004F439B" w:rsidRDefault="0016468E">
      <w:pPr>
        <w:spacing w:line="360" w:lineRule="auto"/>
        <w:ind w:firstLine="480"/>
        <w:jc w:val="left"/>
        <w:rPr>
          <w:rFonts w:ascii="宋体" w:hAnsi="宋体" w:hint="eastAsia"/>
          <w:sz w:val="24"/>
          <w:u w:val="single"/>
        </w:rPr>
      </w:pPr>
      <w:r>
        <w:rPr>
          <w:sz w:val="24"/>
        </w:rPr>
        <w:br w:type="page"/>
      </w:r>
    </w:p>
    <w:p w14:paraId="24A1E2F7" w14:textId="77777777" w:rsidR="004F439B" w:rsidRDefault="004F439B">
      <w:pPr>
        <w:spacing w:line="360" w:lineRule="auto"/>
        <w:ind w:firstLine="420"/>
        <w:rPr>
          <w:szCs w:val="21"/>
        </w:rPr>
      </w:pP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2063"/>
        <w:gridCol w:w="2566"/>
        <w:gridCol w:w="2156"/>
        <w:gridCol w:w="2255"/>
      </w:tblGrid>
      <w:tr w:rsidR="004F439B" w14:paraId="387FC6B5" w14:textId="77777777">
        <w:trPr>
          <w:trHeight w:val="490"/>
        </w:trPr>
        <w:tc>
          <w:tcPr>
            <w:tcW w:w="5031" w:type="dxa"/>
            <w:gridSpan w:val="2"/>
            <w:tcBorders>
              <w:top w:val="single" w:sz="4" w:space="0" w:color="000000"/>
              <w:left w:val="single" w:sz="4" w:space="0" w:color="000000"/>
              <w:bottom w:val="single" w:sz="2" w:space="0" w:color="000000"/>
              <w:right w:val="single" w:sz="2" w:space="0" w:color="000000"/>
            </w:tcBorders>
            <w:vAlign w:val="center"/>
          </w:tcPr>
          <w:p w14:paraId="718CDD7E" w14:textId="77777777" w:rsidR="004F439B" w:rsidRDefault="0016468E">
            <w:pPr>
              <w:spacing w:line="360" w:lineRule="auto"/>
              <w:jc w:val="center"/>
              <w:rPr>
                <w:sz w:val="24"/>
              </w:rPr>
            </w:pPr>
            <w:r>
              <w:rPr>
                <w:rFonts w:hint="eastAsia"/>
                <w:sz w:val="24"/>
              </w:rPr>
              <w:t>甲方（采购人</w:t>
            </w:r>
            <w:r>
              <w:rPr>
                <w:rFonts w:ascii="宋体" w:hAnsi="宋体" w:hint="eastAsia"/>
                <w:sz w:val="24"/>
              </w:rPr>
              <w:t>、受采购人委托签订合同的单位或</w:t>
            </w:r>
            <w:r>
              <w:rPr>
                <w:rFonts w:hint="eastAsia"/>
                <w:sz w:val="24"/>
              </w:rPr>
              <w:t>采购文件约定的合同甲方）</w:t>
            </w:r>
          </w:p>
        </w:tc>
        <w:tc>
          <w:tcPr>
            <w:tcW w:w="4789" w:type="dxa"/>
            <w:gridSpan w:val="2"/>
            <w:tcBorders>
              <w:top w:val="single" w:sz="4" w:space="0" w:color="000000"/>
              <w:left w:val="single" w:sz="2" w:space="0" w:color="000000"/>
              <w:bottom w:val="single" w:sz="2" w:space="0" w:color="000000"/>
              <w:right w:val="single" w:sz="4" w:space="0" w:color="000000"/>
            </w:tcBorders>
            <w:vAlign w:val="center"/>
          </w:tcPr>
          <w:p w14:paraId="441A1AB7" w14:textId="77777777" w:rsidR="004F439B" w:rsidRDefault="0016468E">
            <w:pPr>
              <w:spacing w:line="360" w:lineRule="auto"/>
              <w:jc w:val="center"/>
              <w:rPr>
                <w:sz w:val="24"/>
              </w:rPr>
            </w:pPr>
            <w:r>
              <w:rPr>
                <w:rFonts w:hint="eastAsia"/>
                <w:sz w:val="24"/>
              </w:rPr>
              <w:t>乙方（供应商）</w:t>
            </w:r>
          </w:p>
        </w:tc>
      </w:tr>
      <w:tr w:rsidR="004F439B" w14:paraId="5D63FF07" w14:textId="77777777">
        <w:trPr>
          <w:trHeight w:val="917"/>
        </w:trPr>
        <w:tc>
          <w:tcPr>
            <w:tcW w:w="2211" w:type="dxa"/>
            <w:tcBorders>
              <w:top w:val="single" w:sz="2" w:space="0" w:color="000000"/>
              <w:left w:val="single" w:sz="4" w:space="0" w:color="000000"/>
              <w:bottom w:val="single" w:sz="2" w:space="0" w:color="000000"/>
              <w:right w:val="single" w:sz="2" w:space="0" w:color="000000"/>
            </w:tcBorders>
            <w:vAlign w:val="center"/>
          </w:tcPr>
          <w:p w14:paraId="18F6DAA2" w14:textId="77777777" w:rsidR="004F439B" w:rsidRDefault="0016468E">
            <w:pPr>
              <w:spacing w:line="360" w:lineRule="auto"/>
              <w:jc w:val="center"/>
              <w:rPr>
                <w:sz w:val="24"/>
              </w:rPr>
            </w:pPr>
            <w:r>
              <w:rPr>
                <w:rFonts w:hint="eastAsia"/>
                <w:sz w:val="24"/>
              </w:rPr>
              <w:t>单位名称（公章或合同章）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512E3A43"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57E0C21" w14:textId="77777777" w:rsidR="004F439B" w:rsidRDefault="0016468E">
            <w:pPr>
              <w:spacing w:line="360" w:lineRule="auto"/>
              <w:jc w:val="center"/>
              <w:rPr>
                <w:sz w:val="24"/>
              </w:rPr>
            </w:pPr>
            <w:r>
              <w:rPr>
                <w:rFonts w:hint="eastAsia"/>
                <w:sz w:val="24"/>
              </w:rPr>
              <w:t>单位名称（公章或合同章）</w:t>
            </w:r>
          </w:p>
        </w:tc>
        <w:tc>
          <w:tcPr>
            <w:tcW w:w="2475" w:type="dxa"/>
            <w:tcBorders>
              <w:top w:val="single" w:sz="2" w:space="0" w:color="000000"/>
              <w:left w:val="single" w:sz="2" w:space="0" w:color="000000"/>
              <w:bottom w:val="single" w:sz="2" w:space="0" w:color="000000"/>
              <w:right w:val="single" w:sz="4" w:space="0" w:color="000000"/>
            </w:tcBorders>
            <w:vAlign w:val="center"/>
          </w:tcPr>
          <w:p w14:paraId="7FA44E7D" w14:textId="77777777" w:rsidR="004F439B" w:rsidRDefault="004F439B">
            <w:pPr>
              <w:spacing w:line="360" w:lineRule="auto"/>
              <w:jc w:val="center"/>
              <w:rPr>
                <w:spacing w:val="20"/>
                <w:sz w:val="24"/>
              </w:rPr>
            </w:pPr>
          </w:p>
        </w:tc>
      </w:tr>
      <w:tr w:rsidR="004F439B" w14:paraId="0D8FE77A" w14:textId="77777777">
        <w:trPr>
          <w:cantSplit/>
          <w:trHeight w:val="1171"/>
        </w:trPr>
        <w:tc>
          <w:tcPr>
            <w:tcW w:w="2211" w:type="dxa"/>
            <w:vMerge w:val="restart"/>
            <w:tcBorders>
              <w:top w:val="single" w:sz="2" w:space="0" w:color="000000"/>
              <w:left w:val="single" w:sz="4" w:space="0" w:color="000000"/>
              <w:bottom w:val="single" w:sz="2" w:space="0" w:color="000000"/>
              <w:right w:val="single" w:sz="2" w:space="0" w:color="000000"/>
            </w:tcBorders>
            <w:vAlign w:val="center"/>
          </w:tcPr>
          <w:p w14:paraId="603BA5DA" w14:textId="77777777" w:rsidR="004F439B" w:rsidRDefault="0016468E">
            <w:pPr>
              <w:spacing w:line="360" w:lineRule="auto"/>
              <w:jc w:val="center"/>
              <w:rPr>
                <w:sz w:val="24"/>
              </w:rPr>
            </w:pPr>
            <w:r>
              <w:rPr>
                <w:rFonts w:hint="eastAsia"/>
                <w:sz w:val="24"/>
              </w:rPr>
              <w:t>法定代表人</w:t>
            </w:r>
          </w:p>
          <w:p w14:paraId="6B569521" w14:textId="77777777" w:rsidR="004F439B" w:rsidRDefault="0016468E">
            <w:pPr>
              <w:spacing w:line="360" w:lineRule="auto"/>
              <w:ind w:firstLine="115"/>
              <w:jc w:val="center"/>
              <w:rPr>
                <w:sz w:val="24"/>
              </w:rPr>
            </w:pPr>
            <w:r>
              <w:rPr>
                <w:rFonts w:hint="eastAsia"/>
                <w:sz w:val="24"/>
              </w:rPr>
              <w:t>或其委托代理人（签章）</w:t>
            </w:r>
          </w:p>
        </w:tc>
        <w:tc>
          <w:tcPr>
            <w:tcW w:w="2820" w:type="dxa"/>
            <w:vMerge w:val="restart"/>
            <w:tcBorders>
              <w:top w:val="single" w:sz="2" w:space="0" w:color="000000"/>
              <w:left w:val="single" w:sz="2" w:space="0" w:color="000000"/>
              <w:bottom w:val="single" w:sz="2" w:space="0" w:color="000000"/>
              <w:right w:val="single" w:sz="2" w:space="0" w:color="000000"/>
            </w:tcBorders>
            <w:vAlign w:val="center"/>
          </w:tcPr>
          <w:p w14:paraId="73A3F345"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3B887A3" w14:textId="77777777" w:rsidR="004F439B" w:rsidRDefault="0016468E">
            <w:pPr>
              <w:spacing w:line="360" w:lineRule="auto"/>
              <w:jc w:val="center"/>
              <w:rPr>
                <w:sz w:val="24"/>
              </w:rPr>
            </w:pPr>
            <w:r>
              <w:rPr>
                <w:rFonts w:hint="eastAsia"/>
                <w:sz w:val="24"/>
              </w:rPr>
              <w:t>法定代表人</w:t>
            </w:r>
          </w:p>
          <w:p w14:paraId="093875E0" w14:textId="77777777" w:rsidR="004F439B" w:rsidRDefault="0016468E">
            <w:pPr>
              <w:spacing w:line="360" w:lineRule="auto"/>
              <w:jc w:val="center"/>
              <w:rPr>
                <w:sz w:val="24"/>
              </w:rPr>
            </w:pPr>
            <w:r>
              <w:rPr>
                <w:rFonts w:hint="eastAsia"/>
                <w:sz w:val="24"/>
              </w:rPr>
              <w:t>或其委托代理人（签章）</w:t>
            </w:r>
          </w:p>
        </w:tc>
        <w:tc>
          <w:tcPr>
            <w:tcW w:w="2475" w:type="dxa"/>
            <w:tcBorders>
              <w:top w:val="single" w:sz="2" w:space="0" w:color="000000"/>
              <w:left w:val="single" w:sz="2" w:space="0" w:color="000000"/>
              <w:bottom w:val="single" w:sz="2" w:space="0" w:color="000000"/>
              <w:right w:val="single" w:sz="4" w:space="0" w:color="000000"/>
            </w:tcBorders>
            <w:vAlign w:val="center"/>
          </w:tcPr>
          <w:p w14:paraId="560EB704" w14:textId="77777777" w:rsidR="004F439B" w:rsidRDefault="004F439B">
            <w:pPr>
              <w:spacing w:line="360" w:lineRule="auto"/>
              <w:jc w:val="center"/>
              <w:rPr>
                <w:sz w:val="24"/>
              </w:rPr>
            </w:pPr>
          </w:p>
        </w:tc>
      </w:tr>
      <w:tr w:rsidR="004F439B" w14:paraId="643ADBF3" w14:textId="77777777">
        <w:trPr>
          <w:cantSplit/>
          <w:trHeight w:val="483"/>
        </w:trPr>
        <w:tc>
          <w:tcPr>
            <w:tcW w:w="0" w:type="auto"/>
            <w:vMerge/>
            <w:tcBorders>
              <w:top w:val="single" w:sz="2" w:space="0" w:color="000000"/>
              <w:left w:val="single" w:sz="4" w:space="0" w:color="000000"/>
              <w:bottom w:val="single" w:sz="2" w:space="0" w:color="000000"/>
              <w:right w:val="single" w:sz="2" w:space="0" w:color="000000"/>
            </w:tcBorders>
            <w:vAlign w:val="center"/>
          </w:tcPr>
          <w:p w14:paraId="64AFF0AF" w14:textId="77777777" w:rsidR="004F439B" w:rsidRDefault="004F439B">
            <w:pPr>
              <w:widowControl/>
              <w:jc w:val="left"/>
              <w:rPr>
                <w:sz w:val="24"/>
              </w:rPr>
            </w:pPr>
          </w:p>
        </w:tc>
        <w:tc>
          <w:tcPr>
            <w:tcW w:w="0" w:type="auto"/>
            <w:vMerge/>
            <w:tcBorders>
              <w:top w:val="single" w:sz="2" w:space="0" w:color="000000"/>
              <w:left w:val="single" w:sz="2" w:space="0" w:color="000000"/>
              <w:bottom w:val="single" w:sz="2" w:space="0" w:color="000000"/>
              <w:right w:val="single" w:sz="2" w:space="0" w:color="000000"/>
            </w:tcBorders>
            <w:vAlign w:val="center"/>
          </w:tcPr>
          <w:p w14:paraId="4CB160B6" w14:textId="77777777" w:rsidR="004F439B" w:rsidRDefault="004F439B">
            <w:pPr>
              <w:widowControl/>
              <w:jc w:val="left"/>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BD7F89D" w14:textId="77777777" w:rsidR="004F439B" w:rsidRDefault="0016468E">
            <w:pPr>
              <w:spacing w:line="360" w:lineRule="auto"/>
              <w:jc w:val="center"/>
              <w:rPr>
                <w:sz w:val="24"/>
              </w:rPr>
            </w:pPr>
            <w:r>
              <w:rPr>
                <w:rFonts w:hint="eastAsia"/>
                <w:sz w:val="24"/>
              </w:rPr>
              <w:t>拥有者性别</w:t>
            </w:r>
          </w:p>
        </w:tc>
        <w:tc>
          <w:tcPr>
            <w:tcW w:w="2475" w:type="dxa"/>
            <w:tcBorders>
              <w:top w:val="single" w:sz="2" w:space="0" w:color="000000"/>
              <w:left w:val="single" w:sz="2" w:space="0" w:color="000000"/>
              <w:bottom w:val="single" w:sz="2" w:space="0" w:color="000000"/>
              <w:right w:val="single" w:sz="4" w:space="0" w:color="000000"/>
            </w:tcBorders>
            <w:vAlign w:val="center"/>
          </w:tcPr>
          <w:p w14:paraId="3769785A" w14:textId="77777777" w:rsidR="004F439B" w:rsidRDefault="004F439B">
            <w:pPr>
              <w:spacing w:line="360" w:lineRule="auto"/>
              <w:jc w:val="center"/>
              <w:rPr>
                <w:spacing w:val="20"/>
                <w:sz w:val="24"/>
              </w:rPr>
            </w:pPr>
          </w:p>
        </w:tc>
      </w:tr>
      <w:tr w:rsidR="004F439B" w14:paraId="3624950A"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4114EF84" w14:textId="77777777" w:rsidR="004F439B" w:rsidRDefault="0016468E">
            <w:pPr>
              <w:spacing w:line="360" w:lineRule="auto"/>
              <w:jc w:val="center"/>
              <w:rPr>
                <w:sz w:val="24"/>
              </w:rPr>
            </w:pPr>
            <w:r>
              <w:rPr>
                <w:rFonts w:hint="eastAsia"/>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5B35668E"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AAC39FE" w14:textId="77777777" w:rsidR="004F439B" w:rsidRDefault="0016468E">
            <w:pPr>
              <w:spacing w:line="360" w:lineRule="auto"/>
              <w:jc w:val="center"/>
              <w:rPr>
                <w:sz w:val="24"/>
              </w:rPr>
            </w:pPr>
            <w:r>
              <w:rPr>
                <w:rFonts w:hint="eastAsia"/>
                <w:sz w:val="24"/>
              </w:rPr>
              <w:t>住所</w:t>
            </w:r>
          </w:p>
        </w:tc>
        <w:tc>
          <w:tcPr>
            <w:tcW w:w="2475" w:type="dxa"/>
            <w:tcBorders>
              <w:top w:val="single" w:sz="2" w:space="0" w:color="000000"/>
              <w:left w:val="single" w:sz="2" w:space="0" w:color="000000"/>
              <w:bottom w:val="single" w:sz="2" w:space="0" w:color="000000"/>
              <w:right w:val="single" w:sz="4" w:space="0" w:color="000000"/>
            </w:tcBorders>
            <w:vAlign w:val="center"/>
          </w:tcPr>
          <w:p w14:paraId="2C398809" w14:textId="77777777" w:rsidR="004F439B" w:rsidRDefault="004F439B">
            <w:pPr>
              <w:spacing w:line="360" w:lineRule="auto"/>
              <w:jc w:val="center"/>
              <w:rPr>
                <w:spacing w:val="20"/>
                <w:sz w:val="24"/>
              </w:rPr>
            </w:pPr>
          </w:p>
        </w:tc>
      </w:tr>
      <w:tr w:rsidR="004F439B" w14:paraId="7FD4F280"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34767D52" w14:textId="77777777" w:rsidR="004F439B" w:rsidRDefault="0016468E">
            <w:pPr>
              <w:spacing w:line="360" w:lineRule="auto"/>
              <w:jc w:val="center"/>
              <w:rPr>
                <w:sz w:val="24"/>
              </w:rPr>
            </w:pPr>
            <w:r>
              <w:rPr>
                <w:rFonts w:hint="eastAsia"/>
                <w:sz w:val="24"/>
              </w:rPr>
              <w:t>联</w:t>
            </w:r>
            <w:r>
              <w:rPr>
                <w:sz w:val="24"/>
              </w:rPr>
              <w:t xml:space="preserve"> </w:t>
            </w:r>
            <w:r>
              <w:rPr>
                <w:rFonts w:hint="eastAsia"/>
                <w:sz w:val="24"/>
              </w:rPr>
              <w:t>系</w:t>
            </w:r>
            <w:r>
              <w:rPr>
                <w:sz w:val="24"/>
              </w:rPr>
              <w:t xml:space="preserve"> </w:t>
            </w:r>
            <w:r>
              <w:rPr>
                <w:rFonts w:hint="eastAsia"/>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40B280B7"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1B00C2BA" w14:textId="77777777" w:rsidR="004F439B" w:rsidRDefault="0016468E">
            <w:pPr>
              <w:spacing w:line="360" w:lineRule="auto"/>
              <w:jc w:val="center"/>
              <w:rPr>
                <w:sz w:val="24"/>
              </w:rPr>
            </w:pPr>
            <w:r>
              <w:rPr>
                <w:rFonts w:hint="eastAsia"/>
                <w:sz w:val="24"/>
              </w:rPr>
              <w:t>联</w:t>
            </w:r>
            <w:r>
              <w:rPr>
                <w:sz w:val="24"/>
              </w:rPr>
              <w:t xml:space="preserve"> </w:t>
            </w:r>
            <w:r>
              <w:rPr>
                <w:rFonts w:hint="eastAsia"/>
                <w:sz w:val="24"/>
              </w:rPr>
              <w:t>系</w:t>
            </w:r>
            <w:r>
              <w:rPr>
                <w:sz w:val="24"/>
              </w:rPr>
              <w:t xml:space="preserve"> </w:t>
            </w:r>
            <w:r>
              <w:rPr>
                <w:rFonts w:hint="eastAsia"/>
                <w:sz w:val="24"/>
              </w:rPr>
              <w:t>人</w:t>
            </w:r>
          </w:p>
        </w:tc>
        <w:tc>
          <w:tcPr>
            <w:tcW w:w="2475" w:type="dxa"/>
            <w:tcBorders>
              <w:top w:val="single" w:sz="2" w:space="0" w:color="000000"/>
              <w:left w:val="single" w:sz="2" w:space="0" w:color="000000"/>
              <w:bottom w:val="single" w:sz="2" w:space="0" w:color="000000"/>
              <w:right w:val="single" w:sz="4" w:space="0" w:color="000000"/>
            </w:tcBorders>
            <w:vAlign w:val="center"/>
          </w:tcPr>
          <w:p w14:paraId="073B0FAC" w14:textId="77777777" w:rsidR="004F439B" w:rsidRDefault="004F439B">
            <w:pPr>
              <w:spacing w:line="360" w:lineRule="auto"/>
              <w:jc w:val="center"/>
              <w:rPr>
                <w:spacing w:val="20"/>
                <w:sz w:val="24"/>
              </w:rPr>
            </w:pPr>
          </w:p>
        </w:tc>
      </w:tr>
      <w:tr w:rsidR="004F439B" w14:paraId="064353E7"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27682179" w14:textId="77777777" w:rsidR="004F439B" w:rsidRDefault="0016468E">
            <w:pPr>
              <w:spacing w:line="360" w:lineRule="auto"/>
              <w:jc w:val="center"/>
              <w:rPr>
                <w:sz w:val="24"/>
              </w:rPr>
            </w:pPr>
            <w:r>
              <w:rPr>
                <w:rFonts w:hint="eastAsia"/>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60D8D3EE"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9473B68" w14:textId="77777777" w:rsidR="004F439B" w:rsidRDefault="0016468E">
            <w:pPr>
              <w:spacing w:line="360" w:lineRule="auto"/>
              <w:jc w:val="center"/>
              <w:rPr>
                <w:sz w:val="24"/>
              </w:rPr>
            </w:pPr>
            <w:r>
              <w:rPr>
                <w:rFonts w:hint="eastAsia"/>
                <w:sz w:val="24"/>
              </w:rPr>
              <w:t>联系电话</w:t>
            </w:r>
          </w:p>
        </w:tc>
        <w:tc>
          <w:tcPr>
            <w:tcW w:w="2475" w:type="dxa"/>
            <w:tcBorders>
              <w:top w:val="single" w:sz="2" w:space="0" w:color="000000"/>
              <w:left w:val="single" w:sz="2" w:space="0" w:color="000000"/>
              <w:bottom w:val="single" w:sz="2" w:space="0" w:color="000000"/>
              <w:right w:val="single" w:sz="4" w:space="0" w:color="000000"/>
            </w:tcBorders>
            <w:vAlign w:val="center"/>
          </w:tcPr>
          <w:p w14:paraId="3CBEFED7" w14:textId="77777777" w:rsidR="004F439B" w:rsidRDefault="004F439B">
            <w:pPr>
              <w:spacing w:line="360" w:lineRule="auto"/>
              <w:jc w:val="center"/>
              <w:rPr>
                <w:spacing w:val="20"/>
                <w:sz w:val="24"/>
              </w:rPr>
            </w:pPr>
          </w:p>
        </w:tc>
      </w:tr>
      <w:tr w:rsidR="004F439B" w14:paraId="1133FB19"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5FF67791" w14:textId="77777777" w:rsidR="004F439B" w:rsidRDefault="0016468E">
            <w:pPr>
              <w:spacing w:line="360" w:lineRule="auto"/>
              <w:jc w:val="center"/>
              <w:rPr>
                <w:sz w:val="24"/>
              </w:rPr>
            </w:pPr>
            <w:r>
              <w:rPr>
                <w:rFonts w:hint="eastAsia"/>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0D55EDCA"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4901861" w14:textId="77777777" w:rsidR="004F439B" w:rsidRDefault="0016468E">
            <w:pPr>
              <w:spacing w:line="360" w:lineRule="auto"/>
              <w:jc w:val="center"/>
              <w:rPr>
                <w:sz w:val="24"/>
              </w:rPr>
            </w:pPr>
            <w:r>
              <w:rPr>
                <w:rFonts w:hint="eastAsia"/>
                <w:sz w:val="24"/>
              </w:rPr>
              <w:t>通信地址</w:t>
            </w:r>
          </w:p>
        </w:tc>
        <w:tc>
          <w:tcPr>
            <w:tcW w:w="2475" w:type="dxa"/>
            <w:tcBorders>
              <w:top w:val="single" w:sz="2" w:space="0" w:color="000000"/>
              <w:left w:val="single" w:sz="2" w:space="0" w:color="000000"/>
              <w:bottom w:val="single" w:sz="2" w:space="0" w:color="000000"/>
              <w:right w:val="single" w:sz="4" w:space="0" w:color="000000"/>
            </w:tcBorders>
            <w:vAlign w:val="center"/>
          </w:tcPr>
          <w:p w14:paraId="17040B58" w14:textId="77777777" w:rsidR="004F439B" w:rsidRDefault="004F439B">
            <w:pPr>
              <w:spacing w:line="360" w:lineRule="auto"/>
              <w:jc w:val="center"/>
              <w:rPr>
                <w:spacing w:val="20"/>
                <w:sz w:val="24"/>
              </w:rPr>
            </w:pPr>
          </w:p>
        </w:tc>
      </w:tr>
      <w:tr w:rsidR="004F439B" w14:paraId="4B984CC3"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1234B68A" w14:textId="77777777" w:rsidR="004F439B" w:rsidRDefault="0016468E">
            <w:pPr>
              <w:spacing w:line="360" w:lineRule="auto"/>
              <w:jc w:val="center"/>
              <w:rPr>
                <w:sz w:val="24"/>
              </w:rPr>
            </w:pPr>
            <w:r>
              <w:rPr>
                <w:rFonts w:hint="eastAsia"/>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0B4B986A"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E22CA89" w14:textId="77777777" w:rsidR="004F439B" w:rsidRDefault="0016468E">
            <w:pPr>
              <w:spacing w:line="360" w:lineRule="auto"/>
              <w:jc w:val="center"/>
              <w:rPr>
                <w:sz w:val="24"/>
              </w:rPr>
            </w:pPr>
            <w:r>
              <w:rPr>
                <w:rFonts w:hint="eastAsia"/>
                <w:sz w:val="24"/>
              </w:rPr>
              <w:t>邮政编码</w:t>
            </w:r>
          </w:p>
        </w:tc>
        <w:tc>
          <w:tcPr>
            <w:tcW w:w="2475" w:type="dxa"/>
            <w:tcBorders>
              <w:top w:val="single" w:sz="2" w:space="0" w:color="000000"/>
              <w:left w:val="single" w:sz="2" w:space="0" w:color="000000"/>
              <w:bottom w:val="single" w:sz="2" w:space="0" w:color="000000"/>
              <w:right w:val="single" w:sz="4" w:space="0" w:color="000000"/>
            </w:tcBorders>
            <w:vAlign w:val="center"/>
          </w:tcPr>
          <w:p w14:paraId="47C0D42B" w14:textId="77777777" w:rsidR="004F439B" w:rsidRDefault="004F439B">
            <w:pPr>
              <w:spacing w:line="360" w:lineRule="auto"/>
              <w:jc w:val="center"/>
              <w:rPr>
                <w:spacing w:val="20"/>
                <w:sz w:val="24"/>
              </w:rPr>
            </w:pPr>
          </w:p>
        </w:tc>
      </w:tr>
      <w:tr w:rsidR="004F439B" w14:paraId="7D8AC49D"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2CC5B832" w14:textId="77777777" w:rsidR="004F439B" w:rsidRDefault="0016468E">
            <w:pPr>
              <w:spacing w:line="360" w:lineRule="auto"/>
              <w:jc w:val="center"/>
              <w:rPr>
                <w:sz w:val="24"/>
              </w:rPr>
            </w:pPr>
            <w:r>
              <w:rPr>
                <w:rFonts w:hint="eastAsia"/>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38382A76"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DC1B19B" w14:textId="77777777" w:rsidR="004F439B" w:rsidRDefault="0016468E">
            <w:pPr>
              <w:spacing w:line="360" w:lineRule="auto"/>
              <w:jc w:val="center"/>
              <w:rPr>
                <w:sz w:val="24"/>
              </w:rPr>
            </w:pPr>
            <w:r>
              <w:rPr>
                <w:rFonts w:hint="eastAsia"/>
                <w:sz w:val="24"/>
              </w:rPr>
              <w:t>电子邮箱</w:t>
            </w:r>
          </w:p>
        </w:tc>
        <w:tc>
          <w:tcPr>
            <w:tcW w:w="2475" w:type="dxa"/>
            <w:tcBorders>
              <w:top w:val="single" w:sz="2" w:space="0" w:color="000000"/>
              <w:left w:val="single" w:sz="2" w:space="0" w:color="000000"/>
              <w:bottom w:val="single" w:sz="2" w:space="0" w:color="000000"/>
              <w:right w:val="single" w:sz="4" w:space="0" w:color="000000"/>
            </w:tcBorders>
            <w:vAlign w:val="center"/>
          </w:tcPr>
          <w:p w14:paraId="6AC75EBF" w14:textId="77777777" w:rsidR="004F439B" w:rsidRDefault="004F439B">
            <w:pPr>
              <w:spacing w:line="360" w:lineRule="auto"/>
              <w:jc w:val="center"/>
              <w:rPr>
                <w:spacing w:val="20"/>
                <w:sz w:val="24"/>
              </w:rPr>
            </w:pPr>
          </w:p>
        </w:tc>
      </w:tr>
      <w:tr w:rsidR="004F439B" w14:paraId="06EE5EF5"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4FA5A55C" w14:textId="77777777" w:rsidR="004F439B" w:rsidRDefault="0016468E">
            <w:pPr>
              <w:spacing w:line="360" w:lineRule="auto"/>
              <w:jc w:val="center"/>
              <w:rPr>
                <w:sz w:val="24"/>
              </w:rPr>
            </w:pPr>
            <w:r>
              <w:rPr>
                <w:rFonts w:hint="eastAsia"/>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20C58AAC"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565B090" w14:textId="77777777" w:rsidR="004F439B" w:rsidRDefault="0016468E">
            <w:pPr>
              <w:spacing w:line="360" w:lineRule="auto"/>
              <w:jc w:val="center"/>
              <w:rPr>
                <w:sz w:val="24"/>
              </w:rPr>
            </w:pPr>
            <w:r>
              <w:rPr>
                <w:rFonts w:hint="eastAsia"/>
                <w:sz w:val="24"/>
              </w:rPr>
              <w:t>统一社会信用代码</w:t>
            </w:r>
          </w:p>
        </w:tc>
        <w:tc>
          <w:tcPr>
            <w:tcW w:w="2475" w:type="dxa"/>
            <w:tcBorders>
              <w:top w:val="single" w:sz="2" w:space="0" w:color="000000"/>
              <w:left w:val="single" w:sz="2" w:space="0" w:color="000000"/>
              <w:bottom w:val="single" w:sz="2" w:space="0" w:color="000000"/>
              <w:right w:val="single" w:sz="4" w:space="0" w:color="000000"/>
            </w:tcBorders>
            <w:vAlign w:val="center"/>
          </w:tcPr>
          <w:p w14:paraId="39337A7A" w14:textId="77777777" w:rsidR="004F439B" w:rsidRDefault="004F439B">
            <w:pPr>
              <w:spacing w:line="360" w:lineRule="auto"/>
              <w:jc w:val="center"/>
              <w:rPr>
                <w:spacing w:val="20"/>
                <w:sz w:val="24"/>
              </w:rPr>
            </w:pPr>
          </w:p>
        </w:tc>
      </w:tr>
      <w:tr w:rsidR="004F439B" w14:paraId="3CB01CBD"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01BD9F2B" w14:textId="77777777" w:rsidR="004F439B" w:rsidRDefault="004F439B">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628FF701"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803DF05" w14:textId="77777777" w:rsidR="004F439B" w:rsidRDefault="0016468E">
            <w:pPr>
              <w:spacing w:line="360" w:lineRule="auto"/>
              <w:jc w:val="center"/>
              <w:rPr>
                <w:sz w:val="24"/>
              </w:rPr>
            </w:pPr>
            <w:r>
              <w:rPr>
                <w:rFonts w:hint="eastAsia"/>
                <w:sz w:val="24"/>
              </w:rPr>
              <w:t>开户名称</w:t>
            </w:r>
          </w:p>
        </w:tc>
        <w:tc>
          <w:tcPr>
            <w:tcW w:w="2475" w:type="dxa"/>
            <w:tcBorders>
              <w:top w:val="single" w:sz="2" w:space="0" w:color="000000"/>
              <w:left w:val="single" w:sz="2" w:space="0" w:color="000000"/>
              <w:bottom w:val="single" w:sz="2" w:space="0" w:color="000000"/>
              <w:right w:val="single" w:sz="4" w:space="0" w:color="000000"/>
            </w:tcBorders>
            <w:vAlign w:val="center"/>
          </w:tcPr>
          <w:p w14:paraId="578FA4BF" w14:textId="77777777" w:rsidR="004F439B" w:rsidRDefault="004F439B">
            <w:pPr>
              <w:spacing w:line="360" w:lineRule="auto"/>
              <w:jc w:val="center"/>
              <w:rPr>
                <w:spacing w:val="20"/>
                <w:sz w:val="24"/>
              </w:rPr>
            </w:pPr>
          </w:p>
        </w:tc>
      </w:tr>
      <w:tr w:rsidR="004F439B" w14:paraId="182AE556"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4B4B40F9" w14:textId="77777777" w:rsidR="004F439B" w:rsidRDefault="004F439B">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210860C8"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975A7B4" w14:textId="77777777" w:rsidR="004F439B" w:rsidRDefault="0016468E">
            <w:pPr>
              <w:spacing w:line="360" w:lineRule="auto"/>
              <w:jc w:val="center"/>
              <w:rPr>
                <w:sz w:val="24"/>
              </w:rPr>
            </w:pPr>
            <w:r>
              <w:rPr>
                <w:rFonts w:hint="eastAsia"/>
                <w:sz w:val="24"/>
              </w:rPr>
              <w:t>开户银行</w:t>
            </w:r>
          </w:p>
        </w:tc>
        <w:tc>
          <w:tcPr>
            <w:tcW w:w="2475" w:type="dxa"/>
            <w:tcBorders>
              <w:top w:val="single" w:sz="2" w:space="0" w:color="000000"/>
              <w:left w:val="single" w:sz="2" w:space="0" w:color="000000"/>
              <w:bottom w:val="single" w:sz="2" w:space="0" w:color="000000"/>
              <w:right w:val="single" w:sz="4" w:space="0" w:color="000000"/>
            </w:tcBorders>
            <w:vAlign w:val="center"/>
          </w:tcPr>
          <w:p w14:paraId="11AF966F" w14:textId="77777777" w:rsidR="004F439B" w:rsidRDefault="004F439B">
            <w:pPr>
              <w:spacing w:line="360" w:lineRule="auto"/>
              <w:jc w:val="center"/>
              <w:rPr>
                <w:spacing w:val="20"/>
                <w:sz w:val="24"/>
              </w:rPr>
            </w:pPr>
          </w:p>
        </w:tc>
      </w:tr>
      <w:tr w:rsidR="004F439B" w14:paraId="605BBDF8" w14:textId="77777777">
        <w:trPr>
          <w:trHeight w:val="483"/>
        </w:trPr>
        <w:tc>
          <w:tcPr>
            <w:tcW w:w="2211" w:type="dxa"/>
            <w:tcBorders>
              <w:top w:val="single" w:sz="2" w:space="0" w:color="000000"/>
              <w:left w:val="single" w:sz="4" w:space="0" w:color="000000"/>
              <w:bottom w:val="single" w:sz="2" w:space="0" w:color="000000"/>
              <w:right w:val="single" w:sz="2" w:space="0" w:color="000000"/>
            </w:tcBorders>
            <w:vAlign w:val="center"/>
          </w:tcPr>
          <w:p w14:paraId="40ACD2E2" w14:textId="77777777" w:rsidR="004F439B" w:rsidRDefault="004F439B">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4122FC3F" w14:textId="77777777" w:rsidR="004F439B" w:rsidRDefault="004F439B">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633D60C" w14:textId="77777777" w:rsidR="004F439B" w:rsidRDefault="0016468E">
            <w:pPr>
              <w:spacing w:line="360" w:lineRule="auto"/>
              <w:jc w:val="center"/>
              <w:rPr>
                <w:sz w:val="24"/>
              </w:rPr>
            </w:pPr>
            <w:r>
              <w:rPr>
                <w:rFonts w:hint="eastAsia"/>
                <w:sz w:val="24"/>
              </w:rPr>
              <w:t>银行账号</w:t>
            </w:r>
          </w:p>
        </w:tc>
        <w:tc>
          <w:tcPr>
            <w:tcW w:w="2475" w:type="dxa"/>
            <w:tcBorders>
              <w:top w:val="single" w:sz="2" w:space="0" w:color="000000"/>
              <w:left w:val="single" w:sz="2" w:space="0" w:color="000000"/>
              <w:bottom w:val="single" w:sz="2" w:space="0" w:color="000000"/>
              <w:right w:val="single" w:sz="4" w:space="0" w:color="000000"/>
            </w:tcBorders>
            <w:vAlign w:val="center"/>
          </w:tcPr>
          <w:p w14:paraId="3DA79068" w14:textId="77777777" w:rsidR="004F439B" w:rsidRDefault="004F439B">
            <w:pPr>
              <w:spacing w:line="360" w:lineRule="auto"/>
              <w:jc w:val="center"/>
              <w:rPr>
                <w:spacing w:val="20"/>
                <w:sz w:val="24"/>
              </w:rPr>
            </w:pPr>
          </w:p>
        </w:tc>
      </w:tr>
      <w:tr w:rsidR="004F439B" w14:paraId="52EA4A1E" w14:textId="77777777">
        <w:trPr>
          <w:trHeight w:val="586"/>
        </w:trPr>
        <w:tc>
          <w:tcPr>
            <w:tcW w:w="9820" w:type="dxa"/>
            <w:gridSpan w:val="4"/>
            <w:tcBorders>
              <w:top w:val="single" w:sz="2" w:space="0" w:color="000000"/>
              <w:left w:val="single" w:sz="4" w:space="0" w:color="000000"/>
              <w:bottom w:val="single" w:sz="4" w:space="0" w:color="000000"/>
              <w:right w:val="single" w:sz="4" w:space="0" w:color="000000"/>
            </w:tcBorders>
            <w:vAlign w:val="center"/>
          </w:tcPr>
          <w:p w14:paraId="3A93CB48" w14:textId="77777777" w:rsidR="004F439B" w:rsidRDefault="0016468E">
            <w:pPr>
              <w:spacing w:line="360" w:lineRule="auto"/>
              <w:jc w:val="left"/>
              <w:rPr>
                <w:spacing w:val="20"/>
                <w:sz w:val="24"/>
              </w:rPr>
            </w:pPr>
            <w:r>
              <w:rPr>
                <w:rFonts w:ascii="宋体" w:hAnsi="宋体" w:hint="eastAsia"/>
                <w:sz w:val="24"/>
              </w:rPr>
              <w:t>注：涉及联合体或其他合同主体的信息应按上表格式加列。</w:t>
            </w:r>
          </w:p>
        </w:tc>
      </w:tr>
    </w:tbl>
    <w:p w14:paraId="012A4D40" w14:textId="77777777" w:rsidR="004F439B" w:rsidRDefault="0016468E">
      <w:pPr>
        <w:pStyle w:val="2"/>
        <w:adjustRightInd w:val="0"/>
        <w:snapToGrid w:val="0"/>
        <w:jc w:val="center"/>
        <w:rPr>
          <w:rFonts w:ascii="黑体" w:eastAsia="黑体" w:hAnsi="黑体" w:hint="eastAsia"/>
          <w:sz w:val="28"/>
          <w:szCs w:val="28"/>
        </w:rPr>
      </w:pPr>
      <w:r>
        <w:rPr>
          <w:rFonts w:cs="Times New Roman" w:hint="eastAsia"/>
          <w:b w:val="0"/>
          <w:bCs w:val="0"/>
          <w:sz w:val="36"/>
          <w:szCs w:val="36"/>
          <w:u w:val="single"/>
        </w:rPr>
        <w:br w:type="page"/>
      </w:r>
      <w:bookmarkStart w:id="196" w:name="_Toc27624"/>
      <w:bookmarkStart w:id="197" w:name="_Toc20313"/>
      <w:r>
        <w:rPr>
          <w:rFonts w:ascii="黑体" w:eastAsia="黑体" w:hAnsi="黑体" w:hint="eastAsia"/>
          <w:b w:val="0"/>
          <w:bCs w:val="0"/>
          <w:sz w:val="28"/>
          <w:szCs w:val="28"/>
        </w:rPr>
        <w:t>第二节 政府采购合同通用条款</w:t>
      </w:r>
      <w:bookmarkEnd w:id="196"/>
    </w:p>
    <w:p w14:paraId="4EE23663" w14:textId="77777777" w:rsidR="004F439B" w:rsidRDefault="0016468E">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574D5F43"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1.1合同当事人</w:t>
      </w:r>
    </w:p>
    <w:p w14:paraId="4E4C76D7"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14:paraId="6677E65A"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20CCF924"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themeColor="text1"/>
          <w:szCs w:val="21"/>
        </w:rPr>
        <w:t>依法参与合同缔结或履行，享有权利、承担义务的合同当事人</w:t>
      </w:r>
      <w:r>
        <w:rPr>
          <w:rFonts w:ascii="宋体" w:hAnsi="宋体" w:hint="eastAsia"/>
          <w:szCs w:val="21"/>
        </w:rPr>
        <w:t>。</w:t>
      </w:r>
    </w:p>
    <w:p w14:paraId="727EA9E0" w14:textId="77777777" w:rsidR="004F439B" w:rsidRDefault="0016468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Pr>
          <w:rFonts w:ascii="宋体" w:hAnsi="宋体" w:hint="eastAsia"/>
          <w:szCs w:val="21"/>
        </w:rPr>
        <w:t>1.2本合同下列术语应解释为：</w:t>
      </w:r>
    </w:p>
    <w:p w14:paraId="0047E160"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（1）“合同”系指</w:t>
      </w:r>
      <w:r>
        <w:rPr>
          <w:rFonts w:ascii="宋体" w:hAnsi="宋体" w:cs="宋体" w:hint="eastAsia"/>
          <w:bCs/>
          <w:color w:val="000000" w:themeColor="text1"/>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themeColor="text1"/>
          <w:szCs w:val="21"/>
        </w:rPr>
        <w:t>国家法律、行政法规和规章制度规定或合同约定的作为合同组成部分的其他文件</w:t>
      </w:r>
      <w:r>
        <w:rPr>
          <w:rFonts w:ascii="宋体" w:hAnsi="宋体" w:hint="eastAsia"/>
          <w:szCs w:val="21"/>
        </w:rPr>
        <w:t>。</w:t>
      </w:r>
    </w:p>
    <w:p w14:paraId="609DE209" w14:textId="77777777" w:rsidR="004F439B" w:rsidRDefault="0016468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14:paraId="23F55C06" w14:textId="77777777" w:rsidR="004F439B" w:rsidRDefault="0016468E">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themeColor="text1"/>
          <w:szCs w:val="21"/>
        </w:rPr>
        <w:t>包括软件）及相关的备品备件、工具、手册及</w:t>
      </w:r>
      <w:r>
        <w:rPr>
          <w:rFonts w:ascii="宋体" w:hAnsi="宋体" w:hint="eastAsia"/>
          <w:color w:val="000000" w:themeColor="text1"/>
          <w:szCs w:val="21"/>
          <w:lang w:val="en"/>
        </w:rPr>
        <w:t>其他</w:t>
      </w:r>
      <w:r>
        <w:rPr>
          <w:rFonts w:ascii="宋体" w:hAnsi="宋体" w:hint="eastAsia"/>
          <w:color w:val="000000" w:themeColor="text1"/>
          <w:szCs w:val="21"/>
        </w:rPr>
        <w:t>技术资料和材料等。</w:t>
      </w:r>
    </w:p>
    <w:p w14:paraId="16D8117F" w14:textId="77777777" w:rsidR="004F439B" w:rsidRDefault="0016468E">
      <w:pPr>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w:t>
      </w:r>
      <w:r>
        <w:rPr>
          <w:rFonts w:ascii="宋体" w:hAnsi="宋体" w:hint="eastAsia"/>
          <w:szCs w:val="21"/>
        </w:rPr>
        <w:t>相关</w:t>
      </w:r>
      <w:r>
        <w:rPr>
          <w:rFonts w:ascii="宋体" w:hAnsi="宋体" w:hint="eastAsia"/>
          <w:color w:val="000000" w:themeColor="text1"/>
          <w:szCs w:val="21"/>
        </w:rPr>
        <w:t>服务”系指根据合同规定，乙方应提供的与货物有关的技术、管理和</w:t>
      </w:r>
      <w:r>
        <w:rPr>
          <w:rFonts w:ascii="宋体" w:hAnsi="宋体" w:hint="eastAsia"/>
          <w:color w:val="000000" w:themeColor="text1"/>
          <w:szCs w:val="21"/>
          <w:lang w:val="en"/>
        </w:rPr>
        <w:t>其他</w:t>
      </w:r>
      <w:r>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Pr>
          <w:rFonts w:ascii="宋体" w:hAnsi="宋体" w:hint="eastAsia"/>
          <w:color w:val="000000" w:themeColor="text1"/>
          <w:szCs w:val="21"/>
          <w:lang w:val="en"/>
        </w:rPr>
        <w:t>其他</w:t>
      </w:r>
      <w:r>
        <w:rPr>
          <w:rFonts w:ascii="宋体" w:hAnsi="宋体" w:hint="eastAsia"/>
          <w:color w:val="000000" w:themeColor="text1"/>
          <w:szCs w:val="21"/>
        </w:rPr>
        <w:t>义务。</w:t>
      </w:r>
    </w:p>
    <w:p w14:paraId="7A23FB44" w14:textId="77777777" w:rsidR="004F439B" w:rsidRDefault="0016468E">
      <w:pPr>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（5）“分包”系指中标（成交）供应商按采购文件、投标（响应）文件的规定，根据分包意向协议，将中标（成交）项目中的部分履约内容，分给具有相应资质条件的供应商履行合同的行为。</w:t>
      </w:r>
    </w:p>
    <w:p w14:paraId="516B6081" w14:textId="77777777" w:rsidR="004F439B" w:rsidRDefault="0016468E">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1F6217FF" w14:textId="77777777" w:rsidR="004F439B" w:rsidRDefault="0016468E">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（7）其他术语解释，见【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113F5107" w14:textId="77777777" w:rsidR="004F439B" w:rsidRDefault="0016468E">
      <w:pPr>
        <w:numPr>
          <w:ilvl w:val="0"/>
          <w:numId w:val="5"/>
        </w:numPr>
        <w:autoSpaceDE w:val="0"/>
        <w:autoSpaceDN w:val="0"/>
        <w:adjustRightInd w:val="0"/>
        <w:snapToGrid w:val="0"/>
        <w:spacing w:after="0" w:line="400" w:lineRule="exact"/>
        <w:jc w:val="left"/>
        <w:rPr>
          <w:rFonts w:ascii="宋体" w:hAnsi="宋体" w:hint="eastAsia"/>
          <w:b/>
          <w:bCs/>
          <w:color w:val="000000" w:themeColor="text1"/>
          <w:sz w:val="24"/>
        </w:rPr>
      </w:pPr>
      <w:r>
        <w:rPr>
          <w:rFonts w:ascii="宋体" w:hAnsi="宋体" w:hint="eastAsia"/>
          <w:b/>
          <w:color w:val="000000" w:themeColor="text1"/>
          <w:sz w:val="24"/>
        </w:rPr>
        <w:t>合同标的及金额</w:t>
      </w:r>
    </w:p>
    <w:p w14:paraId="451446A5" w14:textId="77777777" w:rsidR="004F439B" w:rsidRDefault="0016468E">
      <w:pPr>
        <w:autoSpaceDE w:val="0"/>
        <w:autoSpaceDN w:val="0"/>
        <w:adjustRightInd w:val="0"/>
        <w:snapToGrid w:val="0"/>
        <w:spacing w:line="400" w:lineRule="exact"/>
        <w:ind w:firstLineChars="200" w:firstLine="420"/>
        <w:jc w:val="left"/>
        <w:rPr>
          <w:rFonts w:ascii="宋体" w:hAnsi="宋体" w:hint="eastAsia"/>
          <w:b/>
          <w:bCs/>
          <w:i/>
          <w:iCs/>
          <w:color w:val="000000" w:themeColor="text1"/>
          <w:szCs w:val="21"/>
        </w:rPr>
      </w:pPr>
      <w:r>
        <w:rPr>
          <w:rFonts w:ascii="宋体" w:hAnsi="宋体" w:hint="eastAsia"/>
          <w:color w:val="000000" w:themeColor="text1"/>
          <w:szCs w:val="21"/>
        </w:rPr>
        <w:t>2.1 合同标的及金额应与中标（成交）结果一致。乙方为履行本合同而发生的所有费用均应包含在合同价款中，甲方不再另行支付</w:t>
      </w:r>
      <w:r>
        <w:rPr>
          <w:rFonts w:ascii="宋体" w:hAnsi="宋体" w:hint="eastAsia"/>
          <w:color w:val="000000" w:themeColor="text1"/>
          <w:szCs w:val="21"/>
          <w:lang w:val="en"/>
        </w:rPr>
        <w:t>其他</w:t>
      </w:r>
      <w:r>
        <w:rPr>
          <w:rFonts w:ascii="宋体" w:hAnsi="宋体" w:hint="eastAsia"/>
          <w:color w:val="000000" w:themeColor="text1"/>
          <w:szCs w:val="21"/>
        </w:rPr>
        <w:t>任何费用。</w:t>
      </w:r>
    </w:p>
    <w:p w14:paraId="35E6FE42" w14:textId="77777777" w:rsidR="004F439B" w:rsidRDefault="0016468E">
      <w:pPr>
        <w:adjustRightInd w:val="0"/>
        <w:snapToGrid w:val="0"/>
        <w:spacing w:line="400" w:lineRule="exact"/>
        <w:jc w:val="left"/>
        <w:rPr>
          <w:rFonts w:ascii="宋体" w:hAnsi="宋体" w:hint="eastAsia"/>
          <w:b/>
          <w:color w:val="000000" w:themeColor="text1"/>
          <w:sz w:val="24"/>
        </w:rPr>
      </w:pPr>
      <w:r>
        <w:rPr>
          <w:rFonts w:ascii="宋体" w:hAnsi="宋体" w:hint="eastAsia"/>
          <w:b/>
          <w:color w:val="000000" w:themeColor="text1"/>
          <w:sz w:val="24"/>
        </w:rPr>
        <w:t>3. 履行合同的时间、地点和方式</w:t>
      </w:r>
    </w:p>
    <w:p w14:paraId="79B50D67"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 xml:space="preserve">3.1 </w:t>
      </w:r>
      <w:r>
        <w:rPr>
          <w:rFonts w:ascii="宋体" w:hAnsi="宋体" w:cs="宋体" w:hint="eastAsia"/>
          <w:szCs w:val="21"/>
        </w:rPr>
        <w:t>乙方应当在约定的时间、地点，按照约定方式履行合同。</w:t>
      </w:r>
    </w:p>
    <w:p w14:paraId="31D02A0C" w14:textId="77777777" w:rsidR="004F439B" w:rsidRDefault="0016468E">
      <w:p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4. 甲方的权利和义务</w:t>
      </w:r>
    </w:p>
    <w:p w14:paraId="19E9CB21"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39227061"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793E0656"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4.3 甲方有权要求乙方对缺陷部分予以修复，并按合同约定享有货物保修及其他合同约定的权利。</w:t>
      </w:r>
    </w:p>
    <w:p w14:paraId="5B860DEC" w14:textId="77777777" w:rsidR="004F439B" w:rsidRDefault="0016468E">
      <w:pPr>
        <w:snapToGrid w:val="0"/>
        <w:spacing w:line="400" w:lineRule="exact"/>
        <w:ind w:firstLineChars="200" w:firstLine="420"/>
        <w:rPr>
          <w:rFonts w:eastAsia="华文楷体"/>
        </w:rPr>
      </w:pPr>
      <w:r>
        <w:rPr>
          <w:rFonts w:ascii="宋体" w:hAnsi="宋体" w:hint="eastAsia"/>
          <w:color w:val="000000" w:themeColor="text1"/>
          <w:szCs w:val="21"/>
        </w:rPr>
        <w:t>4.4 甲方应当按照合同约定及时对交付的货物进行验收，</w:t>
      </w:r>
      <w:r>
        <w:rPr>
          <w:rFonts w:ascii="宋体" w:hAnsi="宋体" w:cs="宋体" w:hint="eastAsia"/>
          <w:szCs w:val="21"/>
        </w:rPr>
        <w:t>未</w:t>
      </w:r>
      <w:r>
        <w:rPr>
          <w:rFonts w:ascii="宋体" w:hAnsi="宋体" w:hint="eastAsia"/>
          <w:color w:val="000000" w:themeColor="text1"/>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themeColor="text1"/>
          <w:szCs w:val="21"/>
        </w:rPr>
        <w:t>视为验收通过。</w:t>
      </w:r>
    </w:p>
    <w:p w14:paraId="40D0FA2A"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4.5 甲方应当根据合同约定及时向乙方支付合同价款，不得以内部人员变更、履行内部付款流程等为由，拒绝或迟延支付。</w:t>
      </w:r>
    </w:p>
    <w:p w14:paraId="2C19F886"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4.6 国家法律法规规定及</w:t>
      </w:r>
      <w:r>
        <w:rPr>
          <w:rFonts w:ascii="宋体" w:hAnsi="宋体" w:cs="宋体" w:hint="eastAsia"/>
          <w:b/>
          <w:bCs/>
          <w:szCs w:val="21"/>
        </w:rPr>
        <w:t>【政府采购合同专用条款】</w:t>
      </w:r>
      <w:r>
        <w:rPr>
          <w:rFonts w:ascii="宋体" w:hAnsi="宋体" w:hint="eastAsia"/>
          <w:color w:val="000000" w:themeColor="text1"/>
          <w:szCs w:val="21"/>
        </w:rPr>
        <w:t>约定应由甲方承担的其他义务和责任。</w:t>
      </w:r>
    </w:p>
    <w:p w14:paraId="7B5FE94B" w14:textId="77777777" w:rsidR="004F439B" w:rsidRDefault="0016468E">
      <w:p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5. 乙方的权利和义务</w:t>
      </w:r>
    </w:p>
    <w:p w14:paraId="2985E06D"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5.1 签署合同后，乙方应确定项目负责人（或项目联系人），负责与本合同有关的事务。</w:t>
      </w:r>
    </w:p>
    <w:p w14:paraId="0FFF8AF2"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982151E" w14:textId="77777777" w:rsidR="004F439B" w:rsidRDefault="0016468E">
      <w:pPr>
        <w:pStyle w:val="a4"/>
        <w:spacing w:after="0" w:line="400" w:lineRule="exact"/>
        <w:ind w:firstLineChars="176" w:firstLine="546"/>
        <w:rPr>
          <w:rFonts w:ascii="宋体" w:hAnsi="宋体" w:cs="宋体" w:hint="eastAsia"/>
          <w:color w:val="000000" w:themeColor="text1"/>
          <w:szCs w:val="21"/>
          <w:lang w:eastAsia="zh-CN"/>
        </w:rPr>
      </w:pPr>
      <w:r>
        <w:rPr>
          <w:rFonts w:ascii="宋体" w:hAnsi="宋体" w:hint="eastAsia"/>
          <w:color w:val="000000" w:themeColor="text1"/>
          <w:szCs w:val="21"/>
          <w:lang w:eastAsia="zh-CN"/>
        </w:rPr>
        <w:t>5.3</w:t>
      </w:r>
      <w:r>
        <w:rPr>
          <w:rFonts w:ascii="宋体" w:hAnsi="宋体" w:hint="eastAsia"/>
          <w:color w:val="000000" w:themeColor="text1"/>
          <w:szCs w:val="21"/>
          <w:lang w:eastAsia="zh-CN"/>
        </w:rPr>
        <w:t>乙方有权</w:t>
      </w:r>
      <w:r>
        <w:rPr>
          <w:rFonts w:ascii="宋体" w:hAnsi="宋体" w:cs="宋体" w:hint="eastAsia"/>
          <w:color w:val="000000" w:themeColor="text1"/>
          <w:szCs w:val="21"/>
          <w:lang w:eastAsia="zh-CN"/>
        </w:rPr>
        <w:t>根据合同约定向甲方收取合同价款。</w:t>
      </w:r>
    </w:p>
    <w:p w14:paraId="6E710A5E" w14:textId="77777777" w:rsidR="004F439B" w:rsidRDefault="0016468E">
      <w:pPr>
        <w:pStyle w:val="a4"/>
        <w:spacing w:after="0" w:line="400" w:lineRule="exact"/>
        <w:ind w:firstLineChars="176" w:firstLine="546"/>
        <w:rPr>
          <w:rFonts w:ascii="宋体" w:hAnsi="宋体" w:cs="宋体" w:hint="eastAsia"/>
          <w:color w:val="000000" w:themeColor="text1"/>
          <w:szCs w:val="21"/>
          <w:lang w:eastAsia="zh-CN"/>
        </w:rPr>
      </w:pPr>
      <w:r>
        <w:rPr>
          <w:rFonts w:ascii="宋体" w:hAnsi="宋体" w:hint="eastAsia"/>
          <w:color w:val="000000" w:themeColor="text1"/>
          <w:szCs w:val="21"/>
          <w:lang w:eastAsia="zh-CN"/>
        </w:rPr>
        <w:t>5.4</w:t>
      </w:r>
      <w:r>
        <w:rPr>
          <w:rFonts w:ascii="宋体" w:hAnsi="宋体" w:cs="宋体" w:hint="eastAsia"/>
          <w:color w:val="000000" w:themeColor="text1"/>
          <w:szCs w:val="21"/>
          <w:lang w:eastAsia="zh-CN"/>
        </w:rPr>
        <w:t>国家法律法规规定</w:t>
      </w:r>
      <w:r>
        <w:rPr>
          <w:rFonts w:ascii="宋体" w:hAnsi="宋体" w:hint="eastAsia"/>
          <w:color w:val="000000" w:themeColor="text1"/>
          <w:szCs w:val="21"/>
          <w:lang w:eastAsia="zh-CN"/>
        </w:rPr>
        <w:t>及</w:t>
      </w:r>
      <w:r>
        <w:rPr>
          <w:rFonts w:ascii="宋体" w:hAnsi="宋体" w:cs="宋体" w:hint="eastAsia"/>
          <w:b/>
          <w:bCs/>
          <w:szCs w:val="21"/>
          <w:lang w:eastAsia="zh-CN"/>
        </w:rPr>
        <w:t>【政府采购合同专用条款】</w:t>
      </w:r>
      <w:r>
        <w:rPr>
          <w:rFonts w:ascii="宋体" w:hAnsi="宋体" w:cs="宋体" w:hint="eastAsia"/>
          <w:szCs w:val="21"/>
          <w:lang w:eastAsia="zh-CN"/>
        </w:rPr>
        <w:t>约定应</w:t>
      </w:r>
      <w:r>
        <w:rPr>
          <w:rFonts w:ascii="宋体" w:hAnsi="宋体" w:cs="宋体" w:hint="eastAsia"/>
          <w:color w:val="000000" w:themeColor="text1"/>
          <w:szCs w:val="21"/>
          <w:lang w:eastAsia="zh-CN"/>
        </w:rPr>
        <w:t>由乙方承担的其他义务和责任。</w:t>
      </w:r>
    </w:p>
    <w:p w14:paraId="01A7BCA0" w14:textId="77777777" w:rsidR="004F439B" w:rsidRDefault="0016468E">
      <w:pPr>
        <w:numPr>
          <w:ilvl w:val="0"/>
          <w:numId w:val="6"/>
        </w:numPr>
        <w:autoSpaceDE w:val="0"/>
        <w:autoSpaceDN w:val="0"/>
        <w:adjustRightInd w:val="0"/>
        <w:snapToGrid w:val="0"/>
        <w:spacing w:after="0" w:line="400" w:lineRule="exact"/>
        <w:jc w:val="left"/>
        <w:rPr>
          <w:rFonts w:ascii="宋体" w:hAnsi="宋体" w:hint="eastAsia"/>
          <w:b/>
          <w:bCs/>
          <w:color w:val="000000" w:themeColor="text1"/>
          <w:sz w:val="24"/>
        </w:rPr>
      </w:pPr>
      <w:r>
        <w:rPr>
          <w:rFonts w:ascii="宋体" w:hAnsi="宋体" w:hint="eastAsia"/>
          <w:b/>
          <w:bCs/>
          <w:color w:val="000000" w:themeColor="text1"/>
          <w:sz w:val="24"/>
        </w:rPr>
        <w:t>合同履行</w:t>
      </w:r>
    </w:p>
    <w:p w14:paraId="1AFBFF00"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6.1 甲乙双方应当按照</w:t>
      </w:r>
      <w:r>
        <w:rPr>
          <w:rFonts w:ascii="宋体" w:hAnsi="宋体" w:cs="宋体" w:hint="eastAsia"/>
          <w:b/>
          <w:bCs/>
          <w:szCs w:val="21"/>
        </w:rPr>
        <w:t>【政府采购合同专用条款】</w:t>
      </w:r>
      <w:r>
        <w:rPr>
          <w:rFonts w:ascii="宋体" w:hAnsi="宋体" w:hint="eastAsia"/>
          <w:color w:val="000000" w:themeColor="text1"/>
          <w:szCs w:val="21"/>
        </w:rPr>
        <w:t>约定顺序履行合同义务；如果没有先后顺序的，应当同时履行。</w:t>
      </w:r>
    </w:p>
    <w:p w14:paraId="5072514E" w14:textId="77777777" w:rsidR="004F439B" w:rsidRDefault="0016468E">
      <w:pPr>
        <w:autoSpaceDE w:val="0"/>
        <w:autoSpaceDN w:val="0"/>
        <w:adjustRightInd w:val="0"/>
        <w:snapToGrid w:val="0"/>
        <w:spacing w:line="400" w:lineRule="exact"/>
        <w:ind w:firstLineChars="200" w:firstLine="420"/>
        <w:jc w:val="left"/>
      </w:pPr>
      <w:r>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4CA60C6B" w14:textId="77777777" w:rsidR="004F439B" w:rsidRDefault="0016468E">
      <w:pPr>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7. 货物包装、运输、保险和交付要求</w:t>
      </w:r>
    </w:p>
    <w:p w14:paraId="19373665"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7.1 本合同</w:t>
      </w:r>
      <w:r>
        <w:rPr>
          <w:rFonts w:ascii="宋体" w:hAnsi="宋体" w:hint="eastAsia"/>
          <w:bCs/>
          <w:color w:val="000000" w:themeColor="text1"/>
          <w:szCs w:val="21"/>
        </w:rPr>
        <w:t>涉及商品包装、快递包装的，</w:t>
      </w:r>
      <w:r>
        <w:rPr>
          <w:rFonts w:ascii="宋体" w:hAnsi="宋体" w:hint="eastAsia"/>
          <w:color w:val="000000" w:themeColor="text1"/>
          <w:szCs w:val="21"/>
        </w:rPr>
        <w:t>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包装应适应远距离运输、防潮、防震、防锈和防野蛮装卸等要求，确保货物安全无损地运抵</w:t>
      </w:r>
      <w:r>
        <w:rPr>
          <w:rFonts w:ascii="宋体" w:hAnsi="宋体" w:hint="eastAsia"/>
          <w:b/>
          <w:color w:val="000000" w:themeColor="text1"/>
          <w:szCs w:val="21"/>
        </w:rPr>
        <w:t>【政府采购合同专用条款】</w:t>
      </w:r>
      <w:r>
        <w:rPr>
          <w:rFonts w:ascii="宋体" w:hAnsi="宋体" w:hint="eastAsia"/>
          <w:bCs/>
          <w:color w:val="000000" w:themeColor="text1"/>
          <w:szCs w:val="21"/>
        </w:rPr>
        <w:t>约定的</w:t>
      </w:r>
      <w:r>
        <w:rPr>
          <w:rFonts w:ascii="宋体" w:hAnsi="宋体" w:hint="eastAsia"/>
          <w:color w:val="000000" w:themeColor="text1"/>
          <w:szCs w:val="21"/>
        </w:rPr>
        <w:t>指定现场。</w:t>
      </w:r>
    </w:p>
    <w:p w14:paraId="762E8C24" w14:textId="77777777" w:rsidR="004F439B" w:rsidRDefault="0016468E">
      <w:pPr>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7.2 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乙方负责办理将货物运抵本合同规定的交货地点，并装卸、交付至甲方的一切运输事项，相关费用应包含在合同价款中。</w:t>
      </w:r>
    </w:p>
    <w:p w14:paraId="72C33DE8" w14:textId="77777777" w:rsidR="004F439B" w:rsidRDefault="0016468E">
      <w:pPr>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7.3 货物保险要求按</w:t>
      </w:r>
      <w:r>
        <w:rPr>
          <w:rFonts w:ascii="宋体" w:hAnsi="宋体" w:hint="eastAsia"/>
          <w:b/>
          <w:color w:val="000000" w:themeColor="text1"/>
          <w:szCs w:val="21"/>
        </w:rPr>
        <w:t>【政府采购合同专用条款】</w:t>
      </w:r>
      <w:r>
        <w:rPr>
          <w:rFonts w:ascii="宋体" w:hAnsi="宋体" w:hint="eastAsia"/>
          <w:bCs/>
          <w:color w:val="000000" w:themeColor="text1"/>
          <w:szCs w:val="21"/>
        </w:rPr>
        <w:t>规定执行</w:t>
      </w:r>
      <w:r>
        <w:rPr>
          <w:rFonts w:ascii="宋体" w:hAnsi="宋体" w:hint="eastAsia"/>
          <w:color w:val="000000" w:themeColor="text1"/>
          <w:szCs w:val="21"/>
        </w:rPr>
        <w:t>。</w:t>
      </w:r>
    </w:p>
    <w:p w14:paraId="472ADECC"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2B21924"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157B5C89" w14:textId="77777777" w:rsidR="004F439B" w:rsidRDefault="0016468E">
      <w:pPr>
        <w:pStyle w:val="AONormal"/>
        <w:ind w:firstLine="420"/>
        <w:rPr>
          <w:rFonts w:hint="eastAsia"/>
          <w:sz w:val="21"/>
        </w:rPr>
      </w:pPr>
      <w:r>
        <w:rPr>
          <w:rFonts w:ascii="宋体" w:eastAsia="宋体" w:hAnsi="宋体" w:cs="Times New Roman" w:hint="eastAsia"/>
          <w:color w:val="000000" w:themeColor="text1"/>
          <w:kern w:val="2"/>
          <w:sz w:val="21"/>
        </w:rPr>
        <w:t xml:space="preserve">7.6 </w:t>
      </w:r>
      <w:r>
        <w:rPr>
          <w:rFonts w:ascii="宋体" w:eastAsia="宋体" w:hAnsi="宋体" w:cs="Times New Roman" w:hint="eastAsia"/>
          <w:color w:val="000000"/>
          <w:kern w:val="2"/>
          <w:sz w:val="21"/>
        </w:rPr>
        <w:t>如因包装、运输问题导致货物</w:t>
      </w:r>
      <w:r>
        <w:rPr>
          <w:rFonts w:ascii="宋体" w:eastAsia="宋体" w:hAnsi="宋体" w:cs="Times New Roman" w:hint="eastAsia"/>
          <w:color w:val="000000" w:themeColor="text1"/>
          <w:kern w:val="2"/>
          <w:sz w:val="21"/>
        </w:rPr>
        <w:t>损毁、丢失</w:t>
      </w:r>
      <w:r>
        <w:rPr>
          <w:rFonts w:ascii="宋体" w:eastAsia="宋体" w:hAnsi="宋体" w:cs="Times New Roman" w:hint="eastAsia"/>
          <w:color w:val="000000"/>
          <w:kern w:val="2"/>
          <w:sz w:val="21"/>
        </w:rPr>
        <w:t>或者品质下降，甲方有权要求降价、换货、拒收部分或整批货物，由此产生的费用和损失，均由乙方承担。</w:t>
      </w:r>
    </w:p>
    <w:p w14:paraId="3899C12C" w14:textId="77777777" w:rsidR="004F439B" w:rsidRDefault="0016468E">
      <w:pPr>
        <w:adjustRightInd w:val="0"/>
        <w:snapToGrid w:val="0"/>
        <w:spacing w:line="400" w:lineRule="exact"/>
        <w:jc w:val="left"/>
        <w:rPr>
          <w:rFonts w:ascii="宋体" w:hAnsi="宋体" w:hint="eastAsia"/>
          <w:b/>
          <w:sz w:val="24"/>
        </w:rPr>
      </w:pPr>
      <w:r>
        <w:rPr>
          <w:rFonts w:ascii="宋体" w:hAnsi="宋体" w:hint="eastAsia"/>
          <w:b/>
          <w:color w:val="000000" w:themeColor="text1"/>
          <w:sz w:val="24"/>
        </w:rPr>
        <w:t xml:space="preserve">8. </w:t>
      </w:r>
      <w:r>
        <w:rPr>
          <w:rFonts w:ascii="宋体" w:hAnsi="宋体" w:hint="eastAsia"/>
          <w:b/>
          <w:sz w:val="24"/>
        </w:rPr>
        <w:t>质量标准和保证</w:t>
      </w:r>
    </w:p>
    <w:p w14:paraId="7D9480CF" w14:textId="77777777" w:rsidR="004F439B" w:rsidRDefault="0016468E">
      <w:pPr>
        <w:pStyle w:val="a6"/>
        <w:adjustRightInd w:val="0"/>
        <w:snapToGrid w:val="0"/>
        <w:spacing w:line="400" w:lineRule="exact"/>
        <w:ind w:firstLineChars="200" w:firstLine="420"/>
        <w:jc w:val="left"/>
        <w:rPr>
          <w:rFonts w:hAnsi="宋体" w:hint="eastAsia"/>
          <w:b/>
        </w:rPr>
      </w:pPr>
      <w:r>
        <w:rPr>
          <w:rFonts w:hAnsi="宋体" w:hint="eastAsia"/>
        </w:rPr>
        <w:t>8.1 质量标准</w:t>
      </w:r>
    </w:p>
    <w:p w14:paraId="451E7E82"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DE81E10" w14:textId="77777777" w:rsidR="004F439B" w:rsidRDefault="0016468E">
      <w:pPr>
        <w:pStyle w:val="a6"/>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0CD627AE"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（3）乙方所提供的货物应符合国家有关安全、环保、卫生的规定。</w:t>
      </w:r>
    </w:p>
    <w:p w14:paraId="0EBCE5DA"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7FCA930A"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8.2 保证</w:t>
      </w:r>
    </w:p>
    <w:p w14:paraId="1977E557"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27A5F414"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（2）在质量保证期内所发现的缺陷，甲方应尽快以书面形式通知乙方。</w:t>
      </w:r>
    </w:p>
    <w:p w14:paraId="249162F5"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788E139D"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themeColor="text1"/>
          <w:szCs w:val="21"/>
        </w:rPr>
        <w:t>5</w:t>
      </w:r>
      <w:r>
        <w:rPr>
          <w:rFonts w:ascii="宋体" w:hAnsi="宋体" w:hint="eastAsia"/>
          <w:szCs w:val="21"/>
        </w:rPr>
        <w:t>.1条规定以书面形式</w:t>
      </w:r>
      <w:r>
        <w:rPr>
          <w:rFonts w:ascii="宋体" w:hAnsi="宋体" w:hint="eastAsia"/>
          <w:color w:val="000000" w:themeColor="text1"/>
          <w:szCs w:val="21"/>
        </w:rPr>
        <w:t>追究</w:t>
      </w:r>
      <w:r>
        <w:rPr>
          <w:rFonts w:ascii="宋体" w:hAnsi="宋体" w:hint="eastAsia"/>
          <w:szCs w:val="21"/>
        </w:rPr>
        <w:t>乙方</w:t>
      </w:r>
      <w:r>
        <w:rPr>
          <w:rFonts w:ascii="宋体" w:hAnsi="宋体" w:hint="eastAsia"/>
          <w:color w:val="000000" w:themeColor="text1"/>
          <w:szCs w:val="21"/>
        </w:rPr>
        <w:t>的违约责任</w:t>
      </w:r>
      <w:r>
        <w:rPr>
          <w:rFonts w:ascii="宋体" w:hAnsi="宋体" w:hint="eastAsia"/>
          <w:szCs w:val="21"/>
        </w:rPr>
        <w:t>。</w:t>
      </w:r>
    </w:p>
    <w:p w14:paraId="7D935A3A" w14:textId="77777777" w:rsidR="004F439B" w:rsidRDefault="0016468E">
      <w:pPr>
        <w:adjustRightInd w:val="0"/>
        <w:snapToGrid w:val="0"/>
        <w:spacing w:line="400" w:lineRule="exact"/>
        <w:ind w:firstLineChars="200" w:firstLine="42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18F96E5D" w14:textId="77777777" w:rsidR="004F439B" w:rsidRDefault="0016468E">
      <w:pPr>
        <w:adjustRightInd w:val="0"/>
        <w:snapToGrid w:val="0"/>
        <w:spacing w:line="400" w:lineRule="exact"/>
        <w:jc w:val="left"/>
        <w:rPr>
          <w:rFonts w:ascii="宋体" w:hAnsi="宋体" w:hint="eastAsia"/>
          <w:b/>
          <w:bCs/>
          <w:sz w:val="24"/>
        </w:rPr>
      </w:pPr>
      <w:r>
        <w:rPr>
          <w:rFonts w:ascii="宋体" w:hAnsi="宋体" w:hint="eastAsia"/>
          <w:b/>
          <w:bCs/>
          <w:color w:val="000000" w:themeColor="text1"/>
          <w:sz w:val="24"/>
        </w:rPr>
        <w:t>9</w:t>
      </w:r>
      <w:r>
        <w:rPr>
          <w:rFonts w:ascii="宋体" w:hAnsi="宋体" w:hint="eastAsia"/>
          <w:b/>
          <w:bCs/>
          <w:sz w:val="24"/>
        </w:rPr>
        <w:t>.</w:t>
      </w:r>
      <w:r>
        <w:rPr>
          <w:rFonts w:ascii="宋体" w:hAnsi="宋体" w:hint="eastAsia"/>
          <w:b/>
          <w:bCs/>
          <w:color w:val="000000" w:themeColor="text1"/>
          <w:sz w:val="24"/>
        </w:rPr>
        <w:t xml:space="preserve"> </w:t>
      </w:r>
      <w:r>
        <w:rPr>
          <w:rFonts w:ascii="宋体" w:hAnsi="宋体" w:hint="eastAsia"/>
          <w:b/>
          <w:bCs/>
          <w:sz w:val="24"/>
        </w:rPr>
        <w:t>权利瑕疵担保</w:t>
      </w:r>
    </w:p>
    <w:p w14:paraId="340BB30A"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9.1 乙方保证对其出售的货物享有合法的权利。</w:t>
      </w:r>
    </w:p>
    <w:p w14:paraId="3FE04486"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 xml:space="preserve">9.2 </w:t>
      </w:r>
      <w:r>
        <w:rPr>
          <w:rFonts w:ascii="宋体" w:hAnsi="宋体" w:cs="宋体" w:hint="eastAsia"/>
          <w:szCs w:val="15"/>
        </w:rPr>
        <w:t>乙方保证在交付的货物上不存在抵押权等担保物权。</w:t>
      </w:r>
    </w:p>
    <w:p w14:paraId="19B1A3DF" w14:textId="77777777" w:rsidR="004F439B" w:rsidRDefault="0016468E">
      <w:pPr>
        <w:autoSpaceDE w:val="0"/>
        <w:autoSpaceDN w:val="0"/>
        <w:adjustRightInd w:val="0"/>
        <w:snapToGrid w:val="0"/>
        <w:spacing w:line="400" w:lineRule="exact"/>
        <w:ind w:firstLineChars="200" w:firstLine="420"/>
        <w:jc w:val="left"/>
        <w:rPr>
          <w:rFonts w:ascii="宋体" w:hAnsi="宋体" w:hint="eastAsia"/>
          <w:color w:val="000000" w:themeColor="text1"/>
          <w:szCs w:val="21"/>
        </w:rPr>
      </w:pPr>
      <w:r>
        <w:rPr>
          <w:rFonts w:ascii="宋体" w:hAnsi="宋体" w:hint="eastAsia"/>
          <w:color w:val="000000" w:themeColor="text1"/>
          <w:szCs w:val="21"/>
        </w:rPr>
        <w:t>9.3 如甲方使用上述货物构成对第三人侵权的，则由乙方承担全部责任。</w:t>
      </w:r>
    </w:p>
    <w:p w14:paraId="4EE857A9" w14:textId="77777777" w:rsidR="004F439B" w:rsidRDefault="0016468E">
      <w:pPr>
        <w:autoSpaceDE w:val="0"/>
        <w:autoSpaceDN w:val="0"/>
        <w:adjustRightInd w:val="0"/>
        <w:snapToGrid w:val="0"/>
        <w:spacing w:line="400" w:lineRule="exact"/>
        <w:jc w:val="left"/>
        <w:rPr>
          <w:rFonts w:ascii="宋体" w:hAnsi="宋体" w:hint="eastAsia"/>
          <w:b/>
          <w:bCs/>
          <w:color w:val="000000" w:themeColor="text1"/>
          <w:sz w:val="24"/>
        </w:rPr>
      </w:pPr>
      <w:r>
        <w:rPr>
          <w:rFonts w:ascii="宋体" w:hAnsi="宋体" w:hint="eastAsia"/>
          <w:b/>
          <w:bCs/>
          <w:color w:val="000000" w:themeColor="text1"/>
          <w:sz w:val="24"/>
        </w:rPr>
        <w:t>10. 知识产权保护</w:t>
      </w:r>
    </w:p>
    <w:p w14:paraId="4277CA55"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color w:val="000000" w:themeColor="text1"/>
          <w:szCs w:val="21"/>
        </w:rPr>
        <w:t>10.1 乙方对其所销售的货物应当享有知识产权或经权利人合法授权，保证没有侵犯任</w:t>
      </w:r>
      <w:r>
        <w:rPr>
          <w:rFonts w:ascii="宋体" w:hAnsi="宋体" w:hint="eastAsia"/>
          <w:szCs w:val="21"/>
        </w:rPr>
        <w:t>何第三人的知识产权等权利。</w:t>
      </w:r>
      <w:bookmarkStart w:id="198"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8"/>
      <w:r>
        <w:rPr>
          <w:rFonts w:ascii="宋体" w:hAnsi="宋体" w:hint="eastAsia"/>
          <w:szCs w:val="21"/>
        </w:rPr>
        <w:t>。</w:t>
      </w:r>
    </w:p>
    <w:p w14:paraId="0899F3DA" w14:textId="77777777" w:rsidR="004F439B" w:rsidRDefault="0016468E">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152CA4ED" w14:textId="77777777" w:rsidR="004F439B" w:rsidRDefault="0016468E">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6CBFCA72" w14:textId="77777777" w:rsidR="004F439B" w:rsidRDefault="0016468E">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14C67A04"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12.1 合同价款支付按照国库集中支付制度及财政管理相关规定执行。</w:t>
      </w:r>
    </w:p>
    <w:p w14:paraId="1D43B602" w14:textId="77777777" w:rsidR="004F439B" w:rsidRDefault="0016468E">
      <w:pPr>
        <w:pStyle w:val="2"/>
        <w:spacing w:line="400" w:lineRule="exact"/>
        <w:ind w:firstLineChars="200" w:firstLine="420"/>
        <w:rPr>
          <w:rFonts w:hint="eastAsia"/>
          <w:szCs w:val="36"/>
        </w:rPr>
      </w:pPr>
      <w:r>
        <w:rPr>
          <w:rFonts w:hint="eastAsia"/>
          <w:b w:val="0"/>
          <w:bCs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sz w:val="21"/>
          <w:szCs w:val="21"/>
        </w:rPr>
        <w:t>政府采购合同专用条款</w:t>
      </w:r>
      <w:r>
        <w:rPr>
          <w:rFonts w:hint="eastAsia"/>
          <w:b w:val="0"/>
          <w:bCs w:val="0"/>
          <w:sz w:val="21"/>
          <w:szCs w:val="21"/>
        </w:rPr>
        <w:t>】中约定。</w:t>
      </w:r>
    </w:p>
    <w:p w14:paraId="49AA3A4D" w14:textId="77777777" w:rsidR="004F439B" w:rsidRDefault="0016468E">
      <w:pPr>
        <w:pStyle w:val="a4"/>
        <w:spacing w:after="0" w:line="400" w:lineRule="exact"/>
        <w:rPr>
          <w:rFonts w:ascii="宋体" w:hAnsi="宋体" w:hint="eastAsia"/>
          <w:b/>
          <w:bCs/>
          <w:sz w:val="24"/>
          <w:szCs w:val="24"/>
          <w:lang w:eastAsia="zh-CN"/>
        </w:rPr>
      </w:pPr>
      <w:r>
        <w:rPr>
          <w:rFonts w:ascii="宋体" w:hAnsi="宋体" w:hint="eastAsia"/>
          <w:b/>
          <w:bCs/>
          <w:sz w:val="24"/>
          <w:szCs w:val="24"/>
          <w:lang w:eastAsia="zh-CN"/>
        </w:rPr>
        <w:t xml:space="preserve">13. </w:t>
      </w:r>
      <w:r>
        <w:rPr>
          <w:rFonts w:ascii="宋体" w:hAnsi="宋体" w:hint="eastAsia"/>
          <w:b/>
          <w:bCs/>
          <w:sz w:val="24"/>
          <w:szCs w:val="24"/>
          <w:lang w:eastAsia="zh-CN"/>
        </w:rPr>
        <w:t>履约保证金</w:t>
      </w:r>
    </w:p>
    <w:p w14:paraId="228B7211"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5AA3C4B3"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7BDEEA7" w14:textId="77777777" w:rsidR="004F439B" w:rsidRDefault="0016468E">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2C795E87" w14:textId="77777777" w:rsidR="004F439B" w:rsidRDefault="0016468E">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472C1D0F"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14.1 除项目不涉及或采购活动中明确约定无须承担外，乙方还应提供下列服务：</w:t>
      </w:r>
    </w:p>
    <w:p w14:paraId="0263B540"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（1）货物的现场移动、安装、调试、启动监督及技术支持；</w:t>
      </w:r>
    </w:p>
    <w:p w14:paraId="462D01D6"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（2）提供货物组装和维修所需的专用工具和辅助材料；</w:t>
      </w:r>
    </w:p>
    <w:p w14:paraId="47AC4151"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36529159"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189EE3C4" w14:textId="77777777" w:rsidR="004F439B" w:rsidRDefault="0016468E">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2294A747"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3BE216CD"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14.2 乙方提供的售后服务的费用已包含在合同价款中，甲方不再另行支付。</w:t>
      </w:r>
    </w:p>
    <w:p w14:paraId="6B917F4D" w14:textId="77777777" w:rsidR="004F439B" w:rsidRDefault="0016468E">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47CD9C17" w14:textId="77777777" w:rsidR="004F439B" w:rsidRDefault="0016468E">
      <w:pPr>
        <w:adjustRightInd w:val="0"/>
        <w:snapToGrid w:val="0"/>
        <w:spacing w:line="400" w:lineRule="exact"/>
        <w:ind w:firstLineChars="200" w:firstLine="420"/>
        <w:jc w:val="left"/>
        <w:rPr>
          <w:rFonts w:ascii="宋体" w:hAnsi="宋体" w:hint="eastAsia"/>
          <w:bCs/>
          <w:szCs w:val="21"/>
        </w:rPr>
      </w:pPr>
      <w:r>
        <w:rPr>
          <w:rFonts w:ascii="宋体" w:hAnsi="宋体" w:hint="eastAsia"/>
          <w:bCs/>
          <w:szCs w:val="21"/>
        </w:rPr>
        <w:t>15.1质量瑕疵的违约责任</w:t>
      </w:r>
    </w:p>
    <w:p w14:paraId="35EA0695"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6E0B4F01" w14:textId="77777777" w:rsidR="004F439B" w:rsidRDefault="0016468E">
      <w:pPr>
        <w:autoSpaceDE w:val="0"/>
        <w:autoSpaceDN w:val="0"/>
        <w:adjustRightInd w:val="0"/>
        <w:snapToGrid w:val="0"/>
        <w:spacing w:line="400" w:lineRule="exact"/>
        <w:ind w:firstLineChars="200" w:firstLine="420"/>
        <w:jc w:val="left"/>
        <w:rPr>
          <w:rFonts w:ascii="宋体" w:hAnsi="宋体" w:hint="eastAsia"/>
          <w:bCs/>
          <w:szCs w:val="21"/>
        </w:rPr>
      </w:pPr>
      <w:r>
        <w:rPr>
          <w:rFonts w:ascii="宋体" w:hAnsi="宋体" w:hint="eastAsia"/>
          <w:bCs/>
          <w:szCs w:val="21"/>
        </w:rPr>
        <w:t>15.2 迟延交货的违约责任</w:t>
      </w:r>
    </w:p>
    <w:p w14:paraId="42E2C124"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0184B96"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0F18743D"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15.3 迟延支付的违约责任</w:t>
      </w:r>
    </w:p>
    <w:p w14:paraId="38300B39"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262B52FD"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671B801C" w14:textId="77777777" w:rsidR="004F439B" w:rsidRDefault="0016468E">
      <w:pPr>
        <w:numPr>
          <w:ilvl w:val="0"/>
          <w:numId w:val="7"/>
        </w:numPr>
        <w:autoSpaceDE w:val="0"/>
        <w:autoSpaceDN w:val="0"/>
        <w:adjustRightInd w:val="0"/>
        <w:snapToGrid w:val="0"/>
        <w:spacing w:after="0" w:line="400" w:lineRule="exact"/>
        <w:jc w:val="left"/>
        <w:rPr>
          <w:rFonts w:ascii="宋体" w:hAnsi="宋体" w:hint="eastAsia"/>
          <w:b/>
          <w:sz w:val="24"/>
        </w:rPr>
      </w:pPr>
      <w:r>
        <w:rPr>
          <w:rFonts w:ascii="宋体" w:hAnsi="宋体" w:hint="eastAsia"/>
          <w:b/>
          <w:sz w:val="24"/>
        </w:rPr>
        <w:t>合同变更、中止与终止</w:t>
      </w:r>
    </w:p>
    <w:p w14:paraId="250EA7F6" w14:textId="77777777" w:rsidR="004F439B" w:rsidRDefault="0016468E">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14:paraId="3E4E5086"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5D73FB72"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16.2合同的中止</w:t>
      </w:r>
    </w:p>
    <w:p w14:paraId="45822B4A"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14:paraId="2DC39EC9"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4AF43E2" w14:textId="77777777" w:rsidR="004F439B" w:rsidRDefault="0016468E">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12CC1E27" w14:textId="77777777" w:rsidR="004F439B" w:rsidRDefault="0016468E">
      <w:pPr>
        <w:snapToGrid w:val="0"/>
        <w:spacing w:line="400" w:lineRule="exact"/>
        <w:ind w:firstLineChars="200" w:firstLine="420"/>
        <w:jc w:val="left"/>
      </w:pPr>
      <w:r>
        <w:rPr>
          <w:rFonts w:ascii="宋体" w:hAnsi="宋体" w:hint="eastAsia"/>
          <w:szCs w:val="21"/>
        </w:rPr>
        <w:t>（4）甲方不得以行政区划调整、政府换届、机构或者职能调整以及相关责任人更替为由中止合同。</w:t>
      </w:r>
    </w:p>
    <w:p w14:paraId="3BAD8AF8"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16.3合同的终止</w:t>
      </w:r>
    </w:p>
    <w:p w14:paraId="0BB92CE8"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（1）合同因有效期限届满而终止；</w:t>
      </w:r>
    </w:p>
    <w:p w14:paraId="59FC6778" w14:textId="77777777" w:rsidR="004F439B" w:rsidRDefault="0016468E">
      <w:pPr>
        <w:snapToGrid w:val="0"/>
        <w:spacing w:line="400" w:lineRule="exact"/>
        <w:ind w:firstLineChars="200" w:firstLine="42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431A405C" w14:textId="77777777" w:rsidR="004F439B" w:rsidRDefault="0016468E">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6123D420" w14:textId="77777777" w:rsidR="004F439B" w:rsidRDefault="0016468E">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368DAD23" w14:textId="77777777" w:rsidR="004F439B" w:rsidRDefault="0016468E">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7437E590"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14:paraId="1F6EBAF4"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7606DD02" w14:textId="77777777" w:rsidR="004F439B" w:rsidRDefault="0016468E">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005982AD"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18.1 不可抗力是指合同双方不能预见、不能避免且不能克服的客观情况。</w:t>
      </w:r>
    </w:p>
    <w:p w14:paraId="04F6DE86"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14:paraId="0DC36C96"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D29774B" w14:textId="77777777" w:rsidR="004F439B" w:rsidRDefault="0016468E">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5AD23FC4" w14:textId="77777777" w:rsidR="004F439B" w:rsidRDefault="0016468E">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4EE51749" w14:textId="77777777" w:rsidR="004F439B" w:rsidRDefault="0016468E">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45BB1BD8" w14:textId="77777777" w:rsidR="004F439B" w:rsidRDefault="0016468E">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3627FC85" w14:textId="77777777" w:rsidR="004F439B" w:rsidRDefault="0016468E">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370F45FF"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5FFD0CA5" w14:textId="77777777" w:rsidR="004F439B" w:rsidRDefault="0016468E">
      <w:pPr>
        <w:autoSpaceDE w:val="0"/>
        <w:autoSpaceDN w:val="0"/>
        <w:adjustRightInd w:val="0"/>
        <w:snapToGrid w:val="0"/>
        <w:spacing w:line="400" w:lineRule="exact"/>
        <w:ind w:firstLineChars="200" w:firstLine="420"/>
        <w:jc w:val="left"/>
        <w:rPr>
          <w:rFonts w:ascii="宋体" w:hAnsi="宋体" w:hint="eastAsia"/>
          <w:szCs w:val="21"/>
        </w:rPr>
      </w:pPr>
      <w:r>
        <w:rPr>
          <w:rFonts w:ascii="宋体" w:hAnsi="宋体" w:hint="eastAsia"/>
          <w:szCs w:val="21"/>
        </w:rPr>
        <w:t>20.2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09DAFAF3" w14:textId="77777777" w:rsidR="004F439B" w:rsidRDefault="0016468E">
      <w:pPr>
        <w:pStyle w:val="a4"/>
        <w:spacing w:after="0" w:line="400" w:lineRule="exact"/>
        <w:ind w:firstLineChars="200" w:firstLine="620"/>
        <w:rPr>
          <w:rFonts w:ascii="Calibri" w:hAnsi="Calibri"/>
          <w:szCs w:val="22"/>
          <w:lang w:eastAsia="zh-CN"/>
        </w:rPr>
      </w:pPr>
      <w:r>
        <w:rPr>
          <w:rFonts w:ascii="宋体" w:hAnsi="宋体" w:hint="eastAsia"/>
          <w:szCs w:val="21"/>
          <w:lang w:eastAsia="zh-CN"/>
        </w:rPr>
        <w:t xml:space="preserve">20.3 </w:t>
      </w:r>
      <w:r>
        <w:rPr>
          <w:rFonts w:ascii="宋体" w:hAnsi="宋体" w:hint="eastAsia"/>
          <w:szCs w:val="21"/>
          <w:lang w:eastAsia="zh-CN"/>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0D9EA0F" w14:textId="77777777" w:rsidR="004F439B" w:rsidRDefault="0016468E">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32F51A9D" w14:textId="77777777" w:rsidR="004F439B" w:rsidRDefault="0016468E">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000AD8B9" w14:textId="77777777" w:rsidR="004F439B" w:rsidRDefault="0016468E">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3B28E2F6" w14:textId="77777777" w:rsidR="004F439B" w:rsidRDefault="0016468E">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2A97C239" w14:textId="77777777" w:rsidR="004F439B" w:rsidRDefault="0016468E">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1B02D76E" w14:textId="77777777" w:rsidR="004F439B" w:rsidRDefault="0016468E">
      <w:pPr>
        <w:pStyle w:val="AONormal"/>
        <w:ind w:firstLineChars="0" w:firstLine="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570F5ED1"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14:paraId="03B55930" w14:textId="77777777" w:rsidR="004F439B" w:rsidRDefault="0016468E">
      <w:pPr>
        <w:adjustRightInd w:val="0"/>
        <w:snapToGrid w:val="0"/>
        <w:spacing w:line="400" w:lineRule="exact"/>
        <w:ind w:firstLineChars="200" w:firstLine="420"/>
        <w:jc w:val="left"/>
        <w:rPr>
          <w:rFonts w:ascii="宋体" w:hAnsi="宋体" w:hint="eastAsia"/>
          <w:szCs w:val="21"/>
        </w:rPr>
      </w:pPr>
      <w:r>
        <w:rPr>
          <w:rFonts w:ascii="宋体" w:hAnsi="宋体" w:hint="eastAsia"/>
          <w:szCs w:val="21"/>
        </w:rPr>
        <w:t>22.4通知以送达之日或通知书中规定的生效之日起生效，两者中以较迟之日为准。</w:t>
      </w:r>
    </w:p>
    <w:p w14:paraId="5F2B3112" w14:textId="77777777" w:rsidR="004F439B" w:rsidRDefault="0016468E">
      <w:pPr>
        <w:numPr>
          <w:ilvl w:val="0"/>
          <w:numId w:val="8"/>
        </w:numPr>
        <w:adjustRightInd w:val="0"/>
        <w:snapToGrid w:val="0"/>
        <w:spacing w:after="0" w:line="400" w:lineRule="exact"/>
        <w:jc w:val="left"/>
        <w:rPr>
          <w:rFonts w:ascii="宋体" w:hAnsi="宋体" w:hint="eastAsia"/>
          <w:b/>
          <w:bCs/>
          <w:sz w:val="24"/>
        </w:rPr>
      </w:pPr>
      <w:r>
        <w:rPr>
          <w:rFonts w:ascii="宋体" w:hAnsi="宋体" w:hint="eastAsia"/>
          <w:b/>
          <w:bCs/>
          <w:sz w:val="24"/>
        </w:rPr>
        <w:t>合同未尽事项</w:t>
      </w:r>
    </w:p>
    <w:p w14:paraId="170666F1" w14:textId="77777777" w:rsidR="004F439B" w:rsidRDefault="0016468E">
      <w:pPr>
        <w:adjustRightInd w:val="0"/>
        <w:snapToGrid w:val="0"/>
        <w:spacing w:line="400" w:lineRule="exact"/>
        <w:ind w:firstLineChars="200" w:firstLine="42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6BA7F880" w14:textId="77777777" w:rsidR="004F439B" w:rsidRDefault="0016468E">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p>
    <w:p w14:paraId="25F5353F" w14:textId="77777777" w:rsidR="004F439B" w:rsidRDefault="0016468E">
      <w:pPr>
        <w:keepNext/>
        <w:keepLines/>
        <w:spacing w:line="360" w:lineRule="auto"/>
        <w:jc w:val="center"/>
        <w:outlineLvl w:val="1"/>
        <w:rPr>
          <w:rFonts w:ascii="黑体" w:eastAsia="黑体" w:hAnsi="华文中宋" w:hint="eastAsia"/>
          <w:sz w:val="24"/>
        </w:rPr>
      </w:pPr>
      <w:r>
        <w:rPr>
          <w:rFonts w:ascii="黑体" w:eastAsia="黑体" w:hAnsi="华文中宋" w:hint="eastAsia"/>
          <w:sz w:val="24"/>
        </w:rPr>
        <w:br w:type="page"/>
      </w:r>
    </w:p>
    <w:p w14:paraId="4B087758" w14:textId="77777777" w:rsidR="004F439B" w:rsidRDefault="0016468E">
      <w:pPr>
        <w:keepNext/>
        <w:keepLines/>
        <w:spacing w:line="360" w:lineRule="auto"/>
        <w:jc w:val="center"/>
        <w:outlineLvl w:val="1"/>
        <w:rPr>
          <w:rFonts w:ascii="黑体" w:eastAsia="黑体" w:hAnsi="华文中宋" w:hint="eastAsia"/>
          <w:sz w:val="24"/>
        </w:rPr>
      </w:pPr>
      <w:r>
        <w:rPr>
          <w:rFonts w:ascii="黑体" w:eastAsia="黑体" w:hAnsi="华文中宋" w:hint="eastAsia"/>
          <w:sz w:val="24"/>
        </w:rPr>
        <w:t>第三节 政府采购合同专用条款</w:t>
      </w:r>
      <w:bookmarkEnd w:id="197"/>
    </w:p>
    <w:tbl>
      <w:tblPr>
        <w:tblW w:w="8520"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985"/>
        <w:gridCol w:w="1843"/>
        <w:gridCol w:w="4692"/>
      </w:tblGrid>
      <w:tr w:rsidR="004F439B" w14:paraId="60A6D1A5" w14:textId="77777777">
        <w:trPr>
          <w:trHeight w:val="736"/>
        </w:trPr>
        <w:tc>
          <w:tcPr>
            <w:tcW w:w="1985" w:type="dxa"/>
            <w:tcBorders>
              <w:top w:val="single" w:sz="4" w:space="0" w:color="000000"/>
              <w:left w:val="single" w:sz="4" w:space="0" w:color="000000"/>
              <w:bottom w:val="single" w:sz="6" w:space="0" w:color="000000"/>
              <w:right w:val="single" w:sz="6" w:space="0" w:color="000000"/>
            </w:tcBorders>
            <w:vAlign w:val="center"/>
          </w:tcPr>
          <w:p w14:paraId="1ED7536C" w14:textId="77777777" w:rsidR="004F439B" w:rsidRDefault="0016468E">
            <w:pPr>
              <w:jc w:val="center"/>
              <w:rPr>
                <w:rFonts w:ascii="宋体" w:hAnsi="宋体" w:hint="eastAsia"/>
                <w:sz w:val="24"/>
              </w:rPr>
            </w:pPr>
            <w:r>
              <w:rPr>
                <w:rFonts w:ascii="宋体" w:hAnsi="宋体" w:hint="eastAsia"/>
                <w:sz w:val="24"/>
              </w:rPr>
              <w:t>第二节</w:t>
            </w:r>
          </w:p>
          <w:p w14:paraId="45A811A7" w14:textId="77777777" w:rsidR="004F439B" w:rsidRDefault="0016468E">
            <w:pPr>
              <w:jc w:val="center"/>
              <w:rPr>
                <w:rFonts w:ascii="宋体" w:hAnsi="宋体" w:hint="eastAsia"/>
                <w:sz w:val="24"/>
              </w:rPr>
            </w:pPr>
            <w:r>
              <w:rPr>
                <w:rFonts w:ascii="宋体" w:hAnsi="宋体" w:hint="eastAsia"/>
                <w:sz w:val="24"/>
              </w:rPr>
              <w:t>第1.2（6）项</w:t>
            </w:r>
          </w:p>
        </w:tc>
        <w:tc>
          <w:tcPr>
            <w:tcW w:w="1843" w:type="dxa"/>
            <w:tcBorders>
              <w:top w:val="single" w:sz="4" w:space="0" w:color="000000"/>
              <w:left w:val="single" w:sz="6" w:space="0" w:color="000000"/>
              <w:bottom w:val="single" w:sz="6" w:space="0" w:color="000000"/>
              <w:right w:val="single" w:sz="6" w:space="0" w:color="000000"/>
            </w:tcBorders>
            <w:vAlign w:val="center"/>
          </w:tcPr>
          <w:p w14:paraId="5BBA0F14" w14:textId="77777777" w:rsidR="004F439B" w:rsidRDefault="0016468E">
            <w:pPr>
              <w:jc w:val="left"/>
              <w:rPr>
                <w:rFonts w:ascii="宋体" w:hAnsi="宋体" w:hint="eastAsia"/>
                <w:sz w:val="24"/>
              </w:rPr>
            </w:pPr>
            <w:r>
              <w:rPr>
                <w:rFonts w:ascii="宋体" w:hAnsi="宋体" w:hint="eastAsia"/>
                <w:sz w:val="24"/>
              </w:rPr>
              <w:t>联合体具体要求</w:t>
            </w:r>
          </w:p>
        </w:tc>
        <w:tc>
          <w:tcPr>
            <w:tcW w:w="4692" w:type="dxa"/>
            <w:tcBorders>
              <w:top w:val="single" w:sz="4" w:space="0" w:color="000000"/>
              <w:left w:val="single" w:sz="6" w:space="0" w:color="000000"/>
              <w:bottom w:val="single" w:sz="6" w:space="0" w:color="000000"/>
              <w:right w:val="single" w:sz="4" w:space="0" w:color="000000"/>
            </w:tcBorders>
            <w:vAlign w:val="center"/>
          </w:tcPr>
          <w:p w14:paraId="0BE16330" w14:textId="77777777" w:rsidR="004F439B" w:rsidRDefault="0016468E">
            <w:pPr>
              <w:jc w:val="left"/>
              <w:rPr>
                <w:rFonts w:ascii="宋体" w:hAnsi="宋体" w:hint="eastAsia"/>
                <w:sz w:val="24"/>
              </w:rPr>
            </w:pPr>
            <w:r>
              <w:rPr>
                <w:rFonts w:ascii="宋体" w:hAnsi="宋体" w:hint="eastAsia"/>
                <w:sz w:val="24"/>
              </w:rPr>
              <w:t>/</w:t>
            </w:r>
          </w:p>
        </w:tc>
      </w:tr>
      <w:tr w:rsidR="004F439B" w14:paraId="05A79675" w14:textId="77777777">
        <w:trPr>
          <w:trHeight w:val="604"/>
        </w:trPr>
        <w:tc>
          <w:tcPr>
            <w:tcW w:w="1985" w:type="dxa"/>
            <w:tcBorders>
              <w:top w:val="single" w:sz="6" w:space="0" w:color="000000"/>
              <w:left w:val="single" w:sz="4" w:space="0" w:color="000000"/>
              <w:bottom w:val="single" w:sz="6" w:space="0" w:color="000000"/>
              <w:right w:val="single" w:sz="6" w:space="0" w:color="000000"/>
            </w:tcBorders>
            <w:vAlign w:val="center"/>
          </w:tcPr>
          <w:p w14:paraId="7AC5A365" w14:textId="77777777" w:rsidR="004F439B" w:rsidRDefault="0016468E">
            <w:pPr>
              <w:jc w:val="center"/>
              <w:rPr>
                <w:rFonts w:ascii="宋体" w:hAnsi="宋体" w:hint="eastAsia"/>
                <w:sz w:val="24"/>
              </w:rPr>
            </w:pPr>
            <w:r>
              <w:rPr>
                <w:rFonts w:ascii="宋体" w:hAnsi="宋体" w:hint="eastAsia"/>
                <w:sz w:val="24"/>
              </w:rPr>
              <w:t>第二节</w:t>
            </w:r>
          </w:p>
          <w:p w14:paraId="0B1A4E95" w14:textId="77777777" w:rsidR="004F439B" w:rsidRDefault="0016468E">
            <w:pPr>
              <w:jc w:val="center"/>
              <w:rPr>
                <w:rFonts w:ascii="宋体" w:hAnsi="宋体" w:hint="eastAsia"/>
                <w:sz w:val="24"/>
              </w:rPr>
            </w:pPr>
            <w:r>
              <w:rPr>
                <w:rFonts w:ascii="宋体" w:hAnsi="宋体" w:hint="eastAsia"/>
                <w:sz w:val="24"/>
              </w:rPr>
              <w:t>第1.2（7）项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0B456B65" w14:textId="77777777" w:rsidR="004F439B" w:rsidRDefault="0016468E">
            <w:pPr>
              <w:jc w:val="left"/>
              <w:rPr>
                <w:rFonts w:ascii="宋体" w:hAnsi="宋体" w:hint="eastAsia"/>
                <w:sz w:val="24"/>
              </w:rPr>
            </w:pPr>
            <w:r>
              <w:rPr>
                <w:rFonts w:ascii="宋体" w:hAnsi="宋体" w:hint="eastAsia"/>
                <w:sz w:val="24"/>
              </w:rPr>
              <w:t>其他术语解释</w:t>
            </w:r>
          </w:p>
        </w:tc>
        <w:tc>
          <w:tcPr>
            <w:tcW w:w="4692" w:type="dxa"/>
            <w:tcBorders>
              <w:top w:val="single" w:sz="6" w:space="0" w:color="000000"/>
              <w:left w:val="single" w:sz="6" w:space="0" w:color="000000"/>
              <w:bottom w:val="single" w:sz="6" w:space="0" w:color="000000"/>
              <w:right w:val="single" w:sz="4" w:space="0" w:color="000000"/>
            </w:tcBorders>
            <w:vAlign w:val="center"/>
          </w:tcPr>
          <w:p w14:paraId="0135BD30" w14:textId="77777777" w:rsidR="004F439B" w:rsidRDefault="0016468E">
            <w:pPr>
              <w:jc w:val="left"/>
              <w:rPr>
                <w:rFonts w:ascii="宋体" w:hAnsi="宋体" w:hint="eastAsia"/>
                <w:sz w:val="24"/>
              </w:rPr>
            </w:pPr>
            <w:r>
              <w:rPr>
                <w:rFonts w:ascii="宋体" w:hAnsi="宋体" w:hint="eastAsia"/>
                <w:sz w:val="24"/>
              </w:rPr>
              <w:t>/</w:t>
            </w:r>
          </w:p>
        </w:tc>
      </w:tr>
      <w:tr w:rsidR="004F439B" w14:paraId="1B39B2B9"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0943CCF1" w14:textId="77777777" w:rsidR="004F439B" w:rsidRDefault="0016468E">
            <w:pPr>
              <w:jc w:val="center"/>
              <w:rPr>
                <w:rFonts w:ascii="宋体" w:hAnsi="宋体" w:hint="eastAsia"/>
                <w:sz w:val="24"/>
              </w:rPr>
            </w:pPr>
            <w:r>
              <w:rPr>
                <w:rFonts w:ascii="宋体" w:hAnsi="宋体" w:hint="eastAsia"/>
                <w:sz w:val="24"/>
              </w:rPr>
              <w:t>第二节</w:t>
            </w:r>
          </w:p>
          <w:p w14:paraId="0919EEA3" w14:textId="77777777" w:rsidR="004F439B" w:rsidRDefault="0016468E">
            <w:pPr>
              <w:jc w:val="center"/>
              <w:rPr>
                <w:rFonts w:ascii="宋体" w:hAnsi="宋体" w:hint="eastAsia"/>
                <w:sz w:val="24"/>
              </w:rPr>
            </w:pPr>
            <w:r>
              <w:rPr>
                <w:rFonts w:ascii="宋体" w:hAnsi="宋体" w:hint="eastAsia"/>
                <w:sz w:val="24"/>
              </w:rPr>
              <w:t>第4.4款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42E49672" w14:textId="77777777" w:rsidR="004F439B" w:rsidRDefault="0016468E">
            <w:pPr>
              <w:jc w:val="left"/>
              <w:rPr>
                <w:rFonts w:ascii="宋体" w:hAnsi="宋体" w:hint="eastAsia"/>
                <w:sz w:val="24"/>
              </w:rPr>
            </w:pPr>
            <w:r>
              <w:rPr>
                <w:rFonts w:ascii="宋体" w:hAnsi="宋体" w:hint="eastAsia"/>
                <w:sz w:val="24"/>
              </w:rPr>
              <w:t>履约验收中甲方提出异议或作出说明的期限</w:t>
            </w:r>
          </w:p>
        </w:tc>
        <w:tc>
          <w:tcPr>
            <w:tcW w:w="4692" w:type="dxa"/>
            <w:tcBorders>
              <w:top w:val="single" w:sz="6" w:space="0" w:color="000000"/>
              <w:left w:val="single" w:sz="6" w:space="0" w:color="000000"/>
              <w:bottom w:val="single" w:sz="6" w:space="0" w:color="000000"/>
              <w:right w:val="single" w:sz="4" w:space="0" w:color="000000"/>
            </w:tcBorders>
            <w:vAlign w:val="center"/>
          </w:tcPr>
          <w:p w14:paraId="566C7E64" w14:textId="77777777" w:rsidR="004F439B" w:rsidRDefault="004F439B">
            <w:pPr>
              <w:jc w:val="left"/>
              <w:rPr>
                <w:rFonts w:ascii="宋体" w:hAnsi="宋体" w:hint="eastAsia"/>
                <w:sz w:val="24"/>
              </w:rPr>
            </w:pPr>
          </w:p>
        </w:tc>
      </w:tr>
      <w:tr w:rsidR="004F439B" w14:paraId="10D7C7A8"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0F8A285E" w14:textId="77777777" w:rsidR="004F439B" w:rsidRDefault="0016468E">
            <w:pPr>
              <w:jc w:val="center"/>
              <w:rPr>
                <w:rFonts w:ascii="宋体" w:hAnsi="宋体" w:hint="eastAsia"/>
                <w:sz w:val="24"/>
              </w:rPr>
            </w:pPr>
            <w:r>
              <w:rPr>
                <w:rFonts w:ascii="宋体" w:hAnsi="宋体" w:hint="eastAsia"/>
                <w:sz w:val="24"/>
              </w:rPr>
              <w:t>第二节</w:t>
            </w:r>
          </w:p>
          <w:p w14:paraId="423B6ABA" w14:textId="77777777" w:rsidR="004F439B" w:rsidRDefault="0016468E">
            <w:pPr>
              <w:jc w:val="center"/>
              <w:rPr>
                <w:rFonts w:ascii="宋体" w:hAnsi="宋体" w:hint="eastAsia"/>
                <w:sz w:val="24"/>
              </w:rPr>
            </w:pPr>
            <w:r>
              <w:rPr>
                <w:rFonts w:ascii="宋体" w:hAnsi="宋体" w:hint="eastAsia"/>
                <w:sz w:val="24"/>
              </w:rPr>
              <w:t>第4.6款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7C7A2D78" w14:textId="77777777" w:rsidR="004F439B" w:rsidRDefault="0016468E">
            <w:pPr>
              <w:jc w:val="left"/>
              <w:rPr>
                <w:rFonts w:ascii="宋体" w:hAnsi="宋体" w:hint="eastAsia"/>
                <w:sz w:val="24"/>
              </w:rPr>
            </w:pPr>
            <w:r>
              <w:rPr>
                <w:rFonts w:ascii="宋体" w:hAnsi="宋体" w:hint="eastAsia"/>
                <w:sz w:val="24"/>
              </w:rPr>
              <w:t>约定甲方承担的其他义务和责任</w:t>
            </w:r>
          </w:p>
        </w:tc>
        <w:tc>
          <w:tcPr>
            <w:tcW w:w="4692" w:type="dxa"/>
            <w:tcBorders>
              <w:top w:val="single" w:sz="6" w:space="0" w:color="000000"/>
              <w:left w:val="single" w:sz="6" w:space="0" w:color="000000"/>
              <w:bottom w:val="single" w:sz="6" w:space="0" w:color="000000"/>
              <w:right w:val="single" w:sz="4" w:space="0" w:color="000000"/>
            </w:tcBorders>
            <w:vAlign w:val="center"/>
          </w:tcPr>
          <w:p w14:paraId="762F54DE" w14:textId="77777777" w:rsidR="004F439B" w:rsidRDefault="004F439B">
            <w:pPr>
              <w:jc w:val="left"/>
              <w:rPr>
                <w:rFonts w:ascii="宋体" w:hAnsi="宋体" w:hint="eastAsia"/>
                <w:sz w:val="24"/>
              </w:rPr>
            </w:pPr>
          </w:p>
        </w:tc>
      </w:tr>
      <w:tr w:rsidR="004F439B" w14:paraId="4B09A7B1"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41132703" w14:textId="77777777" w:rsidR="004F439B" w:rsidRDefault="0016468E">
            <w:pPr>
              <w:jc w:val="center"/>
              <w:rPr>
                <w:rFonts w:ascii="宋体" w:hAnsi="宋体" w:hint="eastAsia"/>
                <w:sz w:val="24"/>
              </w:rPr>
            </w:pPr>
            <w:r>
              <w:rPr>
                <w:rFonts w:ascii="宋体" w:hAnsi="宋体" w:hint="eastAsia"/>
                <w:sz w:val="24"/>
              </w:rPr>
              <w:t>第二节</w:t>
            </w:r>
          </w:p>
          <w:p w14:paraId="16CC73A9" w14:textId="77777777" w:rsidR="004F439B" w:rsidRDefault="0016468E">
            <w:pPr>
              <w:jc w:val="center"/>
              <w:rPr>
                <w:sz w:val="24"/>
              </w:rPr>
            </w:pPr>
            <w:r>
              <w:rPr>
                <w:rFonts w:ascii="宋体" w:hAnsi="宋体" w:hint="eastAsia"/>
                <w:sz w:val="24"/>
              </w:rPr>
              <w:t>第5.4款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3C7DDE81" w14:textId="77777777" w:rsidR="004F439B" w:rsidRDefault="0016468E">
            <w:pPr>
              <w:jc w:val="left"/>
              <w:rPr>
                <w:rFonts w:ascii="宋体" w:hAnsi="宋体" w:hint="eastAsia"/>
                <w:sz w:val="24"/>
              </w:rPr>
            </w:pPr>
            <w:r>
              <w:rPr>
                <w:rFonts w:ascii="宋体" w:hAnsi="宋体" w:hint="eastAsia"/>
                <w:sz w:val="24"/>
              </w:rPr>
              <w:t>约定乙方承担的其他义务和责任</w:t>
            </w:r>
          </w:p>
        </w:tc>
        <w:tc>
          <w:tcPr>
            <w:tcW w:w="4692" w:type="dxa"/>
            <w:tcBorders>
              <w:top w:val="single" w:sz="6" w:space="0" w:color="000000"/>
              <w:left w:val="single" w:sz="6" w:space="0" w:color="000000"/>
              <w:bottom w:val="single" w:sz="6" w:space="0" w:color="000000"/>
              <w:right w:val="single" w:sz="4" w:space="0" w:color="000000"/>
            </w:tcBorders>
            <w:vAlign w:val="center"/>
          </w:tcPr>
          <w:p w14:paraId="43CDD8F9" w14:textId="77777777" w:rsidR="004F439B" w:rsidRDefault="004F439B">
            <w:pPr>
              <w:jc w:val="left"/>
              <w:rPr>
                <w:rFonts w:ascii="宋体" w:hAnsi="宋体" w:hint="eastAsia"/>
                <w:sz w:val="24"/>
              </w:rPr>
            </w:pPr>
          </w:p>
        </w:tc>
      </w:tr>
      <w:tr w:rsidR="004F439B" w14:paraId="60E1D6A0"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4C7305F8" w14:textId="77777777" w:rsidR="004F439B" w:rsidRDefault="0016468E">
            <w:pPr>
              <w:jc w:val="center"/>
              <w:rPr>
                <w:rFonts w:ascii="宋体" w:hAnsi="宋体" w:hint="eastAsia"/>
                <w:sz w:val="24"/>
              </w:rPr>
            </w:pPr>
            <w:r>
              <w:rPr>
                <w:rFonts w:ascii="宋体" w:hAnsi="宋体" w:hint="eastAsia"/>
                <w:sz w:val="24"/>
              </w:rPr>
              <w:t>第二节</w:t>
            </w:r>
          </w:p>
          <w:p w14:paraId="73B8DEAC" w14:textId="77777777" w:rsidR="004F439B" w:rsidRDefault="0016468E">
            <w:pPr>
              <w:jc w:val="center"/>
              <w:rPr>
                <w:rFonts w:ascii="宋体" w:hAnsi="宋体" w:hint="eastAsia"/>
                <w:sz w:val="24"/>
              </w:rPr>
            </w:pPr>
            <w:r>
              <w:rPr>
                <w:rFonts w:ascii="宋体" w:hAnsi="宋体" w:hint="eastAsia"/>
                <w:sz w:val="24"/>
              </w:rPr>
              <w:t>第6.1款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164355B0" w14:textId="77777777" w:rsidR="004F439B" w:rsidRDefault="0016468E">
            <w:pPr>
              <w:jc w:val="left"/>
              <w:rPr>
                <w:rFonts w:ascii="宋体" w:hAnsi="宋体" w:hint="eastAsia"/>
                <w:sz w:val="24"/>
              </w:rPr>
            </w:pPr>
            <w:r>
              <w:rPr>
                <w:rFonts w:ascii="宋体" w:hAnsi="宋体" w:hint="eastAsia"/>
                <w:sz w:val="24"/>
              </w:rPr>
              <w:t>履行合同义务的顺序</w:t>
            </w:r>
          </w:p>
        </w:tc>
        <w:tc>
          <w:tcPr>
            <w:tcW w:w="4692" w:type="dxa"/>
            <w:tcBorders>
              <w:top w:val="single" w:sz="6" w:space="0" w:color="000000"/>
              <w:left w:val="single" w:sz="6" w:space="0" w:color="000000"/>
              <w:bottom w:val="single" w:sz="6" w:space="0" w:color="000000"/>
              <w:right w:val="single" w:sz="4" w:space="0" w:color="000000"/>
            </w:tcBorders>
            <w:vAlign w:val="center"/>
          </w:tcPr>
          <w:p w14:paraId="303AF550" w14:textId="77777777" w:rsidR="004F439B" w:rsidRDefault="004F439B">
            <w:pPr>
              <w:jc w:val="left"/>
              <w:rPr>
                <w:rFonts w:ascii="宋体" w:hAnsi="宋体" w:hint="eastAsia"/>
                <w:sz w:val="24"/>
              </w:rPr>
            </w:pPr>
          </w:p>
        </w:tc>
      </w:tr>
      <w:tr w:rsidR="004F439B" w14:paraId="5702BE6B" w14:textId="77777777">
        <w:trPr>
          <w:cantSplit/>
          <w:trHeight w:val="667"/>
        </w:trPr>
        <w:tc>
          <w:tcPr>
            <w:tcW w:w="1985" w:type="dxa"/>
            <w:vMerge w:val="restart"/>
            <w:tcBorders>
              <w:top w:val="single" w:sz="6" w:space="0" w:color="000000"/>
              <w:left w:val="single" w:sz="4" w:space="0" w:color="000000"/>
              <w:bottom w:val="single" w:sz="6" w:space="0" w:color="000000"/>
              <w:right w:val="single" w:sz="6" w:space="0" w:color="000000"/>
            </w:tcBorders>
            <w:vAlign w:val="center"/>
          </w:tcPr>
          <w:p w14:paraId="52F3ACCA" w14:textId="77777777" w:rsidR="004F439B" w:rsidRDefault="0016468E">
            <w:pPr>
              <w:jc w:val="center"/>
              <w:rPr>
                <w:rFonts w:ascii="宋体" w:hAnsi="宋体" w:hint="eastAsia"/>
                <w:sz w:val="24"/>
              </w:rPr>
            </w:pPr>
            <w:r>
              <w:rPr>
                <w:rFonts w:ascii="宋体" w:hAnsi="宋体" w:hint="eastAsia"/>
                <w:sz w:val="24"/>
              </w:rPr>
              <w:t>第二节</w:t>
            </w:r>
          </w:p>
          <w:p w14:paraId="6938941A" w14:textId="77777777" w:rsidR="004F439B" w:rsidRDefault="0016468E">
            <w:pPr>
              <w:jc w:val="center"/>
              <w:rPr>
                <w:rFonts w:ascii="宋体" w:hAnsi="宋体" w:hint="eastAsia"/>
                <w:sz w:val="24"/>
              </w:rPr>
            </w:pPr>
            <w:r>
              <w:rPr>
                <w:rFonts w:ascii="宋体" w:hAnsi="宋体" w:hint="eastAsia"/>
                <w:sz w:val="24"/>
              </w:rPr>
              <w:t>第7.1款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3A9697AA" w14:textId="77777777" w:rsidR="004F439B" w:rsidRDefault="0016468E">
            <w:pPr>
              <w:jc w:val="left"/>
              <w:rPr>
                <w:rFonts w:ascii="宋体" w:hAnsi="宋体" w:hint="eastAsia"/>
                <w:sz w:val="24"/>
              </w:rPr>
            </w:pPr>
            <w:r>
              <w:rPr>
                <w:rFonts w:ascii="宋体" w:hAnsi="宋体" w:hint="eastAsia"/>
                <w:sz w:val="24"/>
              </w:rPr>
              <w:t>包装特殊要求</w:t>
            </w:r>
          </w:p>
        </w:tc>
        <w:tc>
          <w:tcPr>
            <w:tcW w:w="4692" w:type="dxa"/>
            <w:tcBorders>
              <w:top w:val="single" w:sz="6" w:space="0" w:color="000000"/>
              <w:left w:val="single" w:sz="6" w:space="0" w:color="000000"/>
              <w:bottom w:val="single" w:sz="6" w:space="0" w:color="000000"/>
              <w:right w:val="single" w:sz="4" w:space="0" w:color="000000"/>
            </w:tcBorders>
            <w:vAlign w:val="center"/>
          </w:tcPr>
          <w:p w14:paraId="3E453604" w14:textId="77777777" w:rsidR="004F439B" w:rsidRDefault="0016468E">
            <w:pPr>
              <w:rPr>
                <w:sz w:val="24"/>
              </w:rPr>
            </w:pPr>
            <w:r>
              <w:rPr>
                <w:rFonts w:hint="eastAsia"/>
                <w:sz w:val="24"/>
              </w:rPr>
              <w:t>本项目中涉及商品包装和快递包装的，金属件</w:t>
            </w:r>
            <w:r>
              <w:rPr>
                <w:sz w:val="24"/>
              </w:rPr>
              <w:t>:</w:t>
            </w:r>
            <w:r>
              <w:rPr>
                <w:rFonts w:hint="eastAsia"/>
                <w:sz w:val="24"/>
              </w:rPr>
              <w:t>使用泡泡纸覆盖包装</w:t>
            </w:r>
            <w:r>
              <w:rPr>
                <w:sz w:val="24"/>
              </w:rPr>
              <w:t xml:space="preserve"> </w:t>
            </w:r>
            <w:r>
              <w:rPr>
                <w:rFonts w:hint="eastAsia"/>
                <w:sz w:val="24"/>
              </w:rPr>
              <w:t>防止碰撞；板式件</w:t>
            </w:r>
            <w:r>
              <w:rPr>
                <w:sz w:val="24"/>
              </w:rPr>
              <w:t xml:space="preserve">: </w:t>
            </w:r>
            <w:r>
              <w:rPr>
                <w:rFonts w:hint="eastAsia"/>
                <w:sz w:val="24"/>
              </w:rPr>
              <w:t>不同板件用捆扎带分类打包，边角处用瓦楞纸覆盖，防止损坏；塑料件和五金件</w:t>
            </w:r>
            <w:r>
              <w:rPr>
                <w:sz w:val="24"/>
              </w:rPr>
              <w:t xml:space="preserve">: </w:t>
            </w:r>
            <w:r>
              <w:rPr>
                <w:rFonts w:hint="eastAsia"/>
                <w:sz w:val="24"/>
              </w:rPr>
              <w:t>使用瓦楞纸箱包装。使用包装材料应达参考《财政部办公厅关于印发《商品包装政府采购需求标准（试行）》、《快递包装政府采购需求标准（试行）》的通知》（财办库〔</w:t>
            </w:r>
            <w:r>
              <w:rPr>
                <w:sz w:val="24"/>
              </w:rPr>
              <w:t>2020</w:t>
            </w:r>
            <w:r>
              <w:rPr>
                <w:rFonts w:hint="eastAsia"/>
                <w:sz w:val="24"/>
              </w:rPr>
              <w:t>〕</w:t>
            </w:r>
            <w:r>
              <w:rPr>
                <w:sz w:val="24"/>
              </w:rPr>
              <w:t>123</w:t>
            </w:r>
            <w:r>
              <w:rPr>
                <w:rFonts w:hint="eastAsia"/>
                <w:sz w:val="24"/>
              </w:rPr>
              <w:t>号）规定的包装需求标准，现场包装物有供应商负责清理，做到：</w:t>
            </w:r>
          </w:p>
          <w:p w14:paraId="00360874" w14:textId="77777777" w:rsidR="004F439B" w:rsidRDefault="0016468E">
            <w:pPr>
              <w:rPr>
                <w:sz w:val="24"/>
              </w:rPr>
            </w:pPr>
            <w:r>
              <w:rPr>
                <w:sz w:val="24"/>
              </w:rPr>
              <w:t>1.</w:t>
            </w:r>
            <w:r>
              <w:rPr>
                <w:rFonts w:hint="eastAsia"/>
                <w:sz w:val="24"/>
              </w:rPr>
              <w:t>商品包装层数不得超过</w:t>
            </w:r>
            <w:r>
              <w:rPr>
                <w:sz w:val="24"/>
              </w:rPr>
              <w:t xml:space="preserve">3 </w:t>
            </w:r>
            <w:r>
              <w:rPr>
                <w:rFonts w:hint="eastAsia"/>
                <w:sz w:val="24"/>
              </w:rPr>
              <w:t>层，空隙率不大于</w:t>
            </w:r>
            <w:r>
              <w:rPr>
                <w:sz w:val="24"/>
              </w:rPr>
              <w:t>40%</w:t>
            </w:r>
            <w:r>
              <w:rPr>
                <w:rFonts w:hint="eastAsia"/>
                <w:sz w:val="24"/>
              </w:rPr>
              <w:t>；</w:t>
            </w:r>
          </w:p>
          <w:p w14:paraId="33EF0B2E" w14:textId="77777777" w:rsidR="004F439B" w:rsidRDefault="0016468E">
            <w:pPr>
              <w:rPr>
                <w:sz w:val="24"/>
              </w:rPr>
            </w:pPr>
            <w:r>
              <w:rPr>
                <w:sz w:val="24"/>
              </w:rPr>
              <w:t>2.</w:t>
            </w:r>
            <w:r>
              <w:rPr>
                <w:rFonts w:hint="eastAsia"/>
                <w:sz w:val="24"/>
              </w:rPr>
              <w:t>商品包装尽可能使用单一材质的包装材料，如因功能需求必需使用不同材质，不同材质间应便于分离；</w:t>
            </w:r>
          </w:p>
          <w:p w14:paraId="748CB0A9" w14:textId="77777777" w:rsidR="004F439B" w:rsidRDefault="0016468E">
            <w:pPr>
              <w:rPr>
                <w:sz w:val="24"/>
              </w:rPr>
            </w:pPr>
            <w:r>
              <w:rPr>
                <w:sz w:val="24"/>
              </w:rPr>
              <w:t>3.</w:t>
            </w:r>
            <w:r>
              <w:rPr>
                <w:rFonts w:hint="eastAsia"/>
                <w:sz w:val="24"/>
              </w:rPr>
              <w:t>商品包装中铅、汞、镉、六价铬的总含量应不大于</w:t>
            </w:r>
            <w:r>
              <w:rPr>
                <w:sz w:val="24"/>
              </w:rPr>
              <w:t>100mg/kg</w:t>
            </w:r>
            <w:r>
              <w:rPr>
                <w:rFonts w:hint="eastAsia"/>
                <w:sz w:val="24"/>
              </w:rPr>
              <w:t>；</w:t>
            </w:r>
          </w:p>
          <w:p w14:paraId="54624086" w14:textId="77777777" w:rsidR="004F439B" w:rsidRDefault="0016468E">
            <w:pPr>
              <w:rPr>
                <w:sz w:val="24"/>
              </w:rPr>
            </w:pPr>
            <w:r>
              <w:rPr>
                <w:sz w:val="24"/>
              </w:rPr>
              <w:t>4.</w:t>
            </w:r>
            <w:r>
              <w:rPr>
                <w:rFonts w:hint="eastAsia"/>
                <w:sz w:val="24"/>
              </w:rPr>
              <w:t>商品包装印刷使用的油墨中挥发性有机化合物</w:t>
            </w:r>
            <w:r>
              <w:rPr>
                <w:sz w:val="24"/>
              </w:rPr>
              <w:t>(VOCs)</w:t>
            </w:r>
            <w:r>
              <w:rPr>
                <w:rFonts w:hint="eastAsia"/>
                <w:sz w:val="24"/>
              </w:rPr>
              <w:t>含量应不大于</w:t>
            </w:r>
            <w:r>
              <w:rPr>
                <w:sz w:val="24"/>
              </w:rPr>
              <w:t xml:space="preserve"> 5%</w:t>
            </w:r>
            <w:r>
              <w:rPr>
                <w:rFonts w:hint="eastAsia"/>
                <w:sz w:val="24"/>
              </w:rPr>
              <w:t>（以重量计）；</w:t>
            </w:r>
          </w:p>
          <w:p w14:paraId="58523BB4" w14:textId="77777777" w:rsidR="004F439B" w:rsidRDefault="0016468E">
            <w:pPr>
              <w:rPr>
                <w:sz w:val="24"/>
              </w:rPr>
            </w:pPr>
            <w:r>
              <w:rPr>
                <w:sz w:val="24"/>
              </w:rPr>
              <w:t>5.</w:t>
            </w:r>
            <w:r>
              <w:rPr>
                <w:rFonts w:hint="eastAsia"/>
                <w:sz w:val="24"/>
              </w:rPr>
              <w:t>塑料材质商品包装上呈现的印刷颜色不得超过</w:t>
            </w:r>
            <w:r>
              <w:rPr>
                <w:sz w:val="24"/>
              </w:rPr>
              <w:t>6</w:t>
            </w:r>
            <w:r>
              <w:rPr>
                <w:rFonts w:hint="eastAsia"/>
                <w:sz w:val="24"/>
              </w:rPr>
              <w:t>色；</w:t>
            </w:r>
          </w:p>
          <w:p w14:paraId="65C95F3A" w14:textId="77777777" w:rsidR="004F439B" w:rsidRDefault="0016468E">
            <w:pPr>
              <w:rPr>
                <w:sz w:val="24"/>
              </w:rPr>
            </w:pPr>
            <w:r>
              <w:rPr>
                <w:sz w:val="24"/>
              </w:rPr>
              <w:t>6.</w:t>
            </w:r>
            <w:r>
              <w:rPr>
                <w:rFonts w:hint="eastAsia"/>
                <w:sz w:val="24"/>
              </w:rPr>
              <w:t>纸质商品包装应使用</w:t>
            </w:r>
            <w:r>
              <w:rPr>
                <w:sz w:val="24"/>
              </w:rPr>
              <w:t>75%</w:t>
            </w:r>
            <w:r>
              <w:rPr>
                <w:rFonts w:hint="eastAsia"/>
                <w:sz w:val="24"/>
              </w:rPr>
              <w:t>以上的可再生纤维原料生产；</w:t>
            </w:r>
          </w:p>
          <w:p w14:paraId="7957110E" w14:textId="77777777" w:rsidR="004F439B" w:rsidRDefault="0016468E">
            <w:pPr>
              <w:rPr>
                <w:sz w:val="24"/>
              </w:rPr>
            </w:pPr>
            <w:r>
              <w:rPr>
                <w:sz w:val="24"/>
              </w:rPr>
              <w:t>7.</w:t>
            </w:r>
            <w:r>
              <w:rPr>
                <w:rFonts w:hint="eastAsia"/>
                <w:sz w:val="24"/>
              </w:rPr>
              <w:t>木质商品包装的原料应来源于可持续性森林。</w:t>
            </w:r>
          </w:p>
          <w:p w14:paraId="1C362FE3" w14:textId="77777777" w:rsidR="004F439B" w:rsidRDefault="0016468E">
            <w:pPr>
              <w:rPr>
                <w:sz w:val="24"/>
              </w:rPr>
            </w:pPr>
            <w:r>
              <w:rPr>
                <w:sz w:val="24"/>
              </w:rPr>
              <w:t>8.</w:t>
            </w:r>
            <w:r>
              <w:rPr>
                <w:rFonts w:hint="eastAsia"/>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65D7DD39" w14:textId="77777777" w:rsidR="004F439B" w:rsidRDefault="0016468E">
            <w:pPr>
              <w:rPr>
                <w:sz w:val="24"/>
              </w:rPr>
            </w:pPr>
            <w:r>
              <w:rPr>
                <w:sz w:val="24"/>
              </w:rPr>
              <w:t>9</w:t>
            </w:r>
            <w:r>
              <w:rPr>
                <w:rFonts w:hint="eastAsia"/>
                <w:sz w:val="24"/>
              </w:rPr>
              <w:t>每件包装箱内应附一份详细装箱单和质量合格凭证。</w:t>
            </w:r>
          </w:p>
          <w:p w14:paraId="254EB1AB" w14:textId="77777777" w:rsidR="004F439B" w:rsidRDefault="004F439B">
            <w:pPr>
              <w:rPr>
                <w:sz w:val="24"/>
              </w:rPr>
            </w:pPr>
          </w:p>
        </w:tc>
      </w:tr>
      <w:tr w:rsidR="004F439B" w14:paraId="3DC5CF78" w14:textId="77777777">
        <w:trPr>
          <w:cantSplit/>
          <w:trHeight w:val="667"/>
        </w:trPr>
        <w:tc>
          <w:tcPr>
            <w:tcW w:w="1985" w:type="dxa"/>
            <w:vMerge/>
            <w:tcBorders>
              <w:top w:val="single" w:sz="6" w:space="0" w:color="000000"/>
              <w:left w:val="single" w:sz="4" w:space="0" w:color="000000"/>
              <w:bottom w:val="single" w:sz="6" w:space="0" w:color="000000"/>
              <w:right w:val="single" w:sz="6" w:space="0" w:color="000000"/>
            </w:tcBorders>
            <w:vAlign w:val="center"/>
          </w:tcPr>
          <w:p w14:paraId="1F4FEBC9" w14:textId="77777777" w:rsidR="004F439B" w:rsidRDefault="004F439B">
            <w:pPr>
              <w:widowControl/>
              <w:jc w:val="left"/>
              <w:rPr>
                <w:rFonts w:ascii="宋体" w:hAnsi="宋体" w:hint="eastAsia"/>
                <w:sz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58153A7C" w14:textId="77777777" w:rsidR="004F439B" w:rsidRDefault="0016468E">
            <w:pPr>
              <w:jc w:val="left"/>
              <w:rPr>
                <w:rFonts w:ascii="宋体" w:hAnsi="宋体" w:hint="eastAsia"/>
                <w:sz w:val="24"/>
              </w:rPr>
            </w:pPr>
            <w:r>
              <w:rPr>
                <w:rFonts w:ascii="宋体" w:hAnsi="宋体" w:hint="eastAsia"/>
                <w:sz w:val="24"/>
              </w:rPr>
              <w:t>指定现场</w:t>
            </w:r>
          </w:p>
        </w:tc>
        <w:tc>
          <w:tcPr>
            <w:tcW w:w="4692" w:type="dxa"/>
            <w:tcBorders>
              <w:top w:val="single" w:sz="6" w:space="0" w:color="000000"/>
              <w:left w:val="single" w:sz="6" w:space="0" w:color="000000"/>
              <w:bottom w:val="single" w:sz="6" w:space="0" w:color="000000"/>
              <w:right w:val="single" w:sz="4" w:space="0" w:color="000000"/>
            </w:tcBorders>
            <w:vAlign w:val="center"/>
          </w:tcPr>
          <w:p w14:paraId="4171974A" w14:textId="77777777" w:rsidR="004F439B" w:rsidRDefault="004F439B">
            <w:pPr>
              <w:jc w:val="left"/>
              <w:rPr>
                <w:sz w:val="24"/>
              </w:rPr>
            </w:pPr>
          </w:p>
        </w:tc>
      </w:tr>
      <w:tr w:rsidR="004F439B" w14:paraId="1C4E0BEA" w14:textId="77777777">
        <w:trPr>
          <w:trHeight w:val="772"/>
        </w:trPr>
        <w:tc>
          <w:tcPr>
            <w:tcW w:w="1985" w:type="dxa"/>
            <w:tcBorders>
              <w:top w:val="single" w:sz="6" w:space="0" w:color="000000"/>
              <w:left w:val="single" w:sz="4" w:space="0" w:color="000000"/>
              <w:bottom w:val="single" w:sz="6" w:space="0" w:color="000000"/>
              <w:right w:val="single" w:sz="6" w:space="0" w:color="000000"/>
            </w:tcBorders>
            <w:vAlign w:val="center"/>
          </w:tcPr>
          <w:p w14:paraId="68B50369" w14:textId="77777777" w:rsidR="004F439B" w:rsidRDefault="0016468E">
            <w:pPr>
              <w:jc w:val="center"/>
              <w:rPr>
                <w:rFonts w:ascii="宋体" w:hAnsi="宋体" w:hint="eastAsia"/>
                <w:sz w:val="24"/>
              </w:rPr>
            </w:pPr>
            <w:r>
              <w:rPr>
                <w:rFonts w:ascii="宋体" w:hAnsi="宋体" w:hint="eastAsia"/>
                <w:sz w:val="24"/>
              </w:rPr>
              <w:t>第二节</w:t>
            </w:r>
          </w:p>
          <w:p w14:paraId="0350C4AA" w14:textId="77777777" w:rsidR="004F439B" w:rsidRDefault="0016468E">
            <w:pPr>
              <w:jc w:val="center"/>
              <w:rPr>
                <w:rFonts w:ascii="宋体" w:hAnsi="宋体" w:hint="eastAsia"/>
                <w:sz w:val="24"/>
              </w:rPr>
            </w:pPr>
            <w:r>
              <w:rPr>
                <w:rFonts w:ascii="宋体" w:hAnsi="宋体" w:hint="eastAsia"/>
                <w:sz w:val="24"/>
              </w:rPr>
              <w:t>第7.2款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4C95685A" w14:textId="77777777" w:rsidR="004F439B" w:rsidRDefault="0016468E">
            <w:pPr>
              <w:jc w:val="left"/>
              <w:rPr>
                <w:rFonts w:ascii="宋体" w:hAnsi="宋体" w:hint="eastAsia"/>
                <w:sz w:val="24"/>
              </w:rPr>
            </w:pPr>
            <w:r>
              <w:rPr>
                <w:rFonts w:ascii="宋体" w:hAnsi="宋体" w:hint="eastAsia"/>
                <w:sz w:val="24"/>
              </w:rPr>
              <w:t>运输特殊要求</w:t>
            </w:r>
          </w:p>
        </w:tc>
        <w:tc>
          <w:tcPr>
            <w:tcW w:w="4692" w:type="dxa"/>
            <w:tcBorders>
              <w:top w:val="single" w:sz="6" w:space="0" w:color="000000"/>
              <w:left w:val="single" w:sz="6" w:space="0" w:color="000000"/>
              <w:bottom w:val="single" w:sz="6" w:space="0" w:color="000000"/>
              <w:right w:val="single" w:sz="4" w:space="0" w:color="000000"/>
            </w:tcBorders>
            <w:vAlign w:val="center"/>
          </w:tcPr>
          <w:p w14:paraId="1AD12030" w14:textId="77777777" w:rsidR="004F439B" w:rsidRDefault="0016468E">
            <w:pPr>
              <w:rPr>
                <w:sz w:val="24"/>
              </w:rPr>
            </w:pPr>
            <w:r>
              <w:rPr>
                <w:sz w:val="24"/>
              </w:rPr>
              <w:t>1.</w:t>
            </w:r>
            <w:r>
              <w:rPr>
                <w:rFonts w:hint="eastAsia"/>
                <w:sz w:val="24"/>
              </w:rPr>
              <w:t>货物验收合格、交付使用并提供所需单据的日期视为交货日期。</w:t>
            </w:r>
          </w:p>
          <w:p w14:paraId="63CC9399" w14:textId="77777777" w:rsidR="004F439B" w:rsidRDefault="0016468E">
            <w:pPr>
              <w:pStyle w:val="AONormal"/>
              <w:ind w:firstLineChars="0" w:firstLine="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乙方在货物发运手续办理完毕后</w:t>
            </w:r>
            <w:r>
              <w:rPr>
                <w:rFonts w:ascii="Times New Roman" w:eastAsia="宋体" w:hAnsi="Times New Roman" w:cs="Times New Roman"/>
                <w:sz w:val="24"/>
                <w:szCs w:val="24"/>
              </w:rPr>
              <w:t>24</w:t>
            </w:r>
            <w:r>
              <w:rPr>
                <w:rFonts w:ascii="Times New Roman" w:eastAsia="宋体" w:hAnsi="Times New Roman" w:cs="Times New Roman" w:hint="eastAsia"/>
                <w:sz w:val="24"/>
                <w:szCs w:val="24"/>
              </w:rPr>
              <w:t>小时内或货到</w:t>
            </w:r>
            <w:r>
              <w:rPr>
                <w:rFonts w:ascii="Times New Roman" w:eastAsia="宋体" w:hAnsi="Times New Roman" w:cs="Times New Roman"/>
                <w:sz w:val="24"/>
                <w:szCs w:val="24"/>
              </w:rPr>
              <w:t>48</w:t>
            </w:r>
            <w:r>
              <w:rPr>
                <w:rFonts w:ascii="Times New Roman" w:eastAsia="宋体" w:hAnsi="Times New Roman" w:cs="Times New Roman" w:hint="eastAsia"/>
                <w:sz w:val="24"/>
                <w:szCs w:val="24"/>
              </w:rPr>
              <w:t>小时前通知甲方，以准备接货。（具体时间根据双方实际需求调整）</w:t>
            </w:r>
          </w:p>
          <w:p w14:paraId="3A473D55" w14:textId="77777777" w:rsidR="004F439B" w:rsidRDefault="0016468E">
            <w:pPr>
              <w:rPr>
                <w:sz w:val="24"/>
              </w:rPr>
            </w:pPr>
            <w:r>
              <w:rPr>
                <w:sz w:val="24"/>
              </w:rPr>
              <w:t>3.</w:t>
            </w:r>
            <w:r>
              <w:rPr>
                <w:rFonts w:hint="eastAsia"/>
                <w:sz w:val="24"/>
              </w:rPr>
              <w:t>乙方装运的货物不应超过合同规定的数量或重量。乙方应对超交数量或超重而产生的一切后果负责。</w:t>
            </w:r>
          </w:p>
          <w:p w14:paraId="5A08BD2B" w14:textId="77777777" w:rsidR="004F439B" w:rsidRDefault="0016468E">
            <w:pPr>
              <w:pStyle w:val="AONormal"/>
              <w:ind w:firstLineChars="0" w:firstLine="0"/>
              <w:rPr>
                <w:rFonts w:hint="eastAsia"/>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货物在交付甲方前发生的风险均由乙方负责。</w:t>
            </w:r>
          </w:p>
        </w:tc>
      </w:tr>
      <w:tr w:rsidR="004F439B" w14:paraId="50D68FBE" w14:textId="77777777">
        <w:trPr>
          <w:trHeight w:val="667"/>
        </w:trPr>
        <w:tc>
          <w:tcPr>
            <w:tcW w:w="1985" w:type="dxa"/>
            <w:tcBorders>
              <w:top w:val="single" w:sz="6" w:space="0" w:color="000000"/>
              <w:left w:val="single" w:sz="4" w:space="0" w:color="000000"/>
              <w:bottom w:val="single" w:sz="6" w:space="0" w:color="000000"/>
              <w:right w:val="single" w:sz="6" w:space="0" w:color="000000"/>
            </w:tcBorders>
            <w:vAlign w:val="center"/>
          </w:tcPr>
          <w:p w14:paraId="792BDC0F" w14:textId="77777777" w:rsidR="004F439B" w:rsidRDefault="0016468E">
            <w:pPr>
              <w:jc w:val="center"/>
              <w:rPr>
                <w:rFonts w:ascii="宋体" w:hAnsi="宋体" w:hint="eastAsia"/>
                <w:sz w:val="24"/>
              </w:rPr>
            </w:pPr>
            <w:r>
              <w:rPr>
                <w:rFonts w:ascii="宋体" w:hAnsi="宋体" w:hint="eastAsia"/>
                <w:sz w:val="24"/>
              </w:rPr>
              <w:t>第二节</w:t>
            </w:r>
          </w:p>
          <w:p w14:paraId="22A6134D" w14:textId="77777777" w:rsidR="004F439B" w:rsidRDefault="0016468E">
            <w:pPr>
              <w:jc w:val="center"/>
              <w:rPr>
                <w:rFonts w:ascii="宋体" w:hAnsi="宋体" w:hint="eastAsia"/>
                <w:sz w:val="24"/>
              </w:rPr>
            </w:pPr>
            <w:r>
              <w:rPr>
                <w:rFonts w:ascii="宋体" w:hAnsi="宋体" w:hint="eastAsia"/>
                <w:sz w:val="24"/>
              </w:rPr>
              <w:t>第7.3款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583F4185" w14:textId="77777777" w:rsidR="004F439B" w:rsidRDefault="0016468E">
            <w:pPr>
              <w:jc w:val="left"/>
              <w:rPr>
                <w:rFonts w:ascii="宋体" w:hAnsi="宋体" w:hint="eastAsia"/>
                <w:sz w:val="24"/>
              </w:rPr>
            </w:pPr>
            <w:r>
              <w:rPr>
                <w:rFonts w:ascii="宋体" w:hAnsi="宋体" w:hint="eastAsia"/>
                <w:sz w:val="24"/>
              </w:rPr>
              <w:t>保险要求</w:t>
            </w:r>
          </w:p>
        </w:tc>
        <w:tc>
          <w:tcPr>
            <w:tcW w:w="4692" w:type="dxa"/>
            <w:tcBorders>
              <w:top w:val="single" w:sz="6" w:space="0" w:color="000000"/>
              <w:left w:val="single" w:sz="6" w:space="0" w:color="000000"/>
              <w:bottom w:val="single" w:sz="6" w:space="0" w:color="000000"/>
              <w:right w:val="single" w:sz="4" w:space="0" w:color="000000"/>
            </w:tcBorders>
            <w:vAlign w:val="center"/>
          </w:tcPr>
          <w:p w14:paraId="0DC16F46" w14:textId="77777777" w:rsidR="004F439B" w:rsidRDefault="0016468E">
            <w:pPr>
              <w:rPr>
                <w:sz w:val="24"/>
              </w:rPr>
            </w:pPr>
            <w:r>
              <w:rPr>
                <w:rFonts w:hint="eastAsia"/>
                <w:sz w:val="24"/>
              </w:rPr>
              <w:t>货物交货前由乙方承担保险义务</w:t>
            </w:r>
          </w:p>
        </w:tc>
      </w:tr>
      <w:tr w:rsidR="004F439B" w14:paraId="7B9FBE00"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52555885" w14:textId="77777777" w:rsidR="004F439B" w:rsidRDefault="0016468E">
            <w:pPr>
              <w:jc w:val="center"/>
              <w:rPr>
                <w:rFonts w:ascii="宋体" w:hAnsi="宋体" w:hint="eastAsia"/>
                <w:sz w:val="24"/>
              </w:rPr>
            </w:pPr>
            <w:r>
              <w:rPr>
                <w:rFonts w:ascii="宋体" w:hAnsi="宋体" w:hint="eastAsia"/>
                <w:sz w:val="24"/>
              </w:rPr>
              <w:t>第二节</w:t>
            </w:r>
          </w:p>
          <w:p w14:paraId="2F31C0C2" w14:textId="77777777" w:rsidR="004F439B" w:rsidRDefault="0016468E">
            <w:pPr>
              <w:jc w:val="center"/>
              <w:rPr>
                <w:rFonts w:ascii="宋体" w:hAnsi="宋体" w:hint="eastAsia"/>
                <w:sz w:val="24"/>
              </w:rPr>
            </w:pPr>
            <w:r>
              <w:rPr>
                <w:rFonts w:ascii="宋体" w:hAnsi="宋体" w:hint="eastAsia"/>
                <w:sz w:val="24"/>
              </w:rPr>
              <w:t>第8.2（1）项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22BC8F2C" w14:textId="77777777" w:rsidR="004F439B" w:rsidRDefault="0016468E">
            <w:pPr>
              <w:jc w:val="left"/>
              <w:rPr>
                <w:rFonts w:ascii="宋体" w:hAnsi="宋体" w:hint="eastAsia"/>
                <w:sz w:val="24"/>
              </w:rPr>
            </w:pPr>
            <w:r>
              <w:rPr>
                <w:rFonts w:ascii="宋体" w:hAnsi="宋体" w:hint="eastAsia"/>
                <w:sz w:val="24"/>
              </w:rPr>
              <w:t>质量保证期</w:t>
            </w:r>
          </w:p>
        </w:tc>
        <w:tc>
          <w:tcPr>
            <w:tcW w:w="4692" w:type="dxa"/>
            <w:tcBorders>
              <w:top w:val="single" w:sz="6" w:space="0" w:color="000000"/>
              <w:left w:val="single" w:sz="6" w:space="0" w:color="000000"/>
              <w:bottom w:val="single" w:sz="6" w:space="0" w:color="000000"/>
              <w:right w:val="single" w:sz="4" w:space="0" w:color="000000"/>
            </w:tcBorders>
            <w:vAlign w:val="center"/>
          </w:tcPr>
          <w:p w14:paraId="36CD4368" w14:textId="77777777" w:rsidR="004F439B" w:rsidRDefault="0016468E">
            <w:pPr>
              <w:pStyle w:val="ac"/>
              <w:spacing w:before="120" w:beforeAutospacing="0" w:after="120" w:afterAutospacing="0"/>
              <w:ind w:left="480" w:hanging="480"/>
              <w:jc w:val="both"/>
              <w:rPr>
                <w:rFonts w:ascii="宋体" w:hAnsi="宋体" w:hint="eastAsia"/>
              </w:rPr>
            </w:pPr>
            <w:r>
              <w:rPr>
                <w:rFonts w:ascii="宋体" w:hAnsi="宋体" w:hint="eastAsia"/>
              </w:rPr>
              <w:t>1.</w:t>
            </w:r>
            <w:r>
              <w:rPr>
                <w:rFonts w:ascii="宋体" w:hAnsi="宋体" w:hint="eastAsia"/>
                <w:color w:val="EE0000"/>
              </w:rPr>
              <w:t>货物免费质保期</w:t>
            </w:r>
            <w:r>
              <w:rPr>
                <w:rFonts w:ascii="宋体" w:hAnsi="宋体" w:hint="eastAsia"/>
                <w:color w:val="EE0000"/>
                <w:u w:val="single"/>
              </w:rPr>
              <w:t xml:space="preserve">     年</w:t>
            </w:r>
            <w:r>
              <w:rPr>
                <w:rFonts w:ascii="宋体" w:hAnsi="宋体" w:hint="eastAsia"/>
                <w:color w:val="EE0000"/>
              </w:rPr>
              <w:t>。（</w:t>
            </w:r>
            <w:r>
              <w:rPr>
                <w:rFonts w:ascii="宋体" w:hAnsi="宋体" w:cs="宋体" w:hint="eastAsia"/>
                <w:color w:val="EE0000"/>
              </w:rPr>
              <w:t>自交货验收合格之日起计），因人为因素出现的故障不在免费保修范围内。超过保修期的机器设备，终身维修，维修时只收部件成本费。</w:t>
            </w:r>
          </w:p>
        </w:tc>
      </w:tr>
      <w:tr w:rsidR="004F439B" w14:paraId="30B82361"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3A49024F" w14:textId="77777777" w:rsidR="004F439B" w:rsidRDefault="0016468E">
            <w:pPr>
              <w:jc w:val="center"/>
              <w:rPr>
                <w:rFonts w:ascii="宋体" w:hAnsi="宋体" w:hint="eastAsia"/>
                <w:sz w:val="24"/>
              </w:rPr>
            </w:pPr>
            <w:r>
              <w:rPr>
                <w:rFonts w:ascii="宋体" w:hAnsi="宋体" w:hint="eastAsia"/>
                <w:sz w:val="24"/>
              </w:rPr>
              <w:t>第二节</w:t>
            </w:r>
          </w:p>
          <w:p w14:paraId="1DEA515D" w14:textId="77777777" w:rsidR="004F439B" w:rsidRDefault="0016468E">
            <w:pPr>
              <w:jc w:val="center"/>
              <w:rPr>
                <w:rFonts w:ascii="宋体" w:hAnsi="宋体" w:hint="eastAsia"/>
                <w:sz w:val="24"/>
              </w:rPr>
            </w:pPr>
            <w:r>
              <w:rPr>
                <w:rFonts w:ascii="宋体" w:hAnsi="宋体" w:hint="eastAsia"/>
                <w:sz w:val="24"/>
              </w:rPr>
              <w:t>第8.2（3）项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41402D42" w14:textId="77777777" w:rsidR="004F439B" w:rsidRDefault="0016468E">
            <w:pPr>
              <w:jc w:val="left"/>
              <w:rPr>
                <w:rFonts w:ascii="宋体" w:hAnsi="宋体" w:hint="eastAsia"/>
                <w:sz w:val="24"/>
              </w:rPr>
            </w:pPr>
            <w:r>
              <w:rPr>
                <w:rFonts w:ascii="宋体" w:hAnsi="宋体" w:hint="eastAsia"/>
                <w:sz w:val="24"/>
              </w:rPr>
              <w:t>货物质量缺陷</w:t>
            </w:r>
          </w:p>
          <w:p w14:paraId="561519F6" w14:textId="77777777" w:rsidR="004F439B" w:rsidRDefault="0016468E">
            <w:pPr>
              <w:jc w:val="left"/>
              <w:rPr>
                <w:rFonts w:ascii="宋体" w:hAnsi="宋体" w:hint="eastAsia"/>
                <w:sz w:val="24"/>
              </w:rPr>
            </w:pPr>
            <w:r>
              <w:rPr>
                <w:rFonts w:ascii="宋体" w:hAnsi="宋体" w:hint="eastAsia"/>
                <w:sz w:val="24"/>
              </w:rPr>
              <w:t>响应时间</w:t>
            </w:r>
          </w:p>
        </w:tc>
        <w:tc>
          <w:tcPr>
            <w:tcW w:w="4692" w:type="dxa"/>
            <w:tcBorders>
              <w:top w:val="single" w:sz="6" w:space="0" w:color="000000"/>
              <w:left w:val="single" w:sz="6" w:space="0" w:color="000000"/>
              <w:bottom w:val="single" w:sz="6" w:space="0" w:color="000000"/>
              <w:right w:val="single" w:sz="4" w:space="0" w:color="000000"/>
            </w:tcBorders>
            <w:vAlign w:val="center"/>
          </w:tcPr>
          <w:p w14:paraId="0291DC2C" w14:textId="77777777" w:rsidR="004F439B" w:rsidRDefault="0016468E">
            <w:pPr>
              <w:jc w:val="left"/>
              <w:rPr>
                <w:rFonts w:ascii="宋体" w:hAnsi="宋体" w:hint="eastAsia"/>
                <w:sz w:val="24"/>
              </w:rPr>
            </w:pPr>
            <w:r>
              <w:rPr>
                <w:rFonts w:ascii="宋体" w:hAnsi="宋体" w:hint="eastAsia"/>
                <w:sz w:val="24"/>
              </w:rPr>
              <w:t xml:space="preserve"> 如在使用过程中发生质量问题，乙方在接到甲方通知后在_________小时内到达甲方现场。</w:t>
            </w:r>
          </w:p>
        </w:tc>
      </w:tr>
      <w:tr w:rsidR="004F439B" w14:paraId="66CC9E48"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23321E34" w14:textId="77777777" w:rsidR="004F439B" w:rsidRDefault="0016468E">
            <w:pPr>
              <w:jc w:val="center"/>
              <w:rPr>
                <w:rFonts w:ascii="宋体" w:hAnsi="宋体" w:hint="eastAsia"/>
                <w:sz w:val="24"/>
              </w:rPr>
            </w:pPr>
            <w:r>
              <w:rPr>
                <w:rFonts w:ascii="宋体" w:hAnsi="宋体" w:hint="eastAsia"/>
                <w:sz w:val="24"/>
              </w:rPr>
              <w:t>第二节</w:t>
            </w:r>
          </w:p>
          <w:p w14:paraId="54BD72D4" w14:textId="77777777" w:rsidR="004F439B" w:rsidRDefault="0016468E">
            <w:pPr>
              <w:jc w:val="center"/>
              <w:rPr>
                <w:rFonts w:ascii="宋体" w:hAnsi="宋体" w:hint="eastAsia"/>
                <w:sz w:val="24"/>
              </w:rPr>
            </w:pPr>
            <w:r>
              <w:rPr>
                <w:rFonts w:ascii="宋体" w:hAnsi="宋体" w:hint="eastAsia"/>
                <w:sz w:val="24"/>
              </w:rPr>
              <w:t>第8款补充</w:t>
            </w:r>
          </w:p>
        </w:tc>
        <w:tc>
          <w:tcPr>
            <w:tcW w:w="1843" w:type="dxa"/>
            <w:tcBorders>
              <w:top w:val="single" w:sz="6" w:space="0" w:color="000000"/>
              <w:left w:val="single" w:sz="6" w:space="0" w:color="000000"/>
              <w:bottom w:val="single" w:sz="6" w:space="0" w:color="000000"/>
              <w:right w:val="single" w:sz="6" w:space="0" w:color="000000"/>
            </w:tcBorders>
            <w:vAlign w:val="center"/>
          </w:tcPr>
          <w:p w14:paraId="02EB02DD" w14:textId="77777777" w:rsidR="004F439B" w:rsidRDefault="0016468E">
            <w:pPr>
              <w:jc w:val="left"/>
              <w:rPr>
                <w:rFonts w:ascii="宋体" w:hAnsi="宋体" w:hint="eastAsia"/>
                <w:sz w:val="24"/>
              </w:rPr>
            </w:pPr>
            <w:r>
              <w:rPr>
                <w:rFonts w:ascii="宋体" w:hAnsi="宋体" w:hint="eastAsia"/>
                <w:sz w:val="24"/>
              </w:rPr>
              <w:t>质量保证要求</w:t>
            </w:r>
          </w:p>
        </w:tc>
        <w:tc>
          <w:tcPr>
            <w:tcW w:w="4692" w:type="dxa"/>
            <w:tcBorders>
              <w:top w:val="single" w:sz="6" w:space="0" w:color="000000"/>
              <w:left w:val="single" w:sz="6" w:space="0" w:color="000000"/>
              <w:bottom w:val="single" w:sz="6" w:space="0" w:color="000000"/>
              <w:right w:val="single" w:sz="4" w:space="0" w:color="000000"/>
            </w:tcBorders>
            <w:vAlign w:val="center"/>
          </w:tcPr>
          <w:p w14:paraId="0CD99594" w14:textId="77777777" w:rsidR="004F439B" w:rsidRDefault="0016468E">
            <w:pPr>
              <w:jc w:val="left"/>
              <w:rPr>
                <w:rFonts w:ascii="宋体" w:hAnsi="宋体" w:hint="eastAsia"/>
                <w:sz w:val="24"/>
              </w:rPr>
            </w:pPr>
            <w:r>
              <w:rPr>
                <w:rFonts w:ascii="宋体" w:hAnsi="宋体" w:hint="eastAsia"/>
                <w:sz w:val="24"/>
              </w:rPr>
              <w:t>1. 在质保期内，乙方应对货物出现的质量及安全问题负责处理解决并承担一切费用（因甲方不当使用的除外）。</w:t>
            </w:r>
          </w:p>
          <w:p w14:paraId="124C1893" w14:textId="77777777" w:rsidR="004F439B" w:rsidRDefault="0016468E">
            <w:pPr>
              <w:jc w:val="left"/>
              <w:rPr>
                <w:rFonts w:ascii="宋体" w:hAnsi="宋体" w:hint="eastAsia"/>
                <w:sz w:val="24"/>
              </w:rPr>
            </w:pPr>
            <w:r>
              <w:rPr>
                <w:rFonts w:ascii="宋体" w:hAnsi="宋体" w:hint="eastAsia"/>
                <w:sz w:val="24"/>
              </w:rPr>
              <w:t>2.乙方应按照国家有关法律法规规章和“三包”规定以及招标文件售后服务要求及投标文件售后服务承诺提供售后服务。</w:t>
            </w:r>
          </w:p>
          <w:p w14:paraId="0C5786A7" w14:textId="77777777" w:rsidR="004F439B" w:rsidRDefault="0016468E">
            <w:pPr>
              <w:jc w:val="left"/>
              <w:rPr>
                <w:rFonts w:ascii="宋体" w:hAnsi="宋体" w:hint="eastAsia"/>
                <w:sz w:val="24"/>
              </w:rPr>
            </w:pPr>
            <w:r>
              <w:rPr>
                <w:rFonts w:ascii="宋体" w:hAnsi="宋体" w:hint="eastAsia"/>
                <w:sz w:val="24"/>
              </w:rPr>
              <w:t>3.所有货物保修服务方式均为乙方上门保修，由乙方派员到货物使用现场维修，所产生的一切费用由乙方承担（双方视项目情况调整）。</w:t>
            </w:r>
          </w:p>
          <w:p w14:paraId="14D5754C" w14:textId="77777777" w:rsidR="004F439B" w:rsidRDefault="0016468E">
            <w:pPr>
              <w:jc w:val="left"/>
              <w:rPr>
                <w:rFonts w:ascii="宋体" w:hAnsi="宋体" w:hint="eastAsia"/>
                <w:sz w:val="24"/>
              </w:rPr>
            </w:pPr>
            <w:r>
              <w:rPr>
                <w:rFonts w:ascii="宋体" w:hAnsi="宋体" w:hint="eastAsia"/>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5C019E6A" w14:textId="77777777" w:rsidR="004F439B" w:rsidRDefault="0016468E">
            <w:pPr>
              <w:jc w:val="left"/>
              <w:rPr>
                <w:rFonts w:ascii="宋体" w:hAnsi="宋体" w:hint="eastAsia"/>
                <w:sz w:val="24"/>
              </w:rPr>
            </w:pPr>
            <w:r>
              <w:rPr>
                <w:rFonts w:ascii="宋体" w:hAnsi="宋体" w:hint="eastAsia"/>
                <w:sz w:val="24"/>
              </w:rPr>
              <w:t>5.甲方有权对乙方进行飞行检查，如果发现任何问题乙方必须无条件返工，甚至可以终止合同，乙方需赔偿甲方因此而造成的所有损失，飞行检查过程中发生的食宿、交通等费用由甲方自行承担。</w:t>
            </w:r>
          </w:p>
          <w:p w14:paraId="45273ABC" w14:textId="77777777" w:rsidR="004F439B" w:rsidRDefault="0016468E">
            <w:pPr>
              <w:jc w:val="left"/>
              <w:rPr>
                <w:rFonts w:ascii="宋体" w:hAnsi="宋体" w:hint="eastAsia"/>
                <w:sz w:val="24"/>
              </w:rPr>
            </w:pPr>
            <w:r>
              <w:rPr>
                <w:rFonts w:ascii="宋体" w:hAnsi="宋体" w:hint="eastAsia"/>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0D0527F3" w14:textId="77777777" w:rsidR="004F439B" w:rsidRDefault="0016468E">
            <w:pPr>
              <w:jc w:val="left"/>
              <w:rPr>
                <w:rFonts w:ascii="宋体" w:hAnsi="宋体" w:hint="eastAsia"/>
                <w:sz w:val="24"/>
              </w:rPr>
            </w:pPr>
            <w:r>
              <w:rPr>
                <w:rFonts w:ascii="宋体" w:hAnsi="宋体" w:hint="eastAsia"/>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19DA4D1A" w14:textId="77777777" w:rsidR="004F439B" w:rsidRDefault="0016468E">
            <w:pPr>
              <w:pStyle w:val="ac"/>
              <w:spacing w:before="120" w:beforeAutospacing="0" w:after="120" w:afterAutospacing="0"/>
              <w:ind w:left="480" w:hanging="480"/>
              <w:rPr>
                <w:rFonts w:ascii="宋体" w:hAnsi="宋体" w:hint="eastAsia"/>
              </w:rPr>
            </w:pPr>
            <w:r>
              <w:rPr>
                <w:rFonts w:ascii="宋体" w:hAnsi="宋体" w:hint="eastAsia"/>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4F439B" w14:paraId="08397C0E"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52E12711" w14:textId="77777777" w:rsidR="004F439B" w:rsidRDefault="0016468E">
            <w:pPr>
              <w:jc w:val="center"/>
              <w:rPr>
                <w:rFonts w:ascii="宋体" w:hAnsi="宋体" w:cs="宋体" w:hint="eastAsia"/>
                <w:sz w:val="24"/>
              </w:rPr>
            </w:pPr>
            <w:r>
              <w:rPr>
                <w:rFonts w:ascii="宋体" w:hAnsi="宋体" w:cs="宋体" w:hint="eastAsia"/>
                <w:sz w:val="24"/>
              </w:rPr>
              <w:t>第二节</w:t>
            </w:r>
          </w:p>
          <w:p w14:paraId="22A49B22" w14:textId="77777777" w:rsidR="004F439B" w:rsidRDefault="0016468E">
            <w:pPr>
              <w:widowControl/>
              <w:spacing w:line="400" w:lineRule="exact"/>
              <w:jc w:val="center"/>
              <w:rPr>
                <w:rFonts w:ascii="华文楷体" w:eastAsia="华文楷体" w:hAnsi="华文楷体" w:cs="华文楷体" w:hint="eastAsia"/>
                <w:sz w:val="24"/>
              </w:rPr>
            </w:pPr>
            <w:r>
              <w:rPr>
                <w:rFonts w:ascii="宋体" w:hAnsi="宋体" w:cs="宋体" w:hint="eastAsia"/>
                <w:sz w:val="24"/>
              </w:rPr>
              <w:t>第11.1款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1FE026AB" w14:textId="77777777" w:rsidR="004F439B" w:rsidRDefault="0016468E">
            <w:pPr>
              <w:rPr>
                <w:rFonts w:ascii="宋体" w:hAnsi="宋体" w:hint="eastAsia"/>
                <w:sz w:val="24"/>
              </w:rPr>
            </w:pPr>
            <w:r>
              <w:rPr>
                <w:rFonts w:ascii="宋体" w:hAnsi="宋体" w:hint="eastAsia"/>
                <w:sz w:val="24"/>
              </w:rPr>
              <w:t>其他应当保密的信息</w:t>
            </w:r>
          </w:p>
        </w:tc>
        <w:tc>
          <w:tcPr>
            <w:tcW w:w="4692" w:type="dxa"/>
            <w:tcBorders>
              <w:top w:val="single" w:sz="6" w:space="0" w:color="000000"/>
              <w:left w:val="single" w:sz="6" w:space="0" w:color="000000"/>
              <w:bottom w:val="single" w:sz="6" w:space="0" w:color="000000"/>
              <w:right w:val="single" w:sz="4" w:space="0" w:color="000000"/>
            </w:tcBorders>
            <w:vAlign w:val="center"/>
          </w:tcPr>
          <w:p w14:paraId="75383440" w14:textId="77777777" w:rsidR="004F439B" w:rsidRDefault="004F439B">
            <w:pPr>
              <w:jc w:val="left"/>
              <w:rPr>
                <w:rFonts w:ascii="宋体" w:hAnsi="宋体" w:hint="eastAsia"/>
                <w:sz w:val="24"/>
              </w:rPr>
            </w:pPr>
          </w:p>
        </w:tc>
      </w:tr>
      <w:tr w:rsidR="004F439B" w14:paraId="198882C1" w14:textId="77777777">
        <w:trPr>
          <w:trHeight w:val="697"/>
        </w:trPr>
        <w:tc>
          <w:tcPr>
            <w:tcW w:w="1985" w:type="dxa"/>
            <w:tcBorders>
              <w:top w:val="single" w:sz="6" w:space="0" w:color="000000"/>
              <w:left w:val="single" w:sz="4" w:space="0" w:color="000000"/>
              <w:bottom w:val="single" w:sz="6" w:space="0" w:color="000000"/>
              <w:right w:val="single" w:sz="6" w:space="0" w:color="000000"/>
            </w:tcBorders>
            <w:vAlign w:val="center"/>
          </w:tcPr>
          <w:p w14:paraId="2058E1DB" w14:textId="77777777" w:rsidR="004F439B" w:rsidRDefault="0016468E">
            <w:pPr>
              <w:jc w:val="center"/>
              <w:rPr>
                <w:rFonts w:ascii="宋体" w:hAnsi="宋体" w:hint="eastAsia"/>
                <w:sz w:val="24"/>
              </w:rPr>
            </w:pPr>
            <w:r>
              <w:rPr>
                <w:rFonts w:ascii="宋体" w:hAnsi="宋体" w:hint="eastAsia"/>
                <w:sz w:val="24"/>
              </w:rPr>
              <w:t>第二节</w:t>
            </w:r>
          </w:p>
          <w:p w14:paraId="0CDD4DF4" w14:textId="77777777" w:rsidR="004F439B" w:rsidRDefault="0016468E">
            <w:pPr>
              <w:jc w:val="center"/>
              <w:rPr>
                <w:rFonts w:ascii="宋体" w:hAnsi="宋体" w:hint="eastAsia"/>
                <w:sz w:val="24"/>
              </w:rPr>
            </w:pPr>
            <w:r>
              <w:rPr>
                <w:rFonts w:ascii="宋体" w:hAnsi="宋体" w:hint="eastAsia"/>
                <w:sz w:val="24"/>
              </w:rPr>
              <w:t>第12.2款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21043061" w14:textId="77777777" w:rsidR="004F439B" w:rsidRDefault="0016468E">
            <w:pPr>
              <w:jc w:val="left"/>
              <w:rPr>
                <w:rFonts w:ascii="宋体" w:hAnsi="宋体" w:hint="eastAsia"/>
                <w:sz w:val="24"/>
              </w:rPr>
            </w:pPr>
            <w:r>
              <w:rPr>
                <w:rFonts w:ascii="宋体" w:hAnsi="宋体" w:hint="eastAsia"/>
                <w:sz w:val="24"/>
              </w:rPr>
              <w:t>合同价款支付时间及要求</w:t>
            </w:r>
          </w:p>
        </w:tc>
        <w:tc>
          <w:tcPr>
            <w:tcW w:w="4692" w:type="dxa"/>
            <w:tcBorders>
              <w:top w:val="single" w:sz="6" w:space="0" w:color="000000"/>
              <w:left w:val="single" w:sz="6" w:space="0" w:color="000000"/>
              <w:bottom w:val="single" w:sz="6" w:space="0" w:color="000000"/>
              <w:right w:val="single" w:sz="4" w:space="0" w:color="000000"/>
            </w:tcBorders>
            <w:vAlign w:val="center"/>
          </w:tcPr>
          <w:p w14:paraId="38C0CF8E" w14:textId="77777777" w:rsidR="004F439B" w:rsidRDefault="0016468E">
            <w:pPr>
              <w:jc w:val="left"/>
              <w:rPr>
                <w:rFonts w:ascii="宋体" w:hAnsi="宋体" w:hint="eastAsia"/>
                <w:color w:val="EE0000"/>
                <w:sz w:val="24"/>
              </w:rPr>
            </w:pPr>
            <w:r>
              <w:rPr>
                <w:rFonts w:ascii="宋体" w:hAnsi="宋体" w:hint="eastAsia"/>
                <w:color w:val="EE0000"/>
                <w:sz w:val="24"/>
              </w:rPr>
              <w:t>1.合同款项的支付方式及进度安排：</w:t>
            </w:r>
          </w:p>
          <w:p w14:paraId="57E75E04" w14:textId="77777777" w:rsidR="004F439B" w:rsidRDefault="0016468E">
            <w:pPr>
              <w:jc w:val="left"/>
              <w:rPr>
                <w:rFonts w:ascii="宋体" w:hAnsi="宋体" w:hint="eastAsia"/>
                <w:color w:val="EE0000"/>
                <w:sz w:val="24"/>
              </w:rPr>
            </w:pPr>
            <w:r>
              <w:rPr>
                <w:rFonts w:ascii="宋体" w:hAnsi="宋体" w:hint="eastAsia"/>
                <w:color w:val="EE0000"/>
                <w:sz w:val="24"/>
              </w:rPr>
              <w:t>①自合同签订生效之日起，收到乙方发票10个工作日内，甲方向乙方支付合同总价的____款项作为预付款；</w:t>
            </w:r>
          </w:p>
          <w:p w14:paraId="620E9AB7" w14:textId="77777777" w:rsidR="004F439B" w:rsidRDefault="0016468E">
            <w:pPr>
              <w:jc w:val="left"/>
              <w:rPr>
                <w:rFonts w:ascii="宋体" w:hAnsi="宋体" w:hint="eastAsia"/>
                <w:color w:val="EE0000"/>
                <w:sz w:val="24"/>
              </w:rPr>
            </w:pPr>
            <w:r>
              <w:rPr>
                <w:rFonts w:ascii="宋体" w:hAnsi="宋体" w:hint="eastAsia"/>
                <w:color w:val="EE0000"/>
                <w:sz w:val="24"/>
              </w:rPr>
              <w:t>②所有货物安装完毕，甲方组织初步验收，初步验收合格后收到乙方发票10个工作日内甲方向乙方支付至合同总价的____款项；</w:t>
            </w:r>
          </w:p>
          <w:p w14:paraId="65524175" w14:textId="77777777" w:rsidR="004F439B" w:rsidRDefault="0016468E">
            <w:pPr>
              <w:jc w:val="left"/>
              <w:rPr>
                <w:rFonts w:ascii="宋体" w:hAnsi="宋体" w:hint="eastAsia"/>
                <w:color w:val="EE0000"/>
                <w:sz w:val="24"/>
              </w:rPr>
            </w:pPr>
            <w:r>
              <w:rPr>
                <w:rFonts w:ascii="宋体" w:hAnsi="宋体" w:hint="eastAsia"/>
                <w:color w:val="EE0000"/>
                <w:sz w:val="24"/>
              </w:rPr>
              <w:t>③初步验收合格且项目运行满____个月后，甲方组织最终验收，最终验收合格后收到乙方发票10个工作日内甲方付清货款。</w:t>
            </w:r>
          </w:p>
          <w:p w14:paraId="1FA623AF" w14:textId="77777777" w:rsidR="004F439B" w:rsidRDefault="0016468E">
            <w:pPr>
              <w:jc w:val="left"/>
              <w:rPr>
                <w:color w:val="EE0000"/>
              </w:rPr>
            </w:pPr>
            <w:r>
              <w:rPr>
                <w:rFonts w:ascii="宋体" w:hAnsi="宋体" w:hint="eastAsia"/>
                <w:color w:val="EE0000"/>
                <w:sz w:val="24"/>
              </w:rPr>
              <w:t>（具体验收流程双方可视实际情况调整）</w:t>
            </w:r>
          </w:p>
          <w:p w14:paraId="43B3C5EB" w14:textId="77777777" w:rsidR="004F439B" w:rsidRDefault="0016468E">
            <w:pPr>
              <w:jc w:val="left"/>
              <w:rPr>
                <w:rFonts w:ascii="宋体" w:hAnsi="宋体" w:hint="eastAsia"/>
                <w:color w:val="EE0000"/>
                <w:sz w:val="24"/>
              </w:rPr>
            </w:pPr>
            <w:r>
              <w:rPr>
                <w:rFonts w:ascii="宋体" w:hAnsi="宋体" w:hint="eastAsia"/>
                <w:color w:val="EE0000"/>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2BC9DF0" w14:textId="77777777" w:rsidR="004F439B" w:rsidRDefault="0016468E">
            <w:pPr>
              <w:jc w:val="left"/>
              <w:rPr>
                <w:rFonts w:ascii="宋体" w:hAnsi="宋体" w:hint="eastAsia"/>
                <w:color w:val="EE0000"/>
                <w:sz w:val="24"/>
              </w:rPr>
            </w:pPr>
            <w:r>
              <w:rPr>
                <w:rFonts w:ascii="宋体" w:hAnsi="宋体" w:hint="eastAsia"/>
                <w:color w:val="EE0000"/>
                <w:sz w:val="24"/>
              </w:rPr>
              <w:t>(1) 发票；</w:t>
            </w:r>
          </w:p>
          <w:p w14:paraId="7903EAA8" w14:textId="77777777" w:rsidR="004F439B" w:rsidRDefault="0016468E">
            <w:pPr>
              <w:jc w:val="left"/>
              <w:rPr>
                <w:rFonts w:ascii="宋体" w:hAnsi="宋体" w:hint="eastAsia"/>
                <w:color w:val="EE0000"/>
                <w:sz w:val="24"/>
              </w:rPr>
            </w:pPr>
            <w:r>
              <w:rPr>
                <w:rFonts w:ascii="宋体" w:hAnsi="宋体" w:hint="eastAsia"/>
                <w:color w:val="EE0000"/>
                <w:sz w:val="24"/>
              </w:rPr>
              <w:t>(2) 制造厂家出具的质量检验证书等；</w:t>
            </w:r>
          </w:p>
          <w:p w14:paraId="264E3382" w14:textId="77777777" w:rsidR="004F439B" w:rsidRDefault="0016468E">
            <w:pPr>
              <w:jc w:val="left"/>
              <w:rPr>
                <w:rFonts w:ascii="宋体" w:hAnsi="宋体" w:hint="eastAsia"/>
                <w:color w:val="EE0000"/>
                <w:sz w:val="24"/>
              </w:rPr>
            </w:pPr>
            <w:r>
              <w:rPr>
                <w:rFonts w:ascii="宋体" w:hAnsi="宋体" w:hint="eastAsia"/>
                <w:color w:val="EE0000"/>
                <w:sz w:val="24"/>
              </w:rPr>
              <w:t>(3) 装箱单；</w:t>
            </w:r>
          </w:p>
          <w:p w14:paraId="211ABB19" w14:textId="77777777" w:rsidR="004F439B" w:rsidRDefault="0016468E">
            <w:pPr>
              <w:jc w:val="left"/>
              <w:rPr>
                <w:sz w:val="24"/>
              </w:rPr>
            </w:pPr>
            <w:r>
              <w:rPr>
                <w:rFonts w:ascii="宋体" w:hAnsi="宋体" w:hint="eastAsia"/>
                <w:color w:val="EE0000"/>
                <w:sz w:val="24"/>
              </w:rPr>
              <w:t>(4) 甲方加盖公章证明交付使用合格的验收单。</w:t>
            </w:r>
          </w:p>
        </w:tc>
      </w:tr>
      <w:tr w:rsidR="004F439B" w14:paraId="17437E3C" w14:textId="77777777">
        <w:trPr>
          <w:trHeight w:val="697"/>
        </w:trPr>
        <w:tc>
          <w:tcPr>
            <w:tcW w:w="1985" w:type="dxa"/>
            <w:tcBorders>
              <w:top w:val="single" w:sz="6" w:space="0" w:color="000000"/>
              <w:left w:val="single" w:sz="4" w:space="0" w:color="000000"/>
              <w:bottom w:val="single" w:sz="6" w:space="0" w:color="000000"/>
              <w:right w:val="single" w:sz="6" w:space="0" w:color="000000"/>
            </w:tcBorders>
            <w:vAlign w:val="center"/>
          </w:tcPr>
          <w:p w14:paraId="250CE355" w14:textId="77777777" w:rsidR="004F439B" w:rsidRDefault="0016468E">
            <w:pPr>
              <w:jc w:val="center"/>
              <w:rPr>
                <w:rFonts w:ascii="宋体" w:hAnsi="宋体" w:hint="eastAsia"/>
                <w:sz w:val="24"/>
              </w:rPr>
            </w:pPr>
            <w:r>
              <w:rPr>
                <w:rFonts w:ascii="宋体" w:hAnsi="宋体" w:hint="eastAsia"/>
                <w:sz w:val="24"/>
              </w:rPr>
              <w:t>第二节</w:t>
            </w:r>
          </w:p>
          <w:p w14:paraId="7A79F6B6" w14:textId="77777777" w:rsidR="004F439B" w:rsidRDefault="0016468E">
            <w:pPr>
              <w:jc w:val="center"/>
              <w:rPr>
                <w:rFonts w:ascii="宋体" w:hAnsi="宋体" w:hint="eastAsia"/>
                <w:sz w:val="24"/>
              </w:rPr>
            </w:pPr>
            <w:r>
              <w:rPr>
                <w:rFonts w:ascii="宋体" w:hAnsi="宋体" w:hint="eastAsia"/>
                <w:sz w:val="24"/>
              </w:rPr>
              <w:t>第13.2款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33FAA538" w14:textId="77777777" w:rsidR="004F439B" w:rsidRDefault="0016468E">
            <w:pPr>
              <w:jc w:val="left"/>
              <w:rPr>
                <w:rFonts w:ascii="宋体" w:hAnsi="宋体" w:hint="eastAsia"/>
                <w:sz w:val="24"/>
              </w:rPr>
            </w:pPr>
            <w:r>
              <w:rPr>
                <w:rFonts w:ascii="宋体" w:hAnsi="宋体" w:hint="eastAsia"/>
                <w:sz w:val="24"/>
              </w:rPr>
              <w:t>履约保证金不予退还的情形</w:t>
            </w:r>
          </w:p>
        </w:tc>
        <w:tc>
          <w:tcPr>
            <w:tcW w:w="4692" w:type="dxa"/>
            <w:tcBorders>
              <w:top w:val="single" w:sz="6" w:space="0" w:color="000000"/>
              <w:left w:val="single" w:sz="6" w:space="0" w:color="000000"/>
              <w:bottom w:val="single" w:sz="6" w:space="0" w:color="000000"/>
              <w:right w:val="single" w:sz="4" w:space="0" w:color="000000"/>
            </w:tcBorders>
            <w:vAlign w:val="center"/>
          </w:tcPr>
          <w:p w14:paraId="31A12DFC" w14:textId="77777777" w:rsidR="004F439B" w:rsidRDefault="0016468E">
            <w:pPr>
              <w:spacing w:line="360" w:lineRule="auto"/>
              <w:rPr>
                <w:rFonts w:ascii="宋体" w:hAnsi="宋体" w:cs="宋体" w:hint="eastAsia"/>
                <w:sz w:val="24"/>
              </w:rPr>
            </w:pPr>
            <w:r>
              <w:rPr>
                <w:rFonts w:ascii="宋体" w:hAnsi="宋体" w:cs="宋体" w:hint="eastAsia"/>
                <w:sz w:val="24"/>
              </w:rPr>
              <w:t>除不可抗力情况外，投标人出现下列情形之一的，其履约保证金，招标人将视情节决定不予退还或部分不予退还。</w:t>
            </w:r>
          </w:p>
          <w:p w14:paraId="0F6DF1D2" w14:textId="77777777" w:rsidR="004F439B" w:rsidRDefault="0016468E">
            <w:pPr>
              <w:spacing w:line="360" w:lineRule="auto"/>
              <w:rPr>
                <w:rFonts w:ascii="宋体" w:hAnsi="宋体" w:cs="宋体" w:hint="eastAsia"/>
                <w:sz w:val="24"/>
              </w:rPr>
            </w:pPr>
            <w:r>
              <w:rPr>
                <w:rFonts w:ascii="宋体" w:hAnsi="宋体" w:cs="宋体" w:hint="eastAsia"/>
                <w:sz w:val="24"/>
              </w:rPr>
              <w:t>（1）中标人无正当理由拒绝签订合同的，或者在签订合同时向采购人提出附加条件或者更改合同实质性内容要求的；</w:t>
            </w:r>
          </w:p>
          <w:p w14:paraId="07E2AD88" w14:textId="77777777" w:rsidR="004F439B" w:rsidRDefault="0016468E">
            <w:pPr>
              <w:spacing w:line="360" w:lineRule="auto"/>
              <w:rPr>
                <w:rFonts w:ascii="宋体" w:hAnsi="宋体" w:cs="宋体" w:hint="eastAsia"/>
                <w:sz w:val="24"/>
              </w:rPr>
            </w:pPr>
            <w:r>
              <w:rPr>
                <w:rFonts w:ascii="宋体" w:hAnsi="宋体" w:cs="宋体" w:hint="eastAsia"/>
                <w:sz w:val="24"/>
              </w:rPr>
              <w:t>（2）中标人不履行与采购人订立的合同的；</w:t>
            </w:r>
          </w:p>
          <w:p w14:paraId="1E27DC47" w14:textId="77777777" w:rsidR="004F439B" w:rsidRDefault="0016468E">
            <w:pPr>
              <w:spacing w:line="360" w:lineRule="auto"/>
              <w:rPr>
                <w:rFonts w:ascii="宋体" w:hAnsi="宋体" w:cs="宋体" w:hint="eastAsia"/>
                <w:sz w:val="24"/>
              </w:rPr>
            </w:pPr>
            <w:r>
              <w:rPr>
                <w:rFonts w:ascii="宋体" w:hAnsi="宋体" w:cs="宋体" w:hint="eastAsia"/>
                <w:sz w:val="24"/>
              </w:rPr>
              <w:t>（3）中标人所供货物或服务不符合招标文件规定要求的；</w:t>
            </w:r>
          </w:p>
          <w:p w14:paraId="7A3A4729" w14:textId="77777777" w:rsidR="004F439B" w:rsidRDefault="0016468E">
            <w:pPr>
              <w:spacing w:line="360" w:lineRule="auto"/>
              <w:rPr>
                <w:rFonts w:ascii="宋体" w:hAnsi="宋体" w:cs="宋体" w:hint="eastAsia"/>
                <w:sz w:val="24"/>
              </w:rPr>
            </w:pPr>
            <w:r>
              <w:rPr>
                <w:rFonts w:ascii="宋体" w:hAnsi="宋体" w:cs="宋体" w:hint="eastAsia"/>
                <w:sz w:val="24"/>
              </w:rPr>
              <w:t>（4）中标人采取欺骗、弄虚作假方式投标的或与其他投标人串通投标的；</w:t>
            </w:r>
          </w:p>
          <w:p w14:paraId="28C8F904" w14:textId="77777777" w:rsidR="004F439B" w:rsidRDefault="0016468E">
            <w:pPr>
              <w:spacing w:line="360" w:lineRule="auto"/>
              <w:rPr>
                <w:rFonts w:ascii="宋体" w:hAnsi="宋体" w:cs="宋体" w:hint="eastAsia"/>
                <w:sz w:val="24"/>
              </w:rPr>
            </w:pPr>
            <w:r>
              <w:rPr>
                <w:rFonts w:ascii="宋体" w:hAnsi="宋体" w:cs="宋体" w:hint="eastAsia"/>
                <w:sz w:val="24"/>
              </w:rPr>
              <w:t>（5）中标人将合同内容转包、违法分包的；</w:t>
            </w:r>
          </w:p>
          <w:p w14:paraId="4105D184" w14:textId="77777777" w:rsidR="004F439B" w:rsidRDefault="0016468E">
            <w:pPr>
              <w:spacing w:line="360" w:lineRule="auto"/>
              <w:rPr>
                <w:rFonts w:ascii="宋体" w:hAnsi="宋体" w:hint="eastAsia"/>
                <w:sz w:val="24"/>
              </w:rPr>
            </w:pPr>
            <w:r>
              <w:rPr>
                <w:rFonts w:ascii="宋体" w:hAnsi="宋体" w:cs="宋体" w:hint="eastAsia"/>
                <w:sz w:val="24"/>
              </w:rPr>
              <w:t>（6）中标人故意捏造事实或伪造证明材料，进行虚假恶意投诉或反映的。</w:t>
            </w:r>
          </w:p>
        </w:tc>
      </w:tr>
      <w:tr w:rsidR="004F439B" w14:paraId="2D5EBF78"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134E9001" w14:textId="77777777" w:rsidR="004F439B" w:rsidRDefault="0016468E">
            <w:pPr>
              <w:jc w:val="center"/>
              <w:rPr>
                <w:rFonts w:ascii="宋体" w:hAnsi="宋体" w:hint="eastAsia"/>
                <w:sz w:val="24"/>
              </w:rPr>
            </w:pPr>
            <w:r>
              <w:rPr>
                <w:rFonts w:ascii="宋体" w:hAnsi="宋体" w:hint="eastAsia"/>
                <w:sz w:val="24"/>
              </w:rPr>
              <w:t>第二节</w:t>
            </w:r>
          </w:p>
          <w:p w14:paraId="47F71F6D" w14:textId="77777777" w:rsidR="004F439B" w:rsidRDefault="0016468E">
            <w:pPr>
              <w:jc w:val="center"/>
              <w:rPr>
                <w:rFonts w:ascii="宋体" w:hAnsi="宋体" w:hint="eastAsia"/>
                <w:sz w:val="24"/>
              </w:rPr>
            </w:pPr>
            <w:r>
              <w:rPr>
                <w:rFonts w:ascii="宋体" w:hAnsi="宋体" w:hint="eastAsia"/>
                <w:sz w:val="24"/>
              </w:rPr>
              <w:t>第13.3款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6E7D60C0" w14:textId="77777777" w:rsidR="004F439B" w:rsidRDefault="0016468E">
            <w:pPr>
              <w:jc w:val="left"/>
              <w:rPr>
                <w:rFonts w:ascii="宋体" w:hAnsi="宋体" w:cs="宋体" w:hint="eastAsia"/>
                <w:sz w:val="24"/>
              </w:rPr>
            </w:pPr>
            <w:r>
              <w:rPr>
                <w:rFonts w:ascii="宋体" w:hAnsi="宋体" w:cs="宋体" w:hint="eastAsia"/>
                <w:sz w:val="24"/>
              </w:rPr>
              <w:t>履约保证金退还时间及逾期退还的违约金</w:t>
            </w:r>
          </w:p>
        </w:tc>
        <w:tc>
          <w:tcPr>
            <w:tcW w:w="4692" w:type="dxa"/>
            <w:tcBorders>
              <w:top w:val="single" w:sz="6" w:space="0" w:color="000000"/>
              <w:left w:val="single" w:sz="6" w:space="0" w:color="000000"/>
              <w:bottom w:val="single" w:sz="6" w:space="0" w:color="000000"/>
              <w:right w:val="single" w:sz="4" w:space="0" w:color="000000"/>
            </w:tcBorders>
            <w:vAlign w:val="center"/>
          </w:tcPr>
          <w:p w14:paraId="5AF5A2E1" w14:textId="77777777" w:rsidR="004F439B" w:rsidRDefault="0016468E">
            <w:pPr>
              <w:spacing w:line="360" w:lineRule="auto"/>
              <w:rPr>
                <w:rFonts w:ascii="宋体" w:hAnsi="宋体" w:cs="宋体" w:hint="eastAsia"/>
                <w:sz w:val="24"/>
              </w:rPr>
            </w:pPr>
            <w:r>
              <w:rPr>
                <w:rFonts w:ascii="宋体" w:hAnsi="宋体" w:cs="宋体" w:hint="eastAsia"/>
                <w:sz w:val="24"/>
              </w:rPr>
              <w:t>1、合同履行结束后，甲方应及时退还交纳的履约保证金。</w:t>
            </w:r>
          </w:p>
          <w:p w14:paraId="1C7678C4" w14:textId="77777777" w:rsidR="004F439B" w:rsidRDefault="0016468E">
            <w:pPr>
              <w:spacing w:line="360" w:lineRule="auto"/>
              <w:rPr>
                <w:rFonts w:ascii="宋体" w:hAnsi="宋体" w:cs="宋体" w:hint="eastAsia"/>
                <w:sz w:val="24"/>
              </w:rPr>
            </w:pPr>
            <w:r>
              <w:rPr>
                <w:rFonts w:ascii="宋体" w:hAnsi="宋体" w:cs="宋体" w:hint="eastAsia"/>
                <w:sz w:val="24"/>
              </w:rPr>
              <w:t>2、退还方式：退还至投标人缴纳履约保证金的账户。如为保函，在到期时自行失效。</w:t>
            </w:r>
          </w:p>
          <w:p w14:paraId="0803C7AE" w14:textId="77777777" w:rsidR="004F439B" w:rsidRDefault="0016468E">
            <w:pPr>
              <w:spacing w:line="360" w:lineRule="auto"/>
              <w:rPr>
                <w:rFonts w:ascii="宋体" w:hAnsi="宋体" w:cs="宋体" w:hint="eastAsia"/>
                <w:sz w:val="24"/>
              </w:rPr>
            </w:pPr>
            <w:r>
              <w:rPr>
                <w:rFonts w:ascii="宋体" w:hAnsi="宋体" w:cs="宋体" w:hint="eastAsia"/>
                <w:sz w:val="24"/>
              </w:rPr>
              <w:t>3、退还时间：验收合格且甲方收到发票后30日内。</w:t>
            </w:r>
          </w:p>
          <w:p w14:paraId="141014D6" w14:textId="77777777" w:rsidR="004F439B" w:rsidRDefault="0016468E">
            <w:pPr>
              <w:spacing w:line="360" w:lineRule="auto"/>
              <w:rPr>
                <w:rFonts w:ascii="宋体" w:hAnsi="宋体" w:cs="宋体" w:hint="eastAsia"/>
                <w:sz w:val="24"/>
              </w:rPr>
            </w:pPr>
            <w:r>
              <w:rPr>
                <w:rFonts w:ascii="宋体" w:hAnsi="宋体" w:cs="宋体" w:hint="eastAsia"/>
                <w:sz w:val="24"/>
              </w:rPr>
              <w:t>4、退还条件：按合同要求全部履约完成并经采购人验收合格，且采购人收到中标人出具的发票。</w:t>
            </w:r>
          </w:p>
          <w:p w14:paraId="47FC192D" w14:textId="77777777" w:rsidR="004F439B" w:rsidRDefault="0016468E">
            <w:pPr>
              <w:spacing w:line="360" w:lineRule="auto"/>
              <w:rPr>
                <w:rFonts w:ascii="宋体" w:hAnsi="宋体" w:cs="宋体" w:hint="eastAsia"/>
                <w:sz w:val="24"/>
              </w:rPr>
            </w:pPr>
            <w:r>
              <w:rPr>
                <w:rFonts w:ascii="宋体" w:hAnsi="宋体" w:cs="宋体" w:hint="eastAsia"/>
                <w:sz w:val="24"/>
              </w:rPr>
              <w:t>5、逾期退还的违约责任：采购人逾期无故未退还履约保证金的，按中国人民银行同期贷款基准利率上浮20%后的利率支付超期资金占用费，但因供应商自身原因导致无法及时退还的除外。</w:t>
            </w:r>
          </w:p>
        </w:tc>
      </w:tr>
      <w:tr w:rsidR="004F439B" w14:paraId="4D494F9D" w14:textId="77777777">
        <w:trPr>
          <w:trHeight w:val="784"/>
        </w:trPr>
        <w:tc>
          <w:tcPr>
            <w:tcW w:w="1985" w:type="dxa"/>
            <w:tcBorders>
              <w:top w:val="single" w:sz="6" w:space="0" w:color="000000"/>
              <w:left w:val="single" w:sz="4" w:space="0" w:color="000000"/>
              <w:bottom w:val="single" w:sz="6" w:space="0" w:color="000000"/>
              <w:right w:val="single" w:sz="6" w:space="0" w:color="000000"/>
            </w:tcBorders>
            <w:vAlign w:val="center"/>
          </w:tcPr>
          <w:p w14:paraId="26E43C8E" w14:textId="77777777" w:rsidR="004F439B" w:rsidRDefault="0016468E">
            <w:pPr>
              <w:jc w:val="center"/>
              <w:rPr>
                <w:rFonts w:ascii="宋体" w:hAnsi="宋体" w:hint="eastAsia"/>
                <w:sz w:val="24"/>
              </w:rPr>
            </w:pPr>
            <w:r>
              <w:rPr>
                <w:rFonts w:ascii="宋体" w:hAnsi="宋体" w:hint="eastAsia"/>
                <w:sz w:val="24"/>
              </w:rPr>
              <w:t>第二节</w:t>
            </w:r>
          </w:p>
          <w:p w14:paraId="1CF3E4E3" w14:textId="77777777" w:rsidR="004F439B" w:rsidRDefault="0016468E">
            <w:pPr>
              <w:jc w:val="center"/>
              <w:rPr>
                <w:rFonts w:ascii="宋体" w:hAnsi="宋体" w:hint="eastAsia"/>
                <w:sz w:val="24"/>
              </w:rPr>
            </w:pPr>
            <w:r>
              <w:rPr>
                <w:rFonts w:ascii="宋体" w:hAnsi="宋体" w:hint="eastAsia"/>
                <w:sz w:val="24"/>
              </w:rPr>
              <w:t>第14.1（3）项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53A08F03" w14:textId="77777777" w:rsidR="004F439B" w:rsidRDefault="0016468E">
            <w:pPr>
              <w:jc w:val="left"/>
              <w:rPr>
                <w:rFonts w:ascii="宋体" w:hAnsi="宋体" w:hint="eastAsia"/>
                <w:sz w:val="24"/>
              </w:rPr>
            </w:pPr>
            <w:r>
              <w:rPr>
                <w:rFonts w:ascii="宋体" w:hAnsi="宋体" w:hint="eastAsia"/>
                <w:sz w:val="24"/>
              </w:rPr>
              <w:t>运行监督、维修期限</w:t>
            </w:r>
          </w:p>
        </w:tc>
        <w:tc>
          <w:tcPr>
            <w:tcW w:w="4692" w:type="dxa"/>
            <w:tcBorders>
              <w:top w:val="single" w:sz="6" w:space="0" w:color="000000"/>
              <w:left w:val="single" w:sz="6" w:space="0" w:color="000000"/>
              <w:bottom w:val="single" w:sz="6" w:space="0" w:color="000000"/>
              <w:right w:val="single" w:sz="4" w:space="0" w:color="000000"/>
            </w:tcBorders>
            <w:vAlign w:val="center"/>
          </w:tcPr>
          <w:p w14:paraId="519B48EB" w14:textId="77777777" w:rsidR="004F439B" w:rsidRDefault="004F439B">
            <w:pPr>
              <w:jc w:val="left"/>
              <w:rPr>
                <w:rFonts w:ascii="宋体" w:hAnsi="宋体" w:hint="eastAsia"/>
                <w:sz w:val="24"/>
              </w:rPr>
            </w:pPr>
          </w:p>
        </w:tc>
      </w:tr>
      <w:tr w:rsidR="004F439B" w14:paraId="584DB905" w14:textId="77777777">
        <w:trPr>
          <w:trHeight w:val="784"/>
        </w:trPr>
        <w:tc>
          <w:tcPr>
            <w:tcW w:w="1985" w:type="dxa"/>
            <w:tcBorders>
              <w:top w:val="single" w:sz="6" w:space="0" w:color="000000"/>
              <w:left w:val="single" w:sz="4" w:space="0" w:color="000000"/>
              <w:bottom w:val="single" w:sz="6" w:space="0" w:color="000000"/>
              <w:right w:val="single" w:sz="6" w:space="0" w:color="000000"/>
            </w:tcBorders>
            <w:vAlign w:val="center"/>
          </w:tcPr>
          <w:p w14:paraId="108017A0" w14:textId="77777777" w:rsidR="004F439B" w:rsidRDefault="0016468E">
            <w:pPr>
              <w:jc w:val="center"/>
              <w:rPr>
                <w:rFonts w:ascii="宋体" w:hAnsi="宋体" w:hint="eastAsia"/>
                <w:sz w:val="24"/>
              </w:rPr>
            </w:pPr>
            <w:r>
              <w:rPr>
                <w:rFonts w:ascii="宋体" w:hAnsi="宋体" w:hint="eastAsia"/>
                <w:sz w:val="24"/>
              </w:rPr>
              <w:t>第二节</w:t>
            </w:r>
          </w:p>
          <w:p w14:paraId="1D170395" w14:textId="77777777" w:rsidR="004F439B" w:rsidRDefault="0016468E">
            <w:pPr>
              <w:jc w:val="center"/>
              <w:rPr>
                <w:rFonts w:ascii="宋体" w:hAnsi="宋体" w:hint="eastAsia"/>
                <w:sz w:val="24"/>
              </w:rPr>
            </w:pPr>
            <w:r>
              <w:rPr>
                <w:rFonts w:ascii="宋体" w:hAnsi="宋体" w:hint="eastAsia"/>
                <w:sz w:val="24"/>
              </w:rPr>
              <w:t>第14.1（5）项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16F13649" w14:textId="77777777" w:rsidR="004F439B" w:rsidRDefault="0016468E">
            <w:pPr>
              <w:jc w:val="left"/>
              <w:rPr>
                <w:rFonts w:ascii="宋体" w:hAnsi="宋体" w:hint="eastAsia"/>
                <w:sz w:val="24"/>
              </w:rPr>
            </w:pPr>
            <w:r>
              <w:rPr>
                <w:rFonts w:ascii="宋体" w:hAnsi="宋体" w:hint="eastAsia"/>
                <w:sz w:val="24"/>
              </w:rPr>
              <w:t>货物回收的约定</w:t>
            </w:r>
          </w:p>
        </w:tc>
        <w:tc>
          <w:tcPr>
            <w:tcW w:w="4692" w:type="dxa"/>
            <w:tcBorders>
              <w:top w:val="single" w:sz="6" w:space="0" w:color="000000"/>
              <w:left w:val="single" w:sz="6" w:space="0" w:color="000000"/>
              <w:bottom w:val="single" w:sz="6" w:space="0" w:color="000000"/>
              <w:right w:val="single" w:sz="4" w:space="0" w:color="000000"/>
            </w:tcBorders>
            <w:vAlign w:val="center"/>
          </w:tcPr>
          <w:p w14:paraId="3EBC491D" w14:textId="77777777" w:rsidR="004F439B" w:rsidRDefault="004F439B">
            <w:pPr>
              <w:jc w:val="left"/>
              <w:rPr>
                <w:rFonts w:ascii="宋体" w:hAnsi="宋体" w:hint="eastAsia"/>
                <w:sz w:val="24"/>
              </w:rPr>
            </w:pPr>
          </w:p>
        </w:tc>
      </w:tr>
      <w:tr w:rsidR="004F439B" w14:paraId="6C02F8D2"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38BFECB4" w14:textId="77777777" w:rsidR="004F439B" w:rsidRDefault="0016468E">
            <w:pPr>
              <w:jc w:val="center"/>
              <w:rPr>
                <w:rFonts w:ascii="宋体" w:hAnsi="宋体" w:hint="eastAsia"/>
                <w:sz w:val="24"/>
              </w:rPr>
            </w:pPr>
            <w:r>
              <w:rPr>
                <w:rFonts w:ascii="宋体" w:hAnsi="宋体" w:hint="eastAsia"/>
                <w:sz w:val="24"/>
              </w:rPr>
              <w:t>第二节</w:t>
            </w:r>
          </w:p>
          <w:p w14:paraId="35E880D8" w14:textId="77777777" w:rsidR="004F439B" w:rsidRDefault="0016468E">
            <w:pPr>
              <w:jc w:val="center"/>
              <w:rPr>
                <w:rFonts w:ascii="宋体" w:hAnsi="宋体" w:hint="eastAsia"/>
                <w:sz w:val="24"/>
              </w:rPr>
            </w:pPr>
            <w:r>
              <w:rPr>
                <w:rFonts w:ascii="宋体" w:hAnsi="宋体" w:hint="eastAsia"/>
                <w:sz w:val="24"/>
              </w:rPr>
              <w:t>第14.1（6）项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33A3B4F0" w14:textId="77777777" w:rsidR="004F439B" w:rsidRDefault="0016468E">
            <w:pPr>
              <w:jc w:val="left"/>
              <w:rPr>
                <w:rFonts w:ascii="宋体" w:hAnsi="宋体" w:hint="eastAsia"/>
                <w:sz w:val="24"/>
              </w:rPr>
            </w:pPr>
            <w:r>
              <w:rPr>
                <w:rFonts w:ascii="宋体" w:hAnsi="宋体" w:hint="eastAsia"/>
                <w:sz w:val="24"/>
              </w:rPr>
              <w:t>乙方提供的其他服务</w:t>
            </w:r>
          </w:p>
        </w:tc>
        <w:tc>
          <w:tcPr>
            <w:tcW w:w="4692" w:type="dxa"/>
            <w:tcBorders>
              <w:top w:val="single" w:sz="6" w:space="0" w:color="000000"/>
              <w:left w:val="single" w:sz="6" w:space="0" w:color="000000"/>
              <w:bottom w:val="single" w:sz="6" w:space="0" w:color="000000"/>
              <w:right w:val="single" w:sz="4" w:space="0" w:color="000000"/>
            </w:tcBorders>
            <w:vAlign w:val="center"/>
          </w:tcPr>
          <w:p w14:paraId="2A612631" w14:textId="77777777" w:rsidR="004F439B" w:rsidRDefault="004F439B">
            <w:pPr>
              <w:jc w:val="left"/>
              <w:rPr>
                <w:rFonts w:ascii="宋体" w:hAnsi="宋体" w:hint="eastAsia"/>
                <w:sz w:val="24"/>
              </w:rPr>
            </w:pPr>
          </w:p>
        </w:tc>
      </w:tr>
      <w:tr w:rsidR="004F439B" w14:paraId="6E47DF93"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49107405" w14:textId="77777777" w:rsidR="004F439B" w:rsidRDefault="0016468E">
            <w:pPr>
              <w:jc w:val="center"/>
              <w:rPr>
                <w:rFonts w:ascii="宋体" w:hAnsi="宋体" w:hint="eastAsia"/>
                <w:sz w:val="24"/>
              </w:rPr>
            </w:pPr>
            <w:r>
              <w:rPr>
                <w:rFonts w:ascii="宋体" w:hAnsi="宋体" w:hint="eastAsia"/>
                <w:sz w:val="24"/>
              </w:rPr>
              <w:t>第二节</w:t>
            </w:r>
          </w:p>
          <w:p w14:paraId="173FB4AB" w14:textId="77777777" w:rsidR="004F439B" w:rsidRDefault="0016468E">
            <w:pPr>
              <w:jc w:val="center"/>
              <w:rPr>
                <w:rFonts w:ascii="宋体" w:hAnsi="宋体" w:hint="eastAsia"/>
                <w:sz w:val="24"/>
              </w:rPr>
            </w:pPr>
            <w:r>
              <w:rPr>
                <w:rFonts w:ascii="宋体" w:hAnsi="宋体" w:hint="eastAsia"/>
                <w:sz w:val="24"/>
              </w:rPr>
              <w:t>第15.1款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0202B73A" w14:textId="77777777" w:rsidR="004F439B" w:rsidRDefault="0016468E">
            <w:pPr>
              <w:jc w:val="left"/>
              <w:rPr>
                <w:rFonts w:ascii="宋体" w:hAnsi="宋体" w:hint="eastAsia"/>
                <w:sz w:val="24"/>
              </w:rPr>
            </w:pPr>
            <w:r>
              <w:rPr>
                <w:rFonts w:ascii="宋体" w:hAnsi="宋体" w:hint="eastAsia"/>
                <w:sz w:val="24"/>
              </w:rPr>
              <w:t>修理、重做、更换相关具体规定</w:t>
            </w:r>
          </w:p>
        </w:tc>
        <w:tc>
          <w:tcPr>
            <w:tcW w:w="4692" w:type="dxa"/>
            <w:tcBorders>
              <w:top w:val="single" w:sz="6" w:space="0" w:color="000000"/>
              <w:left w:val="single" w:sz="6" w:space="0" w:color="000000"/>
              <w:bottom w:val="single" w:sz="6" w:space="0" w:color="000000"/>
              <w:right w:val="single" w:sz="4" w:space="0" w:color="000000"/>
            </w:tcBorders>
            <w:vAlign w:val="center"/>
          </w:tcPr>
          <w:p w14:paraId="3D3BDAE7" w14:textId="77777777" w:rsidR="004F439B" w:rsidRDefault="0016468E">
            <w:pPr>
              <w:numPr>
                <w:ilvl w:val="0"/>
                <w:numId w:val="9"/>
              </w:numPr>
              <w:spacing w:after="0" w:line="240" w:lineRule="auto"/>
              <w:jc w:val="left"/>
              <w:rPr>
                <w:rFonts w:ascii="宋体" w:hAnsi="宋体" w:hint="eastAsia"/>
                <w:sz w:val="24"/>
              </w:rPr>
            </w:pPr>
            <w:r>
              <w:rPr>
                <w:rFonts w:ascii="宋体" w:hAnsi="宋体" w:hint="eastAsia"/>
                <w:sz w:val="24"/>
              </w:rPr>
              <w:t>详见合同通用条款8.2条款、合同专用条款第二节第8款补充条款及合同专用条款中索赔条款。</w:t>
            </w:r>
          </w:p>
          <w:p w14:paraId="3C49978D" w14:textId="77777777" w:rsidR="004F439B" w:rsidRDefault="0016468E">
            <w:pPr>
              <w:numPr>
                <w:ilvl w:val="0"/>
                <w:numId w:val="9"/>
              </w:numPr>
              <w:spacing w:after="0" w:line="240" w:lineRule="auto"/>
              <w:jc w:val="left"/>
              <w:rPr>
                <w:rFonts w:ascii="宋体" w:hAnsi="宋体" w:hint="eastAsia"/>
                <w:sz w:val="24"/>
              </w:rPr>
            </w:pPr>
            <w:r>
              <w:rPr>
                <w:rFonts w:ascii="宋体" w:hAnsi="宋体" w:hint="eastAsia"/>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4F439B" w14:paraId="18B64F29"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5659050F" w14:textId="77777777" w:rsidR="004F439B" w:rsidRDefault="0016468E">
            <w:pPr>
              <w:jc w:val="center"/>
              <w:rPr>
                <w:rFonts w:ascii="宋体" w:hAnsi="宋体" w:hint="eastAsia"/>
                <w:sz w:val="24"/>
              </w:rPr>
            </w:pPr>
            <w:r>
              <w:rPr>
                <w:rFonts w:ascii="宋体" w:hAnsi="宋体" w:hint="eastAsia"/>
                <w:sz w:val="24"/>
              </w:rPr>
              <w:t>第二节</w:t>
            </w:r>
          </w:p>
          <w:p w14:paraId="3023F7A0" w14:textId="77777777" w:rsidR="004F439B" w:rsidRDefault="0016468E">
            <w:pPr>
              <w:jc w:val="center"/>
              <w:rPr>
                <w:rFonts w:ascii="宋体" w:hAnsi="宋体" w:hint="eastAsia"/>
                <w:sz w:val="24"/>
              </w:rPr>
            </w:pPr>
            <w:r>
              <w:rPr>
                <w:rFonts w:ascii="宋体" w:hAnsi="宋体" w:hint="eastAsia"/>
                <w:sz w:val="24"/>
              </w:rPr>
              <w:t>第15.2（2）项</w:t>
            </w:r>
          </w:p>
        </w:tc>
        <w:tc>
          <w:tcPr>
            <w:tcW w:w="1843" w:type="dxa"/>
            <w:tcBorders>
              <w:top w:val="single" w:sz="6" w:space="0" w:color="000000"/>
              <w:left w:val="single" w:sz="6" w:space="0" w:color="000000"/>
              <w:bottom w:val="single" w:sz="6" w:space="0" w:color="000000"/>
              <w:right w:val="single" w:sz="6" w:space="0" w:color="000000"/>
            </w:tcBorders>
            <w:vAlign w:val="center"/>
          </w:tcPr>
          <w:p w14:paraId="6EDF9388" w14:textId="77777777" w:rsidR="004F439B" w:rsidRDefault="0016468E">
            <w:pPr>
              <w:jc w:val="left"/>
              <w:rPr>
                <w:rFonts w:ascii="宋体" w:hAnsi="宋体" w:hint="eastAsia"/>
                <w:sz w:val="24"/>
              </w:rPr>
            </w:pPr>
            <w:r>
              <w:rPr>
                <w:rFonts w:ascii="宋体" w:hAnsi="宋体" w:hint="eastAsia"/>
                <w:sz w:val="24"/>
              </w:rPr>
              <w:t>迟延交货赔偿费</w:t>
            </w:r>
          </w:p>
        </w:tc>
        <w:tc>
          <w:tcPr>
            <w:tcW w:w="4692" w:type="dxa"/>
            <w:tcBorders>
              <w:top w:val="single" w:sz="6" w:space="0" w:color="000000"/>
              <w:left w:val="single" w:sz="6" w:space="0" w:color="000000"/>
              <w:bottom w:val="single" w:sz="6" w:space="0" w:color="000000"/>
              <w:right w:val="single" w:sz="4" w:space="0" w:color="000000"/>
            </w:tcBorders>
            <w:vAlign w:val="center"/>
          </w:tcPr>
          <w:p w14:paraId="122BC384" w14:textId="77777777" w:rsidR="004F439B" w:rsidRDefault="0016468E">
            <w:pPr>
              <w:jc w:val="left"/>
              <w:rPr>
                <w:rFonts w:ascii="宋体" w:hAnsi="宋体" w:hint="eastAsia"/>
                <w:sz w:val="24"/>
              </w:rPr>
            </w:pPr>
            <w:r>
              <w:rPr>
                <w:rFonts w:ascii="宋体" w:hAnsi="宋体" w:hint="eastAsia"/>
                <w:sz w:val="24"/>
              </w:rPr>
              <w:t>1.乙方应按照“开标（报价）一览表”中规定的交货期或承诺交货和提供服务，并交付甲方验收使用。</w:t>
            </w:r>
          </w:p>
          <w:p w14:paraId="33F86337" w14:textId="77777777" w:rsidR="004F439B" w:rsidRDefault="0016468E">
            <w:pPr>
              <w:jc w:val="left"/>
              <w:rPr>
                <w:rFonts w:ascii="宋体" w:hAnsi="宋体" w:hint="eastAsia"/>
                <w:sz w:val="24"/>
              </w:rPr>
            </w:pPr>
            <w:r>
              <w:rPr>
                <w:rFonts w:ascii="宋体" w:hAnsi="宋体" w:hint="eastAsia"/>
                <w:sz w:val="24"/>
              </w:rPr>
              <w:t>2.如果乙方无正当理由拖延交货，将受到以下制裁：加收误期赔偿或终止合同。</w:t>
            </w:r>
          </w:p>
          <w:p w14:paraId="5B02FAAA" w14:textId="77777777" w:rsidR="004F439B" w:rsidRDefault="0016468E">
            <w:pPr>
              <w:jc w:val="left"/>
              <w:rPr>
                <w:rFonts w:ascii="宋体" w:hAnsi="宋体" w:hint="eastAsia"/>
                <w:sz w:val="24"/>
              </w:rPr>
            </w:pPr>
            <w:r>
              <w:rPr>
                <w:rFonts w:ascii="宋体" w:hAnsi="宋体" w:hint="eastAsia"/>
                <w:sz w:val="24"/>
              </w:rPr>
              <w:t>3. 乙方逾期交付货物的，乙方应按逾期交货总额每日</w:t>
            </w:r>
            <w:r>
              <w:rPr>
                <w:rFonts w:ascii="宋体" w:hAnsi="宋体" w:hint="eastAsia"/>
                <w:sz w:val="24"/>
                <w:u w:val="single"/>
              </w:rPr>
              <w:t xml:space="preserve">     </w:t>
            </w:r>
            <w:r>
              <w:rPr>
                <w:rFonts w:ascii="宋体" w:hAnsi="宋体" w:hint="eastAsia"/>
                <w:sz w:val="24"/>
              </w:rPr>
              <w:t>向甲方支付违约金，由甲方从待付货款中扣除。逾期超过约定日期</w:t>
            </w:r>
            <w:r>
              <w:rPr>
                <w:rFonts w:ascii="宋体" w:hAnsi="宋体" w:hint="eastAsia"/>
                <w:sz w:val="24"/>
                <w:u w:val="single"/>
              </w:rPr>
              <w:t xml:space="preserve">     </w:t>
            </w:r>
            <w:r>
              <w:rPr>
                <w:rFonts w:ascii="宋体" w:hAnsi="宋体" w:hint="eastAsia"/>
                <w:sz w:val="24"/>
              </w:rPr>
              <w:t>个工作日不能交货的，甲方可解除本合同。乙方因逾期交货或因其他违约行为导致甲方解除合同的，乙方应向甲方支付合同总值</w:t>
            </w:r>
            <w:r>
              <w:rPr>
                <w:rFonts w:ascii="宋体" w:hAnsi="宋体" w:hint="eastAsia"/>
                <w:sz w:val="24"/>
                <w:u w:val="single"/>
              </w:rPr>
              <w:t xml:space="preserve">     </w:t>
            </w:r>
            <w:r>
              <w:rPr>
                <w:rFonts w:ascii="宋体" w:hAnsi="宋体" w:hint="eastAsia"/>
                <w:sz w:val="24"/>
              </w:rPr>
              <w:t xml:space="preserve">的违约金，如造成甲方损失超过违约金的，超出部分由乙方继续承担赔偿责任。 </w:t>
            </w:r>
          </w:p>
          <w:p w14:paraId="1C5722C1" w14:textId="77777777" w:rsidR="004F439B" w:rsidRDefault="0016468E">
            <w:pPr>
              <w:jc w:val="left"/>
              <w:rPr>
                <w:rFonts w:ascii="宋体" w:hAnsi="宋体" w:hint="eastAsia"/>
                <w:sz w:val="24"/>
              </w:rPr>
            </w:pPr>
            <w:r>
              <w:rPr>
                <w:rFonts w:ascii="宋体" w:hAnsi="宋体" w:hint="eastAsia"/>
                <w:sz w:val="24"/>
              </w:rPr>
              <w:t>4.如乙方不能交付货物，或者有违法转包他人情形，乙方应向甲方支付合同总价</w:t>
            </w:r>
            <w:r>
              <w:rPr>
                <w:rFonts w:ascii="宋体" w:hAnsi="宋体" w:hint="eastAsia"/>
                <w:sz w:val="24"/>
                <w:u w:val="single"/>
              </w:rPr>
              <w:t xml:space="preserve">     </w:t>
            </w:r>
            <w:r>
              <w:rPr>
                <w:rFonts w:ascii="宋体" w:hAnsi="宋体" w:hint="eastAsia"/>
                <w:sz w:val="24"/>
              </w:rPr>
              <w:t>的滞纳金。</w:t>
            </w:r>
          </w:p>
          <w:p w14:paraId="55DCF52B" w14:textId="77777777" w:rsidR="004F439B" w:rsidRDefault="004F439B">
            <w:pPr>
              <w:jc w:val="left"/>
              <w:rPr>
                <w:rFonts w:ascii="宋体" w:hAnsi="宋体" w:hint="eastAsia"/>
                <w:sz w:val="24"/>
                <w:u w:val="single"/>
              </w:rPr>
            </w:pPr>
          </w:p>
        </w:tc>
      </w:tr>
      <w:tr w:rsidR="004F439B" w14:paraId="43F9657B" w14:textId="77777777">
        <w:trPr>
          <w:trHeight w:val="736"/>
        </w:trPr>
        <w:tc>
          <w:tcPr>
            <w:tcW w:w="1985" w:type="dxa"/>
            <w:tcBorders>
              <w:top w:val="single" w:sz="6" w:space="0" w:color="000000"/>
              <w:left w:val="single" w:sz="4" w:space="0" w:color="000000"/>
              <w:bottom w:val="single" w:sz="6" w:space="0" w:color="000000"/>
              <w:right w:val="single" w:sz="6" w:space="0" w:color="000000"/>
            </w:tcBorders>
            <w:vAlign w:val="center"/>
          </w:tcPr>
          <w:p w14:paraId="250797E3" w14:textId="77777777" w:rsidR="004F439B" w:rsidRDefault="0016468E">
            <w:pPr>
              <w:jc w:val="center"/>
              <w:rPr>
                <w:rFonts w:ascii="宋体" w:hAnsi="宋体" w:hint="eastAsia"/>
                <w:sz w:val="24"/>
              </w:rPr>
            </w:pPr>
            <w:r>
              <w:rPr>
                <w:rFonts w:ascii="宋体" w:hAnsi="宋体" w:hint="eastAsia"/>
                <w:sz w:val="24"/>
              </w:rPr>
              <w:t>第二节</w:t>
            </w:r>
          </w:p>
          <w:p w14:paraId="2F5A9796" w14:textId="77777777" w:rsidR="004F439B" w:rsidRDefault="0016468E">
            <w:pPr>
              <w:jc w:val="center"/>
              <w:rPr>
                <w:rFonts w:ascii="宋体" w:hAnsi="宋体" w:hint="eastAsia"/>
                <w:sz w:val="24"/>
              </w:rPr>
            </w:pPr>
            <w:r>
              <w:rPr>
                <w:rFonts w:ascii="宋体" w:hAnsi="宋体" w:hint="eastAsia"/>
                <w:sz w:val="24"/>
              </w:rPr>
              <w:t>第15.3款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41763134" w14:textId="77777777" w:rsidR="004F439B" w:rsidRDefault="0016468E">
            <w:pPr>
              <w:jc w:val="left"/>
              <w:rPr>
                <w:rFonts w:ascii="宋体" w:hAnsi="宋体" w:hint="eastAsia"/>
                <w:sz w:val="24"/>
              </w:rPr>
            </w:pPr>
            <w:r>
              <w:rPr>
                <w:rFonts w:ascii="宋体" w:hAnsi="宋体" w:hint="eastAsia"/>
                <w:sz w:val="24"/>
              </w:rPr>
              <w:t>逾期付款利息</w:t>
            </w:r>
          </w:p>
        </w:tc>
        <w:tc>
          <w:tcPr>
            <w:tcW w:w="4692" w:type="dxa"/>
            <w:tcBorders>
              <w:top w:val="single" w:sz="6" w:space="0" w:color="000000"/>
              <w:left w:val="single" w:sz="6" w:space="0" w:color="000000"/>
              <w:bottom w:val="single" w:sz="6" w:space="0" w:color="000000"/>
              <w:right w:val="single" w:sz="4" w:space="0" w:color="000000"/>
            </w:tcBorders>
            <w:vAlign w:val="center"/>
          </w:tcPr>
          <w:p w14:paraId="6E4A7E51" w14:textId="77777777" w:rsidR="004F439B" w:rsidRDefault="0016468E">
            <w:pPr>
              <w:pStyle w:val="ac"/>
              <w:spacing w:before="120" w:beforeAutospacing="0" w:after="120" w:afterAutospacing="0"/>
              <w:ind w:left="410" w:hanging="410"/>
              <w:jc w:val="both"/>
            </w:pPr>
            <w:r>
              <w:rPr>
                <w:rFonts w:ascii="宋体" w:hAnsi="宋体" w:cs="宋体" w:hint="eastAsia"/>
              </w:rPr>
              <w:t>1.甲方无正当理由拒收货物的，甲方向乙方偿付拒收货款总值</w:t>
            </w:r>
            <w:r>
              <w:rPr>
                <w:rFonts w:ascii="宋体" w:hAnsi="宋体" w:cs="宋体" w:hint="eastAsia"/>
                <w:u w:val="single"/>
              </w:rPr>
              <w:t xml:space="preserve">    </w:t>
            </w:r>
            <w:r>
              <w:rPr>
                <w:rFonts w:ascii="宋体" w:hAnsi="宋体" w:cs="宋体" w:hint="eastAsia"/>
              </w:rPr>
              <w:t>的违约金。</w:t>
            </w:r>
          </w:p>
          <w:p w14:paraId="3ADCCEE1" w14:textId="77777777" w:rsidR="004F439B" w:rsidRDefault="0016468E">
            <w:pPr>
              <w:pStyle w:val="ac"/>
              <w:spacing w:before="120" w:beforeAutospacing="0" w:after="120" w:afterAutospacing="0"/>
              <w:ind w:left="410" w:hanging="410"/>
              <w:jc w:val="both"/>
              <w:rPr>
                <w:rFonts w:ascii="宋体" w:hAnsi="宋体" w:hint="eastAsia"/>
                <w:u w:val="single"/>
              </w:rPr>
            </w:pPr>
            <w:r>
              <w:rPr>
                <w:rFonts w:ascii="宋体" w:hAnsi="宋体" w:cs="宋体" w:hint="eastAsia"/>
              </w:rPr>
              <w:t>2.甲方无故逾期验收和办理货款支付手续的,甲方应按逾期付款总额每日</w:t>
            </w:r>
            <w:r>
              <w:rPr>
                <w:rFonts w:ascii="宋体" w:hAnsi="宋体" w:cs="宋体" w:hint="eastAsia"/>
                <w:u w:val="single"/>
              </w:rPr>
              <w:t xml:space="preserve">    </w:t>
            </w:r>
            <w:r>
              <w:rPr>
                <w:rFonts w:ascii="宋体" w:hAnsi="宋体" w:cs="宋体" w:hint="eastAsia"/>
              </w:rPr>
              <w:t>向乙方支付违约金。</w:t>
            </w:r>
          </w:p>
        </w:tc>
      </w:tr>
      <w:tr w:rsidR="004F439B" w14:paraId="02BA37B8" w14:textId="77777777">
        <w:trPr>
          <w:trHeight w:val="876"/>
        </w:trPr>
        <w:tc>
          <w:tcPr>
            <w:tcW w:w="1985" w:type="dxa"/>
            <w:tcBorders>
              <w:top w:val="single" w:sz="6" w:space="0" w:color="000000"/>
              <w:left w:val="single" w:sz="4" w:space="0" w:color="000000"/>
              <w:bottom w:val="single" w:sz="2" w:space="0" w:color="000000"/>
              <w:right w:val="single" w:sz="2" w:space="0" w:color="000000"/>
            </w:tcBorders>
            <w:vAlign w:val="center"/>
          </w:tcPr>
          <w:p w14:paraId="51B6EE0F" w14:textId="77777777" w:rsidR="004F439B" w:rsidRDefault="0016468E">
            <w:pPr>
              <w:jc w:val="center"/>
              <w:rPr>
                <w:rFonts w:ascii="宋体" w:hAnsi="宋体" w:hint="eastAsia"/>
                <w:sz w:val="24"/>
              </w:rPr>
            </w:pPr>
            <w:r>
              <w:rPr>
                <w:rFonts w:ascii="宋体" w:hAnsi="宋体" w:hint="eastAsia"/>
                <w:sz w:val="24"/>
              </w:rPr>
              <w:t>第二节</w:t>
            </w:r>
          </w:p>
          <w:p w14:paraId="71D78F23" w14:textId="77777777" w:rsidR="004F439B" w:rsidRDefault="0016468E">
            <w:pPr>
              <w:jc w:val="center"/>
              <w:rPr>
                <w:rFonts w:ascii="宋体" w:hAnsi="宋体" w:hint="eastAsia"/>
                <w:sz w:val="24"/>
              </w:rPr>
            </w:pPr>
            <w:r>
              <w:rPr>
                <w:rFonts w:ascii="宋体" w:hAnsi="宋体" w:hint="eastAsia"/>
                <w:sz w:val="24"/>
              </w:rPr>
              <w:t>第15.4款</w:t>
            </w:r>
          </w:p>
        </w:tc>
        <w:tc>
          <w:tcPr>
            <w:tcW w:w="1843" w:type="dxa"/>
            <w:tcBorders>
              <w:top w:val="single" w:sz="6" w:space="0" w:color="000000"/>
              <w:left w:val="single" w:sz="2" w:space="0" w:color="000000"/>
              <w:bottom w:val="single" w:sz="2" w:space="0" w:color="000000"/>
              <w:right w:val="single" w:sz="2" w:space="0" w:color="000000"/>
            </w:tcBorders>
            <w:vAlign w:val="center"/>
          </w:tcPr>
          <w:p w14:paraId="759B1BCF" w14:textId="77777777" w:rsidR="004F439B" w:rsidRDefault="0016468E">
            <w:pPr>
              <w:jc w:val="left"/>
              <w:rPr>
                <w:rFonts w:ascii="宋体" w:hAnsi="宋体" w:hint="eastAsia"/>
                <w:sz w:val="24"/>
              </w:rPr>
            </w:pPr>
            <w:r>
              <w:rPr>
                <w:rFonts w:ascii="宋体" w:hAnsi="宋体" w:hint="eastAsia"/>
                <w:sz w:val="24"/>
              </w:rPr>
              <w:t>其他违约责任</w:t>
            </w:r>
          </w:p>
        </w:tc>
        <w:tc>
          <w:tcPr>
            <w:tcW w:w="4692" w:type="dxa"/>
            <w:tcBorders>
              <w:top w:val="single" w:sz="6" w:space="0" w:color="000000"/>
              <w:left w:val="single" w:sz="2" w:space="0" w:color="000000"/>
              <w:bottom w:val="single" w:sz="2" w:space="0" w:color="000000"/>
              <w:right w:val="single" w:sz="4" w:space="0" w:color="000000"/>
            </w:tcBorders>
            <w:vAlign w:val="center"/>
          </w:tcPr>
          <w:p w14:paraId="5A86DC31" w14:textId="77777777" w:rsidR="004F439B" w:rsidRDefault="004F439B">
            <w:pPr>
              <w:jc w:val="left"/>
              <w:rPr>
                <w:rFonts w:ascii="宋体" w:hAnsi="宋体" w:hint="eastAsia"/>
                <w:sz w:val="24"/>
                <w:u w:val="single"/>
              </w:rPr>
            </w:pPr>
          </w:p>
        </w:tc>
      </w:tr>
      <w:tr w:rsidR="004F439B" w14:paraId="6250A99E" w14:textId="77777777">
        <w:trPr>
          <w:trHeight w:val="90"/>
        </w:trPr>
        <w:tc>
          <w:tcPr>
            <w:tcW w:w="1985" w:type="dxa"/>
            <w:tcBorders>
              <w:top w:val="single" w:sz="2" w:space="0" w:color="000000"/>
              <w:left w:val="single" w:sz="4" w:space="0" w:color="000000"/>
              <w:bottom w:val="single" w:sz="6" w:space="0" w:color="000000"/>
              <w:right w:val="single" w:sz="2" w:space="0" w:color="000000"/>
            </w:tcBorders>
            <w:vAlign w:val="center"/>
          </w:tcPr>
          <w:p w14:paraId="3CF8413F" w14:textId="77777777" w:rsidR="004F439B" w:rsidRDefault="0016468E">
            <w:pPr>
              <w:jc w:val="center"/>
              <w:rPr>
                <w:rFonts w:ascii="宋体" w:hAnsi="宋体" w:hint="eastAsia"/>
                <w:sz w:val="24"/>
              </w:rPr>
            </w:pPr>
            <w:r>
              <w:rPr>
                <w:rFonts w:ascii="宋体" w:hAnsi="宋体" w:hint="eastAsia"/>
                <w:sz w:val="24"/>
              </w:rPr>
              <w:t>第二节</w:t>
            </w:r>
          </w:p>
          <w:p w14:paraId="1AEBD898" w14:textId="77777777" w:rsidR="004F439B" w:rsidRDefault="0016468E">
            <w:pPr>
              <w:jc w:val="center"/>
              <w:rPr>
                <w:rFonts w:ascii="宋体" w:hAnsi="宋体" w:hint="eastAsia"/>
                <w:sz w:val="24"/>
              </w:rPr>
            </w:pPr>
            <w:r>
              <w:rPr>
                <w:rFonts w:ascii="宋体" w:hAnsi="宋体" w:hint="eastAsia"/>
                <w:sz w:val="24"/>
              </w:rPr>
              <w:t>第19.2款</w:t>
            </w:r>
          </w:p>
        </w:tc>
        <w:tc>
          <w:tcPr>
            <w:tcW w:w="1843" w:type="dxa"/>
            <w:tcBorders>
              <w:top w:val="single" w:sz="2" w:space="0" w:color="000000"/>
              <w:left w:val="single" w:sz="2" w:space="0" w:color="000000"/>
              <w:bottom w:val="single" w:sz="6" w:space="0" w:color="000000"/>
              <w:right w:val="single" w:sz="2" w:space="0" w:color="000000"/>
            </w:tcBorders>
            <w:vAlign w:val="center"/>
          </w:tcPr>
          <w:p w14:paraId="64E10D5E" w14:textId="77777777" w:rsidR="004F439B" w:rsidRDefault="0016468E">
            <w:pPr>
              <w:jc w:val="left"/>
              <w:rPr>
                <w:rFonts w:ascii="宋体" w:hAnsi="宋体" w:hint="eastAsia"/>
                <w:sz w:val="24"/>
              </w:rPr>
            </w:pPr>
            <w:r>
              <w:rPr>
                <w:rFonts w:ascii="宋体" w:hAnsi="宋体" w:hint="eastAsia"/>
                <w:sz w:val="24"/>
              </w:rPr>
              <w:t>解决争议的方法</w:t>
            </w:r>
          </w:p>
        </w:tc>
        <w:tc>
          <w:tcPr>
            <w:tcW w:w="4692" w:type="dxa"/>
            <w:tcBorders>
              <w:top w:val="single" w:sz="2" w:space="0" w:color="000000"/>
              <w:left w:val="single" w:sz="2" w:space="0" w:color="000000"/>
              <w:bottom w:val="single" w:sz="6" w:space="0" w:color="000000"/>
              <w:right w:val="single" w:sz="4" w:space="0" w:color="000000"/>
            </w:tcBorders>
            <w:vAlign w:val="center"/>
          </w:tcPr>
          <w:p w14:paraId="28CABA4C" w14:textId="77777777" w:rsidR="004F439B" w:rsidRDefault="0016468E">
            <w:pPr>
              <w:jc w:val="left"/>
              <w:rPr>
                <w:rFonts w:ascii="宋体" w:hAnsi="宋体" w:hint="eastAsia"/>
                <w:sz w:val="24"/>
              </w:rPr>
            </w:pPr>
            <w:r>
              <w:rPr>
                <w:rFonts w:ascii="宋体" w:hAnsi="宋体" w:hint="eastAsia"/>
                <w:sz w:val="24"/>
              </w:rPr>
              <w:t>1.因本合同及合同有关事项发生的争议，由双方协商解决，协商不成时，按下列第</w:t>
            </w:r>
            <w:r>
              <w:rPr>
                <w:rFonts w:ascii="宋体" w:hAnsi="宋体" w:hint="eastAsia"/>
                <w:sz w:val="24"/>
                <w:u w:val="single"/>
              </w:rPr>
              <w:t xml:space="preserve">   </w:t>
            </w:r>
            <w:r>
              <w:rPr>
                <w:rFonts w:ascii="宋体" w:hAnsi="宋体" w:hint="eastAsia"/>
                <w:sz w:val="24"/>
              </w:rPr>
              <w:t>种方式解决：</w:t>
            </w:r>
          </w:p>
          <w:p w14:paraId="0459C5B6" w14:textId="77777777" w:rsidR="004F439B" w:rsidRDefault="0016468E">
            <w:pPr>
              <w:jc w:val="left"/>
              <w:rPr>
                <w:rFonts w:ascii="宋体" w:hAnsi="宋体" w:hint="eastAsia"/>
                <w:sz w:val="24"/>
              </w:rPr>
            </w:pPr>
            <w:r>
              <w:rPr>
                <w:rFonts w:ascii="宋体" w:hAnsi="宋体" w:hint="eastAsia"/>
                <w:sz w:val="24"/>
              </w:rPr>
              <w:t>（1）向仲裁委员会申请仲裁，仲裁地点为</w:t>
            </w:r>
            <w:r>
              <w:rPr>
                <w:rFonts w:ascii="宋体" w:hAnsi="宋体" w:hint="eastAsia"/>
                <w:sz w:val="24"/>
                <w:u w:val="single"/>
              </w:rPr>
              <w:t xml:space="preserve">     </w:t>
            </w:r>
            <w:r>
              <w:rPr>
                <w:rFonts w:ascii="宋体" w:hAnsi="宋体" w:hint="eastAsia"/>
                <w:sz w:val="24"/>
              </w:rPr>
              <w:t>；</w:t>
            </w:r>
          </w:p>
          <w:p w14:paraId="03029144" w14:textId="77777777" w:rsidR="004F439B" w:rsidRDefault="0016468E">
            <w:pPr>
              <w:jc w:val="left"/>
              <w:rPr>
                <w:rFonts w:ascii="宋体" w:hAnsi="宋体" w:hint="eastAsia"/>
                <w:sz w:val="24"/>
              </w:rPr>
            </w:pPr>
            <w:r>
              <w:rPr>
                <w:rFonts w:ascii="宋体" w:hAnsi="宋体" w:hint="eastAsia"/>
                <w:sz w:val="24"/>
              </w:rPr>
              <w:t>（2）向甲方所在地人民法院起诉。</w:t>
            </w:r>
          </w:p>
          <w:p w14:paraId="148B8F62" w14:textId="77777777" w:rsidR="004F439B" w:rsidRDefault="0016468E">
            <w:pPr>
              <w:jc w:val="left"/>
              <w:rPr>
                <w:rFonts w:ascii="宋体" w:hAnsi="宋体" w:hint="eastAsia"/>
                <w:sz w:val="24"/>
              </w:rPr>
            </w:pPr>
            <w:r>
              <w:rPr>
                <w:rFonts w:ascii="宋体" w:hAnsi="宋体" w:hint="eastAsia"/>
                <w:sz w:val="24"/>
              </w:rPr>
              <w:t>2. 纠纷解决办法</w:t>
            </w:r>
          </w:p>
          <w:p w14:paraId="4908667D" w14:textId="77777777" w:rsidR="004F439B" w:rsidRDefault="0016468E">
            <w:pPr>
              <w:jc w:val="left"/>
              <w:rPr>
                <w:rFonts w:ascii="宋体" w:hAnsi="宋体" w:hint="eastAsia"/>
                <w:sz w:val="24"/>
              </w:rPr>
            </w:pPr>
            <w:r>
              <w:rPr>
                <w:rFonts w:ascii="宋体" w:hAnsi="宋体" w:hint="eastAsia"/>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4F439B" w14:paraId="0C652A65" w14:textId="77777777">
        <w:trPr>
          <w:trHeight w:val="770"/>
        </w:trPr>
        <w:tc>
          <w:tcPr>
            <w:tcW w:w="1985" w:type="dxa"/>
            <w:tcBorders>
              <w:top w:val="single" w:sz="6" w:space="0" w:color="000000"/>
              <w:left w:val="single" w:sz="4" w:space="0" w:color="000000"/>
              <w:bottom w:val="single" w:sz="6" w:space="0" w:color="000000"/>
              <w:right w:val="single" w:sz="6" w:space="0" w:color="000000"/>
            </w:tcBorders>
            <w:vAlign w:val="center"/>
          </w:tcPr>
          <w:p w14:paraId="4B87F4EE" w14:textId="77777777" w:rsidR="004F439B" w:rsidRDefault="0016468E">
            <w:pPr>
              <w:jc w:val="center"/>
              <w:rPr>
                <w:rFonts w:ascii="宋体" w:hAnsi="宋体" w:hint="eastAsia"/>
                <w:sz w:val="24"/>
              </w:rPr>
            </w:pPr>
            <w:r>
              <w:rPr>
                <w:rFonts w:ascii="宋体" w:hAnsi="宋体" w:hint="eastAsia"/>
                <w:sz w:val="24"/>
              </w:rPr>
              <w:t>第二节</w:t>
            </w:r>
          </w:p>
          <w:p w14:paraId="39CC22D5" w14:textId="77777777" w:rsidR="004F439B" w:rsidRDefault="0016468E">
            <w:pPr>
              <w:jc w:val="center"/>
              <w:rPr>
                <w:rFonts w:ascii="宋体" w:hAnsi="宋体" w:hint="eastAsia"/>
                <w:sz w:val="24"/>
              </w:rPr>
            </w:pPr>
            <w:r>
              <w:rPr>
                <w:rFonts w:ascii="宋体" w:hAnsi="宋体" w:hint="eastAsia"/>
                <w:sz w:val="24"/>
              </w:rPr>
              <w:t>第23.1款</w:t>
            </w:r>
          </w:p>
        </w:tc>
        <w:tc>
          <w:tcPr>
            <w:tcW w:w="1843" w:type="dxa"/>
            <w:tcBorders>
              <w:top w:val="single" w:sz="6" w:space="0" w:color="000000"/>
              <w:left w:val="single" w:sz="6" w:space="0" w:color="000000"/>
              <w:bottom w:val="single" w:sz="6" w:space="0" w:color="000000"/>
              <w:right w:val="single" w:sz="6" w:space="0" w:color="000000"/>
            </w:tcBorders>
            <w:vAlign w:val="center"/>
          </w:tcPr>
          <w:p w14:paraId="67610D15" w14:textId="77777777" w:rsidR="004F439B" w:rsidRDefault="0016468E">
            <w:pPr>
              <w:jc w:val="left"/>
              <w:rPr>
                <w:rFonts w:ascii="宋体" w:hAnsi="宋体" w:hint="eastAsia"/>
                <w:sz w:val="24"/>
              </w:rPr>
            </w:pPr>
            <w:r>
              <w:rPr>
                <w:rFonts w:ascii="宋体" w:hAnsi="宋体" w:hint="eastAsia"/>
                <w:bCs/>
                <w:sz w:val="24"/>
              </w:rPr>
              <w:t>其他专用条款</w:t>
            </w:r>
          </w:p>
        </w:tc>
        <w:tc>
          <w:tcPr>
            <w:tcW w:w="4692" w:type="dxa"/>
            <w:tcBorders>
              <w:top w:val="single" w:sz="6" w:space="0" w:color="000000"/>
              <w:left w:val="single" w:sz="6" w:space="0" w:color="000000"/>
              <w:bottom w:val="single" w:sz="6" w:space="0" w:color="000000"/>
              <w:right w:val="single" w:sz="4" w:space="0" w:color="000000"/>
            </w:tcBorders>
            <w:vAlign w:val="center"/>
          </w:tcPr>
          <w:p w14:paraId="113FD851" w14:textId="77777777" w:rsidR="004F439B" w:rsidRDefault="0016468E">
            <w:pPr>
              <w:jc w:val="left"/>
              <w:rPr>
                <w:rFonts w:ascii="宋体" w:hAnsi="宋体" w:hint="eastAsia"/>
                <w:sz w:val="24"/>
              </w:rPr>
            </w:pPr>
            <w:r>
              <w:rPr>
                <w:rFonts w:ascii="宋体" w:hAnsi="宋体" w:hint="eastAsia"/>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595A4E4D" w14:textId="77777777" w:rsidR="004F439B" w:rsidRDefault="0016468E">
            <w:pPr>
              <w:jc w:val="left"/>
              <w:rPr>
                <w:rFonts w:ascii="宋体" w:hAnsi="宋体" w:hint="eastAsia"/>
                <w:sz w:val="24"/>
              </w:rPr>
            </w:pPr>
            <w:r>
              <w:rPr>
                <w:rFonts w:ascii="宋体" w:hAnsi="宋体" w:hint="eastAsia"/>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787AC69F" w14:textId="77777777" w:rsidR="004F439B" w:rsidRDefault="0016468E">
            <w:pPr>
              <w:jc w:val="left"/>
              <w:rPr>
                <w:rFonts w:ascii="宋体" w:hAnsi="宋体" w:hint="eastAsia"/>
                <w:sz w:val="24"/>
              </w:rPr>
            </w:pPr>
            <w:r>
              <w:rPr>
                <w:rFonts w:ascii="宋体" w:hAnsi="宋体" w:hint="eastAsia"/>
                <w:sz w:val="24"/>
              </w:rPr>
              <w:t>3.验收不合格的货物，乙方应在</w:t>
            </w:r>
            <w:r>
              <w:rPr>
                <w:rFonts w:ascii="宋体" w:hAnsi="宋体" w:hint="eastAsia"/>
                <w:sz w:val="24"/>
                <w:u w:val="single"/>
              </w:rPr>
              <w:t xml:space="preserve">     </w:t>
            </w:r>
            <w:r>
              <w:rPr>
                <w:rFonts w:ascii="宋体" w:hAnsi="宋体" w:hint="eastAsia"/>
                <w:sz w:val="24"/>
              </w:rPr>
              <w:t>个工作日内予以更换，逾期按交货延误予以处罚。乙方所交付的货物品种、型号、规格不符合合同规定的，甲方有权拒收。甲方拒收的，乙方向甲方支付货款总额</w:t>
            </w:r>
            <w:r>
              <w:rPr>
                <w:rFonts w:ascii="宋体" w:hAnsi="宋体" w:hint="eastAsia"/>
                <w:sz w:val="24"/>
                <w:u w:val="single"/>
              </w:rPr>
              <w:t xml:space="preserve">     </w:t>
            </w:r>
            <w:r>
              <w:rPr>
                <w:rFonts w:ascii="宋体" w:hAnsi="宋体" w:hint="eastAsia"/>
                <w:sz w:val="24"/>
              </w:rPr>
              <w:t>%的违约金。在乙方承诺的或国家规定的质量保证期内，若经乙方维修或更换，货物仍不能达到合同约定的质量标准，甲方有权退货，乙方应退回全部货款，同时，乙方还须赔偿甲方因此遭受的损失。</w:t>
            </w:r>
          </w:p>
          <w:p w14:paraId="1922BC1F" w14:textId="77777777" w:rsidR="004F439B" w:rsidRDefault="0016468E">
            <w:pPr>
              <w:jc w:val="left"/>
              <w:rPr>
                <w:rFonts w:ascii="宋体" w:hAnsi="宋体" w:hint="eastAsia"/>
                <w:sz w:val="24"/>
              </w:rPr>
            </w:pPr>
            <w:r>
              <w:rPr>
                <w:rFonts w:ascii="宋体" w:hAnsi="宋体" w:hint="eastAsia"/>
                <w:sz w:val="24"/>
              </w:rPr>
              <w:t>4.货物验收要求</w:t>
            </w:r>
          </w:p>
          <w:p w14:paraId="6497BC90" w14:textId="77777777" w:rsidR="004F439B" w:rsidRDefault="0016468E">
            <w:pPr>
              <w:jc w:val="left"/>
              <w:rPr>
                <w:rFonts w:ascii="宋体" w:hAnsi="宋体" w:hint="eastAsia"/>
                <w:sz w:val="24"/>
              </w:rPr>
            </w:pPr>
            <w:r>
              <w:rPr>
                <w:rFonts w:ascii="宋体" w:hAnsi="宋体" w:hint="eastAsia"/>
                <w:sz w:val="24"/>
              </w:rPr>
              <w:t>（1）依照招标文件要求对全部货物、型号、规格、数量、外型、外观、包装及资料、文件（如装箱单、保修单、随箱介质等）进行验收。</w:t>
            </w:r>
          </w:p>
          <w:p w14:paraId="2C29CF35" w14:textId="77777777" w:rsidR="004F439B" w:rsidRDefault="0016468E">
            <w:pPr>
              <w:jc w:val="left"/>
              <w:rPr>
                <w:rFonts w:ascii="宋体" w:hAnsi="宋体" w:hint="eastAsia"/>
                <w:sz w:val="24"/>
              </w:rPr>
            </w:pPr>
            <w:r>
              <w:rPr>
                <w:rFonts w:ascii="宋体" w:hAnsi="宋体" w:hint="eastAsia"/>
                <w:sz w:val="24"/>
              </w:rPr>
              <w:t>（2）甲方与乙方对货物到货后共同进行开箱检查，出现损坏、数量不全或产品不对等问题时，由乙方负责解决。</w:t>
            </w:r>
          </w:p>
          <w:p w14:paraId="5AFEF77F" w14:textId="77777777" w:rsidR="004F439B" w:rsidRDefault="0016468E">
            <w:pPr>
              <w:jc w:val="left"/>
              <w:rPr>
                <w:rFonts w:ascii="宋体" w:hAnsi="宋体" w:hint="eastAsia"/>
                <w:sz w:val="24"/>
              </w:rPr>
            </w:pPr>
            <w:r>
              <w:rPr>
                <w:rFonts w:ascii="宋体" w:hAnsi="宋体" w:hint="eastAsia"/>
                <w:sz w:val="24"/>
              </w:rPr>
              <w:t>（3）甲方有权从乙方所送货物中任意抽出不同型号的产品送采购人所在地的质检部门检验，如果检验合格，检验费由甲方负担；如果检验不合格，则检验费由乙方负担。</w:t>
            </w:r>
          </w:p>
          <w:p w14:paraId="0269BBC6" w14:textId="77777777" w:rsidR="004F439B" w:rsidRDefault="0016468E">
            <w:pPr>
              <w:jc w:val="left"/>
              <w:rPr>
                <w:rFonts w:ascii="宋体" w:hAnsi="宋体" w:hint="eastAsia"/>
                <w:sz w:val="24"/>
              </w:rPr>
            </w:pPr>
            <w:r>
              <w:rPr>
                <w:rFonts w:ascii="宋体" w:hAnsi="宋体" w:hint="eastAsia"/>
                <w:sz w:val="24"/>
              </w:rPr>
              <w:t>（4）乙方应按照本合同规定的时间、地点和方式向乙方交付货物。</w:t>
            </w:r>
          </w:p>
          <w:p w14:paraId="2D555F57" w14:textId="77777777" w:rsidR="004F439B" w:rsidRDefault="0016468E">
            <w:pPr>
              <w:jc w:val="left"/>
              <w:rPr>
                <w:rFonts w:ascii="宋体" w:hAnsi="宋体" w:hint="eastAsia"/>
                <w:sz w:val="24"/>
              </w:rPr>
            </w:pPr>
            <w:r>
              <w:rPr>
                <w:rFonts w:ascii="宋体" w:hAnsi="宋体" w:hint="eastAsia"/>
                <w:sz w:val="24"/>
              </w:rPr>
              <w:t>交货时间：</w:t>
            </w:r>
            <w:r>
              <w:rPr>
                <w:rFonts w:ascii="宋体" w:hAnsi="宋体" w:hint="eastAsia"/>
                <w:sz w:val="24"/>
                <w:u w:val="single"/>
              </w:rPr>
              <w:t xml:space="preserve">          </w:t>
            </w:r>
            <w:r>
              <w:rPr>
                <w:rFonts w:ascii="宋体" w:hAnsi="宋体" w:hint="eastAsia"/>
                <w:sz w:val="24"/>
              </w:rPr>
              <w:t>日前完成供货（安装）并交付使用。</w:t>
            </w:r>
          </w:p>
          <w:p w14:paraId="3F37603A" w14:textId="77777777" w:rsidR="004F439B" w:rsidRDefault="0016468E">
            <w:pPr>
              <w:jc w:val="left"/>
              <w:rPr>
                <w:rFonts w:ascii="宋体" w:hAnsi="宋体" w:hint="eastAsia"/>
                <w:sz w:val="24"/>
              </w:rPr>
            </w:pPr>
            <w:r>
              <w:rPr>
                <w:rFonts w:ascii="宋体" w:hAnsi="宋体" w:hint="eastAsia"/>
                <w:sz w:val="24"/>
              </w:rPr>
              <w:t>交货地点：</w:t>
            </w:r>
            <w:r>
              <w:rPr>
                <w:rFonts w:ascii="宋体" w:hAnsi="宋体" w:hint="eastAsia"/>
                <w:sz w:val="24"/>
                <w:u w:val="single"/>
              </w:rPr>
              <w:t xml:space="preserve">                    </w:t>
            </w:r>
            <w:r>
              <w:rPr>
                <w:rFonts w:ascii="宋体" w:hAnsi="宋体" w:hint="eastAsia"/>
                <w:sz w:val="24"/>
              </w:rPr>
              <w:t>。</w:t>
            </w:r>
          </w:p>
          <w:p w14:paraId="4A7376D3" w14:textId="77777777" w:rsidR="004F439B" w:rsidRDefault="0016468E">
            <w:pPr>
              <w:jc w:val="left"/>
              <w:rPr>
                <w:rFonts w:ascii="宋体" w:hAnsi="宋体" w:hint="eastAsia"/>
                <w:sz w:val="24"/>
              </w:rPr>
            </w:pPr>
            <w:r>
              <w:rPr>
                <w:rFonts w:ascii="宋体" w:hAnsi="宋体" w:hint="eastAsia"/>
                <w:sz w:val="24"/>
              </w:rPr>
              <w:t>（5）甲方应在全部货物到货安装完毕后的</w:t>
            </w:r>
            <w:r>
              <w:rPr>
                <w:rFonts w:ascii="宋体" w:hAnsi="宋体" w:hint="eastAsia"/>
                <w:sz w:val="24"/>
                <w:u w:val="single"/>
              </w:rPr>
              <w:t xml:space="preserve">     </w:t>
            </w:r>
            <w:r>
              <w:rPr>
                <w:rFonts w:ascii="宋体" w:hAnsi="宋体" w:hint="eastAsia"/>
                <w:sz w:val="24"/>
              </w:rPr>
              <w:t>日内进行验收，验收包括：型号、规格、数量、外观是否完好，安装调试是否合格等。验收合格后甲方应在验收报告上签字盖章，初步验收合格且项目运行满</w:t>
            </w:r>
            <w:r>
              <w:rPr>
                <w:rFonts w:ascii="宋体" w:hAnsi="宋体" w:hint="eastAsia"/>
                <w:sz w:val="24"/>
                <w:u w:val="single"/>
              </w:rPr>
              <w:t xml:space="preserve">     </w:t>
            </w:r>
            <w:r>
              <w:rPr>
                <w:rFonts w:ascii="宋体" w:hAnsi="宋体" w:hint="eastAsia"/>
                <w:sz w:val="24"/>
              </w:rPr>
              <w:t>个月后，甲方组织对货物的质量及使用状况等进行最终验收。</w:t>
            </w:r>
          </w:p>
          <w:p w14:paraId="4AA249C1" w14:textId="77777777" w:rsidR="004F439B" w:rsidRDefault="0016468E">
            <w:pPr>
              <w:jc w:val="left"/>
              <w:rPr>
                <w:rFonts w:ascii="宋体" w:hAnsi="宋体" w:hint="eastAsia"/>
                <w:sz w:val="24"/>
              </w:rPr>
            </w:pPr>
            <w:r>
              <w:rPr>
                <w:rFonts w:ascii="宋体" w:hAnsi="宋体" w:hint="eastAsia"/>
                <w:sz w:val="24"/>
              </w:rPr>
              <w:t>（6）货到现场后，甲方人员根据招标要求，对包装物进行视检和抽检，如包装物不符合招标要求，甲方有权将包装物送至市级及以上检测机构送检。因检测不合格延误了交付进度，乙方应承担相应的违约责任。</w:t>
            </w:r>
          </w:p>
          <w:p w14:paraId="4EF4476E" w14:textId="77777777" w:rsidR="004F439B" w:rsidRDefault="004F439B">
            <w:pPr>
              <w:jc w:val="left"/>
              <w:rPr>
                <w:rFonts w:ascii="宋体" w:hAnsi="宋体" w:hint="eastAsia"/>
                <w:sz w:val="24"/>
              </w:rPr>
            </w:pPr>
          </w:p>
        </w:tc>
      </w:tr>
      <w:tr w:rsidR="004F439B" w14:paraId="268952D1" w14:textId="77777777">
        <w:trPr>
          <w:trHeight w:val="770"/>
        </w:trPr>
        <w:tc>
          <w:tcPr>
            <w:tcW w:w="1985" w:type="dxa"/>
            <w:tcBorders>
              <w:top w:val="single" w:sz="6" w:space="0" w:color="000000"/>
              <w:left w:val="single" w:sz="4" w:space="0" w:color="000000"/>
              <w:bottom w:val="single" w:sz="6" w:space="0" w:color="000000"/>
              <w:right w:val="single" w:sz="6" w:space="0" w:color="000000"/>
            </w:tcBorders>
            <w:vAlign w:val="center"/>
          </w:tcPr>
          <w:p w14:paraId="20181998" w14:textId="77777777" w:rsidR="004F439B" w:rsidRDefault="004F439B">
            <w:pPr>
              <w:jc w:val="center"/>
              <w:rPr>
                <w:rFonts w:ascii="宋体" w:hAnsi="宋体" w:hint="eastAsia"/>
                <w:sz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579A98D6" w14:textId="77777777" w:rsidR="004F439B" w:rsidRDefault="0016468E">
            <w:pPr>
              <w:jc w:val="left"/>
              <w:rPr>
                <w:rFonts w:ascii="宋体" w:hAnsi="宋体" w:hint="eastAsia"/>
                <w:bCs/>
                <w:sz w:val="24"/>
              </w:rPr>
            </w:pPr>
            <w:r>
              <w:rPr>
                <w:rFonts w:ascii="宋体" w:hAnsi="宋体" w:hint="eastAsia"/>
                <w:bCs/>
                <w:sz w:val="24"/>
              </w:rPr>
              <w:t>税费</w:t>
            </w:r>
          </w:p>
        </w:tc>
        <w:tc>
          <w:tcPr>
            <w:tcW w:w="4692" w:type="dxa"/>
            <w:tcBorders>
              <w:top w:val="single" w:sz="6" w:space="0" w:color="000000"/>
              <w:left w:val="single" w:sz="6" w:space="0" w:color="000000"/>
              <w:bottom w:val="single" w:sz="6" w:space="0" w:color="000000"/>
              <w:right w:val="single" w:sz="4" w:space="0" w:color="000000"/>
            </w:tcBorders>
            <w:vAlign w:val="center"/>
          </w:tcPr>
          <w:p w14:paraId="60E6218E" w14:textId="77777777" w:rsidR="004F439B" w:rsidRDefault="0016468E">
            <w:pPr>
              <w:jc w:val="left"/>
              <w:rPr>
                <w:rFonts w:ascii="宋体" w:hAnsi="宋体" w:hint="eastAsia"/>
                <w:sz w:val="24"/>
              </w:rPr>
            </w:pPr>
            <w:r>
              <w:rPr>
                <w:rFonts w:ascii="宋体" w:hAnsi="宋体" w:hint="eastAsia"/>
                <w:sz w:val="24"/>
              </w:rPr>
              <w:t>1.中国政府根据现行税法规定对甲方征收的与本合同有关的一切税费均由甲方负担（免税部分除外），招标文件另有规定的除外。</w:t>
            </w:r>
          </w:p>
          <w:p w14:paraId="77A2404A" w14:textId="77777777" w:rsidR="004F439B" w:rsidRDefault="0016468E">
            <w:pPr>
              <w:jc w:val="left"/>
              <w:rPr>
                <w:rFonts w:ascii="宋体" w:hAnsi="宋体" w:hint="eastAsia"/>
                <w:sz w:val="24"/>
              </w:rPr>
            </w:pPr>
            <w:r>
              <w:rPr>
                <w:rFonts w:ascii="宋体" w:hAnsi="宋体" w:hint="eastAsia"/>
                <w:sz w:val="24"/>
              </w:rPr>
              <w:t>2.中国政府根据现行税法规定对乙方征收的与本合同有关的一切税费均由乙方负担（免税部分除外）。</w:t>
            </w:r>
          </w:p>
        </w:tc>
      </w:tr>
      <w:tr w:rsidR="004F439B" w14:paraId="53BD1E42" w14:textId="77777777">
        <w:trPr>
          <w:trHeight w:val="770"/>
        </w:trPr>
        <w:tc>
          <w:tcPr>
            <w:tcW w:w="1985" w:type="dxa"/>
            <w:tcBorders>
              <w:top w:val="single" w:sz="6" w:space="0" w:color="000000"/>
              <w:left w:val="single" w:sz="4" w:space="0" w:color="000000"/>
              <w:bottom w:val="single" w:sz="6" w:space="0" w:color="000000"/>
              <w:right w:val="single" w:sz="6" w:space="0" w:color="000000"/>
            </w:tcBorders>
            <w:vAlign w:val="center"/>
          </w:tcPr>
          <w:p w14:paraId="7D3AE02F" w14:textId="77777777" w:rsidR="004F439B" w:rsidRDefault="004F439B">
            <w:pPr>
              <w:jc w:val="center"/>
              <w:rPr>
                <w:rFonts w:ascii="宋体" w:hAnsi="宋体" w:hint="eastAsia"/>
                <w:sz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56B7571F" w14:textId="77777777" w:rsidR="004F439B" w:rsidRDefault="0016468E">
            <w:pPr>
              <w:jc w:val="left"/>
              <w:rPr>
                <w:rFonts w:ascii="宋体" w:hAnsi="宋体" w:hint="eastAsia"/>
                <w:bCs/>
                <w:sz w:val="24"/>
              </w:rPr>
            </w:pPr>
            <w:r>
              <w:rPr>
                <w:rFonts w:ascii="宋体" w:hAnsi="宋体" w:hint="eastAsia"/>
                <w:bCs/>
                <w:sz w:val="24"/>
              </w:rPr>
              <w:t>伴随服务</w:t>
            </w:r>
          </w:p>
        </w:tc>
        <w:tc>
          <w:tcPr>
            <w:tcW w:w="4692" w:type="dxa"/>
            <w:tcBorders>
              <w:top w:val="single" w:sz="6" w:space="0" w:color="000000"/>
              <w:left w:val="single" w:sz="6" w:space="0" w:color="000000"/>
              <w:bottom w:val="single" w:sz="6" w:space="0" w:color="000000"/>
              <w:right w:val="single" w:sz="4" w:space="0" w:color="000000"/>
            </w:tcBorders>
            <w:vAlign w:val="center"/>
          </w:tcPr>
          <w:p w14:paraId="52961767" w14:textId="77777777" w:rsidR="004F439B" w:rsidRDefault="0016468E">
            <w:pPr>
              <w:jc w:val="left"/>
              <w:rPr>
                <w:rFonts w:ascii="宋体" w:hAnsi="宋体" w:hint="eastAsia"/>
                <w:sz w:val="24"/>
              </w:rPr>
            </w:pPr>
            <w:r>
              <w:rPr>
                <w:rFonts w:ascii="宋体" w:hAnsi="宋体" w:hint="eastAsia"/>
                <w:sz w:val="24"/>
              </w:rPr>
              <w:t>1.乙方应按照国家</w:t>
            </w:r>
            <w:r>
              <w:rPr>
                <w:rFonts w:ascii="宋体" w:hAnsi="宋体" w:hint="eastAsia"/>
                <w:b/>
                <w:sz w:val="24"/>
              </w:rPr>
              <w:t>“新三包”</w:t>
            </w:r>
            <w:r>
              <w:rPr>
                <w:rFonts w:ascii="宋体" w:hAnsi="宋体" w:hint="eastAsia"/>
                <w:sz w:val="24"/>
              </w:rPr>
              <w:t>规定和合同中所附的服务承诺提供服务。</w:t>
            </w:r>
          </w:p>
          <w:p w14:paraId="630CADC5" w14:textId="77777777" w:rsidR="004F439B" w:rsidRDefault="0016468E">
            <w:pPr>
              <w:jc w:val="left"/>
              <w:rPr>
                <w:rFonts w:ascii="宋体" w:hAnsi="宋体" w:hint="eastAsia"/>
                <w:sz w:val="24"/>
              </w:rPr>
            </w:pPr>
            <w:r>
              <w:rPr>
                <w:rFonts w:ascii="宋体" w:hAnsi="宋体" w:hint="eastAsia"/>
                <w:sz w:val="24"/>
              </w:rPr>
              <w:t>2.除第1条规定外，乙方还应提供下列服务：</w:t>
            </w:r>
          </w:p>
          <w:p w14:paraId="78735939" w14:textId="77777777" w:rsidR="004F439B" w:rsidRDefault="0016468E">
            <w:pPr>
              <w:jc w:val="left"/>
              <w:rPr>
                <w:rFonts w:ascii="宋体" w:hAnsi="宋体" w:hint="eastAsia"/>
                <w:b/>
                <w:sz w:val="24"/>
              </w:rPr>
            </w:pPr>
            <w:r>
              <w:rPr>
                <w:rFonts w:ascii="宋体" w:hAnsi="宋体" w:hint="eastAsia"/>
                <w:b/>
                <w:sz w:val="24"/>
              </w:rPr>
              <w:t xml:space="preserve"> (1) 招标文件中的“服务要求”所规定的服务内容以及投标文件承诺提供的其他服务内容；</w:t>
            </w:r>
          </w:p>
          <w:p w14:paraId="7C32C6CE" w14:textId="77777777" w:rsidR="004F439B" w:rsidRDefault="0016468E">
            <w:pPr>
              <w:jc w:val="left"/>
              <w:rPr>
                <w:rFonts w:ascii="宋体" w:hAnsi="宋体" w:hint="eastAsia"/>
                <w:sz w:val="24"/>
              </w:rPr>
            </w:pPr>
            <w:r>
              <w:rPr>
                <w:rFonts w:ascii="宋体" w:hAnsi="宋体" w:hint="eastAsia"/>
                <w:sz w:val="24"/>
              </w:rPr>
              <w:t xml:space="preserve"> (2) 负责货物的开孔，货物的现场安装；</w:t>
            </w:r>
          </w:p>
          <w:p w14:paraId="4301CAA4" w14:textId="77777777" w:rsidR="004F439B" w:rsidRDefault="0016468E">
            <w:pPr>
              <w:jc w:val="left"/>
              <w:rPr>
                <w:rFonts w:ascii="宋体" w:hAnsi="宋体" w:hint="eastAsia"/>
                <w:sz w:val="24"/>
              </w:rPr>
            </w:pPr>
            <w:r>
              <w:rPr>
                <w:rFonts w:ascii="宋体" w:hAnsi="宋体" w:hint="eastAsia"/>
                <w:sz w:val="24"/>
              </w:rPr>
              <w:t xml:space="preserve"> (3) 提供货物组装和维修所需的工具；</w:t>
            </w:r>
          </w:p>
          <w:p w14:paraId="36C7CE85" w14:textId="77777777" w:rsidR="004F439B" w:rsidRDefault="0016468E">
            <w:pPr>
              <w:jc w:val="left"/>
              <w:rPr>
                <w:rFonts w:ascii="宋体" w:hAnsi="宋体" w:hint="eastAsia"/>
                <w:sz w:val="24"/>
              </w:rPr>
            </w:pPr>
            <w:r>
              <w:rPr>
                <w:rFonts w:ascii="宋体" w:hAnsi="宋体" w:hint="eastAsia"/>
                <w:sz w:val="24"/>
              </w:rPr>
              <w:t xml:space="preserve"> (4) 在合同中乙方承诺的质保期限内对所提供货物正常使用实施监督、维修，但前提条件是该服务并不能免除乙方在质量保证期内应承担的义务；</w:t>
            </w:r>
          </w:p>
          <w:p w14:paraId="2A4A8F19" w14:textId="77777777" w:rsidR="004F439B" w:rsidRDefault="0016468E">
            <w:pPr>
              <w:jc w:val="left"/>
              <w:rPr>
                <w:rFonts w:ascii="宋体" w:hAnsi="宋体" w:hint="eastAsia"/>
                <w:sz w:val="24"/>
              </w:rPr>
            </w:pPr>
            <w:r>
              <w:rPr>
                <w:rFonts w:ascii="宋体" w:hAnsi="宋体" w:hint="eastAsia"/>
                <w:sz w:val="24"/>
              </w:rPr>
              <w:t xml:space="preserve"> (5) 在货物交货现场就货物的安装、启用、维护等对甲方人员进行培训。</w:t>
            </w:r>
          </w:p>
          <w:p w14:paraId="09607034" w14:textId="77777777" w:rsidR="004F439B" w:rsidRDefault="0016468E">
            <w:pPr>
              <w:jc w:val="left"/>
              <w:rPr>
                <w:rFonts w:ascii="宋体" w:hAnsi="宋体" w:hint="eastAsia"/>
                <w:sz w:val="24"/>
              </w:rPr>
            </w:pPr>
            <w:r>
              <w:rPr>
                <w:rFonts w:ascii="宋体" w:hAnsi="宋体" w:hint="eastAsia"/>
                <w:sz w:val="24"/>
              </w:rPr>
              <w:t>3.伴随服务的费用应含在合同价中，不单独进行支付。</w:t>
            </w:r>
          </w:p>
        </w:tc>
      </w:tr>
      <w:tr w:rsidR="004F439B" w14:paraId="15EEC913" w14:textId="77777777">
        <w:trPr>
          <w:trHeight w:val="770"/>
        </w:trPr>
        <w:tc>
          <w:tcPr>
            <w:tcW w:w="1985" w:type="dxa"/>
            <w:tcBorders>
              <w:top w:val="single" w:sz="6" w:space="0" w:color="000000"/>
              <w:left w:val="single" w:sz="4" w:space="0" w:color="000000"/>
              <w:bottom w:val="single" w:sz="6" w:space="0" w:color="000000"/>
              <w:right w:val="single" w:sz="6" w:space="0" w:color="000000"/>
            </w:tcBorders>
            <w:vAlign w:val="center"/>
          </w:tcPr>
          <w:p w14:paraId="193E99A1" w14:textId="77777777" w:rsidR="004F439B" w:rsidRDefault="004F439B">
            <w:pPr>
              <w:jc w:val="center"/>
              <w:rPr>
                <w:rFonts w:ascii="宋体" w:hAnsi="宋体" w:hint="eastAsia"/>
                <w:sz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11986C30" w14:textId="77777777" w:rsidR="004F439B" w:rsidRDefault="0016468E">
            <w:pPr>
              <w:jc w:val="left"/>
              <w:rPr>
                <w:rFonts w:ascii="宋体" w:hAnsi="宋体" w:hint="eastAsia"/>
                <w:sz w:val="24"/>
              </w:rPr>
            </w:pPr>
            <w:r>
              <w:rPr>
                <w:rFonts w:ascii="宋体" w:hAnsi="宋体" w:hint="eastAsia"/>
                <w:sz w:val="24"/>
              </w:rPr>
              <w:t>索赔</w:t>
            </w:r>
          </w:p>
          <w:p w14:paraId="1F7B37D8" w14:textId="77777777" w:rsidR="004F439B" w:rsidRDefault="004F439B">
            <w:pPr>
              <w:jc w:val="left"/>
              <w:rPr>
                <w:rFonts w:ascii="宋体" w:hAnsi="宋体" w:hint="eastAsia"/>
                <w:sz w:val="24"/>
              </w:rPr>
            </w:pPr>
          </w:p>
        </w:tc>
        <w:tc>
          <w:tcPr>
            <w:tcW w:w="4692" w:type="dxa"/>
            <w:tcBorders>
              <w:top w:val="single" w:sz="6" w:space="0" w:color="000000"/>
              <w:left w:val="single" w:sz="6" w:space="0" w:color="000000"/>
              <w:bottom w:val="single" w:sz="6" w:space="0" w:color="000000"/>
              <w:right w:val="single" w:sz="4" w:space="0" w:color="000000"/>
            </w:tcBorders>
            <w:vAlign w:val="center"/>
          </w:tcPr>
          <w:p w14:paraId="551A1B1B" w14:textId="77777777" w:rsidR="004F439B" w:rsidRDefault="0016468E">
            <w:pPr>
              <w:jc w:val="left"/>
              <w:rPr>
                <w:rFonts w:ascii="宋体" w:hAnsi="宋体" w:hint="eastAsia"/>
                <w:sz w:val="24"/>
              </w:rPr>
            </w:pPr>
            <w:r>
              <w:rPr>
                <w:rFonts w:ascii="宋体" w:hAnsi="宋体" w:hint="eastAsia"/>
                <w:sz w:val="24"/>
              </w:rPr>
              <w:t>1.甲方有权根据当地质检部门出具的检验报告，向乙方提出索赔。</w:t>
            </w:r>
          </w:p>
          <w:p w14:paraId="658EB924" w14:textId="77777777" w:rsidR="004F439B" w:rsidRDefault="0016468E">
            <w:pPr>
              <w:jc w:val="left"/>
              <w:rPr>
                <w:rFonts w:ascii="宋体" w:hAnsi="宋体" w:hint="eastAsia"/>
                <w:sz w:val="24"/>
              </w:rPr>
            </w:pPr>
            <w:r>
              <w:rPr>
                <w:rFonts w:ascii="宋体" w:hAnsi="宋体" w:hint="eastAsia"/>
                <w:sz w:val="24"/>
              </w:rPr>
              <w:t>2.根据合同规定的检验期和质量保证期内，如果乙方对甲方提出的索赔和差异负有责任，乙方应按照甲方同意的下列一种或多种方式解决索赔事宜：</w:t>
            </w:r>
          </w:p>
          <w:p w14:paraId="2F618E38" w14:textId="77777777" w:rsidR="004F439B" w:rsidRDefault="0016468E">
            <w:pPr>
              <w:jc w:val="left"/>
              <w:rPr>
                <w:rFonts w:ascii="宋体" w:hAnsi="宋体" w:hint="eastAsia"/>
                <w:sz w:val="24"/>
              </w:rPr>
            </w:pPr>
            <w:r>
              <w:rPr>
                <w:rFonts w:ascii="宋体" w:hAnsi="宋体" w:hint="eastAsia"/>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4C99C2A6" w14:textId="77777777" w:rsidR="004F439B" w:rsidRDefault="0016468E">
            <w:pPr>
              <w:jc w:val="left"/>
              <w:rPr>
                <w:rFonts w:ascii="宋体" w:hAnsi="宋体" w:hint="eastAsia"/>
                <w:sz w:val="24"/>
              </w:rPr>
            </w:pPr>
            <w:r>
              <w:rPr>
                <w:rFonts w:ascii="宋体" w:hAnsi="宋体" w:hint="eastAsia"/>
                <w:sz w:val="24"/>
              </w:rPr>
              <w:t xml:space="preserve"> (2) 根据货物的低劣程度、损坏程度以及甲方所遭受损失的数额，乙方必须降低货物的价格。</w:t>
            </w:r>
          </w:p>
          <w:p w14:paraId="41CD3F02" w14:textId="77777777" w:rsidR="004F439B" w:rsidRDefault="0016468E">
            <w:pPr>
              <w:jc w:val="left"/>
              <w:rPr>
                <w:rFonts w:ascii="宋体" w:hAnsi="宋体" w:hint="eastAsia"/>
                <w:sz w:val="24"/>
              </w:rPr>
            </w:pPr>
            <w:r>
              <w:rPr>
                <w:rFonts w:ascii="宋体" w:hAnsi="宋体" w:hint="eastAsia"/>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9F70E5C" w14:textId="77777777" w:rsidR="004F439B" w:rsidRDefault="0016468E">
            <w:pPr>
              <w:jc w:val="left"/>
              <w:rPr>
                <w:rFonts w:ascii="宋体" w:hAnsi="宋体" w:hint="eastAsia"/>
                <w:sz w:val="24"/>
              </w:rPr>
            </w:pPr>
            <w:r>
              <w:rPr>
                <w:rFonts w:ascii="宋体" w:hAnsi="宋体" w:hint="eastAsia"/>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4F439B" w14:paraId="557990D3" w14:textId="77777777">
        <w:trPr>
          <w:trHeight w:val="770"/>
        </w:trPr>
        <w:tc>
          <w:tcPr>
            <w:tcW w:w="1985" w:type="dxa"/>
            <w:tcBorders>
              <w:top w:val="single" w:sz="6" w:space="0" w:color="000000"/>
              <w:left w:val="single" w:sz="4" w:space="0" w:color="000000"/>
              <w:bottom w:val="single" w:sz="4" w:space="0" w:color="000000"/>
              <w:right w:val="single" w:sz="6" w:space="0" w:color="000000"/>
            </w:tcBorders>
            <w:vAlign w:val="center"/>
          </w:tcPr>
          <w:p w14:paraId="04A495E1" w14:textId="77777777" w:rsidR="004F439B" w:rsidRDefault="004F439B">
            <w:pPr>
              <w:jc w:val="center"/>
              <w:rPr>
                <w:rFonts w:ascii="宋体" w:hAnsi="宋体" w:hint="eastAsia"/>
                <w:sz w:val="24"/>
              </w:rPr>
            </w:pPr>
          </w:p>
        </w:tc>
        <w:tc>
          <w:tcPr>
            <w:tcW w:w="1843" w:type="dxa"/>
            <w:tcBorders>
              <w:top w:val="single" w:sz="6" w:space="0" w:color="000000"/>
              <w:left w:val="single" w:sz="6" w:space="0" w:color="000000"/>
              <w:bottom w:val="single" w:sz="4" w:space="0" w:color="000000"/>
              <w:right w:val="single" w:sz="6" w:space="0" w:color="000000"/>
            </w:tcBorders>
            <w:vAlign w:val="center"/>
          </w:tcPr>
          <w:p w14:paraId="39168027" w14:textId="77777777" w:rsidR="004F439B" w:rsidRDefault="0016468E">
            <w:pPr>
              <w:jc w:val="left"/>
              <w:rPr>
                <w:rFonts w:ascii="宋体" w:hAnsi="宋体" w:hint="eastAsia"/>
                <w:sz w:val="24"/>
              </w:rPr>
            </w:pPr>
            <w:r>
              <w:rPr>
                <w:rFonts w:ascii="宋体" w:hAnsi="宋体" w:hint="eastAsia"/>
                <w:sz w:val="24"/>
              </w:rPr>
              <w:t>合同生效及其他</w:t>
            </w:r>
          </w:p>
          <w:p w14:paraId="2F3F207A" w14:textId="77777777" w:rsidR="004F439B" w:rsidRDefault="004F439B">
            <w:pPr>
              <w:jc w:val="left"/>
              <w:rPr>
                <w:rFonts w:ascii="宋体" w:hAnsi="宋体" w:hint="eastAsia"/>
                <w:bCs/>
                <w:sz w:val="24"/>
              </w:rPr>
            </w:pPr>
          </w:p>
        </w:tc>
        <w:tc>
          <w:tcPr>
            <w:tcW w:w="4692" w:type="dxa"/>
            <w:tcBorders>
              <w:top w:val="single" w:sz="6" w:space="0" w:color="000000"/>
              <w:left w:val="single" w:sz="6" w:space="0" w:color="000000"/>
              <w:bottom w:val="single" w:sz="4" w:space="0" w:color="000000"/>
              <w:right w:val="single" w:sz="4" w:space="0" w:color="000000"/>
            </w:tcBorders>
            <w:vAlign w:val="center"/>
          </w:tcPr>
          <w:p w14:paraId="23CDA6AA" w14:textId="77777777" w:rsidR="004F439B" w:rsidRDefault="0016468E">
            <w:pPr>
              <w:jc w:val="left"/>
              <w:rPr>
                <w:rFonts w:ascii="宋体" w:hAnsi="宋体" w:hint="eastAsia"/>
                <w:sz w:val="24"/>
              </w:rPr>
            </w:pPr>
            <w:r>
              <w:rPr>
                <w:rFonts w:ascii="宋体" w:hAnsi="宋体" w:hint="eastAsia"/>
                <w:sz w:val="24"/>
              </w:rPr>
              <w:t>1. 合同经甲方、乙方盖章后生效。</w:t>
            </w:r>
          </w:p>
          <w:p w14:paraId="237F8008" w14:textId="77777777" w:rsidR="004F439B" w:rsidRDefault="0016468E">
            <w:pPr>
              <w:jc w:val="left"/>
              <w:rPr>
                <w:rFonts w:ascii="宋体" w:hAnsi="宋体" w:hint="eastAsia"/>
                <w:sz w:val="24"/>
              </w:rPr>
            </w:pPr>
            <w:r>
              <w:rPr>
                <w:rFonts w:ascii="宋体" w:hAnsi="宋体" w:hint="eastAsia"/>
                <w:sz w:val="24"/>
              </w:rPr>
              <w:t>2. 货物交付使用后所发生的合同纠纷，由甲方与乙方协商处理。</w:t>
            </w:r>
          </w:p>
          <w:p w14:paraId="6D5F7630" w14:textId="77777777" w:rsidR="004F439B" w:rsidRDefault="0016468E">
            <w:pPr>
              <w:jc w:val="left"/>
              <w:rPr>
                <w:rFonts w:ascii="宋体" w:hAnsi="宋体" w:hint="eastAsia"/>
                <w:sz w:val="24"/>
              </w:rPr>
            </w:pPr>
            <w:r>
              <w:rPr>
                <w:rFonts w:ascii="宋体" w:hAnsi="宋体" w:hint="eastAsia"/>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024613FD" w14:textId="77777777" w:rsidR="004F439B" w:rsidRDefault="0016468E">
            <w:pPr>
              <w:jc w:val="left"/>
              <w:rPr>
                <w:rFonts w:ascii="宋体" w:hAnsi="宋体" w:hint="eastAsia"/>
                <w:sz w:val="24"/>
              </w:rPr>
            </w:pPr>
            <w:r>
              <w:rPr>
                <w:rFonts w:ascii="宋体" w:hAnsi="宋体" w:hint="eastAsia"/>
                <w:sz w:val="24"/>
              </w:rPr>
              <w:t>4.本合同应按照中华人民共和国的现行法律进行解释。本合同未尽事宜，遵照</w:t>
            </w:r>
            <w:r>
              <w:rPr>
                <w:rFonts w:ascii="宋体" w:eastAsia="宋体" w:hAnsi="宋体" w:cs="宋体" w:hint="eastAsia"/>
              </w:rPr>
              <w:t>《中华人民共和国</w:t>
            </w:r>
            <w:r>
              <w:rPr>
                <w:rFonts w:ascii="宋体" w:hAnsi="宋体" w:hint="eastAsia"/>
                <w:sz w:val="24"/>
              </w:rPr>
              <w:t>民法典》、</w:t>
            </w:r>
            <w:r>
              <w:rPr>
                <w:rFonts w:ascii="宋体" w:eastAsia="宋体" w:hAnsi="宋体" w:cs="宋体" w:hint="eastAsia"/>
              </w:rPr>
              <w:t>《中华人民共和国</w:t>
            </w:r>
            <w:r>
              <w:rPr>
                <w:rFonts w:ascii="宋体" w:hAnsi="宋体" w:hint="eastAsia"/>
                <w:sz w:val="24"/>
              </w:rPr>
              <w:t>政府采购法》等有关条文执行。</w:t>
            </w:r>
          </w:p>
        </w:tc>
      </w:tr>
    </w:tbl>
    <w:p w14:paraId="33B5C62C" w14:textId="77777777" w:rsidR="004F439B" w:rsidRDefault="004F439B">
      <w:pPr>
        <w:pStyle w:val="ac"/>
        <w:spacing w:before="120" w:beforeAutospacing="0" w:after="120" w:afterAutospacing="0" w:line="0" w:lineRule="atLeast"/>
        <w:jc w:val="center"/>
        <w:rPr>
          <w:rFonts w:ascii="黑体" w:eastAsia="黑体" w:hAnsi="宋体" w:cs="黑体" w:hint="eastAsia"/>
          <w:color w:val="000000"/>
          <w:sz w:val="44"/>
          <w:szCs w:val="44"/>
        </w:rPr>
      </w:pPr>
    </w:p>
    <w:p w14:paraId="5F805675" w14:textId="77777777" w:rsidR="004F439B" w:rsidRDefault="004F439B">
      <w:pPr>
        <w:pStyle w:val="ac"/>
        <w:spacing w:before="120" w:beforeAutospacing="0" w:after="120" w:afterAutospacing="0" w:line="0" w:lineRule="atLeast"/>
        <w:jc w:val="center"/>
        <w:rPr>
          <w:rFonts w:ascii="黑体" w:eastAsia="黑体" w:hAnsi="宋体" w:cs="黑体" w:hint="eastAsia"/>
          <w:color w:val="000000"/>
          <w:sz w:val="44"/>
          <w:szCs w:val="44"/>
        </w:rPr>
      </w:pPr>
    </w:p>
    <w:p w14:paraId="5981A37D" w14:textId="77777777" w:rsidR="004F439B" w:rsidRDefault="004F439B">
      <w:pPr>
        <w:pStyle w:val="ac"/>
        <w:spacing w:before="120" w:beforeAutospacing="0" w:after="120" w:afterAutospacing="0" w:line="0" w:lineRule="atLeast"/>
        <w:jc w:val="center"/>
        <w:rPr>
          <w:rFonts w:ascii="黑体" w:eastAsia="黑体" w:hAnsi="宋体" w:cs="黑体" w:hint="eastAsia"/>
          <w:color w:val="000000"/>
          <w:sz w:val="44"/>
          <w:szCs w:val="44"/>
        </w:rPr>
      </w:pPr>
    </w:p>
    <w:p w14:paraId="5D69DC35" w14:textId="77777777" w:rsidR="004F439B" w:rsidRDefault="004F439B">
      <w:pPr>
        <w:pStyle w:val="ac"/>
        <w:spacing w:before="120" w:beforeAutospacing="0" w:after="120" w:afterAutospacing="0" w:line="0" w:lineRule="atLeast"/>
        <w:jc w:val="center"/>
        <w:rPr>
          <w:rFonts w:ascii="黑体" w:eastAsia="黑体" w:hAnsi="宋体" w:cs="黑体" w:hint="eastAsia"/>
          <w:color w:val="000000"/>
          <w:sz w:val="44"/>
          <w:szCs w:val="44"/>
        </w:rPr>
      </w:pPr>
    </w:p>
    <w:p w14:paraId="4131C960" w14:textId="77777777" w:rsidR="004F439B" w:rsidRDefault="0016468E">
      <w:pPr>
        <w:pStyle w:val="ac"/>
        <w:spacing w:before="120" w:beforeAutospacing="0" w:after="120" w:afterAutospacing="0" w:line="500" w:lineRule="exact"/>
        <w:ind w:firstLine="1687"/>
        <w:jc w:val="center"/>
        <w:rPr>
          <w:rFonts w:ascii="宋体" w:eastAsia="宋体" w:hAnsi="宋体" w:cs="黑体" w:hint="eastAsia"/>
          <w:sz w:val="44"/>
          <w:szCs w:val="44"/>
        </w:rPr>
      </w:pPr>
      <w:r>
        <w:rPr>
          <w:rFonts w:ascii="宋体" w:eastAsia="宋体" w:hAnsi="宋体" w:cs="黑体" w:hint="eastAsia"/>
          <w:sz w:val="44"/>
          <w:szCs w:val="44"/>
        </w:rPr>
        <w:t> </w:t>
      </w:r>
    </w:p>
    <w:p w14:paraId="2E0745D6" w14:textId="77777777" w:rsidR="004F439B" w:rsidRDefault="0016468E">
      <w:pPr>
        <w:widowControl/>
        <w:jc w:val="left"/>
        <w:rPr>
          <w:rFonts w:ascii="宋体" w:eastAsia="宋体" w:hAnsi="宋体" w:cs="黑体" w:hint="eastAsia"/>
          <w:kern w:val="0"/>
          <w:sz w:val="44"/>
          <w:szCs w:val="44"/>
        </w:rPr>
      </w:pPr>
      <w:r>
        <w:rPr>
          <w:rFonts w:ascii="宋体" w:eastAsia="宋体" w:hAnsi="宋体" w:cs="黑体" w:hint="eastAsia"/>
          <w:sz w:val="44"/>
          <w:szCs w:val="44"/>
        </w:rPr>
        <w:br w:type="page"/>
      </w:r>
    </w:p>
    <w:p w14:paraId="680EF40A" w14:textId="77777777" w:rsidR="004F439B" w:rsidRDefault="0016468E">
      <w:pPr>
        <w:pStyle w:val="ac"/>
        <w:spacing w:before="120" w:beforeAutospacing="0" w:after="120" w:afterAutospacing="0" w:line="500" w:lineRule="exact"/>
        <w:ind w:firstLineChars="600" w:firstLine="2640"/>
        <w:rPr>
          <w:rFonts w:ascii="宋体" w:eastAsia="宋体" w:hAnsi="宋体" w:hint="eastAsia"/>
        </w:rPr>
      </w:pPr>
      <w:r>
        <w:rPr>
          <w:rFonts w:ascii="宋体" w:eastAsia="宋体" w:hAnsi="宋体" w:cs="黑体" w:hint="eastAsia"/>
          <w:sz w:val="44"/>
          <w:szCs w:val="44"/>
        </w:rPr>
        <w:t>第</w:t>
      </w:r>
      <w:bookmarkEnd w:id="188"/>
      <w:r>
        <w:rPr>
          <w:rFonts w:ascii="宋体" w:eastAsia="宋体" w:hAnsi="宋体" w:cs="黑体" w:hint="eastAsia"/>
          <w:sz w:val="44"/>
          <w:szCs w:val="44"/>
        </w:rPr>
        <w:t>四章 采购需求</w:t>
      </w:r>
      <w:bookmarkEnd w:id="189"/>
      <w:bookmarkEnd w:id="190"/>
      <w:bookmarkEnd w:id="191"/>
      <w:bookmarkEnd w:id="192"/>
      <w:bookmarkEnd w:id="193"/>
    </w:p>
    <w:p w14:paraId="20B5008C" w14:textId="77777777" w:rsidR="004F439B" w:rsidRDefault="0016468E">
      <w:pPr>
        <w:pStyle w:val="ac"/>
        <w:spacing w:beforeAutospacing="0" w:afterAutospacing="0" w:line="0" w:lineRule="atLeast"/>
        <w:rPr>
          <w:rFonts w:ascii="宋体" w:eastAsia="宋体" w:hAnsi="宋体" w:cs="宋体" w:hint="eastAsia"/>
        </w:rPr>
      </w:pPr>
      <w:bookmarkStart w:id="199" w:name="_Toc49090575"/>
      <w:bookmarkStart w:id="200" w:name="_Toc26554093"/>
      <w:r>
        <w:rPr>
          <w:rFonts w:ascii="宋体" w:eastAsia="宋体" w:hAnsi="宋体" w:cs="宋体" w:hint="eastAsia"/>
        </w:rPr>
        <w:t>项目属性:货物类项目。</w:t>
      </w:r>
      <w:bookmarkEnd w:id="199"/>
      <w:bookmarkEnd w:id="200"/>
    </w:p>
    <w:p w14:paraId="7DB08F46" w14:textId="3283AF91" w:rsidR="004F439B" w:rsidRDefault="00842F63">
      <w:pPr>
        <w:widowControl/>
        <w:jc w:val="center"/>
        <w:textAlignment w:val="center"/>
        <w:rPr>
          <w:rFonts w:ascii="宋体" w:eastAsia="宋体" w:hAnsi="宋体" w:cs="宋体" w:hint="eastAsia"/>
          <w:b/>
          <w:bCs/>
          <w:color w:val="000000"/>
          <w:kern w:val="0"/>
          <w:sz w:val="24"/>
          <w:lang w:bidi="ar"/>
        </w:rPr>
      </w:pPr>
      <w:r>
        <w:rPr>
          <w:rFonts w:ascii="宋体" w:eastAsia="宋体" w:hAnsi="宋体" w:cs="宋体" w:hint="eastAsia"/>
          <w:b/>
          <w:bCs/>
          <w:color w:val="000000"/>
          <w:kern w:val="0"/>
          <w:sz w:val="24"/>
          <w:lang w:bidi="ar"/>
        </w:rPr>
        <w:t>技术参数</w:t>
      </w:r>
      <w:r w:rsidR="00DC137D">
        <w:rPr>
          <w:rFonts w:ascii="宋体" w:eastAsia="宋体" w:hAnsi="宋体" w:cs="宋体" w:hint="eastAsia"/>
          <w:b/>
          <w:bCs/>
          <w:color w:val="000000"/>
          <w:kern w:val="0"/>
          <w:sz w:val="24"/>
          <w:lang w:bidi="ar"/>
        </w:rPr>
        <w:t>要求</w:t>
      </w:r>
    </w:p>
    <w:tbl>
      <w:tblPr>
        <w:tblW w:w="5000" w:type="pct"/>
        <w:tblLook w:val="04A0" w:firstRow="1" w:lastRow="0" w:firstColumn="1" w:lastColumn="0" w:noHBand="0" w:noVBand="1"/>
      </w:tblPr>
      <w:tblGrid>
        <w:gridCol w:w="504"/>
        <w:gridCol w:w="1046"/>
        <w:gridCol w:w="1110"/>
        <w:gridCol w:w="5646"/>
        <w:gridCol w:w="429"/>
        <w:gridCol w:w="439"/>
      </w:tblGrid>
      <w:tr w:rsidR="004F439B" w14:paraId="28AE3131" w14:textId="77777777">
        <w:trPr>
          <w:trHeight w:val="24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79756B9C"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一、视频综合管理平台</w:t>
            </w:r>
          </w:p>
        </w:tc>
      </w:tr>
      <w:tr w:rsidR="004F439B" w14:paraId="4905E602" w14:textId="77777777" w:rsidTr="004A76BC">
        <w:trPr>
          <w:trHeight w:val="240"/>
        </w:trPr>
        <w:tc>
          <w:tcPr>
            <w:tcW w:w="275" w:type="pct"/>
            <w:tcBorders>
              <w:top w:val="single" w:sz="4" w:space="0" w:color="000000"/>
              <w:left w:val="single" w:sz="4" w:space="0" w:color="000000"/>
              <w:bottom w:val="single" w:sz="4" w:space="0" w:color="000000"/>
              <w:right w:val="single" w:sz="4" w:space="0" w:color="000000"/>
            </w:tcBorders>
            <w:vAlign w:val="center"/>
          </w:tcPr>
          <w:p w14:paraId="3DA1DF78"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570" w:type="pct"/>
            <w:tcBorders>
              <w:top w:val="single" w:sz="4" w:space="0" w:color="000000"/>
              <w:left w:val="single" w:sz="4" w:space="0" w:color="000000"/>
              <w:bottom w:val="single" w:sz="4" w:space="0" w:color="000000"/>
              <w:right w:val="single" w:sz="4" w:space="0" w:color="000000"/>
            </w:tcBorders>
            <w:vAlign w:val="center"/>
          </w:tcPr>
          <w:p w14:paraId="0606E10E"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605" w:type="pct"/>
            <w:tcBorders>
              <w:top w:val="single" w:sz="4" w:space="0" w:color="000000"/>
              <w:left w:val="single" w:sz="4" w:space="0" w:color="000000"/>
              <w:bottom w:val="single" w:sz="4" w:space="0" w:color="000000"/>
              <w:right w:val="single" w:sz="4" w:space="0" w:color="000000"/>
            </w:tcBorders>
            <w:vAlign w:val="center"/>
          </w:tcPr>
          <w:p w14:paraId="50F47D1F"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3077" w:type="pct"/>
            <w:tcBorders>
              <w:top w:val="single" w:sz="4" w:space="0" w:color="000000"/>
              <w:left w:val="single" w:sz="4" w:space="0" w:color="000000"/>
              <w:bottom w:val="single" w:sz="4" w:space="0" w:color="000000"/>
              <w:right w:val="single" w:sz="4" w:space="0" w:color="000000"/>
            </w:tcBorders>
            <w:vAlign w:val="center"/>
          </w:tcPr>
          <w:p w14:paraId="4E710074"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234" w:type="pct"/>
            <w:tcBorders>
              <w:top w:val="single" w:sz="4" w:space="0" w:color="000000"/>
              <w:left w:val="single" w:sz="4" w:space="0" w:color="000000"/>
              <w:bottom w:val="single" w:sz="4" w:space="0" w:color="000000"/>
              <w:right w:val="single" w:sz="4" w:space="0" w:color="000000"/>
            </w:tcBorders>
            <w:vAlign w:val="center"/>
          </w:tcPr>
          <w:p w14:paraId="602B3516"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数量 </w:t>
            </w:r>
          </w:p>
        </w:tc>
        <w:tc>
          <w:tcPr>
            <w:tcW w:w="239" w:type="pct"/>
            <w:tcBorders>
              <w:top w:val="single" w:sz="4" w:space="0" w:color="000000"/>
              <w:left w:val="single" w:sz="4" w:space="0" w:color="000000"/>
              <w:bottom w:val="single" w:sz="4" w:space="0" w:color="000000"/>
              <w:right w:val="single" w:sz="4" w:space="0" w:color="000000"/>
            </w:tcBorders>
            <w:vAlign w:val="center"/>
          </w:tcPr>
          <w:p w14:paraId="74A069C0"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单位 </w:t>
            </w:r>
          </w:p>
        </w:tc>
      </w:tr>
      <w:tr w:rsidR="004F439B" w14:paraId="4E7C18E6"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0255ACE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570" w:type="pct"/>
            <w:vMerge w:val="restart"/>
            <w:tcBorders>
              <w:top w:val="single" w:sz="4" w:space="0" w:color="000000"/>
              <w:left w:val="single" w:sz="4" w:space="0" w:color="000000"/>
              <w:bottom w:val="single" w:sz="4" w:space="0" w:color="000000"/>
              <w:right w:val="single" w:sz="4" w:space="0" w:color="000000"/>
            </w:tcBorders>
            <w:vAlign w:val="center"/>
          </w:tcPr>
          <w:p w14:paraId="2BD7BD8A"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视频管理子系统</w:t>
            </w:r>
          </w:p>
        </w:tc>
        <w:tc>
          <w:tcPr>
            <w:tcW w:w="605" w:type="pct"/>
            <w:tcBorders>
              <w:top w:val="single" w:sz="4" w:space="0" w:color="000000"/>
              <w:left w:val="single" w:sz="4" w:space="0" w:color="000000"/>
              <w:bottom w:val="single" w:sz="4" w:space="0" w:color="000000"/>
              <w:right w:val="single" w:sz="4" w:space="0" w:color="000000"/>
            </w:tcBorders>
            <w:vAlign w:val="center"/>
          </w:tcPr>
          <w:p w14:paraId="0E8F2EE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登录鉴权</w:t>
            </w:r>
          </w:p>
        </w:tc>
        <w:tc>
          <w:tcPr>
            <w:tcW w:w="3077" w:type="pct"/>
            <w:tcBorders>
              <w:top w:val="single" w:sz="4" w:space="0" w:color="000000"/>
              <w:left w:val="single" w:sz="4" w:space="0" w:color="000000"/>
              <w:bottom w:val="single" w:sz="4" w:space="0" w:color="000000"/>
              <w:right w:val="single" w:sz="4" w:space="0" w:color="000000"/>
            </w:tcBorders>
            <w:vAlign w:val="center"/>
          </w:tcPr>
          <w:p w14:paraId="26062CC1"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平台提供用户名密码及AD域认证，支持会话超时自动退出、并发会话数控制、防暴力破解（登录失败锁定及IP/MAC白名单），管理员可实时监控会话状态并强制签退异常会话。</w:t>
            </w:r>
          </w:p>
        </w:tc>
        <w:tc>
          <w:tcPr>
            <w:tcW w:w="234" w:type="pct"/>
            <w:vMerge w:val="restart"/>
            <w:tcBorders>
              <w:top w:val="single" w:sz="4" w:space="0" w:color="000000"/>
              <w:left w:val="single" w:sz="4" w:space="0" w:color="000000"/>
              <w:bottom w:val="single" w:sz="4" w:space="0" w:color="000000"/>
              <w:right w:val="single" w:sz="4" w:space="0" w:color="000000"/>
            </w:tcBorders>
            <w:vAlign w:val="center"/>
          </w:tcPr>
          <w:p w14:paraId="55EFB8B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vMerge w:val="restart"/>
            <w:tcBorders>
              <w:top w:val="single" w:sz="4" w:space="0" w:color="000000"/>
              <w:left w:val="single" w:sz="4" w:space="0" w:color="000000"/>
              <w:bottom w:val="single" w:sz="4" w:space="0" w:color="000000"/>
              <w:right w:val="single" w:sz="4" w:space="0" w:color="000000"/>
            </w:tcBorders>
            <w:vAlign w:val="center"/>
          </w:tcPr>
          <w:p w14:paraId="688EEF3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41C95DFE" w14:textId="77777777" w:rsidTr="004A76BC">
        <w:trPr>
          <w:trHeight w:val="720"/>
        </w:trPr>
        <w:tc>
          <w:tcPr>
            <w:tcW w:w="275" w:type="pct"/>
            <w:tcBorders>
              <w:top w:val="single" w:sz="4" w:space="0" w:color="000000"/>
              <w:left w:val="single" w:sz="4" w:space="0" w:color="000000"/>
              <w:bottom w:val="single" w:sz="4" w:space="0" w:color="000000"/>
              <w:right w:val="single" w:sz="4" w:space="0" w:color="000000"/>
            </w:tcBorders>
            <w:vAlign w:val="center"/>
          </w:tcPr>
          <w:p w14:paraId="09D41C6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29535884"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7D778E6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用户管理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6E9EE613"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涵盖角色、用户组和用户账号的全生命周期管理。支持系统角色与普通角色的创建与权限分配；用户组支持树形结构便于分级管理；用户账号支持手动/批量导入、密码重置、锁定/解锁、有效期设置及IP/MAC白名单绑定，支持在线会话强制下线。</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60ED4D07"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AB0F590" w14:textId="77777777" w:rsidR="004F439B" w:rsidRDefault="004F439B">
            <w:pPr>
              <w:jc w:val="center"/>
              <w:rPr>
                <w:rFonts w:ascii="宋体" w:eastAsia="宋体" w:hAnsi="宋体" w:cs="宋体" w:hint="eastAsia"/>
                <w:color w:val="000000"/>
                <w:sz w:val="20"/>
                <w:szCs w:val="20"/>
              </w:rPr>
            </w:pPr>
          </w:p>
        </w:tc>
      </w:tr>
      <w:tr w:rsidR="004F439B" w14:paraId="72CA78FE"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6527BA7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4028E489"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7BD420E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应用管理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1400170A"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面向第三方应用集成，支持应用增删改查、启用/停用、IP白名单配置及访问令牌生成与吊销，提供接口调用统计分析（调用次数、成功率、响应时长）。</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6280A6AF"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7C876F6C" w14:textId="77777777" w:rsidR="004F439B" w:rsidRDefault="004F439B">
            <w:pPr>
              <w:jc w:val="center"/>
              <w:rPr>
                <w:rFonts w:ascii="宋体" w:eastAsia="宋体" w:hAnsi="宋体" w:cs="宋体" w:hint="eastAsia"/>
                <w:color w:val="000000"/>
                <w:sz w:val="20"/>
                <w:szCs w:val="20"/>
              </w:rPr>
            </w:pPr>
          </w:p>
        </w:tc>
      </w:tr>
      <w:tr w:rsidR="004F439B" w14:paraId="3C915758" w14:textId="77777777" w:rsidTr="004A76BC">
        <w:trPr>
          <w:trHeight w:val="720"/>
        </w:trPr>
        <w:tc>
          <w:tcPr>
            <w:tcW w:w="275" w:type="pct"/>
            <w:tcBorders>
              <w:top w:val="single" w:sz="4" w:space="0" w:color="000000"/>
              <w:left w:val="single" w:sz="4" w:space="0" w:color="000000"/>
              <w:bottom w:val="single" w:sz="4" w:space="0" w:color="000000"/>
              <w:right w:val="single" w:sz="4" w:space="0" w:color="000000"/>
            </w:tcBorders>
            <w:vAlign w:val="center"/>
          </w:tcPr>
          <w:p w14:paraId="5C90A4B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340C6889"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5B13180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设备管理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068C95BD"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多协议（ONVIF、GB/T28181、HIKSDK等）主设备接入与批量管理，自动同步通道信息；支持摄像机精细化运维、树形分组管理；支持多级接入平台对接与设备目录自动导入；支持边缘设备接入、云端统一管理及云边数据同步。</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5A59300D"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2A954C00" w14:textId="77777777" w:rsidR="004F439B" w:rsidRDefault="004F439B">
            <w:pPr>
              <w:jc w:val="center"/>
              <w:rPr>
                <w:rFonts w:ascii="宋体" w:eastAsia="宋体" w:hAnsi="宋体" w:cs="宋体" w:hint="eastAsia"/>
                <w:color w:val="000000"/>
                <w:sz w:val="20"/>
                <w:szCs w:val="20"/>
              </w:rPr>
            </w:pPr>
          </w:p>
        </w:tc>
      </w:tr>
      <w:tr w:rsidR="004F439B" w14:paraId="39D04557"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2ED09F6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1480742F"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1EF5FE4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告警管理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5E289D0B"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支持事件类型与自定义告警的增删改查及启用/停用控制，停用后不再产生该类告警；支持多级告警级别定义及标识色配置，便于分级响应。</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571D9220"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247BBB61" w14:textId="77777777" w:rsidR="004F439B" w:rsidRDefault="004F439B">
            <w:pPr>
              <w:jc w:val="center"/>
              <w:rPr>
                <w:rFonts w:ascii="宋体" w:eastAsia="宋体" w:hAnsi="宋体" w:cs="宋体" w:hint="eastAsia"/>
                <w:color w:val="000000"/>
                <w:sz w:val="20"/>
                <w:szCs w:val="20"/>
              </w:rPr>
            </w:pPr>
          </w:p>
        </w:tc>
      </w:tr>
      <w:tr w:rsidR="004F439B" w14:paraId="4D8AE086"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0600F0E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D277129"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1D2D338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资源管理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6A1E5872"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通过权限组关联角色与资源组实现精细化权限控制；资源组可绑定设备组、轮巡组、预案组、书签组；同时提供轮巡组和书签组的增删改查管理。</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2933F32B"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490485B9" w14:textId="77777777" w:rsidR="004F439B" w:rsidRDefault="004F439B">
            <w:pPr>
              <w:jc w:val="center"/>
              <w:rPr>
                <w:rFonts w:ascii="宋体" w:eastAsia="宋体" w:hAnsi="宋体" w:cs="宋体" w:hint="eastAsia"/>
                <w:color w:val="000000"/>
                <w:sz w:val="20"/>
                <w:szCs w:val="20"/>
              </w:rPr>
            </w:pPr>
          </w:p>
        </w:tc>
      </w:tr>
      <w:tr w:rsidR="004F439B" w14:paraId="3CD3D701"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63D4581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445056F"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46EE564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共享管理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4071C627"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支持添加外部共享平台并将本域摄像机资源共享给其他平台，支持共享目录结构管理、设备共享与取消，并可查看共享推送进度。</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67CB9B82"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919C629" w14:textId="77777777" w:rsidR="004F439B" w:rsidRDefault="004F439B">
            <w:pPr>
              <w:jc w:val="center"/>
              <w:rPr>
                <w:rFonts w:ascii="宋体" w:eastAsia="宋体" w:hAnsi="宋体" w:cs="宋体" w:hint="eastAsia"/>
                <w:color w:val="000000"/>
                <w:sz w:val="20"/>
                <w:szCs w:val="20"/>
              </w:rPr>
            </w:pPr>
          </w:p>
        </w:tc>
      </w:tr>
      <w:tr w:rsidR="004F439B" w14:paraId="3637599C"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25EC1F7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E804430"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49C4E07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录像管理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20E43F53"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支持为摄像机配置录像策略，可设定日/周录像计划、存储留存期、补录与压缩策略；提供系统整体及单摄像机的录像完整率监控，支持查看缺失时段及原因。</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6F5E23EC"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9950D99" w14:textId="77777777" w:rsidR="004F439B" w:rsidRDefault="004F439B">
            <w:pPr>
              <w:jc w:val="center"/>
              <w:rPr>
                <w:rFonts w:ascii="宋体" w:eastAsia="宋体" w:hAnsi="宋体" w:cs="宋体" w:hint="eastAsia"/>
                <w:color w:val="000000"/>
                <w:sz w:val="20"/>
                <w:szCs w:val="20"/>
              </w:rPr>
            </w:pPr>
          </w:p>
        </w:tc>
      </w:tr>
      <w:tr w:rsidR="004F439B" w14:paraId="7BAD8DFC"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047583E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2B51DA4F"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7E30D4A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系统管理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325BD1BB" w14:textId="36AA7A3C"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支持密码强度与登录安全策略配置、视频水印管理；记录所有操作日志供审计追溯；支持</w:t>
            </w:r>
            <w:r w:rsidR="00C5714F">
              <w:rPr>
                <w:rFonts w:ascii="宋体" w:eastAsia="宋体" w:hAnsi="宋体" w:cs="宋体" w:hint="eastAsia"/>
                <w:color w:val="0F1115"/>
                <w:kern w:val="0"/>
                <w:sz w:val="20"/>
                <w:szCs w:val="20"/>
                <w:lang w:bidi="ar"/>
              </w:rPr>
              <w:t>I</w:t>
            </w:r>
            <w:r>
              <w:rPr>
                <w:rFonts w:ascii="宋体" w:eastAsia="宋体" w:hAnsi="宋体" w:cs="宋体" w:hint="eastAsia"/>
                <w:color w:val="0F1115"/>
                <w:kern w:val="0"/>
                <w:sz w:val="20"/>
                <w:szCs w:val="20"/>
                <w:lang w:bidi="ar"/>
              </w:rPr>
              <w:t>icense导入与使用量查看。</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0789C788"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4BB862A7" w14:textId="77777777" w:rsidR="004F439B" w:rsidRDefault="004F439B">
            <w:pPr>
              <w:jc w:val="center"/>
              <w:rPr>
                <w:rFonts w:ascii="宋体" w:eastAsia="宋体" w:hAnsi="宋体" w:cs="宋体" w:hint="eastAsia"/>
                <w:color w:val="000000"/>
                <w:sz w:val="20"/>
                <w:szCs w:val="20"/>
              </w:rPr>
            </w:pPr>
          </w:p>
        </w:tc>
      </w:tr>
      <w:tr w:rsidR="004F439B" w14:paraId="6E4A1E4B"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4C2CFD4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w:t>
            </w:r>
          </w:p>
        </w:tc>
        <w:tc>
          <w:tcPr>
            <w:tcW w:w="570" w:type="pct"/>
            <w:vMerge w:val="restart"/>
            <w:tcBorders>
              <w:top w:val="single" w:sz="4" w:space="0" w:color="000000"/>
              <w:left w:val="single" w:sz="4" w:space="0" w:color="000000"/>
              <w:bottom w:val="single" w:sz="4" w:space="0" w:color="000000"/>
              <w:right w:val="single" w:sz="4" w:space="0" w:color="000000"/>
            </w:tcBorders>
            <w:vAlign w:val="center"/>
          </w:tcPr>
          <w:p w14:paraId="74FD42AA"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运维管理子系统</w:t>
            </w:r>
          </w:p>
        </w:tc>
        <w:tc>
          <w:tcPr>
            <w:tcW w:w="605" w:type="pct"/>
            <w:tcBorders>
              <w:top w:val="single" w:sz="4" w:space="0" w:color="000000"/>
              <w:left w:val="single" w:sz="4" w:space="0" w:color="000000"/>
              <w:bottom w:val="single" w:sz="4" w:space="0" w:color="000000"/>
              <w:right w:val="single" w:sz="4" w:space="0" w:color="000000"/>
            </w:tcBorders>
            <w:vAlign w:val="center"/>
          </w:tcPr>
          <w:p w14:paraId="32F3649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主机管理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3E6730B3"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统一监控集群中所有服务器的资源状态，实时展示CPU、内存、磁盘占用率及网卡信息，支持按IP和运行状态快速检索，并可查看单台主机的详细健康状态。</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17C42B2E"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5BB9499E" w14:textId="77777777" w:rsidR="004F439B" w:rsidRDefault="004F439B">
            <w:pPr>
              <w:jc w:val="center"/>
              <w:rPr>
                <w:rFonts w:ascii="宋体" w:eastAsia="宋体" w:hAnsi="宋体" w:cs="宋体" w:hint="eastAsia"/>
                <w:color w:val="000000"/>
                <w:sz w:val="20"/>
                <w:szCs w:val="20"/>
              </w:rPr>
            </w:pPr>
          </w:p>
        </w:tc>
      </w:tr>
      <w:tr w:rsidR="004F439B" w14:paraId="15720EC9"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2C7912A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11</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3BCDE17E"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6450818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进程管理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7F860150"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监控各业务应用模块的运行状态与资源消耗，支持通过可视化界面对应用实例进行启动、停止和重启操作，无需登录服务器后台。</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52ED6222"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77DA86CB" w14:textId="77777777" w:rsidR="004F439B" w:rsidRDefault="004F439B">
            <w:pPr>
              <w:jc w:val="center"/>
              <w:rPr>
                <w:rFonts w:ascii="宋体" w:eastAsia="宋体" w:hAnsi="宋体" w:cs="宋体" w:hint="eastAsia"/>
                <w:color w:val="000000"/>
                <w:sz w:val="20"/>
                <w:szCs w:val="20"/>
              </w:rPr>
            </w:pPr>
          </w:p>
        </w:tc>
      </w:tr>
      <w:tr w:rsidR="004F439B" w14:paraId="7CD8261A"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53AE045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12</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55EA71B3"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1E18BAE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应用管理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35C78983"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提供可视化安装向导支持产品全流程一键部署，安装包采用签名校验确保安全可靠；内置故障自愈引擎，自动检测进程异常（停止、僵死）并按预设策略自动重启恢复，保障业务连续性。</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42F32CA6"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604AFC7" w14:textId="77777777" w:rsidR="004F439B" w:rsidRDefault="004F439B">
            <w:pPr>
              <w:jc w:val="center"/>
              <w:rPr>
                <w:rFonts w:ascii="宋体" w:eastAsia="宋体" w:hAnsi="宋体" w:cs="宋体" w:hint="eastAsia"/>
                <w:color w:val="000000"/>
                <w:sz w:val="20"/>
                <w:szCs w:val="20"/>
              </w:rPr>
            </w:pPr>
          </w:p>
        </w:tc>
      </w:tr>
      <w:tr w:rsidR="004F439B" w14:paraId="67B53CE0"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0B3AB83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13</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6BA1116"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0B2E638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巡检中心</w:t>
            </w:r>
          </w:p>
        </w:tc>
        <w:tc>
          <w:tcPr>
            <w:tcW w:w="3077" w:type="pct"/>
            <w:tcBorders>
              <w:top w:val="single" w:sz="4" w:space="0" w:color="000000"/>
              <w:left w:val="single" w:sz="4" w:space="0" w:color="000000"/>
              <w:bottom w:val="single" w:sz="4" w:space="0" w:color="000000"/>
              <w:right w:val="single" w:sz="4" w:space="0" w:color="000000"/>
            </w:tcBorders>
            <w:vAlign w:val="center"/>
          </w:tcPr>
          <w:p w14:paraId="0DAD8A37"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支持导入标准化巡检包对系统进行主动健康检查，涵盖CPU、内存、进程、网卡、时钟同步、数据库等关键维度；支持手动触发或定时执行，每次巡检生成详细报告供在线查看和下载。</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559C14BB"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5FD41EFA" w14:textId="77777777" w:rsidR="004F439B" w:rsidRDefault="004F439B">
            <w:pPr>
              <w:jc w:val="center"/>
              <w:rPr>
                <w:rFonts w:ascii="宋体" w:eastAsia="宋体" w:hAnsi="宋体" w:cs="宋体" w:hint="eastAsia"/>
                <w:color w:val="000000"/>
                <w:sz w:val="20"/>
                <w:szCs w:val="20"/>
              </w:rPr>
            </w:pPr>
          </w:p>
        </w:tc>
      </w:tr>
      <w:tr w:rsidR="004F439B" w14:paraId="5FCDB4D1"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2EED585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14</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262917D"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7A7455B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配置中心</w:t>
            </w:r>
          </w:p>
        </w:tc>
        <w:tc>
          <w:tcPr>
            <w:tcW w:w="3077" w:type="pct"/>
            <w:tcBorders>
              <w:top w:val="single" w:sz="4" w:space="0" w:color="000000"/>
              <w:left w:val="single" w:sz="4" w:space="0" w:color="000000"/>
              <w:bottom w:val="single" w:sz="4" w:space="0" w:color="000000"/>
              <w:right w:val="single" w:sz="4" w:space="0" w:color="000000"/>
            </w:tcBorders>
            <w:vAlign w:val="center"/>
          </w:tcPr>
          <w:p w14:paraId="5C09C14C"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统一管理集群配置，支持按键值对查询和导出；支持在线调整业务模块日志级别（WARN/ERROR/INFO/DEBUG/TRACE），实时生效无需重启；提供故障日志一键收集与导出功能。</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7D495CD8"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27BBB51" w14:textId="77777777" w:rsidR="004F439B" w:rsidRDefault="004F439B">
            <w:pPr>
              <w:jc w:val="center"/>
              <w:rPr>
                <w:rFonts w:ascii="宋体" w:eastAsia="宋体" w:hAnsi="宋体" w:cs="宋体" w:hint="eastAsia"/>
                <w:color w:val="000000"/>
                <w:sz w:val="20"/>
                <w:szCs w:val="20"/>
              </w:rPr>
            </w:pPr>
          </w:p>
        </w:tc>
      </w:tr>
      <w:tr w:rsidR="004F439B" w14:paraId="12A2A643"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719E9E1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15</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D23422D"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7CAE9B2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备份恢复</w:t>
            </w:r>
          </w:p>
        </w:tc>
        <w:tc>
          <w:tcPr>
            <w:tcW w:w="3077" w:type="pct"/>
            <w:tcBorders>
              <w:top w:val="single" w:sz="4" w:space="0" w:color="000000"/>
              <w:left w:val="single" w:sz="4" w:space="0" w:color="000000"/>
              <w:bottom w:val="single" w:sz="4" w:space="0" w:color="000000"/>
              <w:right w:val="single" w:sz="4" w:space="0" w:color="000000"/>
            </w:tcBorders>
            <w:vAlign w:val="center"/>
          </w:tcPr>
          <w:p w14:paraId="5183FDAA"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支持数据库定时全量备份，备份文件可自动清理过期数据并支持传输至远端SFTP实现异地容灾；提供基于备份文件和配置导出的业务数据全量恢复能力。</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4FA74763"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5F6A78A1" w14:textId="77777777" w:rsidR="004F439B" w:rsidRDefault="004F439B">
            <w:pPr>
              <w:jc w:val="center"/>
              <w:rPr>
                <w:rFonts w:ascii="宋体" w:eastAsia="宋体" w:hAnsi="宋体" w:cs="宋体" w:hint="eastAsia"/>
                <w:color w:val="000000"/>
                <w:sz w:val="20"/>
                <w:szCs w:val="20"/>
              </w:rPr>
            </w:pPr>
          </w:p>
        </w:tc>
      </w:tr>
      <w:tr w:rsidR="004F439B" w14:paraId="28B7C7D8"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04D10FC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16</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3577BBE"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2E330D2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系统备份升级</w:t>
            </w:r>
          </w:p>
        </w:tc>
        <w:tc>
          <w:tcPr>
            <w:tcW w:w="3077" w:type="pct"/>
            <w:tcBorders>
              <w:top w:val="single" w:sz="4" w:space="0" w:color="000000"/>
              <w:left w:val="single" w:sz="4" w:space="0" w:color="000000"/>
              <w:bottom w:val="single" w:sz="4" w:space="0" w:color="000000"/>
              <w:right w:val="single" w:sz="4" w:space="0" w:color="000000"/>
            </w:tcBorders>
            <w:vAlign w:val="center"/>
          </w:tcPr>
          <w:p w14:paraId="778D596D"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支持对系统二进制文件、配置及数据库的整体备份与恢复；支持系统升级到指定版本并回退至前一版本；同时支持上传升级包对边缘设备进行远程升级。</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04ACA1E3"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6DCB3B88" w14:textId="77777777" w:rsidR="004F439B" w:rsidRDefault="004F439B">
            <w:pPr>
              <w:jc w:val="center"/>
              <w:rPr>
                <w:rFonts w:ascii="宋体" w:eastAsia="宋体" w:hAnsi="宋体" w:cs="宋体" w:hint="eastAsia"/>
                <w:color w:val="000000"/>
                <w:sz w:val="20"/>
                <w:szCs w:val="20"/>
              </w:rPr>
            </w:pPr>
          </w:p>
        </w:tc>
      </w:tr>
      <w:tr w:rsidR="004F439B" w14:paraId="5C63E682"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2D7A71A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17</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4D65DDE4"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57FE5AB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可维护性</w:t>
            </w:r>
          </w:p>
        </w:tc>
        <w:tc>
          <w:tcPr>
            <w:tcW w:w="3077" w:type="pct"/>
            <w:tcBorders>
              <w:top w:val="single" w:sz="4" w:space="0" w:color="000000"/>
              <w:left w:val="single" w:sz="4" w:space="0" w:color="000000"/>
              <w:bottom w:val="single" w:sz="4" w:space="0" w:color="000000"/>
              <w:right w:val="single" w:sz="4" w:space="0" w:color="000000"/>
            </w:tcBorders>
            <w:vAlign w:val="center"/>
          </w:tcPr>
          <w:p w14:paraId="53EA944A"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支持NTP时钟同步源配置，确保集群内服务器及边缘设备时间一致，避免录像时间戳错乱和证书校验失败等问题。</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6947C01C"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0A1DB3A" w14:textId="77777777" w:rsidR="004F439B" w:rsidRDefault="004F439B">
            <w:pPr>
              <w:jc w:val="center"/>
              <w:rPr>
                <w:rFonts w:ascii="宋体" w:eastAsia="宋体" w:hAnsi="宋体" w:cs="宋体" w:hint="eastAsia"/>
                <w:color w:val="000000"/>
                <w:sz w:val="20"/>
                <w:szCs w:val="20"/>
              </w:rPr>
            </w:pPr>
          </w:p>
        </w:tc>
      </w:tr>
      <w:tr w:rsidR="004F439B" w14:paraId="38C1E6F6" w14:textId="77777777" w:rsidTr="004A76BC">
        <w:trPr>
          <w:trHeight w:val="720"/>
        </w:trPr>
        <w:tc>
          <w:tcPr>
            <w:tcW w:w="275" w:type="pct"/>
            <w:tcBorders>
              <w:top w:val="single" w:sz="4" w:space="0" w:color="000000"/>
              <w:left w:val="single" w:sz="4" w:space="0" w:color="000000"/>
              <w:bottom w:val="single" w:sz="4" w:space="0" w:color="000000"/>
              <w:right w:val="single" w:sz="4" w:space="0" w:color="000000"/>
            </w:tcBorders>
            <w:vAlign w:val="center"/>
          </w:tcPr>
          <w:p w14:paraId="7F8EEA0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18</w:t>
            </w:r>
          </w:p>
        </w:tc>
        <w:tc>
          <w:tcPr>
            <w:tcW w:w="570" w:type="pct"/>
            <w:vMerge w:val="restart"/>
            <w:tcBorders>
              <w:top w:val="single" w:sz="4" w:space="0" w:color="000000"/>
              <w:left w:val="single" w:sz="4" w:space="0" w:color="000000"/>
              <w:bottom w:val="single" w:sz="4" w:space="0" w:color="000000"/>
              <w:right w:val="single" w:sz="4" w:space="0" w:color="000000"/>
            </w:tcBorders>
            <w:vAlign w:val="center"/>
          </w:tcPr>
          <w:p w14:paraId="28B53449"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PC客户端</w:t>
            </w:r>
          </w:p>
        </w:tc>
        <w:tc>
          <w:tcPr>
            <w:tcW w:w="605" w:type="pct"/>
            <w:tcBorders>
              <w:top w:val="single" w:sz="4" w:space="0" w:color="000000"/>
              <w:left w:val="single" w:sz="4" w:space="0" w:color="000000"/>
              <w:bottom w:val="single" w:sz="4" w:space="0" w:color="000000"/>
              <w:right w:val="single" w:sz="4" w:space="0" w:color="000000"/>
            </w:tcBorders>
            <w:vAlign w:val="center"/>
          </w:tcPr>
          <w:p w14:paraId="4AA3A64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个人参数配置</w:t>
            </w:r>
          </w:p>
        </w:tc>
        <w:tc>
          <w:tcPr>
            <w:tcW w:w="3077" w:type="pct"/>
            <w:tcBorders>
              <w:top w:val="single" w:sz="4" w:space="0" w:color="000000"/>
              <w:left w:val="single" w:sz="4" w:space="0" w:color="000000"/>
              <w:bottom w:val="single" w:sz="4" w:space="0" w:color="000000"/>
              <w:right w:val="single" w:sz="4" w:space="0" w:color="000000"/>
            </w:tcBorders>
            <w:vAlign w:val="center"/>
          </w:tcPr>
          <w:p w14:paraId="032E5F11"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视频应用参数（默认码流、主/子码流互切、自动重试、画质/实时优先切换）、抓拍参数（单次/连续抓拍、格式与命名规则）、录像及下载参数（录像时长、分割方式、下载速度、并发路数）、告警弹窗开关与屏蔽时长、锁屏时长等自定义设置，所有配置按用户维度云端保存。</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2501B2EB"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4D39AD80" w14:textId="77777777" w:rsidR="004F439B" w:rsidRDefault="004F439B">
            <w:pPr>
              <w:jc w:val="center"/>
              <w:rPr>
                <w:rFonts w:ascii="宋体" w:eastAsia="宋体" w:hAnsi="宋体" w:cs="宋体" w:hint="eastAsia"/>
                <w:color w:val="000000"/>
                <w:sz w:val="20"/>
                <w:szCs w:val="20"/>
              </w:rPr>
            </w:pPr>
          </w:p>
        </w:tc>
      </w:tr>
      <w:tr w:rsidR="004F439B" w14:paraId="62FD5A06" w14:textId="77777777" w:rsidTr="004A76BC">
        <w:trPr>
          <w:trHeight w:val="480"/>
        </w:trPr>
        <w:tc>
          <w:tcPr>
            <w:tcW w:w="275" w:type="pct"/>
            <w:tcBorders>
              <w:top w:val="single" w:sz="4" w:space="0" w:color="000000"/>
              <w:left w:val="single" w:sz="4" w:space="0" w:color="000000"/>
              <w:bottom w:val="single" w:sz="4" w:space="0" w:color="000000"/>
              <w:right w:val="single" w:sz="4" w:space="0" w:color="000000"/>
            </w:tcBorders>
            <w:vAlign w:val="center"/>
          </w:tcPr>
          <w:p w14:paraId="01C62E9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19</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2AF5BAFC"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3013198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本地参数配置</w:t>
            </w:r>
          </w:p>
        </w:tc>
        <w:tc>
          <w:tcPr>
            <w:tcW w:w="3077" w:type="pct"/>
            <w:tcBorders>
              <w:top w:val="single" w:sz="4" w:space="0" w:color="000000"/>
              <w:left w:val="single" w:sz="4" w:space="0" w:color="000000"/>
              <w:bottom w:val="single" w:sz="4" w:space="0" w:color="000000"/>
              <w:right w:val="single" w:sz="4" w:space="0" w:color="000000"/>
            </w:tcBorders>
            <w:vAlign w:val="center"/>
          </w:tcPr>
          <w:p w14:paraId="67C67767"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本地参数支持录像及抓拍存储路径、告警音频导入、分辨率自适应、CPU降帧播放阈值、GPU硬解加速及调试日志开关。</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43DF88D4"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719101C2" w14:textId="77777777" w:rsidR="004F439B" w:rsidRDefault="004F439B">
            <w:pPr>
              <w:jc w:val="center"/>
              <w:rPr>
                <w:rFonts w:ascii="宋体" w:eastAsia="宋体" w:hAnsi="宋体" w:cs="宋体" w:hint="eastAsia"/>
                <w:color w:val="000000"/>
                <w:sz w:val="20"/>
                <w:szCs w:val="20"/>
              </w:rPr>
            </w:pPr>
          </w:p>
        </w:tc>
      </w:tr>
      <w:tr w:rsidR="004F439B" w14:paraId="1CA85237" w14:textId="77777777" w:rsidTr="004A76BC">
        <w:trPr>
          <w:trHeight w:val="960"/>
        </w:trPr>
        <w:tc>
          <w:tcPr>
            <w:tcW w:w="275" w:type="pct"/>
            <w:tcBorders>
              <w:top w:val="single" w:sz="4" w:space="0" w:color="000000"/>
              <w:left w:val="single" w:sz="4" w:space="0" w:color="000000"/>
              <w:bottom w:val="single" w:sz="4" w:space="0" w:color="000000"/>
              <w:right w:val="single" w:sz="4" w:space="0" w:color="000000"/>
            </w:tcBorders>
            <w:vAlign w:val="center"/>
          </w:tcPr>
          <w:p w14:paraId="2C737D6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20</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59EE7D4"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1C30A32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实况浏览</w:t>
            </w:r>
          </w:p>
        </w:tc>
        <w:tc>
          <w:tcPr>
            <w:tcW w:w="3077" w:type="pct"/>
            <w:tcBorders>
              <w:top w:val="single" w:sz="4" w:space="0" w:color="000000"/>
              <w:left w:val="single" w:sz="4" w:space="0" w:color="000000"/>
              <w:bottom w:val="single" w:sz="4" w:space="0" w:color="000000"/>
              <w:right w:val="single" w:sz="4" w:space="0" w:color="000000"/>
            </w:tcBorders>
            <w:vAlign w:val="center"/>
          </w:tcPr>
          <w:p w14:paraId="10F0FC86"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按区域/分组树形查看设备列表，设备收藏夹云端同步；支持多分屏布局实时视频播放，最大支持多路并发，播放中可查看码流信息、本地/平台抓拍、本地录像、即时录像回放、电子放大、音量控制、画面质量调节及主/子码流切换。云台控制涵盖八方向转动、变焦变倍、预置位与看守位设置调用、巡航路线编排、云台锁分级权限控制；轮巡控制支持轮巡组播放控制。</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081447DF"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D15E96A" w14:textId="77777777" w:rsidR="004F439B" w:rsidRDefault="004F439B">
            <w:pPr>
              <w:jc w:val="center"/>
              <w:rPr>
                <w:rFonts w:ascii="宋体" w:eastAsia="宋体" w:hAnsi="宋体" w:cs="宋体" w:hint="eastAsia"/>
                <w:color w:val="000000"/>
                <w:sz w:val="20"/>
                <w:szCs w:val="20"/>
              </w:rPr>
            </w:pPr>
          </w:p>
        </w:tc>
      </w:tr>
      <w:tr w:rsidR="004F439B" w14:paraId="35DE1DBC" w14:textId="77777777" w:rsidTr="004A76BC">
        <w:trPr>
          <w:trHeight w:val="720"/>
        </w:trPr>
        <w:tc>
          <w:tcPr>
            <w:tcW w:w="275" w:type="pct"/>
            <w:tcBorders>
              <w:top w:val="single" w:sz="4" w:space="0" w:color="000000"/>
              <w:left w:val="single" w:sz="4" w:space="0" w:color="000000"/>
              <w:bottom w:val="single" w:sz="4" w:space="0" w:color="000000"/>
              <w:right w:val="single" w:sz="4" w:space="0" w:color="000000"/>
            </w:tcBorders>
            <w:vAlign w:val="center"/>
          </w:tcPr>
          <w:p w14:paraId="0066BF2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21</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00BF22D8"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3FA8616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录像管理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39ACB532"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1-36路摄像机按平台/前端存储检索最多90天录像，Timeline时间轴展示；回放支持快进（最高128倍）、慢进（最高1/32倍）、快退（最高32倍）、分段播放、同步回放（最多4路）、电子放大、书签标记（单设备100个）及循环播放；录像下载支持最大4路并发，可自定义速度并支持暂停与恢复。</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31B00DFD"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4A15800C" w14:textId="77777777" w:rsidR="004F439B" w:rsidRDefault="004F439B">
            <w:pPr>
              <w:jc w:val="center"/>
              <w:rPr>
                <w:rFonts w:ascii="宋体" w:eastAsia="宋体" w:hAnsi="宋体" w:cs="宋体" w:hint="eastAsia"/>
                <w:color w:val="000000"/>
                <w:sz w:val="20"/>
                <w:szCs w:val="20"/>
              </w:rPr>
            </w:pPr>
          </w:p>
        </w:tc>
      </w:tr>
      <w:tr w:rsidR="004F439B" w14:paraId="78D4087A" w14:textId="77777777" w:rsidTr="004A76BC">
        <w:trPr>
          <w:trHeight w:val="240"/>
        </w:trPr>
        <w:tc>
          <w:tcPr>
            <w:tcW w:w="275" w:type="pct"/>
            <w:tcBorders>
              <w:top w:val="single" w:sz="4" w:space="0" w:color="000000"/>
              <w:left w:val="single" w:sz="4" w:space="0" w:color="000000"/>
              <w:bottom w:val="single" w:sz="4" w:space="0" w:color="000000"/>
              <w:right w:val="single" w:sz="4" w:space="0" w:color="000000"/>
            </w:tcBorders>
            <w:vAlign w:val="center"/>
          </w:tcPr>
          <w:p w14:paraId="252772D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22</w:t>
            </w:r>
          </w:p>
        </w:tc>
        <w:tc>
          <w:tcPr>
            <w:tcW w:w="570" w:type="pct"/>
            <w:tcBorders>
              <w:top w:val="single" w:sz="4" w:space="0" w:color="000000"/>
              <w:left w:val="single" w:sz="4" w:space="0" w:color="000000"/>
              <w:bottom w:val="single" w:sz="4" w:space="0" w:color="000000"/>
              <w:right w:val="single" w:sz="4" w:space="0" w:color="000000"/>
            </w:tcBorders>
            <w:vAlign w:val="center"/>
          </w:tcPr>
          <w:p w14:paraId="756C7445"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摄像机接入授权</w:t>
            </w:r>
          </w:p>
        </w:tc>
        <w:tc>
          <w:tcPr>
            <w:tcW w:w="605" w:type="pct"/>
            <w:tcBorders>
              <w:top w:val="single" w:sz="4" w:space="0" w:color="000000"/>
              <w:left w:val="single" w:sz="4" w:space="0" w:color="000000"/>
              <w:bottom w:val="single" w:sz="4" w:space="0" w:color="000000"/>
              <w:right w:val="single" w:sz="4" w:space="0" w:color="000000"/>
            </w:tcBorders>
            <w:vAlign w:val="center"/>
          </w:tcPr>
          <w:p w14:paraId="5CB56BA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视频接入license</w:t>
            </w:r>
          </w:p>
        </w:tc>
        <w:tc>
          <w:tcPr>
            <w:tcW w:w="3077" w:type="pct"/>
            <w:tcBorders>
              <w:top w:val="single" w:sz="4" w:space="0" w:color="000000"/>
              <w:left w:val="single" w:sz="4" w:space="0" w:color="000000"/>
              <w:bottom w:val="single" w:sz="4" w:space="0" w:color="000000"/>
              <w:right w:val="single" w:sz="4" w:space="0" w:color="000000"/>
            </w:tcBorders>
            <w:vAlign w:val="center"/>
          </w:tcPr>
          <w:p w14:paraId="36F0F2B7"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提供2000路摄像机视频流接入授权</w:t>
            </w:r>
          </w:p>
        </w:tc>
        <w:tc>
          <w:tcPr>
            <w:tcW w:w="234" w:type="pct"/>
            <w:vMerge/>
            <w:tcBorders>
              <w:top w:val="single" w:sz="4" w:space="0" w:color="000000"/>
              <w:left w:val="single" w:sz="4" w:space="0" w:color="000000"/>
              <w:bottom w:val="single" w:sz="4" w:space="0" w:color="000000"/>
              <w:right w:val="single" w:sz="4" w:space="0" w:color="000000"/>
            </w:tcBorders>
            <w:vAlign w:val="center"/>
          </w:tcPr>
          <w:p w14:paraId="549C1DA9" w14:textId="77777777" w:rsidR="004F439B" w:rsidRDefault="004F439B">
            <w:pPr>
              <w:jc w:val="center"/>
              <w:rPr>
                <w:rFonts w:ascii="宋体" w:eastAsia="宋体" w:hAnsi="宋体" w:cs="宋体" w:hint="eastAsia"/>
                <w:color w:val="000000"/>
                <w:sz w:val="20"/>
                <w:szCs w:val="20"/>
              </w:rPr>
            </w:pPr>
          </w:p>
        </w:tc>
        <w:tc>
          <w:tcPr>
            <w:tcW w:w="239" w:type="pct"/>
            <w:vMerge/>
            <w:tcBorders>
              <w:top w:val="single" w:sz="4" w:space="0" w:color="000000"/>
              <w:left w:val="single" w:sz="4" w:space="0" w:color="000000"/>
              <w:bottom w:val="single" w:sz="4" w:space="0" w:color="000000"/>
              <w:right w:val="single" w:sz="4" w:space="0" w:color="000000"/>
            </w:tcBorders>
            <w:vAlign w:val="center"/>
          </w:tcPr>
          <w:p w14:paraId="042ACBAB" w14:textId="77777777" w:rsidR="004F439B" w:rsidRDefault="004F439B">
            <w:pPr>
              <w:jc w:val="center"/>
              <w:rPr>
                <w:rFonts w:ascii="宋体" w:eastAsia="宋体" w:hAnsi="宋体" w:cs="宋体" w:hint="eastAsia"/>
                <w:color w:val="000000"/>
                <w:sz w:val="20"/>
                <w:szCs w:val="20"/>
              </w:rPr>
            </w:pPr>
          </w:p>
        </w:tc>
      </w:tr>
      <w:tr w:rsidR="004F439B" w14:paraId="7C1744D6" w14:textId="77777777">
        <w:trPr>
          <w:trHeight w:val="24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79563AB6"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二、视频综合管理平台服务器</w:t>
            </w:r>
          </w:p>
        </w:tc>
      </w:tr>
      <w:tr w:rsidR="004F439B" w14:paraId="74C02507" w14:textId="77777777" w:rsidTr="004A76BC">
        <w:trPr>
          <w:trHeight w:val="240"/>
        </w:trPr>
        <w:tc>
          <w:tcPr>
            <w:tcW w:w="275" w:type="pct"/>
            <w:tcBorders>
              <w:top w:val="single" w:sz="4" w:space="0" w:color="000000"/>
              <w:left w:val="single" w:sz="4" w:space="0" w:color="000000"/>
              <w:bottom w:val="single" w:sz="4" w:space="0" w:color="000000"/>
              <w:right w:val="single" w:sz="4" w:space="0" w:color="000000"/>
            </w:tcBorders>
            <w:vAlign w:val="center"/>
          </w:tcPr>
          <w:p w14:paraId="23B8B52A"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570" w:type="pct"/>
            <w:tcBorders>
              <w:top w:val="single" w:sz="4" w:space="0" w:color="000000"/>
              <w:left w:val="single" w:sz="4" w:space="0" w:color="000000"/>
              <w:bottom w:val="single" w:sz="4" w:space="0" w:color="000000"/>
              <w:right w:val="single" w:sz="4" w:space="0" w:color="000000"/>
            </w:tcBorders>
            <w:vAlign w:val="center"/>
          </w:tcPr>
          <w:p w14:paraId="000AC3A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605" w:type="pct"/>
            <w:tcBorders>
              <w:top w:val="single" w:sz="4" w:space="0" w:color="000000"/>
              <w:left w:val="single" w:sz="4" w:space="0" w:color="000000"/>
              <w:bottom w:val="single" w:sz="4" w:space="0" w:color="000000"/>
              <w:right w:val="single" w:sz="4" w:space="0" w:color="000000"/>
            </w:tcBorders>
            <w:vAlign w:val="center"/>
          </w:tcPr>
          <w:p w14:paraId="37FFDA3F"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3077" w:type="pct"/>
            <w:tcBorders>
              <w:top w:val="single" w:sz="4" w:space="0" w:color="000000"/>
              <w:left w:val="single" w:sz="4" w:space="0" w:color="000000"/>
              <w:bottom w:val="single" w:sz="4" w:space="0" w:color="000000"/>
              <w:right w:val="single" w:sz="4" w:space="0" w:color="000000"/>
            </w:tcBorders>
            <w:vAlign w:val="center"/>
          </w:tcPr>
          <w:p w14:paraId="6D6465CC"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234" w:type="pct"/>
            <w:tcBorders>
              <w:top w:val="single" w:sz="4" w:space="0" w:color="000000"/>
              <w:left w:val="single" w:sz="4" w:space="0" w:color="000000"/>
              <w:bottom w:val="single" w:sz="4" w:space="0" w:color="000000"/>
              <w:right w:val="single" w:sz="4" w:space="0" w:color="000000"/>
            </w:tcBorders>
            <w:vAlign w:val="center"/>
          </w:tcPr>
          <w:p w14:paraId="3FA23274"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数量 </w:t>
            </w:r>
          </w:p>
        </w:tc>
        <w:tc>
          <w:tcPr>
            <w:tcW w:w="239" w:type="pct"/>
            <w:tcBorders>
              <w:top w:val="single" w:sz="4" w:space="0" w:color="000000"/>
              <w:left w:val="single" w:sz="4" w:space="0" w:color="000000"/>
              <w:bottom w:val="single" w:sz="4" w:space="0" w:color="000000"/>
              <w:right w:val="single" w:sz="4" w:space="0" w:color="000000"/>
            </w:tcBorders>
            <w:vAlign w:val="center"/>
          </w:tcPr>
          <w:p w14:paraId="4C7662FB"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单位 </w:t>
            </w:r>
          </w:p>
        </w:tc>
      </w:tr>
      <w:tr w:rsidR="004F439B" w14:paraId="2BF8742A" w14:textId="77777777" w:rsidTr="004A76BC">
        <w:trPr>
          <w:trHeight w:val="1440"/>
        </w:trPr>
        <w:tc>
          <w:tcPr>
            <w:tcW w:w="275" w:type="pct"/>
            <w:tcBorders>
              <w:top w:val="single" w:sz="4" w:space="0" w:color="000000"/>
              <w:left w:val="single" w:sz="4" w:space="0" w:color="000000"/>
              <w:bottom w:val="single" w:sz="4" w:space="0" w:color="000000"/>
              <w:right w:val="single" w:sz="4" w:space="0" w:color="000000"/>
            </w:tcBorders>
            <w:vAlign w:val="center"/>
          </w:tcPr>
          <w:p w14:paraId="0A59625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570" w:type="pct"/>
            <w:tcBorders>
              <w:top w:val="single" w:sz="4" w:space="0" w:color="000000"/>
              <w:left w:val="single" w:sz="4" w:space="0" w:color="000000"/>
              <w:bottom w:val="single" w:sz="4" w:space="0" w:color="000000"/>
              <w:right w:val="single" w:sz="4" w:space="0" w:color="000000"/>
            </w:tcBorders>
            <w:vAlign w:val="center"/>
          </w:tcPr>
          <w:p w14:paraId="221DC978"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硬件资源</w:t>
            </w:r>
          </w:p>
        </w:tc>
        <w:tc>
          <w:tcPr>
            <w:tcW w:w="605" w:type="pct"/>
            <w:tcBorders>
              <w:top w:val="single" w:sz="4" w:space="0" w:color="000000"/>
              <w:left w:val="single" w:sz="4" w:space="0" w:color="000000"/>
              <w:bottom w:val="single" w:sz="4" w:space="0" w:color="000000"/>
              <w:right w:val="single" w:sz="4" w:space="0" w:color="000000"/>
            </w:tcBorders>
            <w:vAlign w:val="center"/>
          </w:tcPr>
          <w:p w14:paraId="6BC6C6B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平台部署服务器</w:t>
            </w:r>
          </w:p>
        </w:tc>
        <w:tc>
          <w:tcPr>
            <w:tcW w:w="3077" w:type="pct"/>
            <w:tcBorders>
              <w:top w:val="single" w:sz="4" w:space="0" w:color="000000"/>
              <w:left w:val="single" w:sz="4" w:space="0" w:color="000000"/>
              <w:bottom w:val="single" w:sz="4" w:space="0" w:color="000000"/>
              <w:right w:val="single" w:sz="4" w:space="0" w:color="000000"/>
            </w:tcBorders>
            <w:vAlign w:val="center"/>
          </w:tcPr>
          <w:p w14:paraId="43C2A802"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CPU：32核 2.0GHz以上</w:t>
            </w:r>
            <w:r>
              <w:rPr>
                <w:rFonts w:ascii="宋体" w:eastAsia="宋体" w:hAnsi="宋体" w:cs="宋体" w:hint="eastAsia"/>
                <w:color w:val="000000"/>
                <w:kern w:val="0"/>
                <w:sz w:val="20"/>
                <w:szCs w:val="20"/>
                <w:lang w:bidi="ar"/>
              </w:rPr>
              <w:br/>
              <w:t>内存：64GB DDR4</w:t>
            </w:r>
            <w:r>
              <w:rPr>
                <w:rFonts w:ascii="宋体" w:eastAsia="宋体" w:hAnsi="宋体" w:cs="宋体" w:hint="eastAsia"/>
                <w:color w:val="000000"/>
                <w:kern w:val="0"/>
                <w:sz w:val="20"/>
                <w:szCs w:val="20"/>
                <w:lang w:bidi="ar"/>
              </w:rPr>
              <w:br/>
              <w:t>系统盘：1.2TB SAS*2 (RAID 1)</w:t>
            </w:r>
            <w:r>
              <w:rPr>
                <w:rFonts w:ascii="宋体" w:eastAsia="宋体" w:hAnsi="宋体" w:cs="宋体" w:hint="eastAsia"/>
                <w:color w:val="000000"/>
                <w:kern w:val="0"/>
                <w:sz w:val="20"/>
                <w:szCs w:val="20"/>
                <w:lang w:bidi="ar"/>
              </w:rPr>
              <w:br/>
              <w:t>运行数据盘：4TB SATA*2 (RAID 1)</w:t>
            </w:r>
            <w:r>
              <w:rPr>
                <w:rFonts w:ascii="宋体" w:eastAsia="宋体" w:hAnsi="宋体" w:cs="宋体" w:hint="eastAsia"/>
                <w:color w:val="000000"/>
                <w:kern w:val="0"/>
                <w:sz w:val="20"/>
                <w:szCs w:val="20"/>
                <w:lang w:bidi="ar"/>
              </w:rPr>
              <w:br/>
              <w:t>录像数据盘：2T HDD。</w:t>
            </w:r>
            <w:r>
              <w:rPr>
                <w:rFonts w:ascii="宋体" w:eastAsia="宋体" w:hAnsi="宋体" w:cs="宋体" w:hint="eastAsia"/>
                <w:color w:val="000000"/>
                <w:kern w:val="0"/>
                <w:sz w:val="20"/>
                <w:szCs w:val="20"/>
                <w:lang w:bidi="ar"/>
              </w:rPr>
              <w:br/>
              <w:t>网卡：2×GE+2×10GE</w:t>
            </w:r>
          </w:p>
        </w:tc>
        <w:tc>
          <w:tcPr>
            <w:tcW w:w="234" w:type="pct"/>
            <w:tcBorders>
              <w:top w:val="single" w:sz="4" w:space="0" w:color="000000"/>
              <w:left w:val="single" w:sz="4" w:space="0" w:color="000000"/>
              <w:bottom w:val="single" w:sz="4" w:space="0" w:color="000000"/>
              <w:right w:val="single" w:sz="4" w:space="0" w:color="000000"/>
            </w:tcBorders>
            <w:vAlign w:val="center"/>
          </w:tcPr>
          <w:p w14:paraId="1DB437D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25CFB25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r>
      <w:tr w:rsidR="004F439B" w14:paraId="47B2FBD5" w14:textId="77777777">
        <w:trPr>
          <w:trHeight w:val="24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758D459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三、视觉大模型训推一体化平台</w:t>
            </w:r>
          </w:p>
        </w:tc>
      </w:tr>
      <w:tr w:rsidR="004F439B" w14:paraId="044A64CF" w14:textId="77777777" w:rsidTr="004A76BC">
        <w:trPr>
          <w:trHeight w:val="240"/>
        </w:trPr>
        <w:tc>
          <w:tcPr>
            <w:tcW w:w="275" w:type="pct"/>
            <w:tcBorders>
              <w:top w:val="single" w:sz="4" w:space="0" w:color="000000"/>
              <w:left w:val="single" w:sz="4" w:space="0" w:color="000000"/>
              <w:bottom w:val="single" w:sz="4" w:space="0" w:color="000000"/>
              <w:right w:val="single" w:sz="4" w:space="0" w:color="000000"/>
            </w:tcBorders>
            <w:vAlign w:val="center"/>
          </w:tcPr>
          <w:p w14:paraId="3873F5B8"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570" w:type="pct"/>
            <w:tcBorders>
              <w:top w:val="single" w:sz="4" w:space="0" w:color="000000"/>
              <w:left w:val="single" w:sz="4" w:space="0" w:color="000000"/>
              <w:bottom w:val="single" w:sz="4" w:space="0" w:color="000000"/>
              <w:right w:val="single" w:sz="4" w:space="0" w:color="000000"/>
            </w:tcBorders>
            <w:vAlign w:val="center"/>
          </w:tcPr>
          <w:p w14:paraId="53A6576E"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605" w:type="pct"/>
            <w:tcBorders>
              <w:top w:val="single" w:sz="4" w:space="0" w:color="000000"/>
              <w:left w:val="single" w:sz="4" w:space="0" w:color="000000"/>
              <w:bottom w:val="single" w:sz="4" w:space="0" w:color="000000"/>
              <w:right w:val="single" w:sz="4" w:space="0" w:color="000000"/>
            </w:tcBorders>
            <w:vAlign w:val="center"/>
          </w:tcPr>
          <w:p w14:paraId="2F74EAA8"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3077" w:type="pct"/>
            <w:tcBorders>
              <w:top w:val="single" w:sz="4" w:space="0" w:color="000000"/>
              <w:left w:val="single" w:sz="4" w:space="0" w:color="000000"/>
              <w:bottom w:val="single" w:sz="4" w:space="0" w:color="000000"/>
              <w:right w:val="single" w:sz="4" w:space="0" w:color="000000"/>
            </w:tcBorders>
            <w:vAlign w:val="center"/>
          </w:tcPr>
          <w:p w14:paraId="335B04C0"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234" w:type="pct"/>
            <w:tcBorders>
              <w:top w:val="single" w:sz="4" w:space="0" w:color="000000"/>
              <w:left w:val="single" w:sz="4" w:space="0" w:color="000000"/>
              <w:bottom w:val="single" w:sz="4" w:space="0" w:color="000000"/>
              <w:right w:val="single" w:sz="4" w:space="0" w:color="000000"/>
            </w:tcBorders>
            <w:vAlign w:val="center"/>
          </w:tcPr>
          <w:p w14:paraId="45D20BCC"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数量 </w:t>
            </w:r>
          </w:p>
        </w:tc>
        <w:tc>
          <w:tcPr>
            <w:tcW w:w="239" w:type="pct"/>
            <w:tcBorders>
              <w:top w:val="single" w:sz="4" w:space="0" w:color="000000"/>
              <w:left w:val="single" w:sz="4" w:space="0" w:color="000000"/>
              <w:bottom w:val="single" w:sz="4" w:space="0" w:color="000000"/>
              <w:right w:val="single" w:sz="4" w:space="0" w:color="000000"/>
            </w:tcBorders>
            <w:vAlign w:val="center"/>
          </w:tcPr>
          <w:p w14:paraId="261B66FB"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单位 </w:t>
            </w:r>
          </w:p>
        </w:tc>
      </w:tr>
      <w:tr w:rsidR="004F439B" w14:paraId="17C57BF7" w14:textId="77777777" w:rsidTr="004A76BC">
        <w:trPr>
          <w:trHeight w:val="3315"/>
        </w:trPr>
        <w:tc>
          <w:tcPr>
            <w:tcW w:w="275" w:type="pct"/>
            <w:tcBorders>
              <w:top w:val="single" w:sz="4" w:space="0" w:color="000000"/>
              <w:left w:val="single" w:sz="4" w:space="0" w:color="000000"/>
              <w:bottom w:val="single" w:sz="4" w:space="0" w:color="000000"/>
              <w:right w:val="single" w:sz="4" w:space="0" w:color="000000"/>
            </w:tcBorders>
            <w:vAlign w:val="center"/>
          </w:tcPr>
          <w:p w14:paraId="350A007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570" w:type="pct"/>
            <w:vMerge w:val="restart"/>
            <w:tcBorders>
              <w:top w:val="single" w:sz="4" w:space="0" w:color="000000"/>
              <w:left w:val="single" w:sz="4" w:space="0" w:color="000000"/>
              <w:bottom w:val="single" w:sz="4" w:space="0" w:color="000000"/>
              <w:right w:val="single" w:sz="4" w:space="0" w:color="000000"/>
            </w:tcBorders>
            <w:vAlign w:val="center"/>
          </w:tcPr>
          <w:p w14:paraId="5BC08F99"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视觉大模型训推一体化平台</w:t>
            </w:r>
          </w:p>
        </w:tc>
        <w:tc>
          <w:tcPr>
            <w:tcW w:w="605" w:type="pct"/>
            <w:tcBorders>
              <w:top w:val="single" w:sz="4" w:space="0" w:color="000000"/>
              <w:left w:val="single" w:sz="4" w:space="0" w:color="000000"/>
              <w:bottom w:val="single" w:sz="4" w:space="0" w:color="000000"/>
              <w:right w:val="single" w:sz="4" w:space="0" w:color="000000"/>
            </w:tcBorders>
            <w:vAlign w:val="center"/>
          </w:tcPr>
          <w:p w14:paraId="0551CD88"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智图搜索</w:t>
            </w:r>
          </w:p>
        </w:tc>
        <w:tc>
          <w:tcPr>
            <w:tcW w:w="3077" w:type="pct"/>
            <w:tcBorders>
              <w:top w:val="single" w:sz="4" w:space="0" w:color="000000"/>
              <w:left w:val="single" w:sz="4" w:space="0" w:color="000000"/>
              <w:bottom w:val="single" w:sz="4" w:space="0" w:color="000000"/>
              <w:right w:val="single" w:sz="4" w:space="0" w:color="000000"/>
            </w:tcBorders>
            <w:vAlign w:val="center"/>
          </w:tcPr>
          <w:p w14:paraId="2E4691EE" w14:textId="4BCB3BDB"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主要提供以图搜图、以文搜图及基于属性的多种图片检索能力，并对搜索结果提供模型训练支持。</w:t>
            </w:r>
            <w:r>
              <w:rPr>
                <w:rFonts w:ascii="等线" w:eastAsia="等线" w:hAnsi="等线" w:cs="等线" w:hint="eastAsia"/>
                <w:color w:val="000000"/>
                <w:kern w:val="0"/>
                <w:sz w:val="20"/>
                <w:szCs w:val="20"/>
                <w:lang w:bidi="ar"/>
              </w:rPr>
              <w:br/>
              <w:t>语义搜图：包含搜索推荐词、文字搜索、以图搜图三种方式。文字搜索支持修改目标类型、相似度阈值等参数，搜索范围涵盖实时摄像机、1400设备和上传图片；以图搜图的结果不可用于模型训练。</w:t>
            </w:r>
            <w:r>
              <w:rPr>
                <w:rFonts w:ascii="等线" w:eastAsia="等线" w:hAnsi="等线" w:cs="等线" w:hint="eastAsia"/>
                <w:color w:val="000000"/>
                <w:kern w:val="0"/>
                <w:sz w:val="20"/>
                <w:szCs w:val="20"/>
                <w:lang w:bidi="ar"/>
              </w:rPr>
              <w:br/>
              <w:t>图片展示：搜索结果以卡片形式展示，点击可查看大图、抓拍时间、设备信息及目标框等详情。</w:t>
            </w:r>
            <w:r>
              <w:rPr>
                <w:rFonts w:ascii="等线" w:eastAsia="等线" w:hAnsi="等线" w:cs="等线" w:hint="eastAsia"/>
                <w:color w:val="000000"/>
                <w:kern w:val="0"/>
                <w:sz w:val="20"/>
                <w:szCs w:val="20"/>
                <w:lang w:bidi="ar"/>
              </w:rPr>
              <w:br/>
              <w:t>属性搜图：支持按人体属性（性别、年龄、穿戴等）、机动车属性（车牌、车型、颜色等）和非机动车属性（车型、颜色）进行精细化搜索。</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▲多模态搜图能力：支持以文搜图、以图搜图、属性搜图，支持跨源数据检索，支持实时视频、视图库、文件等全数据源检索。（投标时提供国家认可的第三方检测机构出具的带CMA标识的检测报告）</w:t>
            </w:r>
            <w:r>
              <w:rPr>
                <w:rFonts w:ascii="等线" w:eastAsia="等线" w:hAnsi="等线" w:cs="等线" w:hint="eastAsia"/>
                <w:color w:val="FF0000"/>
                <w:kern w:val="0"/>
                <w:sz w:val="20"/>
                <w:szCs w:val="20"/>
                <w:lang w:bidi="ar"/>
              </w:rPr>
              <w:br/>
            </w:r>
            <w:r>
              <w:rPr>
                <w:rStyle w:val="font81"/>
                <w:rFonts w:hint="default"/>
                <w:lang w:bidi="ar"/>
              </w:rPr>
              <w:t>模型训练：用户可对文字搜索的结果进行正确或错误的标注，并基于标注素材一键训练模型，训练记录可在模型管理中查看。</w:t>
            </w:r>
            <w:r>
              <w:rPr>
                <w:rFonts w:ascii="等线" w:eastAsia="等线" w:hAnsi="等线" w:cs="等线" w:hint="eastAsia"/>
                <w:color w:val="FF0000"/>
                <w:kern w:val="0"/>
                <w:sz w:val="20"/>
                <w:szCs w:val="20"/>
                <w:lang w:bidi="ar"/>
              </w:rPr>
              <w:br/>
              <w:t>▲支持对文字搜索结果进行标注与模型训练，支持将告警图片一键导入模型标注库。（投标时提供国家认可的第三方检测机构出具的带CMA标识的检测报告）</w:t>
            </w:r>
          </w:p>
        </w:tc>
        <w:tc>
          <w:tcPr>
            <w:tcW w:w="234" w:type="pct"/>
            <w:tcBorders>
              <w:top w:val="single" w:sz="4" w:space="0" w:color="000000"/>
              <w:left w:val="single" w:sz="4" w:space="0" w:color="000000"/>
              <w:bottom w:val="single" w:sz="4" w:space="0" w:color="000000"/>
              <w:right w:val="single" w:sz="4" w:space="0" w:color="000000"/>
            </w:tcBorders>
            <w:vAlign w:val="center"/>
          </w:tcPr>
          <w:p w14:paraId="645921C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4A72236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6145C8DD" w14:textId="77777777" w:rsidTr="004A76BC">
        <w:trPr>
          <w:trHeight w:val="1540"/>
        </w:trPr>
        <w:tc>
          <w:tcPr>
            <w:tcW w:w="275" w:type="pct"/>
            <w:tcBorders>
              <w:top w:val="single" w:sz="4" w:space="0" w:color="000000"/>
              <w:left w:val="single" w:sz="4" w:space="0" w:color="000000"/>
              <w:bottom w:val="single" w:sz="4" w:space="0" w:color="000000"/>
              <w:right w:val="single" w:sz="4" w:space="0" w:color="000000"/>
            </w:tcBorders>
            <w:vAlign w:val="center"/>
          </w:tcPr>
          <w:p w14:paraId="0E31802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1C0D642E"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48C90BA8"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视频应用</w:t>
            </w:r>
          </w:p>
        </w:tc>
        <w:tc>
          <w:tcPr>
            <w:tcW w:w="3077" w:type="pct"/>
            <w:tcBorders>
              <w:top w:val="single" w:sz="4" w:space="0" w:color="000000"/>
              <w:left w:val="single" w:sz="4" w:space="0" w:color="000000"/>
              <w:bottom w:val="single" w:sz="4" w:space="0" w:color="000000"/>
              <w:right w:val="single" w:sz="4" w:space="0" w:color="000000"/>
            </w:tcBorders>
            <w:vAlign w:val="center"/>
          </w:tcPr>
          <w:p w14:paraId="63D108CA" w14:textId="51837BB4" w:rsidR="004F439B" w:rsidRDefault="0016468E">
            <w:pPr>
              <w:widowControl/>
              <w:jc w:val="left"/>
              <w:textAlignment w:val="center"/>
              <w:rPr>
                <w:rFonts w:ascii="等线" w:eastAsia="等线" w:hAnsi="等线" w:cs="等线" w:hint="eastAsia"/>
                <w:color w:val="FF0000"/>
                <w:sz w:val="20"/>
                <w:szCs w:val="20"/>
              </w:rPr>
            </w:pPr>
            <w:r>
              <w:rPr>
                <w:rFonts w:ascii="等线" w:eastAsia="等线" w:hAnsi="等线" w:cs="等线" w:hint="eastAsia"/>
                <w:color w:val="000000"/>
                <w:kern w:val="0"/>
                <w:sz w:val="20"/>
                <w:szCs w:val="20"/>
                <w:lang w:bidi="ar"/>
              </w:rPr>
              <w:t>（1）主要管理摄像机设备，并提供实时视频的预览和详情查看能力。</w:t>
            </w:r>
            <w:r>
              <w:rPr>
                <w:rFonts w:ascii="等线" w:eastAsia="等线" w:hAnsi="等线" w:cs="等线" w:hint="eastAsia"/>
                <w:color w:val="000000"/>
                <w:kern w:val="0"/>
                <w:sz w:val="20"/>
                <w:szCs w:val="20"/>
                <w:lang w:bidi="ar"/>
              </w:rPr>
              <w:br/>
              <w:t>（2）摄像机列表：以设备树形式展示摄像机，并显示其在线/离线状态；支持搜索并自动定位摄像机位置。</w:t>
            </w:r>
            <w:r>
              <w:rPr>
                <w:rFonts w:ascii="等线" w:eastAsia="等线" w:hAnsi="等线" w:cs="等线" w:hint="eastAsia"/>
                <w:color w:val="000000"/>
                <w:kern w:val="0"/>
                <w:sz w:val="20"/>
                <w:szCs w:val="20"/>
                <w:lang w:bidi="ar"/>
              </w:rPr>
              <w:br/>
              <w:t>（3）视频预览：支持双击摄像机播放实时视频，提供1分屏、4分屏和全屏播放模式。</w:t>
            </w:r>
            <w:r>
              <w:rPr>
                <w:rFonts w:ascii="等线" w:eastAsia="等线" w:hAnsi="等线" w:cs="等线" w:hint="eastAsia"/>
                <w:color w:val="000000"/>
                <w:kern w:val="0"/>
                <w:sz w:val="20"/>
                <w:szCs w:val="20"/>
                <w:lang w:bidi="ar"/>
              </w:rPr>
              <w:br/>
              <w:t>（4）视频详情：可查看当前摄像机上已配置的预警任务和最新告警信息。</w:t>
            </w:r>
          </w:p>
        </w:tc>
        <w:tc>
          <w:tcPr>
            <w:tcW w:w="234" w:type="pct"/>
            <w:tcBorders>
              <w:top w:val="single" w:sz="4" w:space="0" w:color="000000"/>
              <w:left w:val="single" w:sz="4" w:space="0" w:color="000000"/>
              <w:bottom w:val="single" w:sz="4" w:space="0" w:color="000000"/>
              <w:right w:val="single" w:sz="4" w:space="0" w:color="000000"/>
            </w:tcBorders>
            <w:vAlign w:val="center"/>
          </w:tcPr>
          <w:p w14:paraId="654B28A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0F62EDB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142BEF8B" w14:textId="77777777" w:rsidTr="004A76BC">
        <w:trPr>
          <w:trHeight w:val="2550"/>
        </w:trPr>
        <w:tc>
          <w:tcPr>
            <w:tcW w:w="275" w:type="pct"/>
            <w:tcBorders>
              <w:top w:val="single" w:sz="4" w:space="0" w:color="000000"/>
              <w:left w:val="single" w:sz="4" w:space="0" w:color="000000"/>
              <w:bottom w:val="single" w:sz="4" w:space="0" w:color="000000"/>
              <w:right w:val="single" w:sz="4" w:space="0" w:color="000000"/>
            </w:tcBorders>
            <w:vAlign w:val="center"/>
          </w:tcPr>
          <w:p w14:paraId="4D37A22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A5459CE"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4106110C"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事件中心</w:t>
            </w:r>
          </w:p>
        </w:tc>
        <w:tc>
          <w:tcPr>
            <w:tcW w:w="3077" w:type="pct"/>
            <w:tcBorders>
              <w:top w:val="single" w:sz="4" w:space="0" w:color="000000"/>
              <w:left w:val="single" w:sz="4" w:space="0" w:color="000000"/>
              <w:bottom w:val="single" w:sz="4" w:space="0" w:color="000000"/>
              <w:right w:val="single" w:sz="4" w:space="0" w:color="000000"/>
            </w:tcBorders>
            <w:vAlign w:val="center"/>
          </w:tcPr>
          <w:p w14:paraId="20C8D1B4" w14:textId="77777777"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事件中心集中处理、展示和管理所有告警事件，并提供丰富的分析、追溯和优化工具。</w:t>
            </w:r>
            <w:r>
              <w:rPr>
                <w:rFonts w:ascii="等线" w:eastAsia="等线" w:hAnsi="等线" w:cs="等线" w:hint="eastAsia"/>
                <w:color w:val="000000"/>
                <w:kern w:val="0"/>
                <w:sz w:val="20"/>
                <w:szCs w:val="20"/>
                <w:lang w:bidi="ar"/>
              </w:rPr>
              <w:br/>
              <w:t>事件信息：以卡片形式展示告警事件列表，支持按数据来源、算法名称、时间范围等多维度筛选。事件详情根据算法能力，可展示告警图片、人员信息、OCR识别文字、人车结构化属性及持续时间图片流等，并支持下载告警图片。</w:t>
            </w:r>
            <w:r>
              <w:rPr>
                <w:rFonts w:ascii="等线" w:eastAsia="等线" w:hAnsi="等线" w:cs="等线" w:hint="eastAsia"/>
                <w:color w:val="000000"/>
                <w:kern w:val="0"/>
                <w:sz w:val="20"/>
                <w:szCs w:val="20"/>
                <w:lang w:bidi="ar"/>
              </w:rPr>
              <w:br/>
              <w:t>截图搜索：支持对告警图片进行截图，并用该截图在系统中进行二次检索。</w:t>
            </w:r>
            <w:r>
              <w:rPr>
                <w:rFonts w:ascii="等线" w:eastAsia="等线" w:hAnsi="等线" w:cs="等线" w:hint="eastAsia"/>
                <w:color w:val="000000"/>
                <w:kern w:val="0"/>
                <w:sz w:val="20"/>
                <w:szCs w:val="20"/>
                <w:lang w:bidi="ar"/>
              </w:rPr>
              <w:br/>
              <w:t>标注训练：支持批量导出告警信息至分类模型标注库，或直接在告警图片上标注正确/错误，用于一键优化训练分类模型。</w:t>
            </w:r>
            <w:r>
              <w:rPr>
                <w:rFonts w:ascii="等线" w:eastAsia="等线" w:hAnsi="等线" w:cs="等线" w:hint="eastAsia"/>
                <w:color w:val="000000"/>
                <w:kern w:val="0"/>
                <w:sz w:val="20"/>
                <w:szCs w:val="20"/>
                <w:lang w:bidi="ar"/>
              </w:rPr>
              <w:br/>
              <w:t>导出告警图片：支持部分或全部导出告警图片，导出的压缩包必须设置密码保护。</w:t>
            </w:r>
            <w:r>
              <w:rPr>
                <w:rFonts w:ascii="等线" w:eastAsia="等线" w:hAnsi="等线" w:cs="等线" w:hint="eastAsia"/>
                <w:color w:val="000000"/>
                <w:kern w:val="0"/>
                <w:sz w:val="20"/>
                <w:szCs w:val="20"/>
                <w:lang w:bidi="ar"/>
              </w:rPr>
              <w:br/>
              <w:t>告警弹窗提示：新告警产生时系统自动弹出提示框，点击可查看详情。</w:t>
            </w:r>
            <w:r>
              <w:rPr>
                <w:rFonts w:ascii="等线" w:eastAsia="等线" w:hAnsi="等线" w:cs="等线" w:hint="eastAsia"/>
                <w:color w:val="000000"/>
                <w:kern w:val="0"/>
                <w:sz w:val="20"/>
                <w:szCs w:val="20"/>
                <w:lang w:bidi="ar"/>
              </w:rPr>
              <w:br/>
              <w:t>智能去重：开启后，系统会自动去除高度相似的重复告警信息。</w:t>
            </w:r>
          </w:p>
        </w:tc>
        <w:tc>
          <w:tcPr>
            <w:tcW w:w="234" w:type="pct"/>
            <w:tcBorders>
              <w:top w:val="single" w:sz="4" w:space="0" w:color="000000"/>
              <w:left w:val="single" w:sz="4" w:space="0" w:color="000000"/>
              <w:bottom w:val="single" w:sz="4" w:space="0" w:color="000000"/>
              <w:right w:val="single" w:sz="4" w:space="0" w:color="000000"/>
            </w:tcBorders>
            <w:vAlign w:val="center"/>
          </w:tcPr>
          <w:p w14:paraId="53219FC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4BFBC11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4804EE3D" w14:textId="77777777" w:rsidTr="004A76BC">
        <w:trPr>
          <w:trHeight w:val="90"/>
        </w:trPr>
        <w:tc>
          <w:tcPr>
            <w:tcW w:w="275" w:type="pct"/>
            <w:tcBorders>
              <w:top w:val="single" w:sz="4" w:space="0" w:color="000000"/>
              <w:left w:val="single" w:sz="4" w:space="0" w:color="000000"/>
              <w:bottom w:val="single" w:sz="4" w:space="0" w:color="000000"/>
              <w:right w:val="single" w:sz="4" w:space="0" w:color="000000"/>
            </w:tcBorders>
            <w:vAlign w:val="center"/>
          </w:tcPr>
          <w:p w14:paraId="74916CF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0A0DB518"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4AE91549"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模型管理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6AE27ADE" w14:textId="272CB7B9"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围绕分类模型和检测模型，提供从创建、训练、版本管理到部署的全生命周期管理。</w:t>
            </w:r>
            <w:r>
              <w:rPr>
                <w:rFonts w:ascii="等线" w:eastAsia="等线" w:hAnsi="等线" w:cs="等线" w:hint="eastAsia"/>
                <w:color w:val="000000"/>
                <w:kern w:val="0"/>
                <w:sz w:val="20"/>
                <w:szCs w:val="20"/>
                <w:lang w:bidi="ar"/>
              </w:rPr>
              <w:br/>
              <w:t>模型列表：支持卡片/列表视图展示模型信息（版本、状态、来源等），默认展示系统中全量的分类模型，支持只展示所在用户组下用户创建的分类或检测模型。</w:t>
            </w:r>
            <w:r>
              <w:rPr>
                <w:rFonts w:ascii="等线" w:eastAsia="等线" w:hAnsi="等线" w:cs="等线" w:hint="eastAsia"/>
                <w:color w:val="000000"/>
                <w:kern w:val="0"/>
                <w:sz w:val="20"/>
                <w:szCs w:val="20"/>
                <w:lang w:bidi="ar"/>
              </w:rPr>
              <w:br/>
              <w:t>新增模型：支持创建空模型或上传已有模型文件。</w:t>
            </w:r>
            <w:r>
              <w:rPr>
                <w:rFonts w:ascii="等线" w:eastAsia="等线" w:hAnsi="等线" w:cs="等线" w:hint="eastAsia"/>
                <w:color w:val="000000"/>
                <w:kern w:val="0"/>
                <w:sz w:val="20"/>
                <w:szCs w:val="20"/>
                <w:lang w:bidi="ar"/>
              </w:rPr>
              <w:br/>
              <w:t>训练模型：每个模型有独立标注库，支持添加素材、标注正负样本，并一键训练，系统自动更新版本。</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▲支持为模型便捷管理正、负样本及待标注数据。（投标时提供国家认可的第三方检测机构出具的带CMA标识的检测报告）</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▲支持依托多模态大模型的零样本算法冷启动与小样本分钟级算法迭代能力，支持算法在使用中通过少量样本升级迭代，提升精度。（投标时提供国家认可的第三方检测机构出具的带CMA标识的检测报告）</w:t>
            </w:r>
            <w:r>
              <w:rPr>
                <w:rFonts w:ascii="等线" w:eastAsia="等线" w:hAnsi="等线" w:cs="等线" w:hint="eastAsia"/>
                <w:color w:val="000000"/>
                <w:kern w:val="0"/>
                <w:sz w:val="20"/>
                <w:szCs w:val="20"/>
                <w:lang w:bidi="ar"/>
              </w:rPr>
              <w:br/>
              <w:t>模型版本：系统默认保存最新10个版本，其他版本会自动删除；支持回退模版本，设置永久存档版本，也可手动切换当前使用的版本。</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▲支持模型多版本管理、回退与永久存档。（投标时提供国家认可的第三方检测机构出具的带CMA标识的检测报告）</w:t>
            </w:r>
            <w:r>
              <w:rPr>
                <w:rFonts w:ascii="等线" w:eastAsia="等线" w:hAnsi="等线" w:cs="等线" w:hint="eastAsia"/>
                <w:color w:val="000000"/>
                <w:kern w:val="0"/>
                <w:sz w:val="20"/>
                <w:szCs w:val="20"/>
                <w:lang w:bidi="ar"/>
              </w:rPr>
              <w:br/>
              <w:t>模型锁定：支持锁定/解锁模型并设置密码，以保护训练成果。</w:t>
            </w:r>
            <w:r>
              <w:rPr>
                <w:rFonts w:ascii="等线" w:eastAsia="等线" w:hAnsi="等线" w:cs="等线" w:hint="eastAsia"/>
                <w:color w:val="000000"/>
                <w:kern w:val="0"/>
                <w:sz w:val="20"/>
                <w:szCs w:val="20"/>
                <w:lang w:bidi="ar"/>
              </w:rPr>
              <w:br/>
              <w:t>下载与删除：支持下载模型（可选是否包含训练素材，可设密码）；支持删除模型及关联的训练库数据。</w:t>
            </w:r>
          </w:p>
        </w:tc>
        <w:tc>
          <w:tcPr>
            <w:tcW w:w="234" w:type="pct"/>
            <w:tcBorders>
              <w:top w:val="single" w:sz="4" w:space="0" w:color="000000"/>
              <w:left w:val="single" w:sz="4" w:space="0" w:color="000000"/>
              <w:bottom w:val="single" w:sz="4" w:space="0" w:color="000000"/>
              <w:right w:val="single" w:sz="4" w:space="0" w:color="000000"/>
            </w:tcBorders>
            <w:vAlign w:val="center"/>
          </w:tcPr>
          <w:p w14:paraId="0D907F5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7B71638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6973FCC6" w14:textId="77777777" w:rsidTr="004A76BC">
        <w:trPr>
          <w:trHeight w:val="961"/>
        </w:trPr>
        <w:tc>
          <w:tcPr>
            <w:tcW w:w="275" w:type="pct"/>
            <w:tcBorders>
              <w:top w:val="single" w:sz="4" w:space="0" w:color="000000"/>
              <w:left w:val="single" w:sz="4" w:space="0" w:color="000000"/>
              <w:bottom w:val="single" w:sz="4" w:space="0" w:color="000000"/>
              <w:right w:val="single" w:sz="4" w:space="0" w:color="000000"/>
            </w:tcBorders>
            <w:vAlign w:val="center"/>
          </w:tcPr>
          <w:p w14:paraId="0034881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7A555302"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365E7B93"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算法管理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61B78467" w14:textId="611DE104" w:rsidR="004F439B" w:rsidRDefault="0016468E">
            <w:pPr>
              <w:widowControl/>
              <w:jc w:val="left"/>
              <w:textAlignment w:val="center"/>
              <w:rPr>
                <w:rFonts w:ascii="等线" w:eastAsia="等线" w:hAnsi="等线" w:cs="等线" w:hint="eastAsia"/>
                <w:color w:val="FF0000"/>
                <w:sz w:val="20"/>
                <w:szCs w:val="20"/>
              </w:rPr>
            </w:pPr>
            <w:r>
              <w:rPr>
                <w:rFonts w:ascii="等线" w:eastAsia="等线" w:hAnsi="等线" w:cs="等线" w:hint="eastAsia"/>
                <w:color w:val="000000"/>
                <w:kern w:val="0"/>
                <w:sz w:val="20"/>
                <w:szCs w:val="20"/>
                <w:lang w:bidi="ar"/>
              </w:rPr>
              <w:t>（1）通过模板或自由编排的方式，灵活创建和管理各种智能分析算法。</w:t>
            </w:r>
            <w:r>
              <w:rPr>
                <w:rFonts w:ascii="等线" w:eastAsia="等线" w:hAnsi="等线" w:cs="等线" w:hint="eastAsia"/>
                <w:color w:val="000000"/>
                <w:kern w:val="0"/>
                <w:sz w:val="20"/>
                <w:szCs w:val="20"/>
                <w:lang w:bidi="ar"/>
              </w:rPr>
              <w:br/>
              <w:t>（2）算法列表：以卡片/列表形式展示已配置的算法信息，支持筛选全量或用户自建算法。</w:t>
            </w:r>
            <w:r>
              <w:rPr>
                <w:rFonts w:ascii="等线" w:eastAsia="等线" w:hAnsi="等线" w:cs="等线" w:hint="eastAsia"/>
                <w:color w:val="000000"/>
                <w:kern w:val="0"/>
                <w:sz w:val="20"/>
                <w:szCs w:val="20"/>
                <w:lang w:bidi="ar"/>
              </w:rPr>
              <w:br/>
              <w:t>（3）模板创建算法：通过选择预置的算法模板，并配置检测目标和分类模型来快速组装新算法。</w:t>
            </w:r>
            <w:r>
              <w:rPr>
                <w:rFonts w:ascii="等线" w:eastAsia="等线" w:hAnsi="等线" w:cs="等线" w:hint="eastAsia"/>
                <w:color w:val="000000"/>
                <w:kern w:val="0"/>
                <w:sz w:val="20"/>
                <w:szCs w:val="20"/>
                <w:lang w:bidi="ar"/>
              </w:rPr>
              <w:br/>
              <w:t>（4）自由编排算法：提供可视化拖拽界面，通过自由组合开始/结束节点、数据源、分支关系、小模型、检测目标、分类模型、目标计数/计时、OCR/人脸/车牌识别等节点，灵活构建复杂算法逻辑。</w:t>
            </w:r>
            <w:r>
              <w:rPr>
                <w:rFonts w:ascii="等线" w:eastAsia="等线" w:hAnsi="等线" w:cs="等线" w:hint="eastAsia"/>
                <w:color w:val="000000"/>
                <w:kern w:val="0"/>
                <w:sz w:val="20"/>
                <w:szCs w:val="20"/>
                <w:lang w:bidi="ar"/>
              </w:rPr>
              <w:br/>
              <w:t>（5）支持运行测试、暂存草稿。</w:t>
            </w:r>
            <w:r>
              <w:rPr>
                <w:rFonts w:ascii="等线" w:eastAsia="等线" w:hAnsi="等线" w:cs="等线" w:hint="eastAsia"/>
                <w:color w:val="000000"/>
                <w:kern w:val="0"/>
                <w:sz w:val="20"/>
                <w:szCs w:val="20"/>
                <w:lang w:bidi="ar"/>
              </w:rPr>
              <w:br/>
              <w:t>（6）算法操作：支持对已有算法进行编辑、删除等操作。</w:t>
            </w:r>
          </w:p>
        </w:tc>
        <w:tc>
          <w:tcPr>
            <w:tcW w:w="234" w:type="pct"/>
            <w:tcBorders>
              <w:top w:val="single" w:sz="4" w:space="0" w:color="000000"/>
              <w:left w:val="single" w:sz="4" w:space="0" w:color="000000"/>
              <w:bottom w:val="single" w:sz="4" w:space="0" w:color="000000"/>
              <w:right w:val="single" w:sz="4" w:space="0" w:color="000000"/>
            </w:tcBorders>
            <w:vAlign w:val="center"/>
          </w:tcPr>
          <w:p w14:paraId="585F40A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593F38D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73F75F4B" w14:textId="77777777" w:rsidTr="004A76BC">
        <w:trPr>
          <w:trHeight w:val="865"/>
        </w:trPr>
        <w:tc>
          <w:tcPr>
            <w:tcW w:w="275" w:type="pct"/>
            <w:tcBorders>
              <w:top w:val="single" w:sz="4" w:space="0" w:color="000000"/>
              <w:left w:val="single" w:sz="4" w:space="0" w:color="000000"/>
              <w:bottom w:val="single" w:sz="4" w:space="0" w:color="000000"/>
              <w:right w:val="single" w:sz="4" w:space="0" w:color="000000"/>
            </w:tcBorders>
            <w:vAlign w:val="center"/>
          </w:tcPr>
          <w:p w14:paraId="21B5170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3B40BB30"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3D59E5E6"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算法任务</w:t>
            </w:r>
          </w:p>
        </w:tc>
        <w:tc>
          <w:tcPr>
            <w:tcW w:w="3077" w:type="pct"/>
            <w:tcBorders>
              <w:top w:val="single" w:sz="4" w:space="0" w:color="000000"/>
              <w:left w:val="single" w:sz="4" w:space="0" w:color="000000"/>
              <w:bottom w:val="single" w:sz="4" w:space="0" w:color="000000"/>
              <w:right w:val="single" w:sz="4" w:space="0" w:color="000000"/>
            </w:tcBorders>
            <w:vAlign w:val="center"/>
          </w:tcPr>
          <w:p w14:paraId="3CD56AA4" w14:textId="799102E1"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将配置好的算法部署到具体的设备上，使其投入实际运行并产生告警。</w:t>
            </w:r>
            <w:r>
              <w:rPr>
                <w:rFonts w:ascii="等线" w:eastAsia="等线" w:hAnsi="等线" w:cs="等线" w:hint="eastAsia"/>
                <w:color w:val="000000"/>
                <w:kern w:val="0"/>
                <w:sz w:val="20"/>
                <w:szCs w:val="20"/>
                <w:lang w:bidi="ar"/>
              </w:rPr>
              <w:br/>
              <w:t>算法任务列表：展示所有任务的状态、关联设备、算法等概要信息。</w:t>
            </w:r>
            <w:r>
              <w:rPr>
                <w:rFonts w:ascii="等线" w:eastAsia="等线" w:hAnsi="等线" w:cs="等线" w:hint="eastAsia"/>
                <w:color w:val="000000"/>
                <w:kern w:val="0"/>
                <w:sz w:val="20"/>
                <w:szCs w:val="20"/>
                <w:lang w:bidi="ar"/>
              </w:rPr>
              <w:br/>
              <w:t>新增算法任务：提供针对模板算法和编排算法的两种创建方式，系统会自动回显算法参数。核心配置项包括：</w:t>
            </w:r>
            <w:r>
              <w:rPr>
                <w:rFonts w:ascii="等线" w:eastAsia="等线" w:hAnsi="等线" w:cs="等线" w:hint="eastAsia"/>
                <w:color w:val="000000"/>
                <w:kern w:val="0"/>
                <w:sz w:val="20"/>
                <w:szCs w:val="20"/>
                <w:lang w:bidi="ar"/>
              </w:rPr>
              <w:br/>
              <w:t>基础信息与设备选择：设置任务名称，选择要分析的设备。</w:t>
            </w:r>
            <w:r>
              <w:rPr>
                <w:rFonts w:ascii="等线" w:eastAsia="等线" w:hAnsi="等线" w:cs="等线" w:hint="eastAsia"/>
                <w:color w:val="000000"/>
                <w:kern w:val="0"/>
                <w:sz w:val="20"/>
                <w:szCs w:val="20"/>
                <w:lang w:bidi="ar"/>
              </w:rPr>
              <w:br/>
              <w:t>检测区域与参数调整：支持在视频画面上绘制检测框/线，可按设备独立调整检测阈值、目标大小和扩框比例。</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▲支持在视频画面中绘制自定义检测区域。（投标时提供国家认可的第三方检测机构出具的带CMA标识的检测报告）</w:t>
            </w:r>
            <w:r>
              <w:rPr>
                <w:rFonts w:ascii="等线" w:eastAsia="等线" w:hAnsi="等线" w:cs="等线" w:hint="eastAsia"/>
                <w:color w:val="000000"/>
                <w:kern w:val="0"/>
                <w:sz w:val="20"/>
                <w:szCs w:val="20"/>
                <w:lang w:bidi="ar"/>
              </w:rPr>
              <w:br/>
              <w:t>轮巡分析：支持将设备分组，按组轮巡分析。</w:t>
            </w:r>
            <w:r>
              <w:rPr>
                <w:rFonts w:ascii="等线" w:eastAsia="等线" w:hAnsi="等线" w:cs="等线" w:hint="eastAsia"/>
                <w:color w:val="000000"/>
                <w:kern w:val="0"/>
                <w:sz w:val="20"/>
                <w:szCs w:val="20"/>
                <w:lang w:bidi="ar"/>
              </w:rPr>
              <w:br/>
              <w:t>任务数据流：可选择图片流或视频流（部分复杂场景有限制）。</w:t>
            </w:r>
            <w:r>
              <w:rPr>
                <w:rFonts w:ascii="等线" w:eastAsia="等线" w:hAnsi="等线" w:cs="等线" w:hint="eastAsia"/>
                <w:color w:val="000000"/>
                <w:kern w:val="0"/>
                <w:sz w:val="20"/>
                <w:szCs w:val="20"/>
                <w:lang w:bidi="ar"/>
              </w:rPr>
              <w:br/>
              <w:t>增强功能：可按需开启人脸/OCR/车牌等辅助识别、人车结构化识别。</w:t>
            </w:r>
            <w:r>
              <w:rPr>
                <w:rFonts w:ascii="等线" w:eastAsia="等线" w:hAnsi="等线" w:cs="等线" w:hint="eastAsia"/>
                <w:color w:val="000000"/>
                <w:kern w:val="0"/>
                <w:sz w:val="20"/>
                <w:szCs w:val="20"/>
                <w:lang w:bidi="ar"/>
              </w:rPr>
              <w:br/>
              <w:t>任务管理：支持对已有任务进行编辑（算法名称不可修改）、启停和删除。</w:t>
            </w:r>
          </w:p>
        </w:tc>
        <w:tc>
          <w:tcPr>
            <w:tcW w:w="234" w:type="pct"/>
            <w:tcBorders>
              <w:top w:val="single" w:sz="4" w:space="0" w:color="000000"/>
              <w:left w:val="single" w:sz="4" w:space="0" w:color="000000"/>
              <w:bottom w:val="single" w:sz="4" w:space="0" w:color="000000"/>
              <w:right w:val="single" w:sz="4" w:space="0" w:color="000000"/>
            </w:tcBorders>
            <w:vAlign w:val="center"/>
          </w:tcPr>
          <w:p w14:paraId="6268F75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6FE65FD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597A48BE" w14:textId="77777777" w:rsidTr="004A76BC">
        <w:trPr>
          <w:trHeight w:val="1710"/>
        </w:trPr>
        <w:tc>
          <w:tcPr>
            <w:tcW w:w="275" w:type="pct"/>
            <w:tcBorders>
              <w:top w:val="single" w:sz="4" w:space="0" w:color="000000"/>
              <w:left w:val="single" w:sz="4" w:space="0" w:color="000000"/>
              <w:bottom w:val="single" w:sz="4" w:space="0" w:color="000000"/>
              <w:right w:val="single" w:sz="4" w:space="0" w:color="000000"/>
            </w:tcBorders>
            <w:vAlign w:val="center"/>
          </w:tcPr>
          <w:p w14:paraId="740FB64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19CFDF1D"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56AF2CFB"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数据中心</w:t>
            </w:r>
          </w:p>
        </w:tc>
        <w:tc>
          <w:tcPr>
            <w:tcW w:w="3077" w:type="pct"/>
            <w:tcBorders>
              <w:top w:val="single" w:sz="4" w:space="0" w:color="000000"/>
              <w:left w:val="single" w:sz="4" w:space="0" w:color="000000"/>
              <w:bottom w:val="single" w:sz="4" w:space="0" w:color="000000"/>
              <w:right w:val="single" w:sz="4" w:space="0" w:color="000000"/>
            </w:tcBorders>
            <w:vAlign w:val="center"/>
          </w:tcPr>
          <w:p w14:paraId="195D8409" w14:textId="4B28674D"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数据中心用于管理静态人员库、多源图像采集与目标数据汇聚。</w:t>
            </w:r>
            <w:r>
              <w:rPr>
                <w:rFonts w:ascii="等线" w:eastAsia="等线" w:hAnsi="等线" w:cs="等线" w:hint="eastAsia"/>
                <w:color w:val="000000"/>
                <w:kern w:val="0"/>
                <w:sz w:val="20"/>
                <w:szCs w:val="20"/>
                <w:lang w:bidi="ar"/>
              </w:rPr>
              <w:br/>
              <w:t>静态人员库：支持创建、管理多个人员库，可向库中添加、搜索、编辑、删除人员图片。</w:t>
            </w:r>
            <w:r>
              <w:rPr>
                <w:rFonts w:ascii="等线" w:eastAsia="等线" w:hAnsi="等线" w:cs="等线" w:hint="eastAsia"/>
                <w:color w:val="000000"/>
                <w:kern w:val="0"/>
                <w:sz w:val="20"/>
                <w:szCs w:val="20"/>
                <w:lang w:bidi="ar"/>
              </w:rPr>
              <w:br/>
              <w:t>目标图像采集：创建采集任务，从摄像机或1400设备中按目标类型自动抓取图片。任务配置支持绘制检测区域、调整参数、轮巡等，抓取结果存储在抽帧数据或视图数据中。</w:t>
            </w:r>
            <w:r>
              <w:rPr>
                <w:rFonts w:ascii="等线" w:eastAsia="等线" w:hAnsi="等线" w:cs="等线" w:hint="eastAsia"/>
                <w:color w:val="000000"/>
                <w:kern w:val="0"/>
                <w:sz w:val="20"/>
                <w:szCs w:val="20"/>
                <w:lang w:bidi="ar"/>
              </w:rPr>
              <w:br/>
              <w:t>数据汇聚与再利用：将抽帧数据、视图数据、文件数据、接口推送数据四类数据源，统一处理为“原始图片”和“目标图片”。核心操作包括：</w:t>
            </w:r>
            <w:r>
              <w:rPr>
                <w:rFonts w:ascii="等线" w:eastAsia="等线" w:hAnsi="等线" w:cs="等线" w:hint="eastAsia"/>
                <w:color w:val="000000"/>
                <w:kern w:val="0"/>
                <w:sz w:val="20"/>
                <w:szCs w:val="20"/>
                <w:lang w:bidi="ar"/>
              </w:rPr>
              <w:br/>
              <w:t>导出：支持部分或全部导出原始图片，需设置密码。</w:t>
            </w:r>
            <w:r>
              <w:rPr>
                <w:rFonts w:ascii="等线" w:eastAsia="等线" w:hAnsi="等线" w:cs="等线" w:hint="eastAsia"/>
                <w:color w:val="000000"/>
                <w:kern w:val="0"/>
                <w:sz w:val="20"/>
                <w:szCs w:val="20"/>
                <w:lang w:bidi="ar"/>
              </w:rPr>
              <w:br/>
              <w:t>二次检测：可选择原始图片再次进行目标检测。</w:t>
            </w:r>
            <w:r>
              <w:rPr>
                <w:rFonts w:ascii="等线" w:eastAsia="等线" w:hAnsi="等线" w:cs="等线" w:hint="eastAsia"/>
                <w:color w:val="000000"/>
                <w:kern w:val="0"/>
                <w:sz w:val="20"/>
                <w:szCs w:val="20"/>
                <w:lang w:bidi="ar"/>
              </w:rPr>
              <w:br/>
              <w:t>模型训练：将检测出的目标图片导入至分类模型的标注库，用于模型优化。</w:t>
            </w:r>
            <w:r>
              <w:rPr>
                <w:rFonts w:ascii="等线" w:eastAsia="等线" w:hAnsi="等线" w:cs="等线" w:hint="eastAsia"/>
                <w:color w:val="000000"/>
                <w:kern w:val="0"/>
                <w:sz w:val="20"/>
                <w:szCs w:val="20"/>
                <w:lang w:bidi="ar"/>
              </w:rPr>
              <w:br/>
              <w:t>文件上传：支持手动上传离线图片集，系统进行目标检测后，数据入库并可查看。</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▲支持视频抽帧能力，统一管理抽帧、视图、文件、三方推送数据。（投标时提供国家认可的第三方检测机构出具的带CMA标识的检测报告）</w:t>
            </w:r>
          </w:p>
        </w:tc>
        <w:tc>
          <w:tcPr>
            <w:tcW w:w="234" w:type="pct"/>
            <w:tcBorders>
              <w:top w:val="single" w:sz="4" w:space="0" w:color="000000"/>
              <w:left w:val="single" w:sz="4" w:space="0" w:color="000000"/>
              <w:bottom w:val="single" w:sz="4" w:space="0" w:color="000000"/>
              <w:right w:val="single" w:sz="4" w:space="0" w:color="000000"/>
            </w:tcBorders>
            <w:vAlign w:val="center"/>
          </w:tcPr>
          <w:p w14:paraId="339F017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76092FC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4B52D6D9" w14:textId="77777777" w:rsidTr="004A76BC">
        <w:trPr>
          <w:trHeight w:val="815"/>
        </w:trPr>
        <w:tc>
          <w:tcPr>
            <w:tcW w:w="275" w:type="pct"/>
            <w:tcBorders>
              <w:top w:val="single" w:sz="4" w:space="0" w:color="000000"/>
              <w:left w:val="single" w:sz="4" w:space="0" w:color="000000"/>
              <w:bottom w:val="single" w:sz="4" w:space="0" w:color="000000"/>
              <w:right w:val="single" w:sz="4" w:space="0" w:color="000000"/>
            </w:tcBorders>
            <w:vAlign w:val="center"/>
          </w:tcPr>
          <w:p w14:paraId="4345996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601C0D31"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2F32F0C9"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配置管理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504C1CA5" w14:textId="680FCEA9"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主设备管理：支持多协议接入摄像机和 NVR 设备，提供批量添加、启停、参数配置、通道管理及批量导出删除等全流程管控能力。</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▲多协议设备接入能力：支持国标、0nvif、RTSP协议接入摄像机和 NVR。（投标时提供国家认可的第三方检测机构出具的带CMA标识的检测报告）</w:t>
            </w:r>
            <w:r>
              <w:rPr>
                <w:rStyle w:val="font81"/>
                <w:rFonts w:hint="default"/>
                <w:lang w:bidi="ar"/>
              </w:rPr>
              <w:br/>
              <w:t>摄像机管理：集中展示摄像机通道信息，支持多条件筛选查询、详情查看、视频预览及批量修改 / 删除 / 启停等运维操作。</w:t>
            </w:r>
            <w:r>
              <w:rPr>
                <w:rStyle w:val="font81"/>
                <w:rFonts w:hint="default"/>
                <w:lang w:bidi="ar"/>
              </w:rPr>
              <w:br/>
              <w:t>摄像机分组：支持多层级分组的创建、编辑与删除，可将摄像机分配到不同分组，实现按业务维度分类管理。</w:t>
            </w:r>
            <w:r>
              <w:rPr>
                <w:rStyle w:val="font81"/>
                <w:rFonts w:hint="default"/>
                <w:lang w:bidi="ar"/>
              </w:rPr>
              <w:br/>
              <w:t>接入平台管理：对国标协议接入的下级视频平台进行统一管理，支持状态监测、变化记录查询及修改、删除、启停等操作。</w:t>
            </w:r>
            <w:r>
              <w:rPr>
                <w:rStyle w:val="font81"/>
                <w:rFonts w:hint="default"/>
                <w:lang w:bidi="ar"/>
              </w:rPr>
              <w:br/>
              <w:t>接入设备管理：可查看并管理下级平台共享的摄像机设备，支持手动 / 自动分配到分组、取消同步及批量信息同步。</w:t>
            </w:r>
          </w:p>
        </w:tc>
        <w:tc>
          <w:tcPr>
            <w:tcW w:w="234" w:type="pct"/>
            <w:tcBorders>
              <w:top w:val="single" w:sz="4" w:space="0" w:color="000000"/>
              <w:left w:val="single" w:sz="4" w:space="0" w:color="000000"/>
              <w:bottom w:val="single" w:sz="4" w:space="0" w:color="000000"/>
              <w:right w:val="single" w:sz="4" w:space="0" w:color="000000"/>
            </w:tcBorders>
            <w:vAlign w:val="center"/>
          </w:tcPr>
          <w:p w14:paraId="12F3C6A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2D19A16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27973512" w14:textId="77777777" w:rsidTr="004A76BC">
        <w:trPr>
          <w:trHeight w:val="765"/>
        </w:trPr>
        <w:tc>
          <w:tcPr>
            <w:tcW w:w="275" w:type="pct"/>
            <w:tcBorders>
              <w:top w:val="single" w:sz="4" w:space="0" w:color="000000"/>
              <w:left w:val="single" w:sz="4" w:space="0" w:color="000000"/>
              <w:bottom w:val="single" w:sz="4" w:space="0" w:color="000000"/>
              <w:right w:val="single" w:sz="4" w:space="0" w:color="000000"/>
            </w:tcBorders>
            <w:vAlign w:val="center"/>
          </w:tcPr>
          <w:p w14:paraId="44090D2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w:t>
            </w:r>
          </w:p>
        </w:tc>
        <w:tc>
          <w:tcPr>
            <w:tcW w:w="570" w:type="pct"/>
            <w:vMerge/>
            <w:tcBorders>
              <w:top w:val="single" w:sz="4" w:space="0" w:color="000000"/>
              <w:left w:val="single" w:sz="4" w:space="0" w:color="000000"/>
              <w:bottom w:val="single" w:sz="4" w:space="0" w:color="000000"/>
              <w:right w:val="single" w:sz="4" w:space="0" w:color="000000"/>
            </w:tcBorders>
            <w:vAlign w:val="center"/>
          </w:tcPr>
          <w:p w14:paraId="2A4ABEEE"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108B6C8F"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主机管理</w:t>
            </w:r>
          </w:p>
        </w:tc>
        <w:tc>
          <w:tcPr>
            <w:tcW w:w="3077" w:type="pct"/>
            <w:tcBorders>
              <w:top w:val="single" w:sz="4" w:space="0" w:color="000000"/>
              <w:left w:val="single" w:sz="4" w:space="0" w:color="000000"/>
              <w:bottom w:val="single" w:sz="4" w:space="0" w:color="000000"/>
              <w:right w:val="single" w:sz="4" w:space="0" w:color="000000"/>
            </w:tcBorders>
            <w:vAlign w:val="center"/>
          </w:tcPr>
          <w:p w14:paraId="4FD050FC" w14:textId="77777777"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用于查看训推一体机设备的硬件和软件资产信息。</w:t>
            </w:r>
            <w:r>
              <w:rPr>
                <w:rFonts w:ascii="等线" w:eastAsia="等线" w:hAnsi="等线" w:cs="等线" w:hint="eastAsia"/>
                <w:color w:val="000000"/>
                <w:kern w:val="0"/>
                <w:sz w:val="20"/>
                <w:szCs w:val="20"/>
                <w:lang w:bidi="ar"/>
              </w:rPr>
              <w:br/>
              <w:t>硬件信息：展示CPU、内存、硬盘、GPU等硬件型号与规格。</w:t>
            </w:r>
            <w:r>
              <w:rPr>
                <w:rFonts w:ascii="等线" w:eastAsia="等线" w:hAnsi="等线" w:cs="等线" w:hint="eastAsia"/>
                <w:color w:val="000000"/>
                <w:kern w:val="0"/>
                <w:sz w:val="20"/>
                <w:szCs w:val="20"/>
                <w:lang w:bidi="ar"/>
              </w:rPr>
              <w:br/>
              <w:t>软件信息：展示软件版本、安装日期以及摄像机、设备接入、模型数量、算法分析路数的规格与实际使用量。</w:t>
            </w:r>
          </w:p>
        </w:tc>
        <w:tc>
          <w:tcPr>
            <w:tcW w:w="234" w:type="pct"/>
            <w:tcBorders>
              <w:top w:val="single" w:sz="4" w:space="0" w:color="000000"/>
              <w:left w:val="single" w:sz="4" w:space="0" w:color="000000"/>
              <w:bottom w:val="single" w:sz="4" w:space="0" w:color="000000"/>
              <w:right w:val="single" w:sz="4" w:space="0" w:color="000000"/>
            </w:tcBorders>
            <w:vAlign w:val="center"/>
          </w:tcPr>
          <w:p w14:paraId="05BFC5B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2911B69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4249A5CC" w14:textId="77777777" w:rsidTr="004A76BC">
        <w:trPr>
          <w:trHeight w:val="698"/>
        </w:trPr>
        <w:tc>
          <w:tcPr>
            <w:tcW w:w="275" w:type="pct"/>
            <w:tcBorders>
              <w:top w:val="single" w:sz="4" w:space="0" w:color="000000"/>
              <w:left w:val="single" w:sz="4" w:space="0" w:color="000000"/>
              <w:bottom w:val="single" w:sz="4" w:space="0" w:color="000000"/>
              <w:right w:val="single" w:sz="4" w:space="0" w:color="000000"/>
            </w:tcBorders>
            <w:vAlign w:val="center"/>
          </w:tcPr>
          <w:p w14:paraId="6EDBC86E"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570" w:type="pct"/>
            <w:tcBorders>
              <w:top w:val="single" w:sz="4" w:space="0" w:color="000000"/>
              <w:left w:val="single" w:sz="4" w:space="0" w:color="000000"/>
              <w:bottom w:val="single" w:sz="4" w:space="0" w:color="000000"/>
              <w:right w:val="single" w:sz="4" w:space="0" w:color="000000"/>
            </w:tcBorders>
            <w:vAlign w:val="center"/>
          </w:tcPr>
          <w:p w14:paraId="00A51C73" w14:textId="77777777" w:rsidR="004F439B" w:rsidRDefault="004F439B">
            <w:pPr>
              <w:jc w:val="center"/>
              <w:rPr>
                <w:rFonts w:ascii="宋体" w:eastAsia="宋体" w:hAnsi="宋体" w:cs="宋体" w:hint="eastAsia"/>
                <w:b/>
                <w:bCs/>
                <w:color w:val="000000"/>
                <w:sz w:val="20"/>
                <w:szCs w:val="20"/>
              </w:rPr>
            </w:pPr>
          </w:p>
        </w:tc>
        <w:tc>
          <w:tcPr>
            <w:tcW w:w="605" w:type="pct"/>
            <w:tcBorders>
              <w:top w:val="single" w:sz="4" w:space="0" w:color="000000"/>
              <w:left w:val="single" w:sz="4" w:space="0" w:color="000000"/>
              <w:bottom w:val="single" w:sz="4" w:space="0" w:color="000000"/>
              <w:right w:val="single" w:sz="4" w:space="0" w:color="000000"/>
            </w:tcBorders>
            <w:vAlign w:val="center"/>
          </w:tcPr>
          <w:p w14:paraId="59411E40"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场景化算法</w:t>
            </w:r>
          </w:p>
        </w:tc>
        <w:tc>
          <w:tcPr>
            <w:tcW w:w="3077" w:type="pct"/>
            <w:tcBorders>
              <w:top w:val="single" w:sz="4" w:space="0" w:color="000000"/>
              <w:left w:val="single" w:sz="4" w:space="0" w:color="000000"/>
              <w:bottom w:val="single" w:sz="4" w:space="0" w:color="000000"/>
              <w:right w:val="single" w:sz="4" w:space="0" w:color="000000"/>
            </w:tcBorders>
            <w:vAlign w:val="center"/>
          </w:tcPr>
          <w:p w14:paraId="3232591D" w14:textId="77777777"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1、火焰识别 2、烟雾识别 3、抽烟识别 5、烟火堆放超高 6、店外占道经营 7、店外烟花燃放,后期可根据客户要求重新定制其他算法</w:t>
            </w:r>
          </w:p>
        </w:tc>
        <w:tc>
          <w:tcPr>
            <w:tcW w:w="234" w:type="pct"/>
            <w:tcBorders>
              <w:top w:val="single" w:sz="4" w:space="0" w:color="000000"/>
              <w:left w:val="single" w:sz="4" w:space="0" w:color="000000"/>
              <w:bottom w:val="single" w:sz="4" w:space="0" w:color="000000"/>
              <w:right w:val="single" w:sz="4" w:space="0" w:color="000000"/>
            </w:tcBorders>
            <w:vAlign w:val="center"/>
          </w:tcPr>
          <w:p w14:paraId="5091870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239" w:type="pct"/>
            <w:tcBorders>
              <w:top w:val="single" w:sz="4" w:space="0" w:color="000000"/>
              <w:left w:val="single" w:sz="4" w:space="0" w:color="000000"/>
              <w:bottom w:val="single" w:sz="4" w:space="0" w:color="000000"/>
              <w:right w:val="single" w:sz="4" w:space="0" w:color="000000"/>
            </w:tcBorders>
            <w:vAlign w:val="center"/>
          </w:tcPr>
          <w:p w14:paraId="79F4E03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r>
      <w:tr w:rsidR="004F439B" w14:paraId="6F773F3A" w14:textId="77777777">
        <w:trPr>
          <w:trHeight w:val="24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1E6A4F77"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四、视觉大模型训推一体化服务器</w:t>
            </w:r>
          </w:p>
        </w:tc>
      </w:tr>
      <w:tr w:rsidR="004F439B" w14:paraId="20325A97" w14:textId="77777777" w:rsidTr="004A76BC">
        <w:trPr>
          <w:trHeight w:val="828"/>
        </w:trPr>
        <w:tc>
          <w:tcPr>
            <w:tcW w:w="275" w:type="pct"/>
            <w:tcBorders>
              <w:top w:val="single" w:sz="4" w:space="0" w:color="000000"/>
              <w:left w:val="single" w:sz="4" w:space="0" w:color="000000"/>
              <w:bottom w:val="single" w:sz="4" w:space="0" w:color="000000"/>
              <w:right w:val="single" w:sz="4" w:space="0" w:color="000000"/>
            </w:tcBorders>
            <w:vAlign w:val="center"/>
          </w:tcPr>
          <w:p w14:paraId="4CC17A59"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570" w:type="pct"/>
            <w:tcBorders>
              <w:top w:val="single" w:sz="4" w:space="0" w:color="000000"/>
              <w:left w:val="single" w:sz="4" w:space="0" w:color="000000"/>
              <w:bottom w:val="single" w:sz="4" w:space="0" w:color="000000"/>
              <w:right w:val="single" w:sz="4" w:space="0" w:color="000000"/>
            </w:tcBorders>
            <w:vAlign w:val="center"/>
          </w:tcPr>
          <w:p w14:paraId="357F7FED"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605" w:type="pct"/>
            <w:tcBorders>
              <w:top w:val="single" w:sz="4" w:space="0" w:color="000000"/>
              <w:left w:val="single" w:sz="4" w:space="0" w:color="000000"/>
              <w:bottom w:val="single" w:sz="4" w:space="0" w:color="000000"/>
              <w:right w:val="single" w:sz="4" w:space="0" w:color="000000"/>
            </w:tcBorders>
            <w:vAlign w:val="center"/>
          </w:tcPr>
          <w:p w14:paraId="775B6788"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3077" w:type="pct"/>
            <w:tcBorders>
              <w:top w:val="single" w:sz="4" w:space="0" w:color="000000"/>
              <w:left w:val="single" w:sz="4" w:space="0" w:color="000000"/>
              <w:bottom w:val="single" w:sz="4" w:space="0" w:color="000000"/>
              <w:right w:val="single" w:sz="4" w:space="0" w:color="000000"/>
            </w:tcBorders>
            <w:vAlign w:val="center"/>
          </w:tcPr>
          <w:p w14:paraId="089FD4B4"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234" w:type="pct"/>
            <w:tcBorders>
              <w:top w:val="single" w:sz="4" w:space="0" w:color="000000"/>
              <w:left w:val="single" w:sz="4" w:space="0" w:color="000000"/>
              <w:bottom w:val="single" w:sz="4" w:space="0" w:color="000000"/>
              <w:right w:val="single" w:sz="4" w:space="0" w:color="000000"/>
            </w:tcBorders>
            <w:vAlign w:val="center"/>
          </w:tcPr>
          <w:p w14:paraId="76AFC073"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数量 </w:t>
            </w:r>
          </w:p>
        </w:tc>
        <w:tc>
          <w:tcPr>
            <w:tcW w:w="239" w:type="pct"/>
            <w:tcBorders>
              <w:top w:val="single" w:sz="4" w:space="0" w:color="000000"/>
              <w:left w:val="single" w:sz="4" w:space="0" w:color="000000"/>
              <w:bottom w:val="single" w:sz="4" w:space="0" w:color="000000"/>
              <w:right w:val="single" w:sz="4" w:space="0" w:color="000000"/>
            </w:tcBorders>
            <w:vAlign w:val="center"/>
          </w:tcPr>
          <w:p w14:paraId="4F76EB6B"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 xml:space="preserve"> 单位 </w:t>
            </w:r>
          </w:p>
        </w:tc>
      </w:tr>
      <w:tr w:rsidR="004F439B" w14:paraId="59AAFDCE" w14:textId="77777777" w:rsidTr="004A76BC">
        <w:trPr>
          <w:trHeight w:val="720"/>
        </w:trPr>
        <w:tc>
          <w:tcPr>
            <w:tcW w:w="275" w:type="pct"/>
            <w:tcBorders>
              <w:top w:val="single" w:sz="4" w:space="0" w:color="000000"/>
              <w:left w:val="single" w:sz="4" w:space="0" w:color="000000"/>
              <w:bottom w:val="single" w:sz="4" w:space="0" w:color="000000"/>
              <w:right w:val="single" w:sz="4" w:space="0" w:color="000000"/>
            </w:tcBorders>
            <w:vAlign w:val="center"/>
          </w:tcPr>
          <w:p w14:paraId="46CA09D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w:t>
            </w:r>
          </w:p>
        </w:tc>
        <w:tc>
          <w:tcPr>
            <w:tcW w:w="570" w:type="pct"/>
            <w:tcBorders>
              <w:top w:val="single" w:sz="4" w:space="0" w:color="000000"/>
              <w:left w:val="single" w:sz="4" w:space="0" w:color="000000"/>
              <w:bottom w:val="single" w:sz="4" w:space="0" w:color="000000"/>
              <w:right w:val="single" w:sz="4" w:space="0" w:color="000000"/>
            </w:tcBorders>
            <w:vAlign w:val="center"/>
          </w:tcPr>
          <w:p w14:paraId="4FE8D679"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硬件资源</w:t>
            </w:r>
          </w:p>
        </w:tc>
        <w:tc>
          <w:tcPr>
            <w:tcW w:w="605" w:type="pct"/>
            <w:tcBorders>
              <w:top w:val="single" w:sz="4" w:space="0" w:color="000000"/>
              <w:left w:val="single" w:sz="4" w:space="0" w:color="000000"/>
              <w:bottom w:val="single" w:sz="4" w:space="0" w:color="000000"/>
              <w:right w:val="single" w:sz="4" w:space="0" w:color="000000"/>
            </w:tcBorders>
            <w:vAlign w:val="center"/>
          </w:tcPr>
          <w:p w14:paraId="3278B77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平台部署服务器</w:t>
            </w:r>
          </w:p>
        </w:tc>
        <w:tc>
          <w:tcPr>
            <w:tcW w:w="3077" w:type="pct"/>
            <w:tcBorders>
              <w:top w:val="single" w:sz="4" w:space="0" w:color="000000"/>
              <w:left w:val="single" w:sz="4" w:space="0" w:color="000000"/>
              <w:bottom w:val="single" w:sz="4" w:space="0" w:color="000000"/>
              <w:right w:val="single" w:sz="4" w:space="0" w:color="000000"/>
            </w:tcBorders>
            <w:vAlign w:val="center"/>
          </w:tcPr>
          <w:p w14:paraId="5C237CCA"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4U 机架式服务器，2 颗 Kunpeng 920 CPU，单颗CPU物理核数32，基准频率2.6GHz，256GB DDR4 内存，2块1.2TB HDD，2块16TB HDD，6张算力卡，单卡要求INT8：140 TOPS/ FP16：70 TFLOPS；2*10GE+4GE 网口，支持RAID阵列卡。</w:t>
            </w:r>
          </w:p>
        </w:tc>
        <w:tc>
          <w:tcPr>
            <w:tcW w:w="234" w:type="pct"/>
            <w:tcBorders>
              <w:top w:val="single" w:sz="4" w:space="0" w:color="000000"/>
              <w:left w:val="single" w:sz="4" w:space="0" w:color="000000"/>
              <w:bottom w:val="single" w:sz="4" w:space="0" w:color="000000"/>
              <w:right w:val="single" w:sz="4" w:space="0" w:color="000000"/>
            </w:tcBorders>
            <w:vAlign w:val="center"/>
          </w:tcPr>
          <w:p w14:paraId="5877376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239" w:type="pct"/>
            <w:tcBorders>
              <w:top w:val="single" w:sz="4" w:space="0" w:color="000000"/>
              <w:left w:val="single" w:sz="4" w:space="0" w:color="000000"/>
              <w:bottom w:val="single" w:sz="4" w:space="0" w:color="000000"/>
              <w:right w:val="single" w:sz="4" w:space="0" w:color="000000"/>
            </w:tcBorders>
            <w:vAlign w:val="center"/>
          </w:tcPr>
          <w:p w14:paraId="7096864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r>
      <w:tr w:rsidR="004F439B" w14:paraId="6E1E78FF" w14:textId="77777777" w:rsidTr="004A76BC">
        <w:trPr>
          <w:trHeight w:val="240"/>
        </w:trPr>
        <w:tc>
          <w:tcPr>
            <w:tcW w:w="275" w:type="pct"/>
            <w:tcBorders>
              <w:top w:val="single" w:sz="4" w:space="0" w:color="000000"/>
              <w:left w:val="single" w:sz="4" w:space="0" w:color="000000"/>
              <w:bottom w:val="single" w:sz="4" w:space="0" w:color="000000"/>
              <w:right w:val="single" w:sz="4" w:space="0" w:color="000000"/>
            </w:tcBorders>
            <w:vAlign w:val="center"/>
          </w:tcPr>
          <w:p w14:paraId="0FD7ACC5" w14:textId="77777777" w:rsidR="004F439B" w:rsidRDefault="004F439B">
            <w:pPr>
              <w:jc w:val="center"/>
              <w:rPr>
                <w:rFonts w:ascii="宋体" w:eastAsia="宋体" w:hAnsi="宋体" w:cs="宋体" w:hint="eastAsia"/>
                <w:color w:val="000000"/>
                <w:sz w:val="20"/>
                <w:szCs w:val="20"/>
              </w:rPr>
            </w:pPr>
          </w:p>
        </w:tc>
        <w:tc>
          <w:tcPr>
            <w:tcW w:w="570" w:type="pct"/>
            <w:tcBorders>
              <w:top w:val="single" w:sz="4" w:space="0" w:color="000000"/>
              <w:left w:val="single" w:sz="4" w:space="0" w:color="000000"/>
              <w:bottom w:val="single" w:sz="4" w:space="0" w:color="000000"/>
              <w:right w:val="single" w:sz="4" w:space="0" w:color="000000"/>
            </w:tcBorders>
            <w:vAlign w:val="center"/>
          </w:tcPr>
          <w:p w14:paraId="600BA861"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合计</w:t>
            </w:r>
          </w:p>
        </w:tc>
        <w:tc>
          <w:tcPr>
            <w:tcW w:w="605" w:type="pct"/>
            <w:tcBorders>
              <w:top w:val="single" w:sz="4" w:space="0" w:color="000000"/>
              <w:left w:val="single" w:sz="4" w:space="0" w:color="000000"/>
              <w:bottom w:val="single" w:sz="4" w:space="0" w:color="000000"/>
              <w:right w:val="single" w:sz="4" w:space="0" w:color="000000"/>
            </w:tcBorders>
            <w:vAlign w:val="center"/>
          </w:tcPr>
          <w:p w14:paraId="3A476E86" w14:textId="77777777" w:rsidR="004F439B" w:rsidRDefault="004F439B">
            <w:pPr>
              <w:jc w:val="left"/>
              <w:rPr>
                <w:rFonts w:ascii="宋体" w:eastAsia="宋体" w:hAnsi="宋体" w:cs="宋体" w:hint="eastAsia"/>
                <w:color w:val="000000"/>
                <w:sz w:val="20"/>
                <w:szCs w:val="20"/>
              </w:rPr>
            </w:pPr>
          </w:p>
        </w:tc>
        <w:tc>
          <w:tcPr>
            <w:tcW w:w="3077" w:type="pct"/>
            <w:tcBorders>
              <w:top w:val="single" w:sz="4" w:space="0" w:color="000000"/>
              <w:left w:val="single" w:sz="4" w:space="0" w:color="000000"/>
              <w:bottom w:val="single" w:sz="4" w:space="0" w:color="000000"/>
              <w:right w:val="single" w:sz="4" w:space="0" w:color="000000"/>
            </w:tcBorders>
            <w:vAlign w:val="center"/>
          </w:tcPr>
          <w:p w14:paraId="6167E9FD" w14:textId="77777777" w:rsidR="004F439B" w:rsidRDefault="004F439B">
            <w:pPr>
              <w:jc w:val="center"/>
              <w:rPr>
                <w:rFonts w:ascii="宋体" w:eastAsia="宋体" w:hAnsi="宋体" w:cs="宋体" w:hint="eastAsia"/>
                <w:color w:val="000000"/>
                <w:sz w:val="20"/>
                <w:szCs w:val="20"/>
              </w:rPr>
            </w:pPr>
          </w:p>
        </w:tc>
        <w:tc>
          <w:tcPr>
            <w:tcW w:w="234" w:type="pct"/>
            <w:tcBorders>
              <w:top w:val="single" w:sz="4" w:space="0" w:color="000000"/>
              <w:left w:val="single" w:sz="4" w:space="0" w:color="000000"/>
              <w:bottom w:val="single" w:sz="4" w:space="0" w:color="000000"/>
              <w:right w:val="single" w:sz="4" w:space="0" w:color="000000"/>
            </w:tcBorders>
            <w:vAlign w:val="center"/>
          </w:tcPr>
          <w:p w14:paraId="6A886A8C" w14:textId="77777777" w:rsidR="004F439B" w:rsidRDefault="004F439B">
            <w:pPr>
              <w:jc w:val="center"/>
              <w:rPr>
                <w:rFonts w:ascii="宋体" w:eastAsia="宋体" w:hAnsi="宋体" w:cs="宋体" w:hint="eastAsia"/>
                <w:color w:val="000000"/>
                <w:sz w:val="20"/>
                <w:szCs w:val="20"/>
              </w:rPr>
            </w:pPr>
          </w:p>
        </w:tc>
        <w:tc>
          <w:tcPr>
            <w:tcW w:w="239" w:type="pct"/>
            <w:tcBorders>
              <w:top w:val="single" w:sz="4" w:space="0" w:color="000000"/>
              <w:left w:val="single" w:sz="4" w:space="0" w:color="000000"/>
              <w:bottom w:val="single" w:sz="4" w:space="0" w:color="000000"/>
              <w:right w:val="single" w:sz="4" w:space="0" w:color="000000"/>
            </w:tcBorders>
            <w:vAlign w:val="center"/>
          </w:tcPr>
          <w:p w14:paraId="0E6C5C52" w14:textId="77777777" w:rsidR="004F439B" w:rsidRDefault="004F439B">
            <w:pPr>
              <w:jc w:val="center"/>
              <w:rPr>
                <w:rFonts w:ascii="宋体" w:eastAsia="宋体" w:hAnsi="宋体" w:cs="宋体" w:hint="eastAsia"/>
                <w:color w:val="000000"/>
                <w:sz w:val="20"/>
                <w:szCs w:val="20"/>
              </w:rPr>
            </w:pPr>
          </w:p>
        </w:tc>
      </w:tr>
    </w:tbl>
    <w:p w14:paraId="2214CC38" w14:textId="77777777" w:rsidR="004F439B" w:rsidRDefault="004F439B">
      <w:pPr>
        <w:widowControl/>
        <w:jc w:val="center"/>
        <w:textAlignment w:val="center"/>
        <w:rPr>
          <w:rFonts w:ascii="宋体" w:eastAsia="宋体" w:hAnsi="宋体" w:cs="宋体" w:hint="eastAsia"/>
          <w:b/>
          <w:bCs/>
          <w:color w:val="000000"/>
          <w:kern w:val="0"/>
          <w:sz w:val="24"/>
          <w:lang w:bidi="ar"/>
        </w:rPr>
      </w:pPr>
    </w:p>
    <w:tbl>
      <w:tblPr>
        <w:tblW w:w="5000" w:type="pct"/>
        <w:tblLook w:val="04A0" w:firstRow="1" w:lastRow="0" w:firstColumn="1" w:lastColumn="0" w:noHBand="0" w:noVBand="1"/>
      </w:tblPr>
      <w:tblGrid>
        <w:gridCol w:w="658"/>
        <w:gridCol w:w="860"/>
        <w:gridCol w:w="5670"/>
        <w:gridCol w:w="658"/>
        <w:gridCol w:w="658"/>
        <w:gridCol w:w="670"/>
      </w:tblGrid>
      <w:tr w:rsidR="004F439B" w14:paraId="66A83482" w14:textId="77777777">
        <w:trPr>
          <w:trHeight w:val="1040"/>
        </w:trPr>
        <w:tc>
          <w:tcPr>
            <w:tcW w:w="5000" w:type="pct"/>
            <w:gridSpan w:val="6"/>
            <w:tcBorders>
              <w:top w:val="nil"/>
              <w:left w:val="nil"/>
              <w:bottom w:val="nil"/>
              <w:right w:val="nil"/>
            </w:tcBorders>
            <w:noWrap/>
            <w:vAlign w:val="center"/>
          </w:tcPr>
          <w:p w14:paraId="12EB444F" w14:textId="77777777" w:rsidR="004F439B" w:rsidRDefault="0016468E">
            <w:pPr>
              <w:widowControl/>
              <w:jc w:val="center"/>
              <w:textAlignment w:val="center"/>
              <w:rPr>
                <w:rFonts w:ascii="宋体" w:eastAsia="宋体" w:hAnsi="宋体" w:cs="宋体" w:hint="eastAsia"/>
                <w:b/>
                <w:bCs/>
                <w:color w:val="000000"/>
                <w:sz w:val="24"/>
              </w:rPr>
            </w:pPr>
            <w:r>
              <w:rPr>
                <w:rFonts w:ascii="宋体" w:eastAsia="宋体" w:hAnsi="宋体" w:cs="宋体" w:hint="eastAsia"/>
                <w:b/>
                <w:bCs/>
                <w:color w:val="000000"/>
                <w:kern w:val="0"/>
                <w:sz w:val="24"/>
                <w:lang w:bidi="ar"/>
              </w:rPr>
              <w:t>前端设备</w:t>
            </w:r>
          </w:p>
        </w:tc>
      </w:tr>
      <w:tr w:rsidR="004F439B" w14:paraId="0613DACD" w14:textId="77777777">
        <w:trPr>
          <w:trHeight w:val="480"/>
        </w:trPr>
        <w:tc>
          <w:tcPr>
            <w:tcW w:w="358" w:type="pct"/>
            <w:tcBorders>
              <w:top w:val="single" w:sz="4" w:space="0" w:color="000000"/>
              <w:left w:val="single" w:sz="4" w:space="0" w:color="000000"/>
              <w:bottom w:val="single" w:sz="4" w:space="0" w:color="000000"/>
              <w:right w:val="single" w:sz="4" w:space="0" w:color="000000"/>
            </w:tcBorders>
            <w:noWrap/>
            <w:vAlign w:val="center"/>
          </w:tcPr>
          <w:p w14:paraId="5DF346B3"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序号</w:t>
            </w:r>
          </w:p>
        </w:tc>
        <w:tc>
          <w:tcPr>
            <w:tcW w:w="469" w:type="pct"/>
            <w:tcBorders>
              <w:top w:val="single" w:sz="4" w:space="0" w:color="000000"/>
              <w:left w:val="single" w:sz="4" w:space="0" w:color="000000"/>
              <w:bottom w:val="single" w:sz="4" w:space="0" w:color="000000"/>
              <w:right w:val="single" w:sz="4" w:space="0" w:color="000000"/>
            </w:tcBorders>
            <w:vAlign w:val="center"/>
          </w:tcPr>
          <w:p w14:paraId="58EC3B4F"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名称</w:t>
            </w:r>
          </w:p>
        </w:tc>
        <w:tc>
          <w:tcPr>
            <w:tcW w:w="3091" w:type="pct"/>
            <w:tcBorders>
              <w:top w:val="single" w:sz="4" w:space="0" w:color="000000"/>
              <w:left w:val="single" w:sz="4" w:space="0" w:color="000000"/>
              <w:bottom w:val="single" w:sz="4" w:space="0" w:color="000000"/>
              <w:right w:val="single" w:sz="4" w:space="0" w:color="000000"/>
            </w:tcBorders>
            <w:noWrap/>
            <w:vAlign w:val="center"/>
          </w:tcPr>
          <w:p w14:paraId="79AC3052"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设备参数</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5DC6A5D6"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单位</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8D4D9E3"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数量</w:t>
            </w:r>
          </w:p>
        </w:tc>
        <w:tc>
          <w:tcPr>
            <w:tcW w:w="361" w:type="pct"/>
            <w:tcBorders>
              <w:top w:val="single" w:sz="4" w:space="0" w:color="000000"/>
              <w:left w:val="single" w:sz="4" w:space="0" w:color="000000"/>
              <w:bottom w:val="single" w:sz="4" w:space="0" w:color="000000"/>
              <w:right w:val="single" w:sz="4" w:space="0" w:color="000000"/>
            </w:tcBorders>
            <w:noWrap/>
            <w:vAlign w:val="center"/>
          </w:tcPr>
          <w:p w14:paraId="08B79676"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备注</w:t>
            </w:r>
          </w:p>
        </w:tc>
      </w:tr>
      <w:tr w:rsidR="004F439B" w14:paraId="2C7D3EA5" w14:textId="77777777">
        <w:trPr>
          <w:trHeight w:val="90"/>
        </w:trPr>
        <w:tc>
          <w:tcPr>
            <w:tcW w:w="358" w:type="pct"/>
            <w:tcBorders>
              <w:top w:val="single" w:sz="4" w:space="0" w:color="000000"/>
              <w:left w:val="single" w:sz="4" w:space="0" w:color="000000"/>
              <w:bottom w:val="single" w:sz="4" w:space="0" w:color="000000"/>
              <w:right w:val="single" w:sz="4" w:space="0" w:color="000000"/>
            </w:tcBorders>
            <w:noWrap/>
            <w:vAlign w:val="center"/>
          </w:tcPr>
          <w:p w14:paraId="42BDAB3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469" w:type="pct"/>
            <w:tcBorders>
              <w:top w:val="single" w:sz="4" w:space="0" w:color="000000"/>
              <w:left w:val="single" w:sz="4" w:space="0" w:color="000000"/>
              <w:bottom w:val="single" w:sz="4" w:space="0" w:color="000000"/>
              <w:right w:val="single" w:sz="4" w:space="0" w:color="000000"/>
            </w:tcBorders>
            <w:vAlign w:val="center"/>
          </w:tcPr>
          <w:p w14:paraId="015E0E1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400万红外定焦防暴半球网络摄像机</w:t>
            </w:r>
          </w:p>
        </w:tc>
        <w:tc>
          <w:tcPr>
            <w:tcW w:w="3091" w:type="pct"/>
            <w:tcBorders>
              <w:top w:val="single" w:sz="4" w:space="0" w:color="000000"/>
              <w:left w:val="single" w:sz="4" w:space="0" w:color="000000"/>
              <w:bottom w:val="single" w:sz="4" w:space="0" w:color="000000"/>
              <w:right w:val="single" w:sz="4" w:space="0" w:color="000000"/>
            </w:tcBorders>
            <w:vAlign w:val="center"/>
          </w:tcPr>
          <w:p w14:paraId="104E2E51" w14:textId="66E62541"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像素：400万；</w:t>
            </w:r>
            <w:r>
              <w:rPr>
                <w:rFonts w:ascii="宋体" w:eastAsia="宋体" w:hAnsi="宋体" w:cs="宋体" w:hint="eastAsia"/>
                <w:color w:val="000000"/>
                <w:kern w:val="0"/>
                <w:sz w:val="20"/>
                <w:szCs w:val="20"/>
                <w:lang w:bidi="ar"/>
              </w:rPr>
              <w:br/>
              <w:t>最大分辨率：2560×1440；</w:t>
            </w:r>
            <w:r>
              <w:rPr>
                <w:rFonts w:ascii="宋体" w:eastAsia="宋体" w:hAnsi="宋体" w:cs="宋体" w:hint="eastAsia"/>
                <w:color w:val="000000"/>
                <w:kern w:val="0"/>
                <w:sz w:val="20"/>
                <w:szCs w:val="20"/>
                <w:lang w:bidi="ar"/>
              </w:rPr>
              <w:br/>
              <w:t>最低照度：0.01lux（彩色模式）；0.001lux（黑白模式）；0lux（补光灯开启）；</w:t>
            </w:r>
            <w:r>
              <w:rPr>
                <w:rFonts w:ascii="宋体" w:eastAsia="宋体" w:hAnsi="宋体" w:cs="宋体" w:hint="eastAsia"/>
                <w:color w:val="000000"/>
                <w:kern w:val="0"/>
                <w:sz w:val="20"/>
                <w:szCs w:val="20"/>
                <w:lang w:bidi="ar"/>
              </w:rPr>
              <w:br/>
              <w:t>最大补光距离：30m（红外）；</w:t>
            </w:r>
            <w:r>
              <w:rPr>
                <w:rFonts w:ascii="宋体" w:eastAsia="宋体" w:hAnsi="宋体" w:cs="宋体" w:hint="eastAsia"/>
                <w:color w:val="000000"/>
                <w:kern w:val="0"/>
                <w:sz w:val="20"/>
                <w:szCs w:val="20"/>
                <w:lang w:bidi="ar"/>
              </w:rPr>
              <w:br/>
              <w:t>补光灯：1颗（红外灯）；</w:t>
            </w:r>
            <w:r>
              <w:rPr>
                <w:rFonts w:ascii="宋体" w:eastAsia="宋体" w:hAnsi="宋体" w:cs="宋体" w:hint="eastAsia"/>
                <w:color w:val="000000"/>
                <w:kern w:val="0"/>
                <w:sz w:val="20"/>
                <w:szCs w:val="20"/>
                <w:lang w:bidi="ar"/>
              </w:rPr>
              <w:br/>
              <w:t>镜头类型：定焦；</w:t>
            </w:r>
            <w:r>
              <w:rPr>
                <w:rFonts w:ascii="宋体" w:eastAsia="宋体" w:hAnsi="宋体" w:cs="宋体" w:hint="eastAsia"/>
                <w:color w:val="000000"/>
                <w:kern w:val="0"/>
                <w:sz w:val="20"/>
                <w:szCs w:val="20"/>
                <w:lang w:bidi="ar"/>
              </w:rPr>
              <w:br/>
              <w:t>镜头光圈：F2.0；</w:t>
            </w:r>
            <w:r>
              <w:rPr>
                <w:rFonts w:ascii="宋体" w:eastAsia="宋体" w:hAnsi="宋体" w:cs="宋体" w:hint="eastAsia"/>
                <w:color w:val="000000"/>
                <w:kern w:val="0"/>
                <w:sz w:val="20"/>
                <w:szCs w:val="20"/>
                <w:lang w:bidi="ar"/>
              </w:rPr>
              <w:br/>
              <w:t>视场角：水平：76°；垂直：40°；对角：92°；</w:t>
            </w:r>
            <w:r>
              <w:rPr>
                <w:rFonts w:ascii="宋体" w:eastAsia="宋体" w:hAnsi="宋体" w:cs="宋体" w:hint="eastAsia"/>
                <w:color w:val="000000"/>
                <w:kern w:val="0"/>
                <w:sz w:val="20"/>
                <w:szCs w:val="20"/>
                <w:lang w:bidi="ar"/>
              </w:rPr>
              <w:br/>
              <w:t>智能编码：H.264：支持；H.265：支持；</w:t>
            </w:r>
            <w:r>
              <w:rPr>
                <w:rFonts w:ascii="宋体" w:eastAsia="宋体" w:hAnsi="宋体" w:cs="宋体" w:hint="eastAsia"/>
                <w:color w:val="000000"/>
                <w:kern w:val="0"/>
                <w:sz w:val="20"/>
                <w:szCs w:val="20"/>
                <w:lang w:bidi="ar"/>
              </w:rPr>
              <w:br/>
              <w:t>宽动态：支持；内置麦克风：支持；</w:t>
            </w:r>
            <w:r>
              <w:rPr>
                <w:rFonts w:ascii="宋体" w:eastAsia="宋体" w:hAnsi="宋体" w:cs="宋体" w:hint="eastAsia"/>
                <w:color w:val="000000"/>
                <w:kern w:val="0"/>
                <w:sz w:val="20"/>
                <w:szCs w:val="20"/>
                <w:lang w:bidi="ar"/>
              </w:rPr>
              <w:br/>
              <w:t>报警事件：网络断开；IP冲突；非法访问；动态检测；视频遮挡；音频异常侦测；安全异常；</w:t>
            </w:r>
            <w:r>
              <w:rPr>
                <w:rFonts w:ascii="宋体" w:eastAsia="宋体" w:hAnsi="宋体" w:cs="宋体" w:hint="eastAsia"/>
                <w:color w:val="000000"/>
                <w:kern w:val="0"/>
                <w:sz w:val="20"/>
                <w:szCs w:val="20"/>
                <w:lang w:bidi="ar"/>
              </w:rPr>
              <w:br/>
              <w:t>接入标准：ONVIF（Profile S &amp; Profile T）；CGI；GB/T28181-2022；</w:t>
            </w:r>
            <w:r>
              <w:rPr>
                <w:rFonts w:ascii="宋体" w:eastAsia="宋体" w:hAnsi="宋体" w:cs="宋体" w:hint="eastAsia"/>
                <w:color w:val="000000"/>
                <w:kern w:val="0"/>
                <w:sz w:val="20"/>
                <w:szCs w:val="20"/>
                <w:lang w:bidi="ar"/>
              </w:rPr>
              <w:br/>
              <w:t>▲同一静止场景相同主观图像质量下，在H.265编码方式时，开启智能编码功能和不开启智能编码相比，码率节约95%;开启智能编码功能样机处于监看或录像状态，监视画面无明显缺损，物体移动时画面边缘无明显锯齿、拉毛现象，24小时录像码流存储不超过3GB;（</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预览最大用户数：6个（总带宽：24M）；</w:t>
            </w:r>
            <w:r>
              <w:rPr>
                <w:rFonts w:ascii="宋体" w:eastAsia="宋体" w:hAnsi="宋体" w:cs="宋体" w:hint="eastAsia"/>
                <w:color w:val="000000"/>
                <w:kern w:val="0"/>
                <w:sz w:val="20"/>
                <w:szCs w:val="20"/>
                <w:lang w:bidi="ar"/>
              </w:rPr>
              <w:br/>
              <w:t>供电方式：DC12V/PoE；</w:t>
            </w:r>
            <w:r>
              <w:rPr>
                <w:rFonts w:ascii="宋体" w:eastAsia="宋体" w:hAnsi="宋体" w:cs="宋体" w:hint="eastAsia"/>
                <w:color w:val="000000"/>
                <w:kern w:val="0"/>
                <w:sz w:val="20"/>
                <w:szCs w:val="20"/>
                <w:lang w:bidi="ar"/>
              </w:rPr>
              <w:br/>
              <w:t>防护等级：IP67；IK10</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22539D3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CC3FAE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361" w:type="pct"/>
            <w:tcBorders>
              <w:top w:val="single" w:sz="4" w:space="0" w:color="000000"/>
              <w:left w:val="single" w:sz="4" w:space="0" w:color="000000"/>
              <w:bottom w:val="single" w:sz="4" w:space="0" w:color="000000"/>
              <w:right w:val="single" w:sz="4" w:space="0" w:color="000000"/>
            </w:tcBorders>
            <w:noWrap/>
            <w:vAlign w:val="center"/>
          </w:tcPr>
          <w:p w14:paraId="057D2190" w14:textId="77777777" w:rsidR="004F439B" w:rsidRDefault="004F439B">
            <w:pPr>
              <w:jc w:val="center"/>
              <w:rPr>
                <w:rFonts w:ascii="宋体" w:eastAsia="宋体" w:hAnsi="宋体" w:cs="宋体" w:hint="eastAsia"/>
                <w:color w:val="000000"/>
                <w:sz w:val="20"/>
                <w:szCs w:val="20"/>
              </w:rPr>
            </w:pPr>
          </w:p>
        </w:tc>
      </w:tr>
      <w:tr w:rsidR="004F439B" w14:paraId="5C6BC448" w14:textId="77777777">
        <w:trPr>
          <w:trHeight w:val="1039"/>
        </w:trPr>
        <w:tc>
          <w:tcPr>
            <w:tcW w:w="358" w:type="pct"/>
            <w:tcBorders>
              <w:top w:val="single" w:sz="4" w:space="0" w:color="000000"/>
              <w:left w:val="single" w:sz="4" w:space="0" w:color="000000"/>
              <w:bottom w:val="single" w:sz="4" w:space="0" w:color="000000"/>
              <w:right w:val="single" w:sz="4" w:space="0" w:color="000000"/>
            </w:tcBorders>
            <w:noWrap/>
            <w:vAlign w:val="center"/>
          </w:tcPr>
          <w:p w14:paraId="5BD915A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469" w:type="pct"/>
            <w:tcBorders>
              <w:top w:val="single" w:sz="4" w:space="0" w:color="000000"/>
              <w:left w:val="single" w:sz="4" w:space="0" w:color="000000"/>
              <w:bottom w:val="single" w:sz="4" w:space="0" w:color="000000"/>
              <w:right w:val="single" w:sz="4" w:space="0" w:color="000000"/>
            </w:tcBorders>
            <w:vAlign w:val="center"/>
          </w:tcPr>
          <w:p w14:paraId="3220C67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400万双光全彩定焦枪型网络摄像机</w:t>
            </w:r>
          </w:p>
        </w:tc>
        <w:tc>
          <w:tcPr>
            <w:tcW w:w="3091" w:type="pct"/>
            <w:tcBorders>
              <w:top w:val="single" w:sz="4" w:space="0" w:color="000000"/>
              <w:left w:val="single" w:sz="4" w:space="0" w:color="000000"/>
              <w:bottom w:val="single" w:sz="4" w:space="0" w:color="000000"/>
              <w:right w:val="single" w:sz="4" w:space="0" w:color="000000"/>
            </w:tcBorders>
            <w:vAlign w:val="center"/>
          </w:tcPr>
          <w:p w14:paraId="2E69B2EC" w14:textId="7A2FFA7D"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采用不低于400万1/3英寸CMOS图像传感器</w:t>
            </w:r>
            <w:r>
              <w:rPr>
                <w:rFonts w:ascii="宋体" w:eastAsia="宋体" w:hAnsi="宋体" w:cs="宋体" w:hint="eastAsia"/>
                <w:color w:val="000000"/>
                <w:kern w:val="0"/>
                <w:sz w:val="20"/>
                <w:szCs w:val="20"/>
                <w:lang w:bidi="ar"/>
              </w:rPr>
              <w:br/>
              <w:t>▲设备内置4颗混合补光灯,可同时开启4颗红外补光灯或4颗白光补光灯</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支持数字宽动态，3D降噪，强光抑制，背光补偿，数字水印，适用不同监控环境</w:t>
            </w:r>
            <w:r>
              <w:rPr>
                <w:rFonts w:ascii="宋体" w:eastAsia="宋体" w:hAnsi="宋体" w:cs="宋体" w:hint="eastAsia"/>
                <w:color w:val="000000"/>
                <w:kern w:val="0"/>
                <w:sz w:val="20"/>
                <w:szCs w:val="20"/>
                <w:lang w:bidi="ar"/>
              </w:rPr>
              <w:br/>
              <w:t>补光灯表面为磨砂面,灯珠朝向与样机照射方向一致</w:t>
            </w:r>
            <w:r>
              <w:rPr>
                <w:rFonts w:ascii="宋体" w:eastAsia="宋体" w:hAnsi="宋体" w:cs="宋体" w:hint="eastAsia"/>
                <w:color w:val="000000"/>
                <w:kern w:val="0"/>
                <w:sz w:val="20"/>
                <w:szCs w:val="20"/>
                <w:lang w:bidi="ar"/>
              </w:rPr>
              <w:br/>
              <w:t>补光灯开启后,正面不可见补光灯灯珠</w:t>
            </w:r>
            <w:r>
              <w:rPr>
                <w:rFonts w:ascii="宋体" w:eastAsia="宋体" w:hAnsi="宋体" w:cs="宋体" w:hint="eastAsia"/>
                <w:color w:val="000000"/>
                <w:kern w:val="0"/>
                <w:sz w:val="20"/>
                <w:szCs w:val="20"/>
                <w:lang w:bidi="ar"/>
              </w:rPr>
              <w:br/>
              <w:t>智能动态检测(SMD)功能检验:支持对人、机动车、全部(人或机动车)进行检测,当小狗、树叶等非人或车辆目标经过检测区域时,不会触发报警</w:t>
            </w:r>
            <w:r>
              <w:rPr>
                <w:rFonts w:ascii="宋体" w:eastAsia="宋体" w:hAnsi="宋体" w:cs="宋体" w:hint="eastAsia"/>
                <w:color w:val="000000"/>
                <w:kern w:val="0"/>
                <w:sz w:val="20"/>
                <w:szCs w:val="20"/>
                <w:lang w:bidi="ar"/>
              </w:rPr>
              <w:br/>
              <w:t>▲智能行为分析功能检验:</w:t>
            </w:r>
            <w:r>
              <w:rPr>
                <w:rFonts w:ascii="宋体" w:eastAsia="宋体" w:hAnsi="宋体" w:cs="宋体" w:hint="eastAsia"/>
                <w:color w:val="000000"/>
                <w:kern w:val="0"/>
                <w:sz w:val="20"/>
                <w:szCs w:val="20"/>
                <w:lang w:bidi="ar"/>
              </w:rPr>
              <w:br/>
              <w:t>当以下的智能分析行为达到设定的阈值时,可通过客户端软件或IE浏览器给出报警提示;</w:t>
            </w:r>
            <w:r>
              <w:rPr>
                <w:rFonts w:ascii="宋体" w:eastAsia="宋体" w:hAnsi="宋体" w:cs="宋体" w:hint="eastAsia"/>
                <w:color w:val="000000"/>
                <w:kern w:val="0"/>
                <w:sz w:val="20"/>
                <w:szCs w:val="20"/>
                <w:lang w:bidi="ar"/>
              </w:rPr>
              <w:br/>
              <w:t>a)绊线入侵;</w:t>
            </w:r>
            <w:r>
              <w:rPr>
                <w:rFonts w:ascii="宋体" w:eastAsia="宋体" w:hAnsi="宋体" w:cs="宋体" w:hint="eastAsia"/>
                <w:color w:val="000000"/>
                <w:kern w:val="0"/>
                <w:sz w:val="20"/>
                <w:szCs w:val="20"/>
                <w:lang w:bidi="ar"/>
              </w:rPr>
              <w:br/>
              <w:t>b)区域入侵;</w:t>
            </w:r>
            <w:r>
              <w:rPr>
                <w:rFonts w:ascii="宋体" w:eastAsia="宋体" w:hAnsi="宋体" w:cs="宋体" w:hint="eastAsia"/>
                <w:color w:val="000000"/>
                <w:kern w:val="0"/>
                <w:sz w:val="20"/>
                <w:szCs w:val="20"/>
                <w:lang w:bidi="ar"/>
              </w:rPr>
              <w:br/>
              <w:t>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ascii="宋体" w:eastAsia="宋体" w:hAnsi="宋体" w:cs="宋体" w:hint="eastAsia"/>
                <w:color w:val="000000"/>
                <w:kern w:val="0"/>
                <w:sz w:val="20"/>
                <w:szCs w:val="20"/>
                <w:lang w:bidi="ar"/>
              </w:rPr>
              <w:br/>
              <w:t>可以对人、机动车、全部(人或机动车)进行检测;</w:t>
            </w:r>
            <w:r>
              <w:rPr>
                <w:rFonts w:ascii="宋体" w:eastAsia="宋体" w:hAnsi="宋体" w:cs="宋体" w:hint="eastAsia"/>
                <w:color w:val="000000"/>
                <w:kern w:val="0"/>
                <w:sz w:val="20"/>
                <w:szCs w:val="20"/>
                <w:lang w:bidi="ar"/>
              </w:rPr>
              <w:br/>
              <w:t>支持对智能行为分析目标方向规则进行设置,可设置方向为A-&gt;B、B-&gt;A、A&lt;-&gt;B3种规则;</w:t>
            </w:r>
            <w:r>
              <w:rPr>
                <w:rFonts w:ascii="宋体" w:eastAsia="宋体" w:hAnsi="宋体" w:cs="宋体" w:hint="eastAsia"/>
                <w:color w:val="000000"/>
                <w:kern w:val="0"/>
                <w:sz w:val="20"/>
                <w:szCs w:val="20"/>
                <w:lang w:bidi="ar"/>
              </w:rPr>
              <w:br/>
              <w:t>支持灵敏度设置0~10;</w:t>
            </w:r>
            <w:r>
              <w:rPr>
                <w:rFonts w:ascii="宋体" w:eastAsia="宋体" w:hAnsi="宋体" w:cs="宋体" w:hint="eastAsia"/>
                <w:color w:val="000000"/>
                <w:kern w:val="0"/>
                <w:sz w:val="20"/>
                <w:szCs w:val="20"/>
                <w:lang w:bidi="ar"/>
              </w:rPr>
              <w:br/>
              <w:t>当小动物、灯光、树叶、气球等非人或机动车目标经过检测区域时,不会触发报警;可对目标大小(像素值)范围进行设置,使样机只对预设大小(像素值)范围内的人员及机动车辆进行检测</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▲当补光灯开启后,补光亮度均匀,无明显波纹状、圆环状、麻点状、条纹状及不规则亮斑</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设备镜头前盖玻璃呈倾斜状,与镜头平面呈4°夹角</w:t>
            </w:r>
            <w:r>
              <w:rPr>
                <w:rFonts w:ascii="宋体" w:eastAsia="宋体" w:hAnsi="宋体" w:cs="宋体" w:hint="eastAsia"/>
                <w:color w:val="000000"/>
                <w:kern w:val="0"/>
                <w:sz w:val="20"/>
                <w:szCs w:val="20"/>
                <w:lang w:bidi="ar"/>
              </w:rPr>
              <w:br/>
              <w:t>内置1个麦克风</w:t>
            </w:r>
            <w:r>
              <w:rPr>
                <w:rFonts w:ascii="宋体" w:eastAsia="宋体" w:hAnsi="宋体" w:cs="宋体" w:hint="eastAsia"/>
                <w:color w:val="000000"/>
                <w:kern w:val="0"/>
                <w:sz w:val="20"/>
                <w:szCs w:val="20"/>
                <w:lang w:bidi="ar"/>
              </w:rPr>
              <w:br/>
              <w:t>▲设备可同时采用DC12V电源与POE供电,当一路电源停止供电后,样机可正常工作</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支持DC12V/PoE供电方式，方便工程安装</w:t>
            </w:r>
            <w:r>
              <w:rPr>
                <w:rFonts w:ascii="宋体" w:eastAsia="宋体" w:hAnsi="宋体" w:cs="宋体" w:hint="eastAsia"/>
                <w:color w:val="000000"/>
                <w:kern w:val="0"/>
                <w:sz w:val="20"/>
                <w:szCs w:val="20"/>
                <w:lang w:bidi="ar"/>
              </w:rPr>
              <w:br/>
              <w:t>支持IP67防护等级</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2801C15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6638DA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361" w:type="pct"/>
            <w:tcBorders>
              <w:top w:val="single" w:sz="4" w:space="0" w:color="000000"/>
              <w:left w:val="single" w:sz="4" w:space="0" w:color="000000"/>
              <w:bottom w:val="single" w:sz="4" w:space="0" w:color="000000"/>
              <w:right w:val="single" w:sz="4" w:space="0" w:color="000000"/>
            </w:tcBorders>
            <w:noWrap/>
            <w:vAlign w:val="center"/>
          </w:tcPr>
          <w:p w14:paraId="143F534F" w14:textId="77777777" w:rsidR="004F439B" w:rsidRDefault="004F439B">
            <w:pPr>
              <w:jc w:val="center"/>
              <w:rPr>
                <w:rFonts w:ascii="宋体" w:eastAsia="宋体" w:hAnsi="宋体" w:cs="宋体" w:hint="eastAsia"/>
                <w:color w:val="000000"/>
                <w:sz w:val="20"/>
                <w:szCs w:val="20"/>
              </w:rPr>
            </w:pPr>
          </w:p>
        </w:tc>
      </w:tr>
      <w:tr w:rsidR="004F439B" w14:paraId="3A92B86F" w14:textId="77777777">
        <w:trPr>
          <w:trHeight w:val="8180"/>
        </w:trPr>
        <w:tc>
          <w:tcPr>
            <w:tcW w:w="358" w:type="pct"/>
            <w:tcBorders>
              <w:top w:val="single" w:sz="4" w:space="0" w:color="000000"/>
              <w:left w:val="single" w:sz="4" w:space="0" w:color="000000"/>
              <w:bottom w:val="single" w:sz="4" w:space="0" w:color="000000"/>
              <w:right w:val="single" w:sz="4" w:space="0" w:color="000000"/>
            </w:tcBorders>
            <w:noWrap/>
            <w:vAlign w:val="center"/>
          </w:tcPr>
          <w:p w14:paraId="2D55DC0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469" w:type="pct"/>
            <w:tcBorders>
              <w:top w:val="single" w:sz="4" w:space="0" w:color="000000"/>
              <w:left w:val="single" w:sz="4" w:space="0" w:color="000000"/>
              <w:bottom w:val="single" w:sz="4" w:space="0" w:color="000000"/>
              <w:right w:val="single" w:sz="4" w:space="0" w:color="000000"/>
            </w:tcBorders>
            <w:vAlign w:val="center"/>
          </w:tcPr>
          <w:p w14:paraId="51E75C5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网络视频存储服务器</w:t>
            </w:r>
          </w:p>
        </w:tc>
        <w:tc>
          <w:tcPr>
            <w:tcW w:w="3091" w:type="pct"/>
            <w:tcBorders>
              <w:top w:val="single" w:sz="4" w:space="0" w:color="000000"/>
              <w:left w:val="single" w:sz="4" w:space="0" w:color="000000"/>
              <w:bottom w:val="single" w:sz="4" w:space="0" w:color="000000"/>
              <w:right w:val="single" w:sz="4" w:space="0" w:color="000000"/>
            </w:tcBorders>
            <w:vAlign w:val="center"/>
          </w:tcPr>
          <w:p w14:paraId="33CDBD30" w14:textId="3EAA93B2"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设备规格：≤6U，≥48盘位；</w:t>
            </w:r>
            <w:r>
              <w:rPr>
                <w:rFonts w:ascii="宋体" w:eastAsia="宋体" w:hAnsi="宋体" w:cs="宋体" w:hint="eastAsia"/>
                <w:color w:val="000000"/>
                <w:kern w:val="0"/>
                <w:sz w:val="20"/>
                <w:szCs w:val="20"/>
                <w:lang w:bidi="ar"/>
              </w:rPr>
              <w:br/>
              <w:t>可支持接入 1536 路前端摄像机；</w:t>
            </w:r>
            <w:r>
              <w:rPr>
                <w:rFonts w:ascii="宋体" w:eastAsia="宋体" w:hAnsi="宋体" w:cs="宋体" w:hint="eastAsia"/>
                <w:color w:val="000000"/>
                <w:kern w:val="0"/>
                <w:sz w:val="20"/>
                <w:szCs w:val="20"/>
                <w:lang w:bidi="ar"/>
              </w:rPr>
              <w:br/>
              <w:t>支持同时进行 4096Mbps 视（音）频码流存储、 4096Mbps 视（音） 频码流转发、 4096Mbps 视（音） 频码流下载、1200Mbps 视（音） 频码流回放；</w:t>
            </w:r>
            <w:r>
              <w:rPr>
                <w:rFonts w:ascii="宋体" w:eastAsia="宋体" w:hAnsi="宋体" w:cs="宋体" w:hint="eastAsia"/>
                <w:color w:val="000000"/>
                <w:kern w:val="0"/>
                <w:sz w:val="20"/>
                <w:szCs w:val="20"/>
                <w:lang w:bidi="ar"/>
              </w:rPr>
              <w:br/>
              <w:t>在转发模式下， 可进行 4096 路 2Mbps视频码流转发；</w:t>
            </w:r>
            <w:r>
              <w:rPr>
                <w:rFonts w:ascii="宋体" w:eastAsia="宋体" w:hAnsi="宋体" w:cs="宋体" w:hint="eastAsia"/>
                <w:color w:val="000000"/>
                <w:kern w:val="0"/>
                <w:sz w:val="20"/>
                <w:szCs w:val="20"/>
                <w:lang w:bidi="ar"/>
              </w:rPr>
              <w:br/>
              <w:t>在总带宽不变的情况下， 接入、 转发和回放间的性能值可自由调整；</w:t>
            </w:r>
            <w:r>
              <w:rPr>
                <w:rFonts w:ascii="宋体" w:eastAsia="宋体" w:hAnsi="宋体" w:cs="宋体" w:hint="eastAsia"/>
                <w:color w:val="000000"/>
                <w:kern w:val="0"/>
                <w:sz w:val="20"/>
                <w:szCs w:val="20"/>
                <w:lang w:bidi="ar"/>
              </w:rPr>
              <w:br/>
              <w:t>支持不低于 2048Mbps 图片转发， 不低于 2048Mbps 图片并发输入， 同时不低于 2048Mbps 图片并发输出</w:t>
            </w:r>
            <w:r>
              <w:rPr>
                <w:rFonts w:ascii="宋体" w:eastAsia="宋体" w:hAnsi="宋体" w:cs="宋体" w:hint="eastAsia"/>
                <w:color w:val="000000"/>
                <w:kern w:val="0"/>
                <w:sz w:val="20"/>
                <w:szCs w:val="20"/>
                <w:lang w:bidi="ar"/>
              </w:rPr>
              <w:br/>
              <w:t>可通过IE 浏览器进行视频浏览、回放和下载；并支持多画面同时段录像同时回放，或不同时段录像同时回放；网络下载录像速度不低于150MB/s</w:t>
            </w:r>
            <w:r>
              <w:rPr>
                <w:rFonts w:ascii="宋体" w:eastAsia="宋体" w:hAnsi="宋体" w:cs="宋体" w:hint="eastAsia"/>
                <w:color w:val="000000"/>
                <w:kern w:val="0"/>
                <w:sz w:val="20"/>
                <w:szCs w:val="20"/>
                <w:lang w:bidi="ar"/>
              </w:rPr>
              <w:br/>
              <w:t>设备可接入双音轨，可同时或分别播放左右音轨</w:t>
            </w:r>
            <w:r>
              <w:rPr>
                <w:rFonts w:ascii="宋体" w:eastAsia="宋体" w:hAnsi="宋体" w:cs="宋体" w:hint="eastAsia"/>
                <w:color w:val="000000"/>
                <w:kern w:val="0"/>
                <w:sz w:val="20"/>
                <w:szCs w:val="20"/>
                <w:lang w:bidi="ar"/>
              </w:rPr>
              <w:br/>
              <w:t>▲支持纠删码技术。 最多可以支持16个盘掉线或者损坏，数据仍然有效，保留的硬盘中的数据可正常读出，且新数据可正常写入.创建RAID后即为同步完成状态</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支持 NL-SAS 硬盘、 空气硬盘、 14T、16T、 18T、 20T、 22T 氦气硬盘接入；支持接入容量为 1TB、 2TB、 3TB、 4TB、5TB、 6TB、 8TB、 10TB、 12TB、 14TB、16TB、 18T、 20T、 22T 的 SATA/SAS 磁盘；</w:t>
            </w:r>
            <w:r>
              <w:rPr>
                <w:rFonts w:ascii="宋体" w:eastAsia="宋体" w:hAnsi="宋体" w:cs="宋体" w:hint="eastAsia"/>
                <w:color w:val="000000"/>
                <w:kern w:val="0"/>
                <w:sz w:val="20"/>
                <w:szCs w:val="20"/>
                <w:lang w:bidi="ar"/>
              </w:rPr>
              <w:br/>
              <w:t>可将指定选择时间段和指定录像类型（报警、事件、定时等）的录像文件进行回传，支持每日自动定时回传</w:t>
            </w:r>
            <w:r>
              <w:rPr>
                <w:rFonts w:ascii="宋体" w:eastAsia="宋体" w:hAnsi="宋体" w:cs="宋体" w:hint="eastAsia"/>
                <w:color w:val="000000"/>
                <w:kern w:val="0"/>
                <w:sz w:val="20"/>
                <w:szCs w:val="20"/>
                <w:lang w:bidi="ar"/>
              </w:rPr>
              <w:br/>
              <w:t>▲支持监控级和企业级硬盘创建RAID。 支持RAID在线扩容。 支持RAID5初始化功能，可在10秒内完成RAID自盘校验。 Raid 2.0创建后无需数据同步即可使用，无需热备盘直接重构。可将损坏RAID按照损坏等级进行重构，支持全局重构、局部重构、区域重构和不重构4种模式。最大重构速度达到2TB/h</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▲支持导出硬盘检验报告， 打印硬盘检验报告；支持查看硬盘历史记录和健康信息，包括健康(正常)、 亚健康(一般/衰减/异常)、 故障(错误)等</w:t>
            </w:r>
            <w:r>
              <w:rPr>
                <w:rStyle w:val="font51"/>
                <w:rFonts w:hint="default"/>
                <w:lang w:bidi="ar"/>
              </w:rPr>
              <w:t>（投标时提供公安部有效检测报告</w:t>
            </w:r>
            <w:r w:rsidR="004A76BC">
              <w:rPr>
                <w:rStyle w:val="font51"/>
                <w:rFonts w:hint="default"/>
                <w:lang w:bidi="ar"/>
              </w:rPr>
              <w:t>扫描件</w:t>
            </w:r>
            <w:r>
              <w:rPr>
                <w:rStyle w:val="font51"/>
                <w:rFonts w:hint="default"/>
                <w:lang w:bidi="ar"/>
              </w:rPr>
              <w:t>）</w:t>
            </w:r>
            <w:r>
              <w:rPr>
                <w:rFonts w:ascii="宋体" w:eastAsia="宋体" w:hAnsi="宋体" w:cs="宋体" w:hint="eastAsia"/>
                <w:color w:val="000000"/>
                <w:kern w:val="0"/>
                <w:sz w:val="20"/>
                <w:szCs w:val="20"/>
                <w:lang w:bidi="ar"/>
              </w:rPr>
              <w:br/>
              <w:t>支持对音频流存储、 下载和实时播放，可从任意时间点播放和下载；</w:t>
            </w:r>
            <w:r>
              <w:rPr>
                <w:rFonts w:ascii="宋体" w:eastAsia="宋体" w:hAnsi="宋体" w:cs="宋体" w:hint="eastAsia"/>
                <w:color w:val="000000"/>
                <w:kern w:val="0"/>
                <w:sz w:val="20"/>
                <w:szCs w:val="20"/>
                <w:lang w:bidi="ar"/>
              </w:rPr>
              <w:br/>
              <w:t>支持-1/16、 -1/8、 -1/4、 -1/2、 -1、-2、 -4、 -8、 -16、 1/16、 1/8、 1/4、1/2、 1、 2、 4、 8、 16 倍速度播放音频文件</w:t>
            </w:r>
            <w:r>
              <w:rPr>
                <w:rFonts w:ascii="宋体" w:eastAsia="宋体" w:hAnsi="宋体" w:cs="宋体" w:hint="eastAsia"/>
                <w:color w:val="000000"/>
                <w:kern w:val="0"/>
                <w:sz w:val="20"/>
                <w:szCs w:val="20"/>
                <w:lang w:bidi="ar"/>
              </w:rPr>
              <w:br/>
              <w:t>支持将第三方业务平台整体嵌入在一个控制器中，同时运行</w:t>
            </w:r>
            <w:r>
              <w:rPr>
                <w:rFonts w:ascii="宋体" w:eastAsia="宋体" w:hAnsi="宋体" w:cs="宋体" w:hint="eastAsia"/>
                <w:color w:val="000000"/>
                <w:kern w:val="0"/>
                <w:sz w:val="20"/>
                <w:szCs w:val="20"/>
                <w:lang w:bidi="ar"/>
              </w:rPr>
              <w:br/>
              <w:t>具有包括RAID0、RAID1、RAID3、RAID4、RAID5、RAID6、RAID10、RAID50、RAID60、超级RAID、JBOD、RAID5EE的RAID功能设置选项；</w:t>
            </w:r>
            <w:r>
              <w:rPr>
                <w:rFonts w:ascii="宋体" w:eastAsia="宋体" w:hAnsi="宋体" w:cs="宋体" w:hint="eastAsia"/>
                <w:color w:val="000000"/>
                <w:kern w:val="0"/>
                <w:sz w:val="20"/>
                <w:szCs w:val="20"/>
                <w:lang w:bidi="ar"/>
              </w:rPr>
              <w:br/>
              <w:t>具有同步优先、业务优先、I/O均衡及自适应四种RAID同步方式设置选项；</w:t>
            </w:r>
            <w:r>
              <w:rPr>
                <w:rFonts w:ascii="宋体" w:eastAsia="宋体" w:hAnsi="宋体" w:cs="宋体" w:hint="eastAsia"/>
                <w:color w:val="000000"/>
                <w:kern w:val="0"/>
                <w:sz w:val="20"/>
                <w:szCs w:val="20"/>
                <w:lang w:bidi="ar"/>
              </w:rPr>
              <w:br/>
              <w:t>支持全局热备和局部热备；</w:t>
            </w:r>
            <w:r>
              <w:rPr>
                <w:rFonts w:ascii="宋体" w:eastAsia="宋体" w:hAnsi="宋体" w:cs="宋体" w:hint="eastAsia"/>
                <w:color w:val="000000"/>
                <w:kern w:val="0"/>
                <w:sz w:val="20"/>
                <w:szCs w:val="20"/>
                <w:lang w:bidi="ar"/>
              </w:rPr>
              <w:br/>
              <w:t>支持RAID即建即用；</w:t>
            </w:r>
            <w:r>
              <w:rPr>
                <w:rFonts w:ascii="宋体" w:eastAsia="宋体" w:hAnsi="宋体" w:cs="宋体" w:hint="eastAsia"/>
                <w:color w:val="000000"/>
                <w:kern w:val="0"/>
                <w:sz w:val="20"/>
                <w:szCs w:val="20"/>
                <w:lang w:bidi="ar"/>
              </w:rPr>
              <w:br/>
              <w:t>可通过浏览器在线扩展客户端逻辑卷的存储空间；</w:t>
            </w:r>
            <w:r>
              <w:rPr>
                <w:rFonts w:ascii="宋体" w:eastAsia="宋体" w:hAnsi="宋体" w:cs="宋体" w:hint="eastAsia"/>
                <w:color w:val="000000"/>
                <w:kern w:val="0"/>
                <w:sz w:val="20"/>
                <w:szCs w:val="20"/>
                <w:lang w:bidi="ar"/>
              </w:rPr>
              <w:br/>
              <w:t>可根据业务需要配置重构速度，支持低速（业务优先）、中速（自适应）、高速（负载均衡）和全速（同步优先）4种重构速度配置，可通过客户端软件显示重构速度； RAID模式下，当RAID内某一块硬盘发生故障，样机可将数据自动存储至热备盘，更换该硬盘或热备盘替换时，数据不应丢失且磁盘阵列可自动进行RAID重构； 支持全局重构、局部重构、区域重构和不重构4种模式，当RAID处于降级或重构状态下，不影响数据写入；可将损坏RAID按照RAID损坏等级进行重构</w:t>
            </w:r>
            <w:r>
              <w:rPr>
                <w:rFonts w:ascii="宋体" w:eastAsia="宋体" w:hAnsi="宋体" w:cs="宋体" w:hint="eastAsia"/>
                <w:color w:val="000000"/>
                <w:kern w:val="0"/>
                <w:sz w:val="20"/>
                <w:szCs w:val="20"/>
                <w:lang w:bidi="ar"/>
              </w:rPr>
              <w:br/>
              <w:t>支持扩展 MiniSAS HD 接口， 支持通过电口 SAS 线或光口 SAS 线进行互联， 能够通过 SAS 线进行上行和下行的数据通信</w:t>
            </w:r>
            <w:r>
              <w:rPr>
                <w:rFonts w:ascii="宋体" w:eastAsia="宋体" w:hAnsi="宋体" w:cs="宋体" w:hint="eastAsia"/>
                <w:color w:val="000000"/>
                <w:kern w:val="0"/>
                <w:sz w:val="20"/>
                <w:szCs w:val="20"/>
                <w:lang w:bidi="ar"/>
              </w:rPr>
              <w:br/>
              <w:t>支持任意 N 台设备（N≥2） 通过 SAS数据线组成环状结构集群， 设备集群之间数据能够通过环状结构进行传递和通信， 其中任意 1 台设备都可以访问其下游设备中的数据</w:t>
            </w:r>
            <w:r>
              <w:rPr>
                <w:rFonts w:ascii="宋体" w:eastAsia="宋体" w:hAnsi="宋体" w:cs="宋体" w:hint="eastAsia"/>
                <w:color w:val="000000"/>
                <w:kern w:val="0"/>
                <w:sz w:val="20"/>
                <w:szCs w:val="20"/>
                <w:lang w:bidi="ar"/>
              </w:rPr>
              <w:br/>
              <w:t>支持多台设备组成 SAS 数据环集群，当环状结构上的任意 1 个节点出现故障（包括主控盒硬件故障、 软件故障或者网络故障等）， 该节点设备上的硬盘通过 SAS 链路被上游设备接管， 该节点设备的上业务也会迁移到上游设备继续执行， 从而实现业务不中断、录像不丢失， 同时该故障设备的硬盘中数据可以被上游设备读取</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76DF968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A9EACC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61" w:type="pct"/>
            <w:tcBorders>
              <w:top w:val="single" w:sz="4" w:space="0" w:color="000000"/>
              <w:left w:val="single" w:sz="4" w:space="0" w:color="000000"/>
              <w:bottom w:val="single" w:sz="4" w:space="0" w:color="000000"/>
              <w:right w:val="single" w:sz="4" w:space="0" w:color="000000"/>
            </w:tcBorders>
            <w:vAlign w:val="center"/>
          </w:tcPr>
          <w:p w14:paraId="34584D1A" w14:textId="77777777" w:rsidR="004F439B" w:rsidRDefault="004F439B">
            <w:pPr>
              <w:jc w:val="center"/>
              <w:rPr>
                <w:rFonts w:ascii="宋体" w:eastAsia="宋体" w:hAnsi="宋体" w:cs="宋体" w:hint="eastAsia"/>
                <w:color w:val="000000"/>
                <w:sz w:val="20"/>
                <w:szCs w:val="20"/>
              </w:rPr>
            </w:pPr>
          </w:p>
        </w:tc>
      </w:tr>
      <w:tr w:rsidR="004F439B" w14:paraId="4F563689" w14:textId="77777777">
        <w:trPr>
          <w:trHeight w:val="960"/>
        </w:trPr>
        <w:tc>
          <w:tcPr>
            <w:tcW w:w="358" w:type="pct"/>
            <w:tcBorders>
              <w:top w:val="single" w:sz="4" w:space="0" w:color="000000"/>
              <w:left w:val="single" w:sz="4" w:space="0" w:color="000000"/>
              <w:bottom w:val="single" w:sz="4" w:space="0" w:color="000000"/>
              <w:right w:val="single" w:sz="4" w:space="0" w:color="000000"/>
            </w:tcBorders>
            <w:noWrap/>
            <w:vAlign w:val="center"/>
          </w:tcPr>
          <w:p w14:paraId="29BA59E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469" w:type="pct"/>
            <w:tcBorders>
              <w:top w:val="single" w:sz="4" w:space="0" w:color="000000"/>
              <w:left w:val="single" w:sz="4" w:space="0" w:color="000000"/>
              <w:bottom w:val="single" w:sz="4" w:space="0" w:color="000000"/>
              <w:right w:val="single" w:sz="4" w:space="0" w:color="000000"/>
            </w:tcBorders>
            <w:vAlign w:val="center"/>
          </w:tcPr>
          <w:p w14:paraId="6D18F6F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硬盘</w:t>
            </w:r>
          </w:p>
        </w:tc>
        <w:tc>
          <w:tcPr>
            <w:tcW w:w="3091" w:type="pct"/>
            <w:tcBorders>
              <w:top w:val="single" w:sz="4" w:space="0" w:color="000000"/>
              <w:left w:val="single" w:sz="4" w:space="0" w:color="000000"/>
              <w:bottom w:val="single" w:sz="4" w:space="0" w:color="000000"/>
              <w:right w:val="single" w:sz="4" w:space="0" w:color="000000"/>
            </w:tcBorders>
            <w:vAlign w:val="center"/>
          </w:tcPr>
          <w:p w14:paraId="71C77D6E"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单盘容量：10TB；</w:t>
            </w:r>
            <w:r>
              <w:rPr>
                <w:rFonts w:ascii="宋体" w:eastAsia="宋体" w:hAnsi="宋体" w:cs="宋体" w:hint="eastAsia"/>
                <w:color w:val="000000"/>
                <w:kern w:val="0"/>
                <w:sz w:val="20"/>
                <w:szCs w:val="20"/>
                <w:lang w:bidi="ar"/>
              </w:rPr>
              <w:br/>
              <w:t>缓存：256MB；</w:t>
            </w:r>
            <w:r>
              <w:rPr>
                <w:rFonts w:ascii="宋体" w:eastAsia="宋体" w:hAnsi="宋体" w:cs="宋体" w:hint="eastAsia"/>
                <w:color w:val="000000"/>
                <w:kern w:val="0"/>
                <w:sz w:val="20"/>
                <w:szCs w:val="20"/>
                <w:lang w:bidi="ar"/>
              </w:rPr>
              <w:br/>
              <w:t>转速：7200RPM；</w:t>
            </w:r>
            <w:r>
              <w:rPr>
                <w:rFonts w:ascii="宋体" w:eastAsia="宋体" w:hAnsi="宋体" w:cs="宋体" w:hint="eastAsia"/>
                <w:color w:val="000000"/>
                <w:kern w:val="0"/>
                <w:sz w:val="20"/>
                <w:szCs w:val="20"/>
                <w:lang w:bidi="ar"/>
              </w:rPr>
              <w:br/>
              <w:t>硬盘接口：SATA</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0D23D03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块</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1F6723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50</w:t>
            </w:r>
          </w:p>
        </w:tc>
        <w:tc>
          <w:tcPr>
            <w:tcW w:w="361" w:type="pct"/>
            <w:tcBorders>
              <w:top w:val="single" w:sz="4" w:space="0" w:color="000000"/>
              <w:left w:val="single" w:sz="4" w:space="0" w:color="000000"/>
              <w:bottom w:val="single" w:sz="4" w:space="0" w:color="000000"/>
              <w:right w:val="single" w:sz="4" w:space="0" w:color="000000"/>
            </w:tcBorders>
            <w:vAlign w:val="center"/>
          </w:tcPr>
          <w:p w14:paraId="56888B56" w14:textId="77777777" w:rsidR="004F439B" w:rsidRDefault="004F439B">
            <w:pPr>
              <w:jc w:val="center"/>
              <w:rPr>
                <w:rFonts w:ascii="宋体" w:eastAsia="宋体" w:hAnsi="宋体" w:cs="宋体" w:hint="eastAsia"/>
                <w:color w:val="000000"/>
                <w:sz w:val="20"/>
                <w:szCs w:val="20"/>
              </w:rPr>
            </w:pPr>
          </w:p>
        </w:tc>
      </w:tr>
      <w:tr w:rsidR="004F439B" w14:paraId="2D8599D2" w14:textId="77777777">
        <w:trPr>
          <w:trHeight w:val="270"/>
        </w:trPr>
        <w:tc>
          <w:tcPr>
            <w:tcW w:w="358" w:type="pct"/>
            <w:tcBorders>
              <w:top w:val="single" w:sz="4" w:space="0" w:color="000000"/>
              <w:left w:val="single" w:sz="4" w:space="0" w:color="000000"/>
              <w:bottom w:val="single" w:sz="4" w:space="0" w:color="000000"/>
              <w:right w:val="single" w:sz="4" w:space="0" w:color="000000"/>
            </w:tcBorders>
            <w:noWrap/>
            <w:vAlign w:val="center"/>
          </w:tcPr>
          <w:p w14:paraId="39770CD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469" w:type="pct"/>
            <w:tcBorders>
              <w:top w:val="single" w:sz="4" w:space="0" w:color="000000"/>
              <w:left w:val="single" w:sz="4" w:space="0" w:color="000000"/>
              <w:bottom w:val="single" w:sz="4" w:space="0" w:color="000000"/>
              <w:right w:val="single" w:sz="4" w:space="0" w:color="000000"/>
            </w:tcBorders>
            <w:vAlign w:val="center"/>
          </w:tcPr>
          <w:p w14:paraId="27359E7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千兆交换机</w:t>
            </w:r>
          </w:p>
        </w:tc>
        <w:tc>
          <w:tcPr>
            <w:tcW w:w="3091" w:type="pct"/>
            <w:tcBorders>
              <w:top w:val="single" w:sz="4" w:space="0" w:color="000000"/>
              <w:left w:val="single" w:sz="4" w:space="0" w:color="000000"/>
              <w:bottom w:val="single" w:sz="4" w:space="0" w:color="000000"/>
              <w:right w:val="single" w:sz="4" w:space="0" w:color="000000"/>
            </w:tcBorders>
            <w:vAlign w:val="center"/>
          </w:tcPr>
          <w:p w14:paraId="4F0CA101"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千兆8口POE交换机</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32898D8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207A95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361" w:type="pct"/>
            <w:tcBorders>
              <w:top w:val="single" w:sz="4" w:space="0" w:color="000000"/>
              <w:left w:val="single" w:sz="4" w:space="0" w:color="000000"/>
              <w:bottom w:val="single" w:sz="4" w:space="0" w:color="000000"/>
              <w:right w:val="single" w:sz="4" w:space="0" w:color="000000"/>
            </w:tcBorders>
            <w:vAlign w:val="center"/>
          </w:tcPr>
          <w:p w14:paraId="5AF96ADD" w14:textId="77777777" w:rsidR="004F439B" w:rsidRDefault="004F439B">
            <w:pPr>
              <w:jc w:val="center"/>
              <w:rPr>
                <w:rFonts w:ascii="宋体" w:eastAsia="宋体" w:hAnsi="宋体" w:cs="宋体" w:hint="eastAsia"/>
                <w:color w:val="000000"/>
                <w:sz w:val="20"/>
                <w:szCs w:val="20"/>
              </w:rPr>
            </w:pPr>
          </w:p>
        </w:tc>
      </w:tr>
      <w:tr w:rsidR="004F439B" w14:paraId="7D79CC80" w14:textId="77777777">
        <w:trPr>
          <w:trHeight w:val="270"/>
        </w:trPr>
        <w:tc>
          <w:tcPr>
            <w:tcW w:w="358" w:type="pct"/>
            <w:tcBorders>
              <w:top w:val="single" w:sz="4" w:space="0" w:color="000000"/>
              <w:left w:val="single" w:sz="4" w:space="0" w:color="000000"/>
              <w:bottom w:val="single" w:sz="4" w:space="0" w:color="000000"/>
              <w:right w:val="single" w:sz="4" w:space="0" w:color="000000"/>
            </w:tcBorders>
            <w:noWrap/>
            <w:vAlign w:val="center"/>
          </w:tcPr>
          <w:p w14:paraId="796AD89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469" w:type="pct"/>
            <w:tcBorders>
              <w:top w:val="single" w:sz="4" w:space="0" w:color="000000"/>
              <w:left w:val="single" w:sz="4" w:space="0" w:color="000000"/>
              <w:bottom w:val="single" w:sz="4" w:space="0" w:color="000000"/>
              <w:right w:val="single" w:sz="4" w:space="0" w:color="000000"/>
            </w:tcBorders>
            <w:vAlign w:val="center"/>
          </w:tcPr>
          <w:p w14:paraId="130407C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配电箱</w:t>
            </w:r>
          </w:p>
        </w:tc>
        <w:tc>
          <w:tcPr>
            <w:tcW w:w="3091" w:type="pct"/>
            <w:tcBorders>
              <w:top w:val="single" w:sz="4" w:space="0" w:color="000000"/>
              <w:left w:val="single" w:sz="4" w:space="0" w:color="000000"/>
              <w:bottom w:val="single" w:sz="4" w:space="0" w:color="000000"/>
              <w:right w:val="single" w:sz="4" w:space="0" w:color="000000"/>
            </w:tcBorders>
            <w:vAlign w:val="center"/>
          </w:tcPr>
          <w:p w14:paraId="1CAA23FF"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不锈钢配电箱含空开，插排等配件</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4633BFE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A56120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361" w:type="pct"/>
            <w:tcBorders>
              <w:top w:val="single" w:sz="4" w:space="0" w:color="000000"/>
              <w:left w:val="single" w:sz="4" w:space="0" w:color="000000"/>
              <w:bottom w:val="single" w:sz="4" w:space="0" w:color="000000"/>
              <w:right w:val="single" w:sz="4" w:space="0" w:color="000000"/>
            </w:tcBorders>
            <w:vAlign w:val="center"/>
          </w:tcPr>
          <w:p w14:paraId="62FF76B4" w14:textId="77777777" w:rsidR="004F439B" w:rsidRDefault="004F439B">
            <w:pPr>
              <w:jc w:val="center"/>
              <w:rPr>
                <w:rFonts w:ascii="宋体" w:eastAsia="宋体" w:hAnsi="宋体" w:cs="宋体" w:hint="eastAsia"/>
                <w:color w:val="000000"/>
                <w:sz w:val="20"/>
                <w:szCs w:val="20"/>
              </w:rPr>
            </w:pPr>
          </w:p>
        </w:tc>
      </w:tr>
      <w:tr w:rsidR="004F439B" w14:paraId="0E335212" w14:textId="77777777">
        <w:trPr>
          <w:trHeight w:val="270"/>
        </w:trPr>
        <w:tc>
          <w:tcPr>
            <w:tcW w:w="358" w:type="pct"/>
            <w:tcBorders>
              <w:top w:val="single" w:sz="4" w:space="0" w:color="000000"/>
              <w:left w:val="single" w:sz="4" w:space="0" w:color="000000"/>
              <w:bottom w:val="single" w:sz="4" w:space="0" w:color="000000"/>
              <w:right w:val="single" w:sz="4" w:space="0" w:color="000000"/>
            </w:tcBorders>
            <w:noWrap/>
            <w:vAlign w:val="center"/>
          </w:tcPr>
          <w:p w14:paraId="44A7470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469" w:type="pct"/>
            <w:tcBorders>
              <w:top w:val="single" w:sz="4" w:space="0" w:color="000000"/>
              <w:left w:val="single" w:sz="4" w:space="0" w:color="000000"/>
              <w:bottom w:val="single" w:sz="4" w:space="0" w:color="000000"/>
              <w:right w:val="single" w:sz="4" w:space="0" w:color="000000"/>
            </w:tcBorders>
            <w:vAlign w:val="center"/>
          </w:tcPr>
          <w:p w14:paraId="605CD38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线缆及辅材</w:t>
            </w:r>
          </w:p>
        </w:tc>
        <w:tc>
          <w:tcPr>
            <w:tcW w:w="3091" w:type="pct"/>
            <w:tcBorders>
              <w:top w:val="single" w:sz="4" w:space="0" w:color="000000"/>
              <w:left w:val="single" w:sz="4" w:space="0" w:color="000000"/>
              <w:bottom w:val="single" w:sz="4" w:space="0" w:color="000000"/>
              <w:right w:val="single" w:sz="4" w:space="0" w:color="000000"/>
            </w:tcBorders>
            <w:vAlign w:val="center"/>
          </w:tcPr>
          <w:p w14:paraId="642C934D"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电线、网线、PVC管、水晶头等辅材安装和调试</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1D1BCAF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点</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E461EF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361" w:type="pct"/>
            <w:tcBorders>
              <w:top w:val="single" w:sz="4" w:space="0" w:color="000000"/>
              <w:left w:val="single" w:sz="4" w:space="0" w:color="000000"/>
              <w:bottom w:val="single" w:sz="4" w:space="0" w:color="000000"/>
              <w:right w:val="single" w:sz="4" w:space="0" w:color="000000"/>
            </w:tcBorders>
            <w:vAlign w:val="center"/>
          </w:tcPr>
          <w:p w14:paraId="731F2DF7" w14:textId="77777777" w:rsidR="004F439B" w:rsidRDefault="004F439B">
            <w:pPr>
              <w:jc w:val="center"/>
              <w:rPr>
                <w:rFonts w:ascii="宋体" w:eastAsia="宋体" w:hAnsi="宋体" w:cs="宋体" w:hint="eastAsia"/>
                <w:color w:val="000000"/>
                <w:sz w:val="20"/>
                <w:szCs w:val="20"/>
              </w:rPr>
            </w:pPr>
          </w:p>
        </w:tc>
      </w:tr>
      <w:tr w:rsidR="004F439B" w14:paraId="11E96CAD" w14:textId="77777777">
        <w:trPr>
          <w:trHeight w:val="270"/>
        </w:trPr>
        <w:tc>
          <w:tcPr>
            <w:tcW w:w="358" w:type="pct"/>
            <w:tcBorders>
              <w:top w:val="single" w:sz="4" w:space="0" w:color="000000"/>
              <w:left w:val="single" w:sz="4" w:space="0" w:color="000000"/>
              <w:bottom w:val="single" w:sz="4" w:space="0" w:color="000000"/>
              <w:right w:val="single" w:sz="4" w:space="0" w:color="000000"/>
            </w:tcBorders>
            <w:noWrap/>
            <w:vAlign w:val="center"/>
          </w:tcPr>
          <w:p w14:paraId="61E0416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w:t>
            </w:r>
          </w:p>
        </w:tc>
        <w:tc>
          <w:tcPr>
            <w:tcW w:w="469" w:type="pct"/>
            <w:tcBorders>
              <w:top w:val="single" w:sz="4" w:space="0" w:color="000000"/>
              <w:left w:val="single" w:sz="4" w:space="0" w:color="000000"/>
              <w:bottom w:val="single" w:sz="4" w:space="0" w:color="000000"/>
              <w:right w:val="single" w:sz="4" w:space="0" w:color="000000"/>
            </w:tcBorders>
            <w:vAlign w:val="center"/>
          </w:tcPr>
          <w:p w14:paraId="7339BD1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安装费用</w:t>
            </w:r>
          </w:p>
        </w:tc>
        <w:tc>
          <w:tcPr>
            <w:tcW w:w="3091" w:type="pct"/>
            <w:tcBorders>
              <w:top w:val="single" w:sz="4" w:space="0" w:color="000000"/>
              <w:left w:val="single" w:sz="4" w:space="0" w:color="000000"/>
              <w:bottom w:val="single" w:sz="4" w:space="0" w:color="000000"/>
              <w:right w:val="single" w:sz="4" w:space="0" w:color="000000"/>
            </w:tcBorders>
            <w:vAlign w:val="center"/>
          </w:tcPr>
          <w:p w14:paraId="09192AA7"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设备、辅材的安装和调试</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2585FAC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项</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FF32B7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61" w:type="pct"/>
            <w:tcBorders>
              <w:top w:val="single" w:sz="4" w:space="0" w:color="000000"/>
              <w:left w:val="single" w:sz="4" w:space="0" w:color="000000"/>
              <w:bottom w:val="single" w:sz="4" w:space="0" w:color="000000"/>
              <w:right w:val="single" w:sz="4" w:space="0" w:color="000000"/>
            </w:tcBorders>
            <w:vAlign w:val="center"/>
          </w:tcPr>
          <w:p w14:paraId="4ED664E4" w14:textId="77777777" w:rsidR="004F439B" w:rsidRDefault="004F439B">
            <w:pPr>
              <w:jc w:val="center"/>
              <w:rPr>
                <w:rFonts w:ascii="宋体" w:eastAsia="宋体" w:hAnsi="宋体" w:cs="宋体" w:hint="eastAsia"/>
                <w:color w:val="000000"/>
                <w:sz w:val="20"/>
                <w:szCs w:val="20"/>
              </w:rPr>
            </w:pPr>
          </w:p>
        </w:tc>
      </w:tr>
      <w:tr w:rsidR="004F439B" w14:paraId="564D72C6" w14:textId="77777777">
        <w:trPr>
          <w:trHeight w:val="270"/>
        </w:trPr>
        <w:tc>
          <w:tcPr>
            <w:tcW w:w="358" w:type="pct"/>
            <w:tcBorders>
              <w:top w:val="single" w:sz="4" w:space="0" w:color="000000"/>
              <w:left w:val="single" w:sz="4" w:space="0" w:color="000000"/>
              <w:bottom w:val="single" w:sz="4" w:space="0" w:color="000000"/>
              <w:right w:val="single" w:sz="4" w:space="0" w:color="000000"/>
            </w:tcBorders>
            <w:noWrap/>
            <w:vAlign w:val="center"/>
          </w:tcPr>
          <w:p w14:paraId="42FAE74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w:t>
            </w:r>
          </w:p>
        </w:tc>
        <w:tc>
          <w:tcPr>
            <w:tcW w:w="469" w:type="pct"/>
            <w:tcBorders>
              <w:top w:val="single" w:sz="4" w:space="0" w:color="000000"/>
              <w:left w:val="single" w:sz="4" w:space="0" w:color="000000"/>
              <w:bottom w:val="single" w:sz="4" w:space="0" w:color="000000"/>
              <w:right w:val="single" w:sz="4" w:space="0" w:color="000000"/>
            </w:tcBorders>
            <w:vAlign w:val="center"/>
          </w:tcPr>
          <w:p w14:paraId="2E86DAF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销售网点网络</w:t>
            </w:r>
          </w:p>
        </w:tc>
        <w:tc>
          <w:tcPr>
            <w:tcW w:w="3091" w:type="pct"/>
            <w:tcBorders>
              <w:top w:val="single" w:sz="4" w:space="0" w:color="000000"/>
              <w:left w:val="single" w:sz="4" w:space="0" w:color="000000"/>
              <w:bottom w:val="single" w:sz="4" w:space="0" w:color="000000"/>
              <w:right w:val="single" w:sz="4" w:space="0" w:color="000000"/>
            </w:tcBorders>
            <w:vAlign w:val="center"/>
          </w:tcPr>
          <w:p w14:paraId="068A3515"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每个点位接入一条500M带宽业务</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7F231ED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条</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162675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361" w:type="pct"/>
            <w:tcBorders>
              <w:top w:val="single" w:sz="4" w:space="0" w:color="000000"/>
              <w:left w:val="single" w:sz="4" w:space="0" w:color="000000"/>
              <w:bottom w:val="single" w:sz="4" w:space="0" w:color="000000"/>
              <w:right w:val="single" w:sz="4" w:space="0" w:color="000000"/>
            </w:tcBorders>
            <w:vAlign w:val="center"/>
          </w:tcPr>
          <w:p w14:paraId="37230A43" w14:textId="77777777" w:rsidR="004F439B" w:rsidRDefault="004F439B">
            <w:pPr>
              <w:jc w:val="center"/>
              <w:rPr>
                <w:rFonts w:ascii="宋体" w:eastAsia="宋体" w:hAnsi="宋体" w:cs="宋体" w:hint="eastAsia"/>
                <w:color w:val="000000"/>
                <w:sz w:val="20"/>
                <w:szCs w:val="20"/>
              </w:rPr>
            </w:pPr>
          </w:p>
        </w:tc>
      </w:tr>
    </w:tbl>
    <w:p w14:paraId="7438F157" w14:textId="77777777" w:rsidR="004F439B" w:rsidRDefault="004F439B">
      <w:pPr>
        <w:adjustRightInd w:val="0"/>
        <w:spacing w:line="460" w:lineRule="exact"/>
        <w:jc w:val="left"/>
        <w:rPr>
          <w:rFonts w:ascii="宋体" w:eastAsia="宋体" w:hAnsi="宋体" w:hint="eastAsia"/>
          <w:sz w:val="24"/>
        </w:rPr>
      </w:pPr>
    </w:p>
    <w:p w14:paraId="478F8786"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五、采购标的对应的中小企业划分标准所属行业一览表</w:t>
      </w:r>
    </w:p>
    <w:tbl>
      <w:tblPr>
        <w:tblW w:w="7397" w:type="dxa"/>
        <w:jc w:val="center"/>
        <w:tblCellSpacing w:w="0" w:type="dxa"/>
        <w:tblLayout w:type="fixed"/>
        <w:tblLook w:val="04A0" w:firstRow="1" w:lastRow="0" w:firstColumn="1" w:lastColumn="0" w:noHBand="0" w:noVBand="1"/>
      </w:tblPr>
      <w:tblGrid>
        <w:gridCol w:w="921"/>
        <w:gridCol w:w="3624"/>
        <w:gridCol w:w="2852"/>
      </w:tblGrid>
      <w:tr w:rsidR="004F439B" w14:paraId="36BC679F" w14:textId="77777777" w:rsidTr="00CE7D91">
        <w:trPr>
          <w:tblCellSpacing w:w="0" w:type="dxa"/>
          <w:jc w:val="center"/>
        </w:trPr>
        <w:tc>
          <w:tcPr>
            <w:tcW w:w="921" w:type="dxa"/>
            <w:tcBorders>
              <w:top w:val="single" w:sz="4" w:space="0" w:color="000000"/>
              <w:left w:val="single" w:sz="4" w:space="0" w:color="000000"/>
              <w:bottom w:val="single" w:sz="4" w:space="0" w:color="000000"/>
              <w:right w:val="single" w:sz="4" w:space="0" w:color="000000"/>
            </w:tcBorders>
            <w:vAlign w:val="center"/>
          </w:tcPr>
          <w:p w14:paraId="684EEF54"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序号</w:t>
            </w:r>
          </w:p>
        </w:tc>
        <w:tc>
          <w:tcPr>
            <w:tcW w:w="3624" w:type="dxa"/>
            <w:tcBorders>
              <w:top w:val="single" w:sz="4" w:space="0" w:color="000000"/>
              <w:left w:val="single" w:sz="4" w:space="0" w:color="000000"/>
              <w:bottom w:val="single" w:sz="4" w:space="0" w:color="000000"/>
              <w:right w:val="single" w:sz="4" w:space="0" w:color="000000"/>
            </w:tcBorders>
            <w:vAlign w:val="center"/>
          </w:tcPr>
          <w:p w14:paraId="37404694"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采购标的</w:t>
            </w:r>
          </w:p>
        </w:tc>
        <w:tc>
          <w:tcPr>
            <w:tcW w:w="2852" w:type="dxa"/>
            <w:tcBorders>
              <w:top w:val="single" w:sz="4" w:space="0" w:color="000000"/>
              <w:left w:val="single" w:sz="4" w:space="0" w:color="000000"/>
              <w:bottom w:val="single" w:sz="4" w:space="0" w:color="000000"/>
              <w:right w:val="single" w:sz="4" w:space="0" w:color="000000"/>
            </w:tcBorders>
            <w:vAlign w:val="center"/>
          </w:tcPr>
          <w:p w14:paraId="37E0662C"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对应中小企业划分标准所属行业</w:t>
            </w:r>
          </w:p>
        </w:tc>
      </w:tr>
      <w:tr w:rsidR="004F439B" w14:paraId="769C9283" w14:textId="77777777" w:rsidTr="00CE7D91">
        <w:trPr>
          <w:trHeight w:val="291"/>
          <w:tblCellSpacing w:w="0" w:type="dxa"/>
          <w:jc w:val="center"/>
        </w:trPr>
        <w:tc>
          <w:tcPr>
            <w:tcW w:w="921" w:type="dxa"/>
            <w:tcBorders>
              <w:top w:val="single" w:sz="4" w:space="0" w:color="000000"/>
              <w:left w:val="single" w:sz="4" w:space="0" w:color="000000"/>
              <w:bottom w:val="single" w:sz="4" w:space="0" w:color="000000"/>
              <w:right w:val="single" w:sz="4" w:space="0" w:color="000000"/>
            </w:tcBorders>
            <w:vAlign w:val="center"/>
          </w:tcPr>
          <w:p w14:paraId="74E01D18"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11</w:t>
            </w:r>
          </w:p>
        </w:tc>
        <w:tc>
          <w:tcPr>
            <w:tcW w:w="3624" w:type="dxa"/>
            <w:tcBorders>
              <w:top w:val="single" w:sz="4" w:space="0" w:color="000000"/>
              <w:left w:val="single" w:sz="4" w:space="0" w:color="000000"/>
              <w:bottom w:val="single" w:sz="4" w:space="0" w:color="000000"/>
              <w:right w:val="single" w:sz="4" w:space="0" w:color="000000"/>
            </w:tcBorders>
            <w:vAlign w:val="center"/>
          </w:tcPr>
          <w:p w14:paraId="54C915DB"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滨海县烟花爆竹数字化安全监管能力建设项目 </w:t>
            </w:r>
          </w:p>
        </w:tc>
        <w:tc>
          <w:tcPr>
            <w:tcW w:w="2852" w:type="dxa"/>
            <w:tcBorders>
              <w:top w:val="single" w:sz="4" w:space="0" w:color="000000"/>
              <w:left w:val="single" w:sz="4" w:space="0" w:color="000000"/>
              <w:bottom w:val="single" w:sz="4" w:space="0" w:color="000000"/>
              <w:right w:val="single" w:sz="4" w:space="0" w:color="000000"/>
            </w:tcBorders>
            <w:vAlign w:val="center"/>
          </w:tcPr>
          <w:p w14:paraId="41586161" w14:textId="77B3299F"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 </w:t>
            </w:r>
            <w:r w:rsidR="00432BF5">
              <w:rPr>
                <w:rFonts w:ascii="宋体" w:eastAsia="宋体" w:hAnsi="宋体" w:hint="eastAsia"/>
                <w:sz w:val="24"/>
                <w:highlight w:val="yellow"/>
              </w:rPr>
              <w:t>工业</w:t>
            </w:r>
          </w:p>
        </w:tc>
      </w:tr>
    </w:tbl>
    <w:p w14:paraId="6FADA858"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 </w:t>
      </w:r>
    </w:p>
    <w:p w14:paraId="74202270"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 </w:t>
      </w:r>
    </w:p>
    <w:p w14:paraId="0FD6273D" w14:textId="77777777" w:rsidR="004F439B" w:rsidRDefault="004F439B">
      <w:pPr>
        <w:pStyle w:val="ac"/>
        <w:spacing w:beforeAutospacing="0" w:afterAutospacing="0" w:line="0" w:lineRule="atLeast"/>
        <w:rPr>
          <w:rFonts w:ascii="宋体" w:eastAsia="宋体" w:hAnsi="宋体" w:cs="宋体" w:hint="eastAsia"/>
        </w:rPr>
      </w:pPr>
    </w:p>
    <w:p w14:paraId="25AC0F13" w14:textId="30B76F5D" w:rsidR="009A2E6E" w:rsidRDefault="0016468E">
      <w:pPr>
        <w:pStyle w:val="ac"/>
        <w:spacing w:beforeAutospacing="0" w:afterAutospacing="0" w:line="460" w:lineRule="exact"/>
        <w:ind w:firstLine="1687"/>
        <w:rPr>
          <w:rFonts w:ascii="宋体" w:eastAsia="宋体" w:hAnsi="宋体" w:cs="宋体" w:hint="eastAsia"/>
        </w:rPr>
      </w:pPr>
      <w:r>
        <w:rPr>
          <w:rFonts w:ascii="宋体" w:eastAsia="宋体" w:hAnsi="宋体" w:cs="宋体" w:hint="eastAsia"/>
        </w:rPr>
        <w:t> </w:t>
      </w:r>
      <w:bookmarkStart w:id="201" w:name="_Toc120614281"/>
    </w:p>
    <w:p w14:paraId="08380001" w14:textId="77777777" w:rsidR="009A2E6E" w:rsidRDefault="009A2E6E">
      <w:pPr>
        <w:widowControl/>
        <w:spacing w:after="0" w:line="240" w:lineRule="auto"/>
        <w:jc w:val="left"/>
        <w:rPr>
          <w:rFonts w:ascii="宋体" w:eastAsia="宋体" w:hAnsi="宋体" w:cs="宋体" w:hint="eastAsia"/>
          <w:kern w:val="0"/>
          <w:sz w:val="24"/>
        </w:rPr>
      </w:pPr>
      <w:r>
        <w:rPr>
          <w:rFonts w:ascii="宋体" w:eastAsia="宋体" w:hAnsi="宋体" w:cs="宋体" w:hint="eastAsia"/>
        </w:rPr>
        <w:br w:type="page"/>
      </w:r>
    </w:p>
    <w:p w14:paraId="54CB236B" w14:textId="7F38F017" w:rsidR="004F439B" w:rsidRDefault="0016468E">
      <w:pPr>
        <w:pStyle w:val="ac"/>
        <w:keepNext/>
        <w:spacing w:beforeAutospacing="0" w:afterAutospacing="0"/>
        <w:ind w:firstLineChars="500" w:firstLine="2200"/>
        <w:rPr>
          <w:rFonts w:ascii="宋体" w:eastAsia="宋体" w:hAnsi="宋体" w:hint="eastAsia"/>
        </w:rPr>
      </w:pPr>
      <w:r>
        <w:rPr>
          <w:rFonts w:ascii="宋体" w:eastAsia="宋体" w:hAnsi="宋体" w:cs="黑体" w:hint="eastAsia"/>
          <w:sz w:val="44"/>
          <w:szCs w:val="44"/>
        </w:rPr>
        <w:t>第五章</w:t>
      </w:r>
      <w:r>
        <w:rPr>
          <w:rFonts w:ascii="宋体" w:eastAsia="宋体" w:hAnsi="宋体" w:cs="黑体" w:hint="eastAsia"/>
          <w:b/>
          <w:sz w:val="44"/>
          <w:szCs w:val="44"/>
        </w:rPr>
        <w:t>评标方法与评标标准</w:t>
      </w:r>
    </w:p>
    <w:p w14:paraId="101A9FB5"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686DA271" w14:textId="77777777" w:rsidR="004F439B" w:rsidRDefault="0016468E">
      <w:pPr>
        <w:snapToGrid w:val="0"/>
        <w:spacing w:line="360" w:lineRule="auto"/>
        <w:ind w:firstLineChars="200" w:firstLine="482"/>
        <w:rPr>
          <w:rFonts w:ascii="宋体" w:eastAsia="宋体" w:hAnsi="宋体" w:cs="宋体" w:hint="eastAsia"/>
          <w:b/>
          <w:bCs/>
          <w:color w:val="000000"/>
          <w:sz w:val="24"/>
        </w:rPr>
      </w:pPr>
      <w:r>
        <w:rPr>
          <w:rFonts w:ascii="宋体" w:eastAsia="宋体" w:hAnsi="宋体" w:cs="宋体" w:hint="eastAsia"/>
          <w:b/>
          <w:bCs/>
          <w:color w:val="000000"/>
          <w:sz w:val="24"/>
        </w:rPr>
        <w:t>一、定标原则</w:t>
      </w:r>
    </w:p>
    <w:p w14:paraId="50FDB206" w14:textId="77777777" w:rsidR="004F439B" w:rsidRDefault="0016468E">
      <w:pPr>
        <w:snapToGrid w:val="0"/>
        <w:spacing w:line="360" w:lineRule="auto"/>
        <w:ind w:firstLineChars="200" w:firstLine="480"/>
        <w:rPr>
          <w:rFonts w:ascii="宋体" w:eastAsia="宋体" w:hAnsi="宋体" w:cs="宋体" w:hint="eastAsia"/>
          <w:color w:val="000000"/>
          <w:kern w:val="0"/>
          <w:sz w:val="24"/>
        </w:rPr>
      </w:pPr>
      <w:r>
        <w:rPr>
          <w:rFonts w:ascii="宋体" w:eastAsia="宋体" w:hAnsi="宋体" w:cs="宋体" w:hint="eastAsia"/>
          <w:bCs/>
          <w:color w:val="000000"/>
          <w:sz w:val="24"/>
        </w:rPr>
        <w:t>本项目采用</w:t>
      </w:r>
      <w:r>
        <w:rPr>
          <w:rFonts w:ascii="宋体" w:eastAsia="宋体" w:hAnsi="宋体" w:cs="宋体" w:hint="eastAsia"/>
          <w:bCs/>
          <w:color w:val="000000"/>
          <w:sz w:val="24"/>
          <w:u w:val="single"/>
        </w:rPr>
        <w:t xml:space="preserve"> 综合评分 </w:t>
      </w:r>
      <w:r>
        <w:rPr>
          <w:rFonts w:ascii="宋体" w:eastAsia="宋体" w:hAnsi="宋体" w:cs="宋体" w:hint="eastAsia"/>
          <w:bCs/>
          <w:color w:val="000000"/>
          <w:sz w:val="24"/>
        </w:rPr>
        <w:t>法，</w:t>
      </w:r>
      <w:r>
        <w:rPr>
          <w:rFonts w:ascii="宋体" w:eastAsia="宋体" w:hAnsi="宋体" w:cs="宋体" w:hint="eastAsia"/>
          <w:color w:val="000000"/>
          <w:kern w:val="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宋体" w:eastAsia="宋体" w:hAnsi="宋体" w:cs="宋体" w:hint="eastAsia"/>
          <w:color w:val="000000"/>
          <w:kern w:val="0"/>
          <w:sz w:val="24"/>
          <w:u w:val="single"/>
        </w:rPr>
        <w:t>1名</w:t>
      </w:r>
      <w:r>
        <w:rPr>
          <w:rFonts w:ascii="宋体" w:eastAsia="宋体" w:hAnsi="宋体" w:cs="宋体" w:hint="eastAsia"/>
          <w:color w:val="000000"/>
          <w:kern w:val="0"/>
          <w:sz w:val="24"/>
        </w:rPr>
        <w:t>中标候选人。</w:t>
      </w:r>
    </w:p>
    <w:p w14:paraId="2FA37C61" w14:textId="77777777" w:rsidR="004F439B" w:rsidRDefault="0016468E">
      <w:pPr>
        <w:pStyle w:val="ac"/>
        <w:spacing w:before="120" w:beforeAutospacing="0" w:after="120" w:afterAutospacing="0" w:line="360" w:lineRule="auto"/>
        <w:rPr>
          <w:rFonts w:ascii="宋体" w:eastAsia="宋体" w:hAnsi="宋体" w:cs="宋体" w:hint="eastAsia"/>
        </w:rPr>
      </w:pPr>
      <w:r>
        <w:rPr>
          <w:rFonts w:ascii="宋体" w:eastAsia="宋体" w:hAnsi="宋体" w:cs="宋体" w:hint="eastAsia"/>
          <w:b/>
          <w:color w:val="000000"/>
        </w:rPr>
        <w:t>政府采购政策功能落实</w:t>
      </w:r>
    </w:p>
    <w:p w14:paraId="2DE753CE"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1、小微型企业价格扣除</w:t>
      </w:r>
    </w:p>
    <w:p w14:paraId="1E86D304" w14:textId="77777777" w:rsidR="004F439B" w:rsidRDefault="0016468E">
      <w:pPr>
        <w:pStyle w:val="af0"/>
        <w:ind w:firstLineChars="200"/>
        <w:rPr>
          <w:rFonts w:ascii="宋体" w:eastAsia="宋体" w:hAnsi="宋体" w:cs="宋体" w:hint="eastAsia"/>
        </w:rPr>
      </w:pPr>
      <w:r>
        <w:rPr>
          <w:rFonts w:ascii="宋体" w:eastAsia="宋体" w:hAnsi="宋体" w:cs="宋体" w:hint="eastAsia"/>
        </w:rPr>
        <w:t>（1）本项目若不专门面向中小企业采购，对符合规定的小型和微型企业报价给予20%的扣除价格，用扣除后的价格参与评审；若专门面向中小企业采购，不再对小型和微型企业报价给予价格扣除。</w:t>
      </w:r>
    </w:p>
    <w:p w14:paraId="3559F760" w14:textId="77777777" w:rsidR="004F439B" w:rsidRDefault="0016468E">
      <w:pPr>
        <w:pStyle w:val="ac"/>
        <w:spacing w:before="120" w:beforeAutospacing="0" w:after="120" w:afterAutospacing="0" w:line="0" w:lineRule="atLeast"/>
        <w:rPr>
          <w:rFonts w:ascii="宋体" w:eastAsia="宋体" w:hAnsi="宋体" w:cs="宋体" w:hint="eastAsia"/>
        </w:rPr>
      </w:pPr>
      <w:r>
        <w:rPr>
          <w:rFonts w:ascii="宋体" w:eastAsia="宋体" w:hAnsi="宋体" w:cs="宋体" w:hint="eastAsia"/>
          <w:color w:val="000000"/>
        </w:rPr>
        <w:t>（2）供应商需按照采购文件的要求提供相应的《</w:t>
      </w:r>
      <w:r>
        <w:rPr>
          <w:rFonts w:ascii="宋体" w:eastAsia="宋体" w:hAnsi="宋体" w:cs="宋体" w:hint="eastAsia"/>
        </w:rPr>
        <w:t>中小企业声明函</w:t>
      </w:r>
      <w:r>
        <w:rPr>
          <w:rFonts w:ascii="宋体" w:eastAsia="宋体" w:hAnsi="宋体" w:cs="宋体" w:hint="eastAsia"/>
          <w:color w:val="000000"/>
        </w:rPr>
        <w:t>》。</w:t>
      </w:r>
    </w:p>
    <w:p w14:paraId="5773FD2F" w14:textId="77777777" w:rsidR="004F439B" w:rsidRDefault="0016468E">
      <w:pPr>
        <w:pStyle w:val="ac"/>
        <w:spacing w:before="120" w:beforeAutospacing="0" w:after="120" w:afterAutospacing="0" w:line="0" w:lineRule="atLeast"/>
        <w:rPr>
          <w:rFonts w:ascii="宋体" w:eastAsia="宋体" w:hAnsi="宋体" w:cs="宋体" w:hint="eastAsia"/>
        </w:rPr>
      </w:pPr>
      <w:r>
        <w:rPr>
          <w:rFonts w:ascii="宋体" w:eastAsia="宋体" w:hAnsi="宋体" w:cs="宋体" w:hint="eastAsia"/>
          <w:color w:val="000000"/>
        </w:rPr>
        <w:t>（3）企业标准请参照《关于印发中小企业划型标准规定的通知》（工信部联企业〔2011〕300号）文件规定自行填写。</w:t>
      </w:r>
    </w:p>
    <w:p w14:paraId="17C4CFB7"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2、残疾人福利单位价格扣除</w:t>
      </w:r>
    </w:p>
    <w:p w14:paraId="74615893" w14:textId="77777777" w:rsidR="004F439B" w:rsidRDefault="0016468E">
      <w:pPr>
        <w:pStyle w:val="ac"/>
        <w:spacing w:before="120" w:beforeAutospacing="0" w:after="120" w:afterAutospacing="0" w:line="0" w:lineRule="atLeast"/>
        <w:ind w:firstLineChars="100" w:firstLine="240"/>
        <w:rPr>
          <w:rFonts w:ascii="宋体" w:eastAsia="宋体" w:hAnsi="宋体" w:cs="宋体" w:hint="eastAsia"/>
          <w:color w:val="000000"/>
          <w:u w:val="single"/>
        </w:rPr>
      </w:pPr>
      <w:r>
        <w:rPr>
          <w:rFonts w:ascii="宋体" w:eastAsia="宋体" w:hAnsi="宋体" w:cs="宋体" w:hint="eastAsia"/>
          <w:color w:val="000000"/>
        </w:rPr>
        <w:t>（1）本项目</w:t>
      </w:r>
      <w:bookmarkStart w:id="202" w:name="OLE_LINK11"/>
      <w:r>
        <w:rPr>
          <w:rFonts w:ascii="宋体" w:eastAsia="宋体" w:hAnsi="宋体" w:cs="宋体" w:hint="eastAsia"/>
          <w:color w:val="000000"/>
        </w:rPr>
        <w:t>对残疾人福利性单位视同小型、微型企业，给予</w:t>
      </w:r>
      <w:r>
        <w:rPr>
          <w:rFonts w:ascii="宋体" w:eastAsia="宋体" w:hAnsi="宋体" w:cs="宋体" w:hint="eastAsia"/>
          <w:color w:val="000000"/>
          <w:u w:val="single"/>
        </w:rPr>
        <w:t>20%的价格扣除。</w:t>
      </w:r>
      <w:bookmarkEnd w:id="202"/>
    </w:p>
    <w:p w14:paraId="558FE8FA" w14:textId="77777777" w:rsidR="004F439B" w:rsidRDefault="0016468E">
      <w:pPr>
        <w:pStyle w:val="ac"/>
        <w:spacing w:before="120" w:beforeAutospacing="0" w:after="120" w:afterAutospacing="0" w:line="0" w:lineRule="atLeast"/>
        <w:ind w:firstLineChars="100" w:firstLine="240"/>
        <w:rPr>
          <w:rFonts w:ascii="宋体" w:eastAsia="宋体" w:hAnsi="宋体" w:cs="宋体" w:hint="eastAsia"/>
        </w:rPr>
      </w:pPr>
      <w:r>
        <w:rPr>
          <w:rFonts w:ascii="宋体" w:eastAsia="宋体" w:hAnsi="宋体" w:cs="宋体" w:hint="eastAsia"/>
          <w:color w:val="000000"/>
        </w:rPr>
        <w:t>（2）残疾人福利单位需按照采购文件的要求提供《残疾人福利性单位声明函》。</w:t>
      </w:r>
    </w:p>
    <w:p w14:paraId="0CE9961D" w14:textId="77777777" w:rsidR="004F439B" w:rsidRDefault="0016468E">
      <w:pPr>
        <w:pStyle w:val="ac"/>
        <w:spacing w:before="120" w:beforeAutospacing="0" w:after="120" w:afterAutospacing="0" w:line="0" w:lineRule="atLeast"/>
        <w:ind w:firstLineChars="100" w:firstLine="240"/>
        <w:rPr>
          <w:rFonts w:ascii="宋体" w:eastAsia="宋体" w:hAnsi="宋体" w:cs="宋体" w:hint="eastAsia"/>
        </w:rPr>
      </w:pPr>
      <w:r>
        <w:rPr>
          <w:rFonts w:ascii="宋体" w:eastAsia="宋体" w:hAnsi="宋体" w:cs="宋体" w:hint="eastAsia"/>
          <w:color w:val="000000"/>
        </w:rPr>
        <w:t>（3）残疾人福利单位标准请参照《关于促进残疾人就业政府采购政策的通知》（财库〔2017〕141号）。</w:t>
      </w:r>
    </w:p>
    <w:p w14:paraId="7830A176" w14:textId="77777777" w:rsidR="004F439B" w:rsidRDefault="0016468E">
      <w:pPr>
        <w:pStyle w:val="ac"/>
        <w:spacing w:before="120" w:beforeAutospacing="0" w:after="120" w:afterAutospacing="0" w:line="0" w:lineRule="atLeast"/>
        <w:ind w:firstLineChars="100" w:firstLine="240"/>
        <w:rPr>
          <w:rFonts w:ascii="宋体" w:eastAsia="宋体" w:hAnsi="宋体" w:cs="宋体" w:hint="eastAsia"/>
        </w:rPr>
      </w:pPr>
      <w:r>
        <w:rPr>
          <w:rFonts w:ascii="宋体" w:eastAsia="宋体" w:hAnsi="宋体" w:cs="宋体" w:hint="eastAsia"/>
          <w:color w:val="000000"/>
        </w:rPr>
        <w:t>3、监狱和戒毒企业价格扣除</w:t>
      </w:r>
    </w:p>
    <w:p w14:paraId="7CAF1E48"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color w:val="000000"/>
          <w:u w:val="single"/>
        </w:rPr>
      </w:pPr>
      <w:r>
        <w:rPr>
          <w:rFonts w:ascii="宋体" w:eastAsia="宋体" w:hAnsi="宋体" w:cs="宋体" w:hint="eastAsia"/>
          <w:color w:val="000000"/>
        </w:rPr>
        <w:t>（1）本项目对监狱和戒毒企业（简称监狱企业）视同小型、微型企业，给予</w:t>
      </w:r>
      <w:r>
        <w:rPr>
          <w:rFonts w:ascii="宋体" w:eastAsia="宋体" w:hAnsi="宋体" w:cs="宋体" w:hint="eastAsia"/>
          <w:color w:val="000000"/>
          <w:u w:val="single"/>
        </w:rPr>
        <w:t>20%的价格扣除。</w:t>
      </w:r>
    </w:p>
    <w:p w14:paraId="65299814"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（2）监狱企业参加政府采购活动时，需提供由省级以上监狱管理局、戒毒管理局(含新疆生产建设兵团)出具的属于监狱企业的证明文件。供应商如不提供上述证明文件，价格将不做相应扣除。</w:t>
      </w:r>
    </w:p>
    <w:p w14:paraId="07BC3513"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（3）监狱企业标准请参照《关于政府采购支持监狱企业发展有关问题的通知》（财库〔2014〕68号）。</w:t>
      </w:r>
    </w:p>
    <w:p w14:paraId="5A4CCC67"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rPr>
      </w:pPr>
      <w:r>
        <w:rPr>
          <w:rFonts w:ascii="宋体" w:eastAsia="宋体" w:hAnsi="宋体" w:cs="宋体" w:hint="eastAsia"/>
          <w:color w:val="000000"/>
        </w:rPr>
        <w:t>4、残疾人福利单位、监狱企业属于小型、微型企业的，不重复享受政策。</w:t>
      </w:r>
    </w:p>
    <w:p w14:paraId="4F4A7597"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color w:val="000000"/>
        </w:rPr>
      </w:pPr>
      <w:r>
        <w:rPr>
          <w:rFonts w:ascii="宋体" w:eastAsia="宋体" w:hAnsi="宋体" w:cs="宋体" w:hint="eastAsia"/>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color w:val="000000"/>
          <w:u w:val="single"/>
        </w:rPr>
        <w:t>6%</w:t>
      </w:r>
      <w:r>
        <w:rPr>
          <w:rFonts w:ascii="宋体" w:eastAsia="宋体" w:hAnsi="宋体" w:cs="宋体" w:hint="eastAsia"/>
          <w:color w:val="000000"/>
        </w:rPr>
        <w:t>的价格扣除，用扣除后的价格参与评审。</w:t>
      </w:r>
    </w:p>
    <w:p w14:paraId="768E0A74" w14:textId="77777777" w:rsidR="004F439B" w:rsidRDefault="0016468E">
      <w:pPr>
        <w:pStyle w:val="ac"/>
        <w:spacing w:before="120" w:beforeAutospacing="0" w:after="120" w:afterAutospacing="0" w:line="0" w:lineRule="atLeast"/>
        <w:ind w:firstLineChars="200" w:firstLine="480"/>
        <w:rPr>
          <w:rFonts w:ascii="宋体" w:eastAsia="宋体" w:hAnsi="宋体" w:cs="宋体" w:hint="eastAsia"/>
          <w:color w:val="000000"/>
          <w:u w:val="single"/>
        </w:rPr>
      </w:pPr>
      <w:r>
        <w:rPr>
          <w:rFonts w:ascii="宋体" w:eastAsia="宋体" w:hAnsi="宋体" w:cs="宋体" w:hint="eastAsia"/>
          <w:color w:val="000000"/>
        </w:rPr>
        <w:t>6、联合体各方均为小型、微型企业（残疾人福利单位、监狱企业）的，联合体享受</w:t>
      </w:r>
      <w:r>
        <w:rPr>
          <w:rFonts w:ascii="宋体" w:eastAsia="宋体" w:hAnsi="宋体" w:cs="宋体" w:hint="eastAsia"/>
          <w:color w:val="000000"/>
          <w:u w:val="single"/>
        </w:rPr>
        <w:t>20%的价格扣除。</w:t>
      </w:r>
    </w:p>
    <w:p w14:paraId="4233F3DC" w14:textId="77777777" w:rsidR="004F439B" w:rsidRDefault="0016468E">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7、采购本国产品的支持政策</w:t>
      </w:r>
    </w:p>
    <w:p w14:paraId="5E1F122A" w14:textId="77777777" w:rsidR="004F439B" w:rsidRDefault="0016468E">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 xml:space="preserve">7.1 本项目政府采购活动中既有本国产品又有非本国产品参与竞争的，依法对本国产品给予价格评审优惠，对本国产品的报价给予 </w:t>
      </w:r>
      <w:r>
        <w:rPr>
          <w:rFonts w:ascii="宋体" w:eastAsia="宋体" w:hAnsi="宋体" w:cs="宋体" w:hint="eastAsia"/>
          <w:b/>
          <w:bCs/>
          <w:color w:val="FF0000"/>
          <w:sz w:val="24"/>
          <w:u w:val="single"/>
        </w:rPr>
        <w:t>20%</w:t>
      </w:r>
      <w:r>
        <w:rPr>
          <w:rFonts w:ascii="宋体" w:eastAsia="宋体" w:hAnsi="宋体" w:cs="宋体" w:hint="eastAsia"/>
          <w:b/>
          <w:bCs/>
          <w:color w:val="FF0000"/>
          <w:sz w:val="24"/>
        </w:rPr>
        <w:t>的价格扣除，用扣除后的价格参与评审。</w:t>
      </w:r>
    </w:p>
    <w:p w14:paraId="6908CDE4" w14:textId="77777777" w:rsidR="004F439B" w:rsidRDefault="0016468E">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7.2 当采购项目或者采购包中含有多种产品，供应商为该采购项目或者采购包提供的符合本国产品标准的产品成本之和占该供应商提供的全部产品成本之和的比例达到</w:t>
      </w:r>
      <w:r>
        <w:rPr>
          <w:rFonts w:ascii="宋体" w:eastAsia="宋体" w:hAnsi="宋体" w:cs="宋体" w:hint="eastAsia"/>
          <w:b/>
          <w:bCs/>
          <w:color w:val="FF0000"/>
          <w:sz w:val="24"/>
          <w:u w:val="single"/>
        </w:rPr>
        <w:t>80%</w:t>
      </w:r>
      <w:r>
        <w:rPr>
          <w:rFonts w:ascii="宋体" w:eastAsia="宋体" w:hAnsi="宋体" w:cs="宋体" w:hint="eastAsia"/>
          <w:b/>
          <w:bCs/>
          <w:color w:val="FF0000"/>
          <w:sz w:val="24"/>
        </w:rPr>
        <w:t>以上时（供应商需在“第六章 投标文件格式”的“ 投标分项报价表”中填写比例数值），依法对该供应商提供的全部产品给予价格评审优惠，即对该供应商提供的全部产品的总报价给予</w:t>
      </w:r>
      <w:r>
        <w:rPr>
          <w:rFonts w:ascii="宋体" w:eastAsia="宋体" w:hAnsi="宋体" w:cs="宋体" w:hint="eastAsia"/>
          <w:b/>
          <w:bCs/>
          <w:color w:val="FF0000"/>
          <w:sz w:val="24"/>
          <w:u w:val="single"/>
        </w:rPr>
        <w:t>20%</w:t>
      </w:r>
      <w:r>
        <w:rPr>
          <w:rFonts w:ascii="宋体" w:eastAsia="宋体" w:hAnsi="宋体" w:cs="宋体" w:hint="eastAsia"/>
          <w:b/>
          <w:bCs/>
          <w:color w:val="FF0000"/>
          <w:sz w:val="24"/>
        </w:rPr>
        <w:t>的价格扣除，用扣除后的价格参与评审。供应商未填写比例数值，或比例数值</w:t>
      </w:r>
      <w:r>
        <w:rPr>
          <w:rFonts w:ascii="宋体" w:eastAsia="宋体" w:hAnsi="宋体" w:cs="宋体" w:hint="eastAsia"/>
          <w:b/>
          <w:bCs/>
          <w:color w:val="FF0000"/>
          <w:sz w:val="24"/>
          <w:highlight w:val="yellow"/>
        </w:rPr>
        <w:t>未达到</w:t>
      </w:r>
      <w:r>
        <w:rPr>
          <w:rFonts w:ascii="宋体" w:eastAsia="宋体" w:hAnsi="宋体" w:cs="宋体" w:hint="eastAsia"/>
          <w:b/>
          <w:bCs/>
          <w:color w:val="FF0000"/>
          <w:sz w:val="24"/>
        </w:rPr>
        <w:t>80%的，将不享受本国产品价格评审优惠。</w:t>
      </w:r>
    </w:p>
    <w:p w14:paraId="11CF8E9B" w14:textId="77777777" w:rsidR="004F439B" w:rsidRDefault="0016468E">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7.3 供应商需按照招标文件的要求提供《关于符合本国产品标准的声明函》（以下简称《声明函》），如不提供将不享受本国产品价格评审优惠。</w:t>
      </w:r>
    </w:p>
    <w:p w14:paraId="629E7D90" w14:textId="77777777" w:rsidR="004F439B" w:rsidRDefault="0016468E">
      <w:pPr>
        <w:adjustRightInd w:val="0"/>
        <w:spacing w:line="400" w:lineRule="exact"/>
        <w:ind w:firstLineChars="200" w:firstLine="482"/>
        <w:jc w:val="left"/>
        <w:textAlignment w:val="baseline"/>
        <w:rPr>
          <w:rFonts w:ascii="宋体" w:eastAsia="宋体" w:hAnsi="宋体" w:cs="宋体" w:hint="eastAsia"/>
          <w:b/>
          <w:bCs/>
          <w:color w:val="FF0000"/>
          <w:sz w:val="24"/>
        </w:rPr>
      </w:pPr>
      <w:r>
        <w:rPr>
          <w:rFonts w:ascii="宋体" w:eastAsia="宋体" w:hAnsi="宋体" w:cs="宋体" w:hint="eastAsia"/>
          <w:b/>
          <w:bCs/>
          <w:color w:val="FF0000"/>
          <w:sz w:val="24"/>
        </w:rPr>
        <w:t>7.4 供应商需在《声明函》中逐一、准确填写产品名称、厂名、生产厂址三项信息（</w:t>
      </w:r>
      <w:r>
        <w:rPr>
          <w:rFonts w:ascii="宋体" w:eastAsia="宋体" w:hAnsi="宋体" w:cs="宋体" w:hint="eastAsia"/>
          <w:b/>
          <w:bCs/>
          <w:color w:val="FF0000"/>
          <w:sz w:val="24"/>
          <w:highlight w:val="yellow"/>
        </w:rPr>
        <w:t>《声明函》中用横线划除的地方无需填写</w:t>
      </w:r>
      <w:r>
        <w:rPr>
          <w:rFonts w:ascii="宋体" w:eastAsia="宋体" w:hAnsi="宋体" w:cs="宋体" w:hint="eastAsia"/>
          <w:b/>
          <w:bCs/>
          <w:color w:val="FF0000"/>
          <w:sz w:val="24"/>
        </w:rPr>
        <w:t>），三项信息中任意一项未填写的视为该项产品不符合本国产品标准，不享受本国产品价格评审优惠。</w:t>
      </w:r>
    </w:p>
    <w:p w14:paraId="7543F26C" w14:textId="77777777" w:rsidR="004F439B" w:rsidRDefault="0016468E">
      <w:pPr>
        <w:adjustRightInd w:val="0"/>
        <w:spacing w:line="400" w:lineRule="exact"/>
        <w:ind w:firstLineChars="200" w:firstLine="482"/>
        <w:jc w:val="left"/>
        <w:textAlignment w:val="baseline"/>
        <w:rPr>
          <w:rFonts w:ascii="宋体" w:eastAsia="宋体" w:hAnsi="宋体" w:cs="宋体" w:hint="eastAsia"/>
          <w:color w:val="000000"/>
          <w:u w:val="single"/>
        </w:rPr>
      </w:pPr>
      <w:r>
        <w:rPr>
          <w:rFonts w:ascii="宋体" w:eastAsia="宋体" w:hAnsi="宋体" w:cs="宋体" w:hint="eastAsia"/>
          <w:b/>
          <w:bCs/>
          <w:color w:val="FF0000"/>
          <w:sz w:val="24"/>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ascii="宋体" w:eastAsia="宋体" w:hAnsi="宋体" w:cs="宋体" w:hint="eastAsia"/>
          <w:color w:val="FF0000"/>
          <w:sz w:val="24"/>
        </w:rPr>
        <w:t>和招标文件规定的，供应商提供的相关产品视为不符合本国产品标准。</w:t>
      </w:r>
    </w:p>
    <w:p w14:paraId="4AB815C4" w14:textId="77777777" w:rsidR="004F439B" w:rsidRDefault="0016468E">
      <w:pPr>
        <w:ind w:firstLineChars="200" w:firstLine="480"/>
        <w:rPr>
          <w:rFonts w:ascii="宋体" w:eastAsia="宋体" w:hAnsi="宋体" w:cs="宋体" w:hint="eastAsia"/>
          <w:kern w:val="0"/>
          <w:sz w:val="24"/>
        </w:rPr>
      </w:pPr>
      <w:r>
        <w:rPr>
          <w:rFonts w:ascii="宋体" w:eastAsia="宋体" w:hAnsi="宋体" w:cs="宋体" w:hint="eastAsia"/>
          <w:kern w:val="0"/>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kern w:val="0"/>
          <w:sz w:val="24"/>
        </w:rPr>
        <w:t>如属政府强制采购产品未提供认证证书的或认证证书提供不全的将视为未实质性响应采购要求</w:t>
      </w:r>
      <w:r>
        <w:rPr>
          <w:rFonts w:ascii="宋体" w:eastAsia="宋体" w:hAnsi="宋体" w:cs="宋体" w:hint="eastAsia"/>
          <w:i/>
          <w:kern w:val="0"/>
          <w:sz w:val="24"/>
        </w:rPr>
        <w:t>。</w:t>
      </w:r>
      <w:r>
        <w:rPr>
          <w:rFonts w:ascii="宋体" w:eastAsia="宋体" w:hAnsi="宋体" w:cs="宋体" w:hint="eastAsia"/>
          <w:kern w:val="0"/>
          <w:sz w:val="24"/>
        </w:rPr>
        <w:t>其他条件相同情况下，应当优先采购节能产品、环境标志产品。</w:t>
      </w:r>
    </w:p>
    <w:p w14:paraId="1327D5D9" w14:textId="77777777" w:rsidR="004F439B" w:rsidRDefault="0016468E">
      <w:pPr>
        <w:pStyle w:val="ac"/>
        <w:spacing w:before="120" w:beforeAutospacing="0" w:after="120" w:afterAutospacing="0" w:line="0" w:lineRule="atLeast"/>
        <w:ind w:firstLineChars="200" w:firstLine="482"/>
        <w:jc w:val="center"/>
        <w:rPr>
          <w:rFonts w:ascii="宋体" w:eastAsia="宋体" w:hAnsi="宋体" w:cs="宋体" w:hint="eastAsia"/>
        </w:rPr>
      </w:pPr>
      <w:r>
        <w:rPr>
          <w:rFonts w:ascii="宋体" w:eastAsia="宋体" w:hAnsi="宋体" w:cs="宋体" w:hint="eastAsia"/>
          <w:b/>
        </w:rPr>
        <w:t>评标方法与评标标准</w:t>
      </w:r>
    </w:p>
    <w:tbl>
      <w:tblPr>
        <w:tblW w:w="4999" w:type="pct"/>
        <w:tblLook w:val="04A0" w:firstRow="1" w:lastRow="0" w:firstColumn="1" w:lastColumn="0" w:noHBand="0" w:noVBand="1"/>
      </w:tblPr>
      <w:tblGrid>
        <w:gridCol w:w="700"/>
        <w:gridCol w:w="703"/>
        <w:gridCol w:w="7769"/>
      </w:tblGrid>
      <w:tr w:rsidR="004F439B" w14:paraId="5AAC8A89" w14:textId="77777777" w:rsidTr="005C654D">
        <w:trPr>
          <w:trHeight w:val="315"/>
        </w:trPr>
        <w:tc>
          <w:tcPr>
            <w:tcW w:w="765"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A43B0E8" w14:textId="77777777" w:rsidR="004F439B" w:rsidRDefault="0016468E">
            <w:pPr>
              <w:widowControl/>
              <w:jc w:val="center"/>
              <w:textAlignment w:val="center"/>
              <w:rPr>
                <w:rFonts w:ascii="宋体" w:eastAsia="宋体" w:hAnsi="宋体" w:cs="宋体" w:hint="eastAsia"/>
                <w:b/>
                <w:bCs/>
                <w:color w:val="000000"/>
                <w:szCs w:val="21"/>
              </w:rPr>
            </w:pPr>
            <w:r>
              <w:rPr>
                <w:rFonts w:ascii="宋体" w:eastAsia="宋体" w:hAnsi="宋体" w:cs="宋体" w:hint="eastAsia"/>
                <w:b/>
                <w:bCs/>
                <w:color w:val="000000"/>
                <w:kern w:val="0"/>
                <w:szCs w:val="21"/>
                <w:lang w:bidi="ar"/>
              </w:rPr>
              <w:t>评分项目</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E6B4A3" w14:textId="77777777" w:rsidR="004F439B" w:rsidRDefault="0016468E">
            <w:pPr>
              <w:widowControl/>
              <w:jc w:val="center"/>
              <w:textAlignment w:val="center"/>
              <w:rPr>
                <w:rFonts w:ascii="宋体" w:eastAsia="宋体" w:hAnsi="宋体" w:cs="宋体" w:hint="eastAsia"/>
                <w:b/>
                <w:bCs/>
                <w:color w:val="000000"/>
                <w:szCs w:val="21"/>
              </w:rPr>
            </w:pPr>
            <w:r>
              <w:rPr>
                <w:rFonts w:ascii="宋体" w:eastAsia="宋体" w:hAnsi="宋体" w:cs="宋体" w:hint="eastAsia"/>
                <w:b/>
                <w:bCs/>
                <w:color w:val="000000"/>
                <w:kern w:val="0"/>
                <w:szCs w:val="21"/>
                <w:lang w:bidi="ar"/>
              </w:rPr>
              <w:t>评分细则</w:t>
            </w:r>
          </w:p>
        </w:tc>
      </w:tr>
      <w:tr w:rsidR="004F439B" w14:paraId="1C317923" w14:textId="77777777" w:rsidTr="005C654D">
        <w:trPr>
          <w:trHeight w:val="1275"/>
        </w:trPr>
        <w:tc>
          <w:tcPr>
            <w:tcW w:w="38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4B81E3"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价格部分（30分）</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C2AC51"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投标报价（30分）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E598AE0" w14:textId="77777777"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1.有效投标报价：是指通过“投标文件初审”的投标人的经商务性评审（修正、小微企业扣除等）后的评标总价；</w:t>
            </w:r>
            <w:r>
              <w:rPr>
                <w:rFonts w:ascii="宋体" w:eastAsia="宋体" w:hAnsi="宋体" w:cs="宋体" w:hint="eastAsia"/>
                <w:color w:val="000000"/>
                <w:kern w:val="0"/>
                <w:szCs w:val="21"/>
                <w:lang w:bidi="ar"/>
              </w:rPr>
              <w:br/>
              <w:t>2.评标基准价=有效投标报价中的最低投标报价；</w:t>
            </w:r>
            <w:r>
              <w:rPr>
                <w:rFonts w:ascii="宋体" w:eastAsia="宋体" w:hAnsi="宋体" w:cs="宋体" w:hint="eastAsia"/>
                <w:color w:val="000000"/>
                <w:kern w:val="0"/>
                <w:szCs w:val="21"/>
                <w:lang w:bidi="ar"/>
              </w:rPr>
              <w:br/>
              <w:t>3.当投标人的评标总价等于评标基准价的得30分；</w:t>
            </w:r>
            <w:r>
              <w:rPr>
                <w:rFonts w:ascii="宋体" w:eastAsia="宋体" w:hAnsi="宋体" w:cs="宋体" w:hint="eastAsia"/>
                <w:color w:val="000000"/>
                <w:kern w:val="0"/>
                <w:szCs w:val="21"/>
                <w:lang w:bidi="ar"/>
              </w:rPr>
              <w:br/>
              <w:t>4.其他投标人的价格分按照下列公式计算：评标总价得分=（评标基准价/评标总价）*30分（计算结果保留2位小数，第三位四舍五入）。</w:t>
            </w:r>
          </w:p>
        </w:tc>
      </w:tr>
      <w:tr w:rsidR="004F439B" w14:paraId="0E9842B6" w14:textId="77777777" w:rsidTr="005C654D">
        <w:trPr>
          <w:trHeight w:val="1530"/>
        </w:trPr>
        <w:tc>
          <w:tcPr>
            <w:tcW w:w="38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00EB50" w14:textId="45475366"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技术部分（</w:t>
            </w:r>
            <w:r w:rsidR="005C654D">
              <w:rPr>
                <w:rFonts w:ascii="宋体" w:eastAsia="宋体" w:hAnsi="宋体" w:cs="宋体" w:hint="eastAsia"/>
                <w:color w:val="000000"/>
                <w:kern w:val="0"/>
                <w:szCs w:val="21"/>
                <w:lang w:bidi="ar"/>
              </w:rPr>
              <w:t>3</w:t>
            </w:r>
            <w:r>
              <w:rPr>
                <w:rFonts w:ascii="宋体" w:eastAsia="宋体" w:hAnsi="宋体" w:cs="宋体" w:hint="eastAsia"/>
                <w:color w:val="000000"/>
                <w:kern w:val="0"/>
                <w:szCs w:val="21"/>
                <w:lang w:bidi="ar"/>
              </w:rPr>
              <w:t>0分）</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502D5D"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技术参数（30分）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E8FF56" w14:textId="77777777"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根据投标文件对招标文件“采购需求”中的技术指标响应程度进行评审，全部满足招标文件要求的全部技术指标得30分。加“▲”项每有一项负偏离扣2分，非加“▲”项每有一项负偏离扣1分，直至扣完为止。</w:t>
            </w:r>
            <w:r>
              <w:rPr>
                <w:rFonts w:ascii="宋体" w:eastAsia="宋体" w:hAnsi="宋体" w:cs="宋体" w:hint="eastAsia"/>
                <w:color w:val="000000"/>
                <w:kern w:val="0"/>
                <w:szCs w:val="21"/>
                <w:lang w:bidi="ar"/>
              </w:rPr>
              <w:br/>
              <w:t>注：1、本项目招标文件采购需求中技术参数条款，要求投标人投标时提供检测报告等相关证明材料扫描件的，投标人不提供或提供的证明材料不符合招标文件要求的，视为负偏离。</w:t>
            </w:r>
            <w:r>
              <w:rPr>
                <w:rFonts w:ascii="宋体" w:eastAsia="宋体" w:hAnsi="宋体" w:cs="宋体" w:hint="eastAsia"/>
                <w:color w:val="000000"/>
                <w:kern w:val="0"/>
                <w:szCs w:val="21"/>
                <w:lang w:bidi="ar"/>
              </w:rPr>
              <w:br/>
              <w:t>2、《技术参数响应及偏离表》中的内容须是投标人投标产品的真实反映，投标人在投标时不得虚假响应和虚假承诺，否则将取消其投标资格；已中标的，将取消其中标资格。</w:t>
            </w:r>
          </w:p>
        </w:tc>
      </w:tr>
      <w:tr w:rsidR="004F439B" w14:paraId="71CF962A" w14:textId="77777777" w:rsidTr="005C654D">
        <w:trPr>
          <w:trHeight w:val="940"/>
        </w:trPr>
        <w:tc>
          <w:tcPr>
            <w:tcW w:w="382"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11DFD69"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商务部分（14分）</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8F58FF"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企业业绩（2分）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55FCCA" w14:textId="77777777"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投标人承建包含监控的智能化项目业绩的，每提供一项得1分，最高得2分。（投标时需须同时提供验收报告扫描件、合同扫描件，缺一项不得分。若合同和验收报告中均未体现监控的智能化项目业绩，还需提供业绩发包方出具包含监控的证明加盖业绩发包方公章扫描件，否则不得分）。</w:t>
            </w:r>
          </w:p>
        </w:tc>
      </w:tr>
      <w:tr w:rsidR="004F439B" w14:paraId="1C1D0A70" w14:textId="77777777" w:rsidTr="005C654D">
        <w:trPr>
          <w:trHeight w:val="416"/>
        </w:trPr>
        <w:tc>
          <w:tcPr>
            <w:tcW w:w="382"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3C0BFB8" w14:textId="77777777" w:rsidR="004F439B" w:rsidRDefault="004F439B">
            <w:pPr>
              <w:jc w:val="center"/>
              <w:rPr>
                <w:rFonts w:ascii="宋体" w:eastAsia="宋体" w:hAnsi="宋体" w:cs="宋体" w:hint="eastAsia"/>
                <w:color w:val="000000"/>
                <w:szCs w:val="21"/>
              </w:rPr>
            </w:pP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87D66D"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企业资质（4分）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A39F29A" w14:textId="3D37B6F0" w:rsidR="004F439B" w:rsidRDefault="0016468E">
            <w:pPr>
              <w:widowControl/>
              <w:jc w:val="left"/>
              <w:textAlignment w:val="center"/>
              <w:rPr>
                <w:rFonts w:ascii="宋体" w:eastAsia="宋体" w:hAnsi="宋体" w:cs="宋体" w:hint="eastAsia"/>
                <w:color w:val="000000"/>
                <w:sz w:val="22"/>
                <w:szCs w:val="22"/>
              </w:rPr>
            </w:pPr>
            <w:r>
              <w:rPr>
                <w:rFonts w:ascii="宋体" w:eastAsia="宋体" w:hAnsi="宋体" w:cs="宋体" w:hint="eastAsia"/>
                <w:color w:val="000000"/>
                <w:kern w:val="0"/>
                <w:sz w:val="22"/>
                <w:szCs w:val="22"/>
                <w:lang w:bidi="ar"/>
              </w:rPr>
              <w:t>投标人具有有效期内的第三方机构认证的环境管理体系认证证书（ISO14001）、培训管理体系认证证书（ISO10015）、质量管理体系认证证书（ISO9001）、信息安全管理体系认证证书(IS027001)、每提供1项得4分，本项最高得4分 。</w:t>
            </w:r>
            <w:r>
              <w:rPr>
                <w:rFonts w:ascii="宋体" w:eastAsia="宋体" w:hAnsi="宋体" w:cs="宋体" w:hint="eastAsia"/>
                <w:color w:val="000000"/>
                <w:kern w:val="0"/>
                <w:sz w:val="22"/>
                <w:szCs w:val="22"/>
                <w:lang w:bidi="ar"/>
              </w:rPr>
              <w:br/>
              <w:t>注：</w:t>
            </w:r>
            <w:r w:rsidR="003739A5">
              <w:rPr>
                <w:rFonts w:ascii="宋体" w:eastAsia="宋体" w:hAnsi="宋体" w:hint="eastAsia"/>
                <w:color w:val="C00000"/>
              </w:rPr>
              <w:t>本项须同时提供（1）认证证书扫描件（2）有关认证结果在全国认证认可信息公共服务平台网站（http://cx.cnca.cn/CertECloud/index/index/page）查询截图，未提供不予认可。</w:t>
            </w:r>
          </w:p>
        </w:tc>
      </w:tr>
      <w:tr w:rsidR="004F439B" w14:paraId="68575E70" w14:textId="77777777" w:rsidTr="005C654D">
        <w:trPr>
          <w:trHeight w:val="1875"/>
        </w:trPr>
        <w:tc>
          <w:tcPr>
            <w:tcW w:w="382"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1263458" w14:textId="77777777" w:rsidR="004F439B" w:rsidRDefault="004F439B">
            <w:pPr>
              <w:jc w:val="center"/>
              <w:rPr>
                <w:rFonts w:ascii="宋体" w:eastAsia="宋体" w:hAnsi="宋体" w:cs="宋体" w:hint="eastAsia"/>
                <w:color w:val="000000"/>
                <w:szCs w:val="21"/>
              </w:rPr>
            </w:pP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1B2DCA6" w14:textId="7777777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项目团队（8分）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C7AD7C" w14:textId="49D38C8B" w:rsidR="004F439B" w:rsidRDefault="0016468E" w:rsidP="007F3439">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1、项目负责人（1人）</w:t>
            </w:r>
            <w:r>
              <w:rPr>
                <w:rFonts w:ascii="宋体" w:eastAsia="宋体" w:hAnsi="宋体" w:cs="宋体" w:hint="eastAsia"/>
                <w:color w:val="000000"/>
                <w:kern w:val="0"/>
                <w:szCs w:val="21"/>
                <w:lang w:bidi="ar"/>
              </w:rPr>
              <w:br/>
              <w:t>本项目项目经理具有高级及以上工程师职称、注册信息安全专业人员（CISP）证书、</w:t>
            </w:r>
            <w:r>
              <w:rPr>
                <w:rStyle w:val="font41"/>
                <w:rFonts w:hint="default"/>
                <w:lang w:bidi="ar"/>
              </w:rPr>
              <w:t>信息系统项目管理师、CCIA信息系统业务安全服务工程师、IT服务项目经理（ITSS）。每提供1种证书得1分，本项最高得5分，未提供不得分。</w:t>
            </w:r>
            <w:r>
              <w:rPr>
                <w:rStyle w:val="font41"/>
                <w:rFonts w:hint="default"/>
                <w:lang w:bidi="ar"/>
              </w:rPr>
              <w:br/>
              <w:t>2、项目组成员（除项目经理外）分别具备网络工程师、系统集成项目管理工程师、通信工程师、信息安全保障人员认证证书（CISAW），每提供1种证书得1分，本项最高得3分，一人多证只计一次不重复得分，未提供不得分。</w:t>
            </w:r>
            <w:r>
              <w:rPr>
                <w:rStyle w:val="font41"/>
                <w:rFonts w:hint="default"/>
                <w:lang w:bidi="ar"/>
              </w:rPr>
              <w:br/>
            </w:r>
            <w:r w:rsidR="007F3439">
              <w:rPr>
                <w:rStyle w:val="font41"/>
                <w:rFonts w:hint="default"/>
                <w:lang w:bidi="ar"/>
              </w:rPr>
              <w:t xml:space="preserve"> </w:t>
            </w:r>
            <w:r w:rsidR="007F3439">
              <w:rPr>
                <w:rStyle w:val="font41"/>
                <w:rFonts w:hint="default"/>
              </w:rPr>
              <w:t xml:space="preserve"> </w:t>
            </w:r>
            <w:r>
              <w:rPr>
                <w:rStyle w:val="font41"/>
                <w:rFonts w:hint="default"/>
                <w:lang w:bidi="ar"/>
              </w:rPr>
              <w:t>注：投标时须提供</w:t>
            </w:r>
            <w:r w:rsidR="007F3439">
              <w:rPr>
                <w:rStyle w:val="font41"/>
                <w:rFonts w:hint="default"/>
                <w:lang w:bidi="ar"/>
              </w:rPr>
              <w:t>上述人员相关</w:t>
            </w:r>
            <w:r>
              <w:rPr>
                <w:rStyle w:val="font41"/>
                <w:rFonts w:hint="default"/>
                <w:lang w:bidi="ar"/>
              </w:rPr>
              <w:t>证书扫描件和本单位为其缴纳的近</w:t>
            </w:r>
            <w:r w:rsidR="007F3439">
              <w:rPr>
                <w:rStyle w:val="font41"/>
                <w:rFonts w:hint="default"/>
                <w:lang w:bidi="ar"/>
              </w:rPr>
              <w:t>1</w:t>
            </w:r>
            <w:r>
              <w:rPr>
                <w:rStyle w:val="font41"/>
                <w:rFonts w:hint="default"/>
                <w:lang w:bidi="ar"/>
              </w:rPr>
              <w:t>个月（不含投标当月）任意一个月的社保证明扫描件，否则不得分。</w:t>
            </w:r>
          </w:p>
        </w:tc>
      </w:tr>
      <w:tr w:rsidR="004F439B" w14:paraId="6E854DE7" w14:textId="77777777" w:rsidTr="005C654D">
        <w:trPr>
          <w:trHeight w:val="940"/>
        </w:trPr>
        <w:tc>
          <w:tcPr>
            <w:tcW w:w="382" w:type="pct"/>
            <w:vMerge w:val="restart"/>
            <w:tcBorders>
              <w:top w:val="single" w:sz="4" w:space="0" w:color="000000"/>
              <w:left w:val="single" w:sz="4" w:space="0" w:color="000000"/>
              <w:bottom w:val="single" w:sz="4" w:space="0" w:color="000000"/>
              <w:right w:val="single" w:sz="4" w:space="0" w:color="000000"/>
            </w:tcBorders>
            <w:vAlign w:val="center"/>
          </w:tcPr>
          <w:p w14:paraId="7ACEDA35" w14:textId="44F2CF6F" w:rsidR="004F439B" w:rsidRDefault="0016468E">
            <w:pPr>
              <w:widowControl/>
              <w:jc w:val="center"/>
              <w:textAlignment w:val="center"/>
              <w:rPr>
                <w:rFonts w:ascii="宋体" w:eastAsia="宋体" w:hAnsi="宋体" w:cs="宋体" w:hint="eastAsia"/>
                <w:color w:val="000000"/>
                <w:sz w:val="22"/>
                <w:szCs w:val="22"/>
              </w:rPr>
            </w:pPr>
            <w:r>
              <w:rPr>
                <w:rFonts w:ascii="宋体" w:eastAsia="宋体" w:hAnsi="宋体" w:cs="宋体" w:hint="eastAsia"/>
                <w:color w:val="000000"/>
                <w:kern w:val="0"/>
                <w:sz w:val="22"/>
                <w:szCs w:val="22"/>
                <w:lang w:bidi="ar"/>
              </w:rPr>
              <w:t>方案部分（</w:t>
            </w:r>
            <w:r w:rsidR="00636BDD">
              <w:rPr>
                <w:rFonts w:ascii="宋体" w:eastAsia="宋体" w:hAnsi="宋体" w:cs="宋体" w:hint="eastAsia"/>
                <w:color w:val="000000"/>
                <w:kern w:val="0"/>
                <w:sz w:val="22"/>
                <w:szCs w:val="22"/>
                <w:lang w:bidi="ar"/>
              </w:rPr>
              <w:t>2</w:t>
            </w:r>
            <w:r>
              <w:rPr>
                <w:rFonts w:ascii="宋体" w:eastAsia="宋体" w:hAnsi="宋体" w:cs="宋体" w:hint="eastAsia"/>
                <w:color w:val="000000"/>
                <w:kern w:val="0"/>
                <w:sz w:val="22"/>
                <w:szCs w:val="22"/>
                <w:lang w:bidi="ar"/>
              </w:rPr>
              <w:t>6分）</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961631" w14:textId="2B721263"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项目实施方案（</w:t>
            </w:r>
            <w:r w:rsidR="00636BDD">
              <w:rPr>
                <w:rFonts w:ascii="宋体" w:eastAsia="宋体" w:hAnsi="宋体" w:cs="宋体" w:hint="eastAsia"/>
                <w:color w:val="000000"/>
                <w:kern w:val="0"/>
                <w:szCs w:val="21"/>
                <w:lang w:bidi="ar"/>
              </w:rPr>
              <w:t>8</w:t>
            </w:r>
            <w:r>
              <w:rPr>
                <w:rFonts w:ascii="宋体" w:eastAsia="宋体" w:hAnsi="宋体" w:cs="宋体" w:hint="eastAsia"/>
                <w:color w:val="000000"/>
                <w:kern w:val="0"/>
                <w:szCs w:val="21"/>
                <w:lang w:bidi="ar"/>
              </w:rPr>
              <w:t>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DE4837" w14:textId="29CE197C"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根据投标人提供的项目实施方案进行评分，方案至少包括设备供货时间进度计划及其进度保证措施、现场安全保障措施、安装、调试、验收，方案内容完整、逻辑清晰、针对性极强的得</w:t>
            </w:r>
            <w:r w:rsidR="00636BDD">
              <w:rPr>
                <w:rFonts w:ascii="宋体" w:eastAsia="宋体" w:hAnsi="宋体" w:cs="宋体" w:hint="eastAsia"/>
                <w:color w:val="000000"/>
                <w:kern w:val="0"/>
                <w:szCs w:val="21"/>
                <w:lang w:bidi="ar"/>
              </w:rPr>
              <w:t>8</w:t>
            </w:r>
            <w:r>
              <w:rPr>
                <w:rFonts w:ascii="宋体" w:eastAsia="宋体" w:hAnsi="宋体" w:cs="宋体" w:hint="eastAsia"/>
                <w:color w:val="000000"/>
                <w:kern w:val="0"/>
                <w:szCs w:val="21"/>
                <w:lang w:bidi="ar"/>
              </w:rPr>
              <w:t>分；方案内容较完整、条理清楚的得</w:t>
            </w:r>
            <w:r w:rsidR="00636BDD">
              <w:rPr>
                <w:rFonts w:ascii="宋体" w:eastAsia="宋体" w:hAnsi="宋体" w:cs="宋体" w:hint="eastAsia"/>
                <w:color w:val="000000"/>
                <w:kern w:val="0"/>
                <w:szCs w:val="21"/>
                <w:lang w:bidi="ar"/>
              </w:rPr>
              <w:t>6</w:t>
            </w:r>
            <w:r>
              <w:rPr>
                <w:rFonts w:ascii="宋体" w:eastAsia="宋体" w:hAnsi="宋体" w:cs="宋体" w:hint="eastAsia"/>
                <w:color w:val="000000"/>
                <w:kern w:val="0"/>
                <w:szCs w:val="21"/>
                <w:lang w:bidi="ar"/>
              </w:rPr>
              <w:t>分；方案基本内容齐全的得</w:t>
            </w:r>
            <w:r w:rsidR="00636BDD">
              <w:rPr>
                <w:rFonts w:ascii="宋体" w:eastAsia="宋体" w:hAnsi="宋体" w:cs="宋体" w:hint="eastAsia"/>
                <w:color w:val="000000"/>
                <w:kern w:val="0"/>
                <w:szCs w:val="21"/>
                <w:lang w:bidi="ar"/>
              </w:rPr>
              <w:t>4</w:t>
            </w:r>
            <w:r>
              <w:rPr>
                <w:rFonts w:ascii="宋体" w:eastAsia="宋体" w:hAnsi="宋体" w:cs="宋体" w:hint="eastAsia"/>
                <w:color w:val="000000"/>
                <w:kern w:val="0"/>
                <w:szCs w:val="21"/>
                <w:lang w:bidi="ar"/>
              </w:rPr>
              <w:t>分；方案内容残缺、条理混乱，缺少核心的得1分；未提供方案不得分。</w:t>
            </w:r>
          </w:p>
        </w:tc>
      </w:tr>
      <w:tr w:rsidR="004F439B" w14:paraId="45B5E44C" w14:textId="77777777" w:rsidTr="005C654D">
        <w:trPr>
          <w:trHeight w:val="960"/>
        </w:trPr>
        <w:tc>
          <w:tcPr>
            <w:tcW w:w="382" w:type="pct"/>
            <w:vMerge/>
            <w:tcBorders>
              <w:top w:val="single" w:sz="4" w:space="0" w:color="000000"/>
              <w:left w:val="single" w:sz="4" w:space="0" w:color="000000"/>
              <w:bottom w:val="single" w:sz="4" w:space="0" w:color="000000"/>
              <w:right w:val="single" w:sz="4" w:space="0" w:color="000000"/>
            </w:tcBorders>
            <w:vAlign w:val="center"/>
          </w:tcPr>
          <w:p w14:paraId="0B0A94A7" w14:textId="77777777" w:rsidR="004F439B" w:rsidRDefault="004F439B">
            <w:pPr>
              <w:jc w:val="center"/>
              <w:rPr>
                <w:rFonts w:ascii="宋体" w:eastAsia="宋体" w:hAnsi="宋体" w:cs="宋体" w:hint="eastAsia"/>
                <w:color w:val="000000"/>
                <w:sz w:val="22"/>
                <w:szCs w:val="22"/>
              </w:rPr>
            </w:pP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F5765A" w14:textId="66B29F06"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人员配备（</w:t>
            </w:r>
            <w:r w:rsidR="00636BDD">
              <w:rPr>
                <w:rFonts w:ascii="宋体" w:eastAsia="宋体" w:hAnsi="宋体" w:cs="宋体" w:hint="eastAsia"/>
                <w:color w:val="000000"/>
                <w:kern w:val="0"/>
                <w:szCs w:val="21"/>
                <w:lang w:bidi="ar"/>
              </w:rPr>
              <w:t>4</w:t>
            </w:r>
            <w:r>
              <w:rPr>
                <w:rFonts w:ascii="宋体" w:eastAsia="宋体" w:hAnsi="宋体" w:cs="宋体" w:hint="eastAsia"/>
                <w:color w:val="000000"/>
                <w:kern w:val="0"/>
                <w:szCs w:val="21"/>
                <w:lang w:bidi="ar"/>
              </w:rPr>
              <w:t>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CA308F" w14:textId="6634D2BB"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根据投标人针对本项目实施的管理人员投入、各专业施工人员投入、技术人员投入、安装调试人员投入等；管理及专业实施人员配备，方案内容完整、逻辑清晰、针对性极强的得</w:t>
            </w:r>
            <w:r w:rsidR="00636BDD">
              <w:rPr>
                <w:rFonts w:ascii="宋体" w:eastAsia="宋体" w:hAnsi="宋体" w:cs="宋体" w:hint="eastAsia"/>
                <w:color w:val="000000"/>
                <w:kern w:val="0"/>
                <w:szCs w:val="21"/>
                <w:lang w:bidi="ar"/>
              </w:rPr>
              <w:t>4</w:t>
            </w:r>
            <w:r>
              <w:rPr>
                <w:rFonts w:ascii="宋体" w:eastAsia="宋体" w:hAnsi="宋体" w:cs="宋体" w:hint="eastAsia"/>
                <w:color w:val="000000"/>
                <w:kern w:val="0"/>
                <w:szCs w:val="21"/>
                <w:lang w:bidi="ar"/>
              </w:rPr>
              <w:t>分；方案内容较完整、条理清楚的得</w:t>
            </w:r>
            <w:r w:rsidR="00636BDD">
              <w:rPr>
                <w:rFonts w:ascii="宋体" w:eastAsia="宋体" w:hAnsi="宋体" w:cs="宋体" w:hint="eastAsia"/>
                <w:color w:val="000000"/>
                <w:kern w:val="0"/>
                <w:szCs w:val="21"/>
                <w:lang w:bidi="ar"/>
              </w:rPr>
              <w:t>3</w:t>
            </w:r>
            <w:r>
              <w:rPr>
                <w:rFonts w:ascii="宋体" w:eastAsia="宋体" w:hAnsi="宋体" w:cs="宋体" w:hint="eastAsia"/>
                <w:color w:val="000000"/>
                <w:kern w:val="0"/>
                <w:szCs w:val="21"/>
                <w:lang w:bidi="ar"/>
              </w:rPr>
              <w:t>分；方案基本内容齐全的得</w:t>
            </w:r>
            <w:r w:rsidR="00636BDD">
              <w:rPr>
                <w:rFonts w:ascii="宋体" w:eastAsia="宋体" w:hAnsi="宋体" w:cs="宋体" w:hint="eastAsia"/>
                <w:color w:val="000000"/>
                <w:kern w:val="0"/>
                <w:szCs w:val="21"/>
                <w:lang w:bidi="ar"/>
              </w:rPr>
              <w:t>2</w:t>
            </w:r>
            <w:r>
              <w:rPr>
                <w:rFonts w:ascii="宋体" w:eastAsia="宋体" w:hAnsi="宋体" w:cs="宋体" w:hint="eastAsia"/>
                <w:color w:val="000000"/>
                <w:kern w:val="0"/>
                <w:szCs w:val="21"/>
                <w:lang w:bidi="ar"/>
              </w:rPr>
              <w:t>分；方案内容残缺、条理混乱，缺少核心的得0.5分；未提供方案不得分。</w:t>
            </w:r>
          </w:p>
        </w:tc>
      </w:tr>
      <w:tr w:rsidR="004F439B" w14:paraId="5961A9FF" w14:textId="77777777" w:rsidTr="005C654D">
        <w:trPr>
          <w:trHeight w:val="765"/>
        </w:trPr>
        <w:tc>
          <w:tcPr>
            <w:tcW w:w="382" w:type="pct"/>
            <w:vMerge/>
            <w:tcBorders>
              <w:top w:val="single" w:sz="4" w:space="0" w:color="000000"/>
              <w:left w:val="single" w:sz="4" w:space="0" w:color="000000"/>
              <w:bottom w:val="single" w:sz="4" w:space="0" w:color="000000"/>
              <w:right w:val="single" w:sz="4" w:space="0" w:color="000000"/>
            </w:tcBorders>
            <w:vAlign w:val="center"/>
          </w:tcPr>
          <w:p w14:paraId="6E04054F" w14:textId="77777777" w:rsidR="004F439B" w:rsidRDefault="004F439B">
            <w:pPr>
              <w:jc w:val="center"/>
              <w:rPr>
                <w:rFonts w:ascii="宋体" w:eastAsia="宋体" w:hAnsi="宋体" w:cs="宋体" w:hint="eastAsia"/>
                <w:color w:val="000000"/>
                <w:sz w:val="22"/>
                <w:szCs w:val="22"/>
              </w:rPr>
            </w:pP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4C8F67" w14:textId="201F1B19"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应急保障方案（</w:t>
            </w:r>
            <w:r w:rsidR="00636BDD">
              <w:rPr>
                <w:rFonts w:ascii="宋体" w:eastAsia="宋体" w:hAnsi="宋体" w:cs="宋体" w:hint="eastAsia"/>
                <w:color w:val="000000"/>
                <w:kern w:val="0"/>
                <w:szCs w:val="21"/>
                <w:lang w:bidi="ar"/>
              </w:rPr>
              <w:t>7</w:t>
            </w:r>
            <w:r>
              <w:rPr>
                <w:rFonts w:ascii="宋体" w:eastAsia="宋体" w:hAnsi="宋体" w:cs="宋体" w:hint="eastAsia"/>
                <w:color w:val="000000"/>
                <w:kern w:val="0"/>
                <w:szCs w:val="21"/>
                <w:lang w:bidi="ar"/>
              </w:rPr>
              <w:t>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2624E1" w14:textId="3836E965"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根据投标人提供的针对本项目的应急保障预案进行评分，方案至少包括自然灾害等突发不可预见的紧急情况；方案内容完整、逻辑清晰、针对性极强的得</w:t>
            </w:r>
            <w:r w:rsidR="00636BDD">
              <w:rPr>
                <w:rFonts w:ascii="宋体" w:eastAsia="宋体" w:hAnsi="宋体" w:cs="宋体" w:hint="eastAsia"/>
                <w:color w:val="000000"/>
                <w:kern w:val="0"/>
                <w:szCs w:val="21"/>
                <w:lang w:bidi="ar"/>
              </w:rPr>
              <w:t>7</w:t>
            </w:r>
            <w:r>
              <w:rPr>
                <w:rFonts w:ascii="宋体" w:eastAsia="宋体" w:hAnsi="宋体" w:cs="宋体" w:hint="eastAsia"/>
                <w:color w:val="000000"/>
                <w:kern w:val="0"/>
                <w:szCs w:val="21"/>
                <w:lang w:bidi="ar"/>
              </w:rPr>
              <w:t>分；方案内容较完整、条理清楚的得</w:t>
            </w:r>
            <w:r w:rsidR="00636BDD">
              <w:rPr>
                <w:rFonts w:ascii="宋体" w:eastAsia="宋体" w:hAnsi="宋体" w:cs="宋体" w:hint="eastAsia"/>
                <w:color w:val="000000"/>
                <w:kern w:val="0"/>
                <w:szCs w:val="21"/>
                <w:lang w:bidi="ar"/>
              </w:rPr>
              <w:t>5</w:t>
            </w:r>
            <w:r>
              <w:rPr>
                <w:rFonts w:ascii="宋体" w:eastAsia="宋体" w:hAnsi="宋体" w:cs="宋体" w:hint="eastAsia"/>
                <w:color w:val="000000"/>
                <w:kern w:val="0"/>
                <w:szCs w:val="21"/>
                <w:lang w:bidi="ar"/>
              </w:rPr>
              <w:t>分；方案基本内容齐全的得</w:t>
            </w:r>
            <w:r w:rsidR="00636BDD">
              <w:rPr>
                <w:rFonts w:ascii="宋体" w:eastAsia="宋体" w:hAnsi="宋体" w:cs="宋体" w:hint="eastAsia"/>
                <w:color w:val="000000"/>
                <w:kern w:val="0"/>
                <w:szCs w:val="21"/>
                <w:lang w:bidi="ar"/>
              </w:rPr>
              <w:t>3</w:t>
            </w:r>
            <w:r>
              <w:rPr>
                <w:rFonts w:ascii="宋体" w:eastAsia="宋体" w:hAnsi="宋体" w:cs="宋体" w:hint="eastAsia"/>
                <w:color w:val="000000"/>
                <w:kern w:val="0"/>
                <w:szCs w:val="21"/>
                <w:lang w:bidi="ar"/>
              </w:rPr>
              <w:t>分；方案内容残缺、条理混乱，缺少核心的得1分；未提供方案不得分。</w:t>
            </w:r>
          </w:p>
        </w:tc>
      </w:tr>
      <w:tr w:rsidR="004F439B" w14:paraId="463CAB5F" w14:textId="77777777" w:rsidTr="005C654D">
        <w:trPr>
          <w:trHeight w:val="765"/>
        </w:trPr>
        <w:tc>
          <w:tcPr>
            <w:tcW w:w="382" w:type="pct"/>
            <w:vMerge/>
            <w:tcBorders>
              <w:top w:val="single" w:sz="4" w:space="0" w:color="000000"/>
              <w:left w:val="single" w:sz="4" w:space="0" w:color="000000"/>
              <w:bottom w:val="single" w:sz="4" w:space="0" w:color="000000"/>
              <w:right w:val="single" w:sz="4" w:space="0" w:color="000000"/>
            </w:tcBorders>
            <w:vAlign w:val="center"/>
          </w:tcPr>
          <w:p w14:paraId="12C388CF" w14:textId="77777777" w:rsidR="004F439B" w:rsidRDefault="004F439B">
            <w:pPr>
              <w:jc w:val="center"/>
              <w:rPr>
                <w:rFonts w:ascii="宋体" w:eastAsia="宋体" w:hAnsi="宋体" w:cs="宋体" w:hint="eastAsia"/>
                <w:color w:val="000000"/>
                <w:sz w:val="22"/>
                <w:szCs w:val="22"/>
              </w:rPr>
            </w:pP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6439A0" w14:textId="3D4E9F27"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项目培训方案（</w:t>
            </w:r>
            <w:r w:rsidR="00636BDD">
              <w:rPr>
                <w:rFonts w:ascii="宋体" w:eastAsia="宋体" w:hAnsi="宋体" w:cs="宋体" w:hint="eastAsia"/>
                <w:color w:val="000000"/>
                <w:kern w:val="0"/>
                <w:szCs w:val="21"/>
                <w:lang w:bidi="ar"/>
              </w:rPr>
              <w:t>3</w:t>
            </w:r>
            <w:r>
              <w:rPr>
                <w:rFonts w:ascii="宋体" w:eastAsia="宋体" w:hAnsi="宋体" w:cs="宋体" w:hint="eastAsia"/>
                <w:color w:val="000000"/>
                <w:kern w:val="0"/>
                <w:szCs w:val="21"/>
                <w:lang w:bidi="ar"/>
              </w:rPr>
              <w:t>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039375" w14:textId="38CFBCC4"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根据投标人提供的项目培训方案进行评分，方案至少包括培训的技术人员安排、培训频率、培训内容等；方案内容完整、逻辑清晰、针对性极强的得</w:t>
            </w:r>
            <w:r w:rsidR="00636BDD">
              <w:rPr>
                <w:rFonts w:ascii="宋体" w:eastAsia="宋体" w:hAnsi="宋体" w:cs="宋体" w:hint="eastAsia"/>
                <w:color w:val="000000"/>
                <w:kern w:val="0"/>
                <w:szCs w:val="21"/>
                <w:lang w:bidi="ar"/>
              </w:rPr>
              <w:t>3</w:t>
            </w:r>
            <w:r>
              <w:rPr>
                <w:rFonts w:ascii="宋体" w:eastAsia="宋体" w:hAnsi="宋体" w:cs="宋体" w:hint="eastAsia"/>
                <w:color w:val="000000"/>
                <w:kern w:val="0"/>
                <w:szCs w:val="21"/>
                <w:lang w:bidi="ar"/>
              </w:rPr>
              <w:t>分；方案内容较完整、条理清楚的得</w:t>
            </w:r>
            <w:r w:rsidR="00636BDD">
              <w:rPr>
                <w:rFonts w:ascii="宋体" w:eastAsia="宋体" w:hAnsi="宋体" w:cs="宋体" w:hint="eastAsia"/>
                <w:color w:val="000000"/>
                <w:kern w:val="0"/>
                <w:szCs w:val="21"/>
                <w:lang w:bidi="ar"/>
              </w:rPr>
              <w:t>2</w:t>
            </w:r>
            <w:r>
              <w:rPr>
                <w:rFonts w:ascii="宋体" w:eastAsia="宋体" w:hAnsi="宋体" w:cs="宋体" w:hint="eastAsia"/>
                <w:color w:val="000000"/>
                <w:kern w:val="0"/>
                <w:szCs w:val="21"/>
                <w:lang w:bidi="ar"/>
              </w:rPr>
              <w:t>分；方案基本内容齐全的得</w:t>
            </w:r>
            <w:r w:rsidR="00636BDD">
              <w:rPr>
                <w:rFonts w:ascii="宋体" w:eastAsia="宋体" w:hAnsi="宋体" w:cs="宋体" w:hint="eastAsia"/>
                <w:color w:val="000000"/>
                <w:kern w:val="0"/>
                <w:szCs w:val="21"/>
                <w:lang w:bidi="ar"/>
              </w:rPr>
              <w:t>1</w:t>
            </w:r>
            <w:r>
              <w:rPr>
                <w:rFonts w:ascii="宋体" w:eastAsia="宋体" w:hAnsi="宋体" w:cs="宋体" w:hint="eastAsia"/>
                <w:color w:val="000000"/>
                <w:kern w:val="0"/>
                <w:szCs w:val="21"/>
                <w:lang w:bidi="ar"/>
              </w:rPr>
              <w:t>分；方案内容残缺、条理混乱，缺少核心的得0.</w:t>
            </w:r>
            <w:r w:rsidR="007A26FA">
              <w:rPr>
                <w:rFonts w:ascii="宋体" w:eastAsia="宋体" w:hAnsi="宋体" w:cs="宋体" w:hint="eastAsia"/>
                <w:color w:val="000000"/>
                <w:kern w:val="0"/>
                <w:szCs w:val="21"/>
                <w:lang w:bidi="ar"/>
              </w:rPr>
              <w:t>5</w:t>
            </w:r>
            <w:r>
              <w:rPr>
                <w:rFonts w:ascii="宋体" w:eastAsia="宋体" w:hAnsi="宋体" w:cs="宋体" w:hint="eastAsia"/>
                <w:color w:val="000000"/>
                <w:kern w:val="0"/>
                <w:szCs w:val="21"/>
                <w:lang w:bidi="ar"/>
              </w:rPr>
              <w:t>分；未提供方案不得分。</w:t>
            </w:r>
          </w:p>
        </w:tc>
      </w:tr>
      <w:tr w:rsidR="004F439B" w14:paraId="28A693F2" w14:textId="77777777" w:rsidTr="005C654D">
        <w:trPr>
          <w:trHeight w:val="1020"/>
        </w:trPr>
        <w:tc>
          <w:tcPr>
            <w:tcW w:w="382" w:type="pct"/>
            <w:vMerge/>
            <w:tcBorders>
              <w:top w:val="single" w:sz="4" w:space="0" w:color="000000"/>
              <w:left w:val="single" w:sz="4" w:space="0" w:color="000000"/>
              <w:bottom w:val="single" w:sz="4" w:space="0" w:color="000000"/>
              <w:right w:val="single" w:sz="4" w:space="0" w:color="000000"/>
            </w:tcBorders>
            <w:vAlign w:val="center"/>
          </w:tcPr>
          <w:p w14:paraId="20873A60" w14:textId="77777777" w:rsidR="004F439B" w:rsidRDefault="004F439B">
            <w:pPr>
              <w:jc w:val="center"/>
              <w:rPr>
                <w:rFonts w:ascii="宋体" w:eastAsia="宋体" w:hAnsi="宋体" w:cs="宋体" w:hint="eastAsia"/>
                <w:color w:val="000000"/>
                <w:sz w:val="22"/>
                <w:szCs w:val="22"/>
              </w:rPr>
            </w:pP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D726B3" w14:textId="041FD966" w:rsidR="004F439B" w:rsidRDefault="0016468E">
            <w:pPr>
              <w:widowControl/>
              <w:jc w:val="center"/>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售后服务方案（</w:t>
            </w:r>
            <w:r w:rsidR="00636BDD">
              <w:rPr>
                <w:rFonts w:ascii="宋体" w:eastAsia="宋体" w:hAnsi="宋体" w:cs="宋体" w:hint="eastAsia"/>
                <w:color w:val="000000"/>
                <w:kern w:val="0"/>
                <w:szCs w:val="21"/>
                <w:lang w:bidi="ar"/>
              </w:rPr>
              <w:t>4</w:t>
            </w:r>
            <w:r>
              <w:rPr>
                <w:rFonts w:ascii="宋体" w:eastAsia="宋体" w:hAnsi="宋体" w:cs="宋体" w:hint="eastAsia"/>
                <w:color w:val="000000"/>
                <w:kern w:val="0"/>
                <w:szCs w:val="21"/>
                <w:lang w:bidi="ar"/>
              </w:rPr>
              <w:t>分）</w:t>
            </w:r>
          </w:p>
        </w:tc>
        <w:tc>
          <w:tcPr>
            <w:tcW w:w="423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F49937" w14:textId="78DBFE85" w:rsidR="004F439B" w:rsidRDefault="0016468E">
            <w:pPr>
              <w:widowControl/>
              <w:jc w:val="left"/>
              <w:textAlignment w:val="center"/>
              <w:rPr>
                <w:rFonts w:ascii="宋体" w:eastAsia="宋体" w:hAnsi="宋体" w:cs="宋体" w:hint="eastAsia"/>
                <w:color w:val="000000"/>
                <w:szCs w:val="21"/>
              </w:rPr>
            </w:pPr>
            <w:r>
              <w:rPr>
                <w:rFonts w:ascii="宋体" w:eastAsia="宋体" w:hAnsi="宋体" w:cs="宋体" w:hint="eastAsia"/>
                <w:color w:val="000000"/>
                <w:kern w:val="0"/>
                <w:szCs w:val="21"/>
                <w:lang w:bidi="ar"/>
              </w:rPr>
              <w:t>根据投标人提供的售后服务方案进行评分，方案至少包括服务体系、服务响应时间，回访巡检方案、故障解决措施、技术人员保障、质保期满后备品配件价格、各服务网点地点及人员配置、维修网点设置地点及人员配置等；方案内容完整、逻辑清晰、针对性极强的得</w:t>
            </w:r>
            <w:r w:rsidR="007A26FA">
              <w:rPr>
                <w:rFonts w:ascii="宋体" w:eastAsia="宋体" w:hAnsi="宋体" w:cs="宋体" w:hint="eastAsia"/>
                <w:color w:val="000000"/>
                <w:kern w:val="0"/>
                <w:szCs w:val="21"/>
                <w:lang w:bidi="ar"/>
              </w:rPr>
              <w:t>4</w:t>
            </w:r>
            <w:r>
              <w:rPr>
                <w:rFonts w:ascii="宋体" w:eastAsia="宋体" w:hAnsi="宋体" w:cs="宋体" w:hint="eastAsia"/>
                <w:color w:val="000000"/>
                <w:kern w:val="0"/>
                <w:szCs w:val="21"/>
                <w:lang w:bidi="ar"/>
              </w:rPr>
              <w:t>分；方案内容较完整、条理清楚的得</w:t>
            </w:r>
            <w:r w:rsidR="007A26FA">
              <w:rPr>
                <w:rFonts w:ascii="宋体" w:eastAsia="宋体" w:hAnsi="宋体" w:cs="宋体" w:hint="eastAsia"/>
                <w:color w:val="000000"/>
                <w:kern w:val="0"/>
                <w:szCs w:val="21"/>
                <w:lang w:bidi="ar"/>
              </w:rPr>
              <w:t>3</w:t>
            </w:r>
            <w:r>
              <w:rPr>
                <w:rFonts w:ascii="宋体" w:eastAsia="宋体" w:hAnsi="宋体" w:cs="宋体" w:hint="eastAsia"/>
                <w:color w:val="000000"/>
                <w:kern w:val="0"/>
                <w:szCs w:val="21"/>
                <w:lang w:bidi="ar"/>
              </w:rPr>
              <w:t>分；方案基本内容齐全的得</w:t>
            </w:r>
            <w:r w:rsidR="007A26FA">
              <w:rPr>
                <w:rFonts w:ascii="宋体" w:eastAsia="宋体" w:hAnsi="宋体" w:cs="宋体" w:hint="eastAsia"/>
                <w:color w:val="000000"/>
                <w:kern w:val="0"/>
                <w:szCs w:val="21"/>
                <w:lang w:bidi="ar"/>
              </w:rPr>
              <w:t>2</w:t>
            </w:r>
            <w:r>
              <w:rPr>
                <w:rFonts w:ascii="宋体" w:eastAsia="宋体" w:hAnsi="宋体" w:cs="宋体" w:hint="eastAsia"/>
                <w:color w:val="000000"/>
                <w:kern w:val="0"/>
                <w:szCs w:val="21"/>
                <w:lang w:bidi="ar"/>
              </w:rPr>
              <w:t>分；方案内容残缺、条理混乱，缺少核心的得0.5分；未提供方案不得分。</w:t>
            </w:r>
          </w:p>
        </w:tc>
      </w:tr>
    </w:tbl>
    <w:p w14:paraId="5A90A862" w14:textId="77777777" w:rsidR="004F439B" w:rsidRDefault="0016468E">
      <w:pPr>
        <w:pStyle w:val="ac"/>
        <w:keepNext/>
        <w:spacing w:beforeAutospacing="0" w:afterAutospacing="0"/>
        <w:ind w:firstLineChars="500" w:firstLine="2200"/>
        <w:rPr>
          <w:rFonts w:ascii="宋体" w:eastAsia="宋体" w:hAnsi="宋体" w:hint="eastAsia"/>
        </w:rPr>
      </w:pPr>
      <w:r>
        <w:rPr>
          <w:rFonts w:ascii="宋体" w:eastAsia="宋体" w:hAnsi="宋体" w:cs="黑体" w:hint="eastAsia"/>
          <w:sz w:val="44"/>
          <w:szCs w:val="44"/>
        </w:rPr>
        <w:t xml:space="preserve">第六章  投标文件格式 </w:t>
      </w:r>
    </w:p>
    <w:p w14:paraId="7A9895A2" w14:textId="77777777" w:rsidR="004F439B" w:rsidRDefault="004F439B">
      <w:pPr>
        <w:pStyle w:val="ac"/>
        <w:spacing w:beforeAutospacing="0" w:afterAutospacing="0"/>
        <w:ind w:firstLine="5040"/>
        <w:rPr>
          <w:rFonts w:ascii="宋体" w:eastAsia="宋体" w:hAnsi="宋体" w:cs="宋体" w:hint="eastAsia"/>
          <w:b/>
          <w:sz w:val="72"/>
          <w:szCs w:val="72"/>
        </w:rPr>
      </w:pPr>
      <w:bookmarkStart w:id="203" w:name="_Toc26554094"/>
      <w:bookmarkStart w:id="204" w:name="_Hlt26955039"/>
      <w:bookmarkStart w:id="205" w:name="_Hlt26671244"/>
      <w:bookmarkStart w:id="206" w:name="_Toc120614282"/>
      <w:bookmarkStart w:id="207" w:name="_Toc49090576"/>
      <w:bookmarkEnd w:id="203"/>
      <w:bookmarkEnd w:id="204"/>
      <w:bookmarkEnd w:id="205"/>
    </w:p>
    <w:p w14:paraId="4AB1667B" w14:textId="77777777" w:rsidR="004F439B" w:rsidRDefault="004F439B">
      <w:pPr>
        <w:pStyle w:val="ac"/>
        <w:spacing w:beforeAutospacing="0" w:afterAutospacing="0"/>
        <w:ind w:firstLine="5040"/>
        <w:rPr>
          <w:rFonts w:ascii="宋体" w:eastAsia="宋体" w:hAnsi="宋体" w:cs="宋体" w:hint="eastAsia"/>
          <w:b/>
          <w:sz w:val="72"/>
          <w:szCs w:val="72"/>
        </w:rPr>
      </w:pPr>
    </w:p>
    <w:p w14:paraId="12B555A0" w14:textId="77777777" w:rsidR="004F439B" w:rsidRDefault="0016468E">
      <w:pPr>
        <w:pStyle w:val="ac"/>
        <w:spacing w:beforeAutospacing="0" w:afterAutospacing="0"/>
        <w:ind w:firstLineChars="300" w:firstLine="2168"/>
        <w:rPr>
          <w:rFonts w:ascii="宋体" w:eastAsia="宋体" w:hAnsi="宋体" w:hint="eastAsia"/>
        </w:rPr>
      </w:pPr>
      <w:r>
        <w:rPr>
          <w:rFonts w:ascii="宋体" w:eastAsia="宋体" w:hAnsi="宋体" w:cs="宋体" w:hint="eastAsia"/>
          <w:b/>
          <w:sz w:val="72"/>
          <w:szCs w:val="72"/>
        </w:rPr>
        <w:t>投 标 文 件</w:t>
      </w:r>
    </w:p>
    <w:p w14:paraId="51A2A5E7"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67C37365"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502ED9C9"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3065C3AB"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4B10542F"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4C7A597A" w14:textId="77777777" w:rsidR="004F439B" w:rsidRPr="00023E51" w:rsidRDefault="0016468E">
      <w:pPr>
        <w:pStyle w:val="ac"/>
        <w:spacing w:beforeAutospacing="0" w:afterAutospacing="0"/>
        <w:ind w:firstLineChars="200" w:firstLine="643"/>
        <w:rPr>
          <w:rFonts w:ascii="宋体" w:eastAsia="宋体" w:hAnsi="宋体" w:hint="eastAsia"/>
          <w:sz w:val="32"/>
          <w:szCs w:val="32"/>
        </w:rPr>
      </w:pPr>
      <w:r w:rsidRPr="00023E51">
        <w:rPr>
          <w:rFonts w:ascii="宋体" w:eastAsia="宋体" w:hAnsi="宋体" w:cs="宋体" w:hint="eastAsia"/>
          <w:b/>
          <w:sz w:val="32"/>
          <w:szCs w:val="32"/>
        </w:rPr>
        <w:t>项目名称：</w:t>
      </w:r>
      <w:r w:rsidRPr="00023E51">
        <w:rPr>
          <w:rFonts w:ascii="宋体" w:eastAsia="宋体" w:hAnsi="宋体" w:cs="宋体" w:hint="eastAsia"/>
          <w:b/>
          <w:sz w:val="32"/>
          <w:szCs w:val="32"/>
          <w:u w:val="single"/>
        </w:rPr>
        <w:t xml:space="preserve">            </w:t>
      </w:r>
    </w:p>
    <w:p w14:paraId="0CC78553" w14:textId="77777777" w:rsidR="004F439B" w:rsidRPr="00023E51" w:rsidRDefault="0016468E">
      <w:pPr>
        <w:pStyle w:val="ac"/>
        <w:spacing w:beforeAutospacing="0" w:afterAutospacing="0"/>
        <w:ind w:firstLineChars="200" w:firstLine="643"/>
        <w:rPr>
          <w:rFonts w:ascii="宋体" w:eastAsia="宋体" w:hAnsi="宋体" w:hint="eastAsia"/>
          <w:sz w:val="32"/>
          <w:szCs w:val="32"/>
        </w:rPr>
      </w:pPr>
      <w:r w:rsidRPr="00023E51">
        <w:rPr>
          <w:rFonts w:ascii="宋体" w:eastAsia="宋体" w:hAnsi="宋体" w:cs="宋体" w:hint="eastAsia"/>
          <w:b/>
          <w:sz w:val="32"/>
          <w:szCs w:val="32"/>
        </w:rPr>
        <w:t>项目编号：</w:t>
      </w:r>
      <w:r w:rsidRPr="00023E51">
        <w:rPr>
          <w:rFonts w:ascii="宋体" w:eastAsia="宋体" w:hAnsi="宋体" w:cs="宋体" w:hint="eastAsia"/>
          <w:b/>
          <w:sz w:val="32"/>
          <w:szCs w:val="32"/>
          <w:u w:val="single"/>
        </w:rPr>
        <w:t xml:space="preserve">             </w:t>
      </w:r>
    </w:p>
    <w:p w14:paraId="5D52791F" w14:textId="77777777" w:rsidR="004F439B" w:rsidRPr="00023E51" w:rsidRDefault="0016468E">
      <w:pPr>
        <w:pStyle w:val="ac"/>
        <w:spacing w:beforeAutospacing="0" w:afterAutospacing="0"/>
        <w:ind w:firstLineChars="200" w:firstLine="643"/>
        <w:rPr>
          <w:rFonts w:ascii="宋体" w:eastAsia="宋体" w:hAnsi="宋体" w:hint="eastAsia"/>
          <w:sz w:val="32"/>
          <w:szCs w:val="32"/>
        </w:rPr>
      </w:pPr>
      <w:r w:rsidRPr="00023E51">
        <w:rPr>
          <w:rFonts w:ascii="宋体" w:eastAsia="宋体" w:hAnsi="宋体" w:cs="宋体" w:hint="eastAsia"/>
          <w:b/>
          <w:sz w:val="32"/>
          <w:szCs w:val="32"/>
        </w:rPr>
        <w:t>投标人名称 ：</w:t>
      </w:r>
      <w:r w:rsidRPr="00023E51">
        <w:rPr>
          <w:rFonts w:ascii="宋体" w:eastAsia="宋体" w:hAnsi="宋体" w:cs="宋体" w:hint="eastAsia"/>
          <w:b/>
          <w:sz w:val="32"/>
          <w:szCs w:val="32"/>
          <w:u w:val="single"/>
        </w:rPr>
        <w:t xml:space="preserve">（加盖CA电子公章）  </w:t>
      </w:r>
    </w:p>
    <w:p w14:paraId="3FFD8E67" w14:textId="77777777" w:rsidR="004F439B" w:rsidRPr="00023E51" w:rsidRDefault="0016468E">
      <w:pPr>
        <w:pStyle w:val="ac"/>
        <w:spacing w:beforeAutospacing="0" w:afterAutospacing="0"/>
        <w:ind w:firstLineChars="300" w:firstLine="964"/>
        <w:rPr>
          <w:rFonts w:ascii="宋体" w:eastAsia="宋体" w:hAnsi="宋体" w:hint="eastAsia"/>
          <w:sz w:val="32"/>
          <w:szCs w:val="32"/>
        </w:rPr>
      </w:pPr>
      <w:r w:rsidRPr="00023E51">
        <w:rPr>
          <w:rFonts w:ascii="宋体" w:eastAsia="宋体" w:hAnsi="宋体" w:cs="宋体" w:hint="eastAsia"/>
          <w:b/>
          <w:sz w:val="32"/>
          <w:szCs w:val="32"/>
        </w:rPr>
        <w:t>日期 ：</w:t>
      </w:r>
      <w:r w:rsidRPr="00023E51">
        <w:rPr>
          <w:rFonts w:ascii="宋体" w:eastAsia="宋体" w:hAnsi="宋体" w:cs="宋体" w:hint="eastAsia"/>
          <w:b/>
          <w:sz w:val="32"/>
          <w:szCs w:val="32"/>
          <w:u w:val="single"/>
        </w:rPr>
        <w:t>                     </w:t>
      </w:r>
      <w:r w:rsidRPr="00023E51">
        <w:rPr>
          <w:rFonts w:ascii="宋体" w:eastAsia="宋体" w:hAnsi="宋体"/>
          <w:sz w:val="32"/>
          <w:szCs w:val="32"/>
        </w:rPr>
        <w:t> </w:t>
      </w:r>
    </w:p>
    <w:p w14:paraId="7D4CCDB8"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067D16EA" w14:textId="77777777" w:rsidR="004F439B" w:rsidRDefault="004F439B">
      <w:pPr>
        <w:pStyle w:val="ac"/>
        <w:spacing w:beforeAutospacing="0" w:afterAutospacing="0" w:line="0" w:lineRule="atLeast"/>
        <w:ind w:firstLine="2520"/>
        <w:rPr>
          <w:rFonts w:ascii="宋体" w:eastAsia="宋体" w:hAnsi="宋体" w:cs="宋体" w:hint="eastAsia"/>
          <w:b/>
          <w:sz w:val="36"/>
          <w:szCs w:val="36"/>
          <w:u w:val="single"/>
        </w:rPr>
      </w:pPr>
    </w:p>
    <w:p w14:paraId="07E4C748" w14:textId="77777777" w:rsidR="004F439B" w:rsidRDefault="004F439B">
      <w:pPr>
        <w:pStyle w:val="ac"/>
        <w:spacing w:beforeAutospacing="0" w:afterAutospacing="0" w:line="0" w:lineRule="atLeast"/>
        <w:ind w:firstLine="2520"/>
        <w:rPr>
          <w:rFonts w:ascii="宋体" w:eastAsia="宋体" w:hAnsi="宋体" w:cs="宋体" w:hint="eastAsia"/>
          <w:b/>
          <w:sz w:val="36"/>
          <w:szCs w:val="36"/>
          <w:u w:val="single"/>
        </w:rPr>
      </w:pPr>
    </w:p>
    <w:p w14:paraId="6EBDD870" w14:textId="77777777" w:rsidR="004F439B" w:rsidRDefault="004F439B">
      <w:pPr>
        <w:pStyle w:val="ac"/>
        <w:spacing w:beforeAutospacing="0" w:afterAutospacing="0" w:line="0" w:lineRule="atLeast"/>
        <w:ind w:firstLine="2520"/>
        <w:rPr>
          <w:rFonts w:ascii="宋体" w:eastAsia="宋体" w:hAnsi="宋体" w:cs="宋体" w:hint="eastAsia"/>
          <w:b/>
          <w:sz w:val="36"/>
          <w:szCs w:val="36"/>
          <w:u w:val="single"/>
        </w:rPr>
      </w:pPr>
    </w:p>
    <w:p w14:paraId="0425453D" w14:textId="77777777" w:rsidR="004F439B" w:rsidRDefault="004F439B">
      <w:pPr>
        <w:pStyle w:val="ac"/>
        <w:spacing w:beforeAutospacing="0" w:afterAutospacing="0" w:line="0" w:lineRule="atLeast"/>
        <w:ind w:firstLine="2520"/>
        <w:rPr>
          <w:rFonts w:ascii="宋体" w:eastAsia="宋体" w:hAnsi="宋体" w:cs="宋体" w:hint="eastAsia"/>
          <w:b/>
          <w:sz w:val="36"/>
          <w:szCs w:val="36"/>
          <w:u w:val="single"/>
        </w:rPr>
      </w:pPr>
    </w:p>
    <w:p w14:paraId="24DDF513" w14:textId="77777777" w:rsidR="004F439B" w:rsidRDefault="004F439B">
      <w:pPr>
        <w:pStyle w:val="ac"/>
        <w:spacing w:beforeAutospacing="0" w:afterAutospacing="0" w:line="0" w:lineRule="atLeast"/>
        <w:ind w:firstLineChars="1000" w:firstLine="3213"/>
        <w:rPr>
          <w:rFonts w:ascii="宋体" w:eastAsia="宋体" w:hAnsi="宋体" w:cs="宋体" w:hint="eastAsia"/>
          <w:b/>
          <w:sz w:val="32"/>
          <w:szCs w:val="32"/>
        </w:rPr>
      </w:pPr>
    </w:p>
    <w:p w14:paraId="14C4AB3B" w14:textId="77777777" w:rsidR="002011E3" w:rsidRPr="002011E3" w:rsidRDefault="002011E3" w:rsidP="002011E3">
      <w:pPr>
        <w:spacing w:after="0" w:line="440" w:lineRule="exact"/>
        <w:jc w:val="center"/>
        <w:rPr>
          <w:rFonts w:ascii="宋体" w:eastAsia="宋体" w:hAnsi="宋体" w:cs="宋体" w:hint="eastAsia"/>
          <w:b/>
          <w:color w:val="000000"/>
          <w:sz w:val="30"/>
          <w:szCs w:val="30"/>
        </w:rPr>
      </w:pPr>
      <w:r w:rsidRPr="002011E3">
        <w:rPr>
          <w:rFonts w:ascii="宋体" w:eastAsia="宋体" w:hAnsi="宋体" w:cs="宋体" w:hint="eastAsia"/>
          <w:b/>
          <w:color w:val="000000"/>
          <w:sz w:val="30"/>
          <w:szCs w:val="30"/>
          <w:lang w:bidi="ar"/>
        </w:rPr>
        <w:t>评分索引表</w:t>
      </w:r>
    </w:p>
    <w:p w14:paraId="57E9B453" w14:textId="77777777" w:rsidR="002011E3" w:rsidRPr="002011E3" w:rsidRDefault="002011E3" w:rsidP="002011E3">
      <w:pPr>
        <w:spacing w:after="0" w:line="440" w:lineRule="exact"/>
        <w:jc w:val="center"/>
        <w:rPr>
          <w:rFonts w:ascii="宋体" w:eastAsia="宋体" w:hAnsi="宋体" w:cs="宋体" w:hint="eastAsia"/>
          <w:b/>
          <w:color w:val="000000"/>
          <w:sz w:val="30"/>
          <w:szCs w:val="30"/>
        </w:rPr>
      </w:pP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2"/>
        <w:gridCol w:w="3568"/>
      </w:tblGrid>
      <w:tr w:rsidR="002011E3" w:rsidRPr="002011E3" w14:paraId="5BF62156" w14:textId="77777777" w:rsidTr="00CB7762">
        <w:trPr>
          <w:trHeight w:val="460"/>
          <w:jc w:val="center"/>
        </w:trPr>
        <w:tc>
          <w:tcPr>
            <w:tcW w:w="5674" w:type="dxa"/>
            <w:tcBorders>
              <w:top w:val="single" w:sz="4" w:space="0" w:color="auto"/>
              <w:left w:val="single" w:sz="4" w:space="0" w:color="auto"/>
              <w:bottom w:val="single" w:sz="4" w:space="0" w:color="auto"/>
              <w:right w:val="single" w:sz="4" w:space="0" w:color="auto"/>
            </w:tcBorders>
          </w:tcPr>
          <w:p w14:paraId="3BB7AF57" w14:textId="77777777" w:rsidR="002011E3" w:rsidRPr="002011E3" w:rsidRDefault="002011E3" w:rsidP="002011E3">
            <w:pPr>
              <w:widowControl/>
              <w:spacing w:after="0" w:line="265" w:lineRule="atLeast"/>
              <w:ind w:left="420"/>
              <w:jc w:val="center"/>
              <w:rPr>
                <w:rFonts w:ascii="宋体" w:eastAsia="宋体" w:hAnsi="宋体" w:cs="Times New Roman" w:hint="eastAsia"/>
                <w:b/>
                <w:bCs/>
                <w:color w:val="000000"/>
                <w:kern w:val="0"/>
                <w:sz w:val="24"/>
                <w:szCs w:val="21"/>
              </w:rPr>
            </w:pPr>
            <w:r w:rsidRPr="002011E3">
              <w:rPr>
                <w:rFonts w:ascii="宋体" w:eastAsia="宋体" w:hAnsi="宋体" w:cs="Times New Roman" w:hint="eastAsia"/>
                <w:b/>
                <w:color w:val="000000"/>
                <w:kern w:val="0"/>
                <w:sz w:val="24"/>
                <w:szCs w:val="21"/>
              </w:rPr>
              <w:t>评分项目</w:t>
            </w:r>
          </w:p>
        </w:tc>
        <w:tc>
          <w:tcPr>
            <w:tcW w:w="3570" w:type="dxa"/>
            <w:tcBorders>
              <w:top w:val="single" w:sz="4" w:space="0" w:color="auto"/>
              <w:left w:val="single" w:sz="4" w:space="0" w:color="auto"/>
              <w:bottom w:val="single" w:sz="4" w:space="0" w:color="auto"/>
              <w:right w:val="single" w:sz="4" w:space="0" w:color="auto"/>
            </w:tcBorders>
          </w:tcPr>
          <w:p w14:paraId="10CE789F" w14:textId="77777777" w:rsidR="002011E3" w:rsidRPr="002011E3" w:rsidRDefault="002011E3" w:rsidP="002011E3">
            <w:pPr>
              <w:spacing w:after="0" w:line="240" w:lineRule="auto"/>
              <w:jc w:val="center"/>
              <w:rPr>
                <w:rFonts w:ascii="宋体" w:eastAsia="宋体" w:hAnsi="宋体" w:cs="宋体" w:hint="eastAsia"/>
                <w:b/>
                <w:color w:val="000000"/>
                <w:szCs w:val="22"/>
              </w:rPr>
            </w:pPr>
            <w:r w:rsidRPr="002011E3">
              <w:rPr>
                <w:rFonts w:ascii="宋体" w:eastAsia="宋体" w:hAnsi="宋体" w:cs="宋体" w:hint="eastAsia"/>
                <w:b/>
                <w:color w:val="000000"/>
                <w:kern w:val="0"/>
                <w:sz w:val="24"/>
                <w:szCs w:val="21"/>
                <w:lang w:bidi="en-US"/>
              </w:rPr>
              <w:t>在投标文件中的页码位置</w:t>
            </w:r>
          </w:p>
        </w:tc>
      </w:tr>
      <w:tr w:rsidR="002011E3" w:rsidRPr="002011E3" w14:paraId="62034578" w14:textId="77777777" w:rsidTr="00CB7762">
        <w:trPr>
          <w:trHeight w:val="446"/>
          <w:jc w:val="center"/>
        </w:trPr>
        <w:tc>
          <w:tcPr>
            <w:tcW w:w="5674" w:type="dxa"/>
            <w:tcBorders>
              <w:top w:val="single" w:sz="4" w:space="0" w:color="auto"/>
              <w:left w:val="single" w:sz="4" w:space="0" w:color="auto"/>
              <w:bottom w:val="single" w:sz="4" w:space="0" w:color="auto"/>
              <w:right w:val="single" w:sz="4" w:space="0" w:color="auto"/>
            </w:tcBorders>
          </w:tcPr>
          <w:p w14:paraId="0C69B537" w14:textId="77777777" w:rsidR="002011E3" w:rsidRPr="002011E3" w:rsidRDefault="002011E3" w:rsidP="002011E3">
            <w:pPr>
              <w:widowControl/>
              <w:spacing w:after="0" w:line="265" w:lineRule="atLeast"/>
              <w:ind w:left="420"/>
              <w:rPr>
                <w:rFonts w:ascii="宋体" w:eastAsia="宋体" w:hAnsi="宋体" w:cs="Times New Roman" w:hint="eastAsia"/>
                <w:b/>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4E59B1B5" w14:textId="77777777" w:rsidR="002011E3" w:rsidRPr="002011E3" w:rsidRDefault="002011E3" w:rsidP="002011E3">
            <w:pPr>
              <w:spacing w:after="0" w:line="240" w:lineRule="auto"/>
              <w:rPr>
                <w:rFonts w:ascii="宋体" w:eastAsia="宋体" w:hAnsi="宋体" w:cs="宋体" w:hint="eastAsia"/>
                <w:b/>
                <w:color w:val="000000"/>
                <w:kern w:val="0"/>
                <w:sz w:val="24"/>
                <w:szCs w:val="21"/>
                <w:lang w:bidi="en-US"/>
              </w:rPr>
            </w:pPr>
          </w:p>
        </w:tc>
      </w:tr>
      <w:tr w:rsidR="002011E3" w:rsidRPr="002011E3" w14:paraId="62CCFDDB" w14:textId="77777777" w:rsidTr="00CB7762">
        <w:trPr>
          <w:trHeight w:val="300"/>
          <w:jc w:val="center"/>
        </w:trPr>
        <w:tc>
          <w:tcPr>
            <w:tcW w:w="9240" w:type="dxa"/>
            <w:gridSpan w:val="2"/>
            <w:tcBorders>
              <w:top w:val="single" w:sz="4" w:space="0" w:color="auto"/>
              <w:left w:val="single" w:sz="4" w:space="0" w:color="auto"/>
              <w:bottom w:val="single" w:sz="4" w:space="0" w:color="auto"/>
              <w:right w:val="single" w:sz="4" w:space="0" w:color="auto"/>
            </w:tcBorders>
          </w:tcPr>
          <w:p w14:paraId="328CE8D5" w14:textId="77777777" w:rsidR="002011E3" w:rsidRPr="002011E3" w:rsidRDefault="002011E3" w:rsidP="002011E3">
            <w:pPr>
              <w:widowControl/>
              <w:spacing w:after="0" w:line="265" w:lineRule="atLeast"/>
              <w:ind w:left="420"/>
              <w:rPr>
                <w:rFonts w:ascii="宋体" w:eastAsia="宋体" w:hAnsi="宋体" w:cs="Times New Roman" w:hint="eastAsia"/>
                <w:color w:val="000000"/>
                <w:kern w:val="0"/>
                <w:sz w:val="24"/>
                <w:szCs w:val="21"/>
              </w:rPr>
            </w:pPr>
          </w:p>
        </w:tc>
      </w:tr>
      <w:tr w:rsidR="002011E3" w:rsidRPr="002011E3" w14:paraId="578E0420" w14:textId="77777777" w:rsidTr="00CB7762">
        <w:trPr>
          <w:trHeight w:val="320"/>
          <w:jc w:val="center"/>
        </w:trPr>
        <w:tc>
          <w:tcPr>
            <w:tcW w:w="5674" w:type="dxa"/>
            <w:tcBorders>
              <w:top w:val="single" w:sz="4" w:space="0" w:color="auto"/>
              <w:left w:val="single" w:sz="4" w:space="0" w:color="auto"/>
              <w:bottom w:val="single" w:sz="4" w:space="0" w:color="auto"/>
              <w:right w:val="single" w:sz="4" w:space="0" w:color="auto"/>
            </w:tcBorders>
          </w:tcPr>
          <w:p w14:paraId="6D33A986"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71FB7A41"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49575D17" w14:textId="77777777" w:rsidTr="00CB7762">
        <w:trPr>
          <w:trHeight w:val="280"/>
          <w:jc w:val="center"/>
        </w:trPr>
        <w:tc>
          <w:tcPr>
            <w:tcW w:w="5674" w:type="dxa"/>
            <w:tcBorders>
              <w:top w:val="single" w:sz="4" w:space="0" w:color="auto"/>
              <w:left w:val="single" w:sz="4" w:space="0" w:color="auto"/>
              <w:bottom w:val="single" w:sz="4" w:space="0" w:color="auto"/>
              <w:right w:val="single" w:sz="4" w:space="0" w:color="auto"/>
            </w:tcBorders>
          </w:tcPr>
          <w:p w14:paraId="7E412AD8"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25159DE7"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377B2EE0" w14:textId="77777777" w:rsidTr="00CB7762">
        <w:trPr>
          <w:trHeight w:val="460"/>
          <w:jc w:val="center"/>
        </w:trPr>
        <w:tc>
          <w:tcPr>
            <w:tcW w:w="5674" w:type="dxa"/>
            <w:tcBorders>
              <w:top w:val="single" w:sz="4" w:space="0" w:color="auto"/>
              <w:left w:val="single" w:sz="4" w:space="0" w:color="auto"/>
              <w:bottom w:val="single" w:sz="4" w:space="0" w:color="auto"/>
              <w:right w:val="single" w:sz="4" w:space="0" w:color="auto"/>
            </w:tcBorders>
          </w:tcPr>
          <w:p w14:paraId="379B21B5"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5568FB3D"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1030F1AC" w14:textId="77777777" w:rsidTr="00CB7762">
        <w:trPr>
          <w:trHeight w:val="460"/>
          <w:jc w:val="center"/>
        </w:trPr>
        <w:tc>
          <w:tcPr>
            <w:tcW w:w="5674" w:type="dxa"/>
            <w:tcBorders>
              <w:top w:val="single" w:sz="4" w:space="0" w:color="auto"/>
              <w:left w:val="single" w:sz="4" w:space="0" w:color="auto"/>
              <w:bottom w:val="single" w:sz="4" w:space="0" w:color="auto"/>
              <w:right w:val="single" w:sz="4" w:space="0" w:color="auto"/>
            </w:tcBorders>
          </w:tcPr>
          <w:p w14:paraId="0BC20771"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2DA43924"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1171311C" w14:textId="77777777" w:rsidTr="00CB7762">
        <w:trPr>
          <w:trHeight w:val="280"/>
          <w:jc w:val="center"/>
        </w:trPr>
        <w:tc>
          <w:tcPr>
            <w:tcW w:w="5674" w:type="dxa"/>
            <w:tcBorders>
              <w:top w:val="single" w:sz="4" w:space="0" w:color="auto"/>
              <w:left w:val="single" w:sz="4" w:space="0" w:color="auto"/>
              <w:bottom w:val="single" w:sz="4" w:space="0" w:color="auto"/>
              <w:right w:val="single" w:sz="4" w:space="0" w:color="auto"/>
            </w:tcBorders>
          </w:tcPr>
          <w:p w14:paraId="40B413EC"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576D26AA"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468C825F" w14:textId="77777777" w:rsidTr="00CB7762">
        <w:trPr>
          <w:trHeight w:val="389"/>
          <w:jc w:val="center"/>
        </w:trPr>
        <w:tc>
          <w:tcPr>
            <w:tcW w:w="9240" w:type="dxa"/>
            <w:gridSpan w:val="2"/>
            <w:tcBorders>
              <w:top w:val="single" w:sz="4" w:space="0" w:color="auto"/>
              <w:left w:val="single" w:sz="4" w:space="0" w:color="auto"/>
              <w:bottom w:val="single" w:sz="4" w:space="0" w:color="auto"/>
              <w:right w:val="single" w:sz="4" w:space="0" w:color="auto"/>
            </w:tcBorders>
          </w:tcPr>
          <w:p w14:paraId="3E75C17C" w14:textId="77777777" w:rsidR="002011E3" w:rsidRPr="002011E3" w:rsidRDefault="002011E3" w:rsidP="002011E3">
            <w:pPr>
              <w:widowControl/>
              <w:spacing w:after="0" w:line="265" w:lineRule="atLeast"/>
              <w:ind w:left="420"/>
              <w:rPr>
                <w:rFonts w:ascii="宋体" w:eastAsia="宋体" w:hAnsi="宋体" w:cs="Times New Roman" w:hint="eastAsia"/>
                <w:color w:val="000000"/>
                <w:kern w:val="0"/>
                <w:sz w:val="24"/>
                <w:szCs w:val="21"/>
              </w:rPr>
            </w:pPr>
          </w:p>
        </w:tc>
      </w:tr>
      <w:tr w:rsidR="002011E3" w:rsidRPr="002011E3" w14:paraId="51728548" w14:textId="77777777" w:rsidTr="00CB7762">
        <w:trPr>
          <w:trHeight w:val="600"/>
          <w:jc w:val="center"/>
        </w:trPr>
        <w:tc>
          <w:tcPr>
            <w:tcW w:w="5674" w:type="dxa"/>
            <w:tcBorders>
              <w:top w:val="single" w:sz="4" w:space="0" w:color="auto"/>
              <w:left w:val="single" w:sz="4" w:space="0" w:color="auto"/>
              <w:bottom w:val="single" w:sz="4" w:space="0" w:color="auto"/>
              <w:right w:val="single" w:sz="4" w:space="0" w:color="auto"/>
            </w:tcBorders>
          </w:tcPr>
          <w:p w14:paraId="17724590"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15E370FE"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42D8CDCC" w14:textId="77777777" w:rsidTr="00CB7762">
        <w:trPr>
          <w:trHeight w:val="160"/>
          <w:jc w:val="center"/>
        </w:trPr>
        <w:tc>
          <w:tcPr>
            <w:tcW w:w="5674" w:type="dxa"/>
            <w:tcBorders>
              <w:top w:val="single" w:sz="4" w:space="0" w:color="auto"/>
              <w:left w:val="single" w:sz="4" w:space="0" w:color="auto"/>
              <w:bottom w:val="single" w:sz="4" w:space="0" w:color="auto"/>
              <w:right w:val="single" w:sz="4" w:space="0" w:color="auto"/>
            </w:tcBorders>
          </w:tcPr>
          <w:p w14:paraId="31700029"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30C2F90A"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41C3FA24" w14:textId="77777777" w:rsidTr="00CB7762">
        <w:trPr>
          <w:trHeight w:val="289"/>
          <w:jc w:val="center"/>
        </w:trPr>
        <w:tc>
          <w:tcPr>
            <w:tcW w:w="5674" w:type="dxa"/>
            <w:tcBorders>
              <w:top w:val="single" w:sz="4" w:space="0" w:color="auto"/>
              <w:left w:val="single" w:sz="4" w:space="0" w:color="auto"/>
              <w:bottom w:val="single" w:sz="4" w:space="0" w:color="auto"/>
              <w:right w:val="single" w:sz="4" w:space="0" w:color="auto"/>
            </w:tcBorders>
          </w:tcPr>
          <w:p w14:paraId="125BEACC"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6B4B45DC"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262A2A90" w14:textId="77777777" w:rsidTr="00CB7762">
        <w:trPr>
          <w:trHeight w:val="278"/>
          <w:jc w:val="center"/>
        </w:trPr>
        <w:tc>
          <w:tcPr>
            <w:tcW w:w="5674" w:type="dxa"/>
            <w:tcBorders>
              <w:top w:val="single" w:sz="4" w:space="0" w:color="auto"/>
              <w:left w:val="single" w:sz="4" w:space="0" w:color="auto"/>
              <w:bottom w:val="single" w:sz="4" w:space="0" w:color="auto"/>
              <w:right w:val="single" w:sz="4" w:space="0" w:color="auto"/>
            </w:tcBorders>
          </w:tcPr>
          <w:p w14:paraId="165FFC3D"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7B5C7CBC"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2B787A47" w14:textId="77777777" w:rsidTr="00CB7762">
        <w:trPr>
          <w:trHeight w:val="269"/>
          <w:jc w:val="center"/>
        </w:trPr>
        <w:tc>
          <w:tcPr>
            <w:tcW w:w="5674" w:type="dxa"/>
            <w:tcBorders>
              <w:top w:val="single" w:sz="4" w:space="0" w:color="auto"/>
              <w:left w:val="single" w:sz="4" w:space="0" w:color="auto"/>
              <w:bottom w:val="single" w:sz="4" w:space="0" w:color="auto"/>
              <w:right w:val="single" w:sz="4" w:space="0" w:color="auto"/>
            </w:tcBorders>
          </w:tcPr>
          <w:p w14:paraId="3AAFB04D"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010B5996"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074489C8" w14:textId="77777777" w:rsidTr="00CB7762">
        <w:trPr>
          <w:trHeight w:val="460"/>
          <w:jc w:val="center"/>
        </w:trPr>
        <w:tc>
          <w:tcPr>
            <w:tcW w:w="9240" w:type="dxa"/>
            <w:gridSpan w:val="2"/>
            <w:tcBorders>
              <w:top w:val="single" w:sz="4" w:space="0" w:color="auto"/>
              <w:left w:val="single" w:sz="4" w:space="0" w:color="auto"/>
              <w:bottom w:val="single" w:sz="4" w:space="0" w:color="auto"/>
              <w:right w:val="single" w:sz="4" w:space="0" w:color="auto"/>
            </w:tcBorders>
          </w:tcPr>
          <w:p w14:paraId="47F7C4C5" w14:textId="77777777" w:rsidR="002011E3" w:rsidRPr="002011E3" w:rsidRDefault="002011E3" w:rsidP="002011E3">
            <w:pPr>
              <w:widowControl/>
              <w:spacing w:after="0" w:line="265" w:lineRule="atLeast"/>
              <w:ind w:left="420"/>
              <w:rPr>
                <w:rFonts w:ascii="宋体" w:eastAsia="宋体" w:hAnsi="宋体" w:cs="Times New Roman" w:hint="eastAsia"/>
                <w:b/>
                <w:color w:val="000000"/>
                <w:kern w:val="0"/>
                <w:sz w:val="24"/>
                <w:szCs w:val="21"/>
              </w:rPr>
            </w:pPr>
          </w:p>
        </w:tc>
      </w:tr>
      <w:tr w:rsidR="002011E3" w:rsidRPr="002011E3" w14:paraId="3BBA4F99" w14:textId="77777777" w:rsidTr="00CB7762">
        <w:trPr>
          <w:trHeight w:val="320"/>
          <w:jc w:val="center"/>
        </w:trPr>
        <w:tc>
          <w:tcPr>
            <w:tcW w:w="5674" w:type="dxa"/>
            <w:tcBorders>
              <w:top w:val="single" w:sz="4" w:space="0" w:color="auto"/>
              <w:left w:val="single" w:sz="4" w:space="0" w:color="auto"/>
              <w:bottom w:val="single" w:sz="4" w:space="0" w:color="auto"/>
              <w:right w:val="single" w:sz="4" w:space="0" w:color="auto"/>
            </w:tcBorders>
          </w:tcPr>
          <w:p w14:paraId="6B666F1B" w14:textId="77777777" w:rsidR="002011E3" w:rsidRPr="002011E3" w:rsidRDefault="002011E3" w:rsidP="002011E3">
            <w:pPr>
              <w:widowControl/>
              <w:spacing w:after="0" w:line="265" w:lineRule="atLeast"/>
              <w:ind w:left="420"/>
              <w:jc w:val="left"/>
              <w:rPr>
                <w:rFonts w:ascii="宋体" w:eastAsia="宋体" w:hAnsi="宋体" w:cs="Times New Roman" w:hint="eastAsia"/>
                <w:b/>
                <w:bCs/>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53C15A84"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6DE6EB48" w14:textId="77777777" w:rsidTr="00CB7762">
        <w:trPr>
          <w:trHeight w:val="280"/>
          <w:jc w:val="center"/>
        </w:trPr>
        <w:tc>
          <w:tcPr>
            <w:tcW w:w="5674" w:type="dxa"/>
            <w:tcBorders>
              <w:top w:val="single" w:sz="4" w:space="0" w:color="auto"/>
              <w:left w:val="single" w:sz="4" w:space="0" w:color="auto"/>
              <w:bottom w:val="single" w:sz="4" w:space="0" w:color="auto"/>
              <w:right w:val="single" w:sz="4" w:space="0" w:color="auto"/>
            </w:tcBorders>
          </w:tcPr>
          <w:p w14:paraId="758C6BA8" w14:textId="77777777" w:rsidR="002011E3" w:rsidRPr="002011E3" w:rsidRDefault="002011E3" w:rsidP="002011E3">
            <w:pPr>
              <w:widowControl/>
              <w:spacing w:after="0" w:line="265" w:lineRule="atLeast"/>
              <w:ind w:left="42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270B0C63"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48536E9F" w14:textId="77777777" w:rsidTr="00CB7762">
        <w:trPr>
          <w:trHeight w:val="320"/>
          <w:jc w:val="center"/>
        </w:trPr>
        <w:tc>
          <w:tcPr>
            <w:tcW w:w="5674" w:type="dxa"/>
            <w:tcBorders>
              <w:top w:val="single" w:sz="4" w:space="0" w:color="auto"/>
              <w:left w:val="single" w:sz="4" w:space="0" w:color="auto"/>
              <w:bottom w:val="single" w:sz="4" w:space="0" w:color="auto"/>
              <w:right w:val="single" w:sz="4" w:space="0" w:color="auto"/>
            </w:tcBorders>
          </w:tcPr>
          <w:p w14:paraId="4EDD27A2" w14:textId="77777777" w:rsidR="002011E3" w:rsidRPr="002011E3" w:rsidRDefault="002011E3" w:rsidP="002011E3">
            <w:pPr>
              <w:widowControl/>
              <w:spacing w:after="0" w:line="265" w:lineRule="atLeast"/>
              <w:ind w:left="420"/>
              <w:jc w:val="left"/>
              <w:rPr>
                <w:rFonts w:ascii="宋体" w:eastAsia="宋体" w:hAnsi="宋体" w:cs="Times New Roman" w:hint="eastAsia"/>
                <w:b/>
                <w:bCs/>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15466312"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5F93BD52" w14:textId="77777777" w:rsidTr="00CB7762">
        <w:trPr>
          <w:trHeight w:val="260"/>
          <w:jc w:val="center"/>
        </w:trPr>
        <w:tc>
          <w:tcPr>
            <w:tcW w:w="9240" w:type="dxa"/>
            <w:gridSpan w:val="2"/>
            <w:tcBorders>
              <w:top w:val="single" w:sz="4" w:space="0" w:color="auto"/>
              <w:left w:val="single" w:sz="4" w:space="0" w:color="auto"/>
              <w:bottom w:val="single" w:sz="4" w:space="0" w:color="auto"/>
              <w:right w:val="single" w:sz="4" w:space="0" w:color="auto"/>
            </w:tcBorders>
          </w:tcPr>
          <w:p w14:paraId="43C7B5BC" w14:textId="77777777" w:rsidR="002011E3" w:rsidRPr="002011E3" w:rsidRDefault="002011E3" w:rsidP="002011E3">
            <w:pPr>
              <w:widowControl/>
              <w:spacing w:after="0" w:line="265" w:lineRule="atLeast"/>
              <w:ind w:left="420"/>
              <w:rPr>
                <w:rFonts w:ascii="宋体" w:eastAsia="宋体" w:hAnsi="宋体" w:cs="Times New Roman" w:hint="eastAsia"/>
                <w:b/>
                <w:color w:val="000000"/>
                <w:kern w:val="0"/>
                <w:sz w:val="24"/>
                <w:szCs w:val="21"/>
              </w:rPr>
            </w:pPr>
          </w:p>
        </w:tc>
      </w:tr>
      <w:tr w:rsidR="002011E3" w:rsidRPr="002011E3" w14:paraId="3D6F6CB9" w14:textId="77777777" w:rsidTr="00CB7762">
        <w:trPr>
          <w:trHeight w:val="500"/>
          <w:jc w:val="center"/>
        </w:trPr>
        <w:tc>
          <w:tcPr>
            <w:tcW w:w="5674" w:type="dxa"/>
            <w:tcBorders>
              <w:top w:val="single" w:sz="4" w:space="0" w:color="auto"/>
              <w:left w:val="single" w:sz="4" w:space="0" w:color="auto"/>
              <w:bottom w:val="single" w:sz="4" w:space="0" w:color="auto"/>
              <w:right w:val="single" w:sz="4" w:space="0" w:color="auto"/>
            </w:tcBorders>
          </w:tcPr>
          <w:p w14:paraId="41D2CC54" w14:textId="77777777" w:rsidR="002011E3" w:rsidRPr="002011E3" w:rsidRDefault="002011E3" w:rsidP="002011E3">
            <w:pPr>
              <w:widowControl/>
              <w:spacing w:after="0" w:line="265" w:lineRule="atLeast"/>
              <w:ind w:firstLineChars="200" w:firstLine="48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4EF58EAD" w14:textId="77777777" w:rsidR="002011E3" w:rsidRPr="002011E3" w:rsidRDefault="002011E3" w:rsidP="002011E3">
            <w:pPr>
              <w:spacing w:after="0" w:line="240" w:lineRule="auto"/>
              <w:rPr>
                <w:rFonts w:ascii="宋体" w:eastAsia="宋体" w:hAnsi="宋体" w:cs="宋体" w:hint="eastAsia"/>
                <w:color w:val="000000"/>
                <w:szCs w:val="22"/>
              </w:rPr>
            </w:pPr>
          </w:p>
        </w:tc>
      </w:tr>
      <w:tr w:rsidR="002011E3" w:rsidRPr="002011E3" w14:paraId="709E9680" w14:textId="77777777" w:rsidTr="00CB7762">
        <w:trPr>
          <w:trHeight w:val="440"/>
          <w:jc w:val="center"/>
        </w:trPr>
        <w:tc>
          <w:tcPr>
            <w:tcW w:w="5674" w:type="dxa"/>
            <w:tcBorders>
              <w:top w:val="single" w:sz="4" w:space="0" w:color="auto"/>
              <w:left w:val="single" w:sz="4" w:space="0" w:color="auto"/>
              <w:bottom w:val="single" w:sz="4" w:space="0" w:color="auto"/>
              <w:right w:val="single" w:sz="4" w:space="0" w:color="auto"/>
            </w:tcBorders>
          </w:tcPr>
          <w:p w14:paraId="76AAC1EE" w14:textId="77777777" w:rsidR="002011E3" w:rsidRPr="002011E3" w:rsidRDefault="002011E3" w:rsidP="002011E3">
            <w:pPr>
              <w:widowControl/>
              <w:spacing w:after="0" w:line="265" w:lineRule="atLeast"/>
              <w:ind w:firstLineChars="200" w:firstLine="480"/>
              <w:jc w:val="left"/>
              <w:rPr>
                <w:rFonts w:ascii="宋体" w:eastAsia="宋体" w:hAnsi="宋体" w:cs="Times New Roman" w:hint="eastAsia"/>
                <w:color w:val="000000"/>
                <w:kern w:val="0"/>
                <w:sz w:val="24"/>
                <w:szCs w:val="21"/>
              </w:rPr>
            </w:pPr>
          </w:p>
        </w:tc>
        <w:tc>
          <w:tcPr>
            <w:tcW w:w="3570" w:type="dxa"/>
            <w:tcBorders>
              <w:top w:val="single" w:sz="4" w:space="0" w:color="auto"/>
              <w:left w:val="single" w:sz="4" w:space="0" w:color="auto"/>
              <w:bottom w:val="single" w:sz="4" w:space="0" w:color="auto"/>
              <w:right w:val="single" w:sz="4" w:space="0" w:color="auto"/>
            </w:tcBorders>
          </w:tcPr>
          <w:p w14:paraId="0FDEC7AB" w14:textId="77777777" w:rsidR="002011E3" w:rsidRPr="002011E3" w:rsidRDefault="002011E3" w:rsidP="002011E3">
            <w:pPr>
              <w:spacing w:after="0" w:line="240" w:lineRule="auto"/>
              <w:rPr>
                <w:rFonts w:ascii="宋体" w:eastAsia="宋体" w:hAnsi="宋体" w:cs="宋体" w:hint="eastAsia"/>
                <w:color w:val="000000"/>
                <w:szCs w:val="22"/>
              </w:rPr>
            </w:pPr>
          </w:p>
        </w:tc>
      </w:tr>
    </w:tbl>
    <w:p w14:paraId="0F00B339" w14:textId="77777777" w:rsidR="002011E3" w:rsidRPr="002011E3" w:rsidRDefault="002011E3" w:rsidP="002011E3">
      <w:pPr>
        <w:spacing w:after="0" w:line="240" w:lineRule="auto"/>
        <w:rPr>
          <w:rFonts w:ascii="宋体" w:eastAsia="宋体" w:hAnsi="宋体" w:cs="宋体" w:hint="eastAsia"/>
          <w:color w:val="000000"/>
          <w:szCs w:val="22"/>
        </w:rPr>
      </w:pPr>
    </w:p>
    <w:p w14:paraId="130B2FD2" w14:textId="28E85BF6" w:rsidR="004F439B" w:rsidRDefault="002011E3" w:rsidP="002011E3">
      <w:pPr>
        <w:pStyle w:val="ac"/>
        <w:spacing w:beforeAutospacing="0" w:afterAutospacing="0" w:line="0" w:lineRule="atLeast"/>
        <w:ind w:firstLineChars="1000" w:firstLine="3614"/>
        <w:rPr>
          <w:rFonts w:ascii="宋体" w:eastAsia="宋体" w:hAnsi="宋体" w:hint="eastAsia"/>
        </w:rPr>
      </w:pPr>
      <w:r w:rsidRPr="002011E3">
        <w:rPr>
          <w:rFonts w:ascii="宋体" w:eastAsia="宋体" w:hAnsi="宋体" w:cs="宋体" w:hint="eastAsia"/>
          <w:b/>
          <w:color w:val="000000"/>
          <w:kern w:val="2"/>
          <w:sz w:val="36"/>
          <w:szCs w:val="21"/>
          <w:u w:val="single"/>
          <w:lang w:bidi="ar"/>
        </w:rPr>
        <w:br w:type="page"/>
      </w:r>
      <w:r w:rsidR="0016468E">
        <w:rPr>
          <w:rFonts w:ascii="宋体" w:eastAsia="宋体" w:hAnsi="宋体" w:cs="宋体" w:hint="eastAsia"/>
          <w:b/>
          <w:sz w:val="32"/>
          <w:szCs w:val="32"/>
        </w:rPr>
        <w:t>投标文件目录</w:t>
      </w:r>
    </w:p>
    <w:p w14:paraId="50EB7A99" w14:textId="18D4FE02" w:rsidR="004F439B" w:rsidRDefault="0016468E" w:rsidP="00EB0F20">
      <w:pPr>
        <w:pStyle w:val="ac"/>
        <w:spacing w:beforeAutospacing="0" w:afterAutospacing="0" w:line="0" w:lineRule="atLeast"/>
        <w:rPr>
          <w:rFonts w:ascii="宋体" w:eastAsia="宋体" w:hAnsi="宋体" w:hint="eastAsia"/>
        </w:rPr>
      </w:pPr>
      <w:r>
        <w:rPr>
          <w:rFonts w:ascii="宋体" w:eastAsia="宋体" w:hAnsi="宋体" w:hint="eastAsia"/>
        </w:rPr>
        <w:t>一、法人或者其他组织的营业执照等证明文件，自然人的身份证明</w:t>
      </w:r>
    </w:p>
    <w:p w14:paraId="74CB1B7B"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二、上一年度的财务状况报告（至少提供资产负债表、利润表、现金流量表，</w:t>
      </w:r>
    </w:p>
    <w:p w14:paraId="2EEA2263"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投标人成立不满一年无需提供）</w:t>
      </w:r>
    </w:p>
    <w:p w14:paraId="67360E99"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三、具备履行合同所必需的设备和专业技术能力的书面声明</w:t>
      </w:r>
    </w:p>
    <w:p w14:paraId="1FDAED3C"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CCBCE9F"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五、参加政府采购活动前 3 年内在经营活动中没有重大违法记录的书面声明</w:t>
      </w:r>
    </w:p>
    <w:p w14:paraId="21C2699A"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六、特定资格要求的证明文件（如果本项目设置特定资格要求，则需要提供）</w:t>
      </w:r>
    </w:p>
    <w:p w14:paraId="3A5A097E"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七、法人授权书</w:t>
      </w:r>
    </w:p>
    <w:p w14:paraId="2B2B0ABB"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八、投标函</w:t>
      </w:r>
    </w:p>
    <w:p w14:paraId="2D476740"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九、中小企业声明函</w:t>
      </w:r>
    </w:p>
    <w:p w14:paraId="2750C862"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十、残疾人福利性单位声明函</w:t>
      </w:r>
    </w:p>
    <w:p w14:paraId="163C80D1" w14:textId="535A77B0" w:rsidR="005C3897" w:rsidRDefault="0016468E">
      <w:pPr>
        <w:adjustRightInd w:val="0"/>
        <w:spacing w:line="460" w:lineRule="exact"/>
        <w:jc w:val="left"/>
        <w:rPr>
          <w:rFonts w:ascii="宋体" w:eastAsia="宋体" w:hAnsi="宋体" w:hint="eastAsia"/>
          <w:sz w:val="24"/>
        </w:rPr>
      </w:pPr>
      <w:r>
        <w:rPr>
          <w:rFonts w:ascii="宋体" w:eastAsia="宋体" w:hAnsi="宋体" w:hint="eastAsia"/>
          <w:sz w:val="24"/>
        </w:rPr>
        <w:t>十一、</w:t>
      </w:r>
      <w:r w:rsidR="005C3897" w:rsidRPr="005C3897">
        <w:rPr>
          <w:rFonts w:ascii="宋体" w:eastAsia="宋体" w:hAnsi="宋体" w:hint="eastAsia"/>
          <w:sz w:val="24"/>
        </w:rPr>
        <w:t>关于符合本国产品标准的声明函</w:t>
      </w:r>
    </w:p>
    <w:p w14:paraId="6124320A" w14:textId="083ED6A8" w:rsidR="004F439B" w:rsidRDefault="005C3897">
      <w:pPr>
        <w:adjustRightInd w:val="0"/>
        <w:spacing w:line="460" w:lineRule="exact"/>
        <w:jc w:val="left"/>
        <w:rPr>
          <w:rFonts w:ascii="宋体" w:eastAsia="宋体" w:hAnsi="宋体" w:hint="eastAsia"/>
          <w:sz w:val="24"/>
        </w:rPr>
      </w:pPr>
      <w:r>
        <w:rPr>
          <w:rFonts w:ascii="宋体" w:eastAsia="宋体" w:hAnsi="宋体" w:hint="eastAsia"/>
          <w:sz w:val="24"/>
        </w:rPr>
        <w:t>十二、</w:t>
      </w:r>
      <w:r w:rsidR="0016468E">
        <w:rPr>
          <w:rFonts w:ascii="宋体" w:eastAsia="宋体" w:hAnsi="宋体" w:hint="eastAsia"/>
          <w:sz w:val="24"/>
        </w:rPr>
        <w:t>开标一览</w:t>
      </w:r>
    </w:p>
    <w:p w14:paraId="44A08CB0" w14:textId="533BAB18"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w:t>
      </w:r>
      <w:r w:rsidR="000D00F3">
        <w:rPr>
          <w:rFonts w:ascii="宋体" w:eastAsia="宋体" w:hAnsi="宋体" w:hint="eastAsia"/>
          <w:sz w:val="24"/>
        </w:rPr>
        <w:t>三</w:t>
      </w:r>
      <w:r>
        <w:rPr>
          <w:rFonts w:ascii="宋体" w:eastAsia="宋体" w:hAnsi="宋体" w:hint="eastAsia"/>
          <w:sz w:val="24"/>
        </w:rPr>
        <w:t>、分项报价表</w:t>
      </w:r>
    </w:p>
    <w:p w14:paraId="5E421AB8" w14:textId="5C3B66DD"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w:t>
      </w:r>
      <w:r w:rsidR="000D00F3">
        <w:rPr>
          <w:rFonts w:ascii="宋体" w:eastAsia="宋体" w:hAnsi="宋体" w:hint="eastAsia"/>
          <w:sz w:val="24"/>
        </w:rPr>
        <w:t>四</w:t>
      </w:r>
      <w:r>
        <w:rPr>
          <w:rFonts w:ascii="宋体" w:eastAsia="宋体" w:hAnsi="宋体" w:hint="eastAsia"/>
          <w:sz w:val="24"/>
        </w:rPr>
        <w:t>、拟投入专家人员一览表</w:t>
      </w:r>
    </w:p>
    <w:p w14:paraId="2907FC6E" w14:textId="2F09AE54"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w:t>
      </w:r>
      <w:r w:rsidR="000D00F3">
        <w:rPr>
          <w:rFonts w:ascii="宋体" w:eastAsia="宋体" w:hAnsi="宋体" w:hint="eastAsia"/>
          <w:sz w:val="24"/>
        </w:rPr>
        <w:t>五</w:t>
      </w:r>
      <w:r>
        <w:rPr>
          <w:rFonts w:ascii="宋体" w:eastAsia="宋体" w:hAnsi="宋体" w:hint="eastAsia"/>
          <w:sz w:val="24"/>
        </w:rPr>
        <w:t>、技术要求响应及偏离表</w:t>
      </w:r>
    </w:p>
    <w:p w14:paraId="326BDDE8" w14:textId="1FA04763"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w:t>
      </w:r>
      <w:r w:rsidR="000D00F3">
        <w:rPr>
          <w:rFonts w:ascii="宋体" w:eastAsia="宋体" w:hAnsi="宋体" w:hint="eastAsia"/>
          <w:sz w:val="24"/>
        </w:rPr>
        <w:t>六</w:t>
      </w:r>
      <w:r>
        <w:rPr>
          <w:rFonts w:ascii="宋体" w:eastAsia="宋体" w:hAnsi="宋体" w:hint="eastAsia"/>
          <w:sz w:val="24"/>
        </w:rPr>
        <w:t>、商务要求响应及偏离表</w:t>
      </w:r>
    </w:p>
    <w:p w14:paraId="6F2CCDDE" w14:textId="31A24C14"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w:t>
      </w:r>
      <w:r w:rsidR="000D00F3">
        <w:rPr>
          <w:rFonts w:ascii="宋体" w:eastAsia="宋体" w:hAnsi="宋体" w:hint="eastAsia"/>
          <w:sz w:val="24"/>
        </w:rPr>
        <w:t>七</w:t>
      </w:r>
      <w:r>
        <w:rPr>
          <w:rFonts w:ascii="宋体" w:eastAsia="宋体" w:hAnsi="宋体" w:hint="eastAsia"/>
          <w:sz w:val="24"/>
        </w:rPr>
        <w:t>、技术方案、服务承诺、培训承诺等</w:t>
      </w:r>
    </w:p>
    <w:p w14:paraId="24E2AD85" w14:textId="77777777" w:rsidR="004F439B" w:rsidRDefault="0016468E">
      <w:pPr>
        <w:adjustRightInd w:val="0"/>
        <w:spacing w:line="460" w:lineRule="exact"/>
        <w:jc w:val="left"/>
        <w:rPr>
          <w:rFonts w:ascii="宋体" w:eastAsia="宋体" w:hAnsi="宋体" w:hint="eastAsia"/>
          <w:sz w:val="24"/>
        </w:rPr>
      </w:pPr>
      <w:r>
        <w:rPr>
          <w:rFonts w:ascii="宋体" w:eastAsia="宋体" w:hAnsi="宋体" w:hint="eastAsia"/>
          <w:sz w:val="24"/>
        </w:rPr>
        <w:t>十七、盐城市政府采购事前信用承诺书</w:t>
      </w:r>
    </w:p>
    <w:p w14:paraId="27278223" w14:textId="77777777" w:rsidR="004F439B" w:rsidRDefault="004F439B">
      <w:pPr>
        <w:pStyle w:val="ac"/>
        <w:spacing w:beforeAutospacing="0" w:afterAutospacing="0" w:line="0" w:lineRule="atLeast"/>
        <w:ind w:firstLine="2249"/>
        <w:rPr>
          <w:rFonts w:ascii="宋体" w:eastAsia="宋体" w:hAnsi="宋体" w:cs="宋体" w:hint="eastAsia"/>
        </w:rPr>
      </w:pPr>
    </w:p>
    <w:p w14:paraId="22719544" w14:textId="77777777" w:rsidR="004F439B" w:rsidRDefault="0016468E">
      <w:pPr>
        <w:pStyle w:val="ac"/>
        <w:spacing w:beforeAutospacing="0" w:afterAutospacing="0"/>
        <w:rPr>
          <w:rFonts w:ascii="宋体" w:eastAsia="宋体" w:hAnsi="宋体" w:hint="eastAsia"/>
        </w:rPr>
      </w:pPr>
      <w:r>
        <w:rPr>
          <w:rFonts w:ascii="宋体" w:eastAsia="宋体" w:hAnsi="宋体" w:cs="黑体" w:hint="eastAsia"/>
          <w:i/>
          <w:sz w:val="32"/>
          <w:szCs w:val="32"/>
          <w:u w:val="single"/>
        </w:rPr>
        <w:t>一、法人或者其他组织的营业执照等证明文件，自然人的身份证明</w:t>
      </w:r>
    </w:p>
    <w:p w14:paraId="7A7820F9"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6D95F767" w14:textId="77777777" w:rsidR="004F439B" w:rsidRDefault="0016468E">
      <w:pPr>
        <w:pStyle w:val="ac"/>
        <w:spacing w:beforeAutospacing="0" w:afterAutospacing="0"/>
        <w:rPr>
          <w:rFonts w:ascii="宋体" w:eastAsia="宋体" w:hAnsi="宋体" w:hint="eastAsia"/>
        </w:rPr>
      </w:pPr>
      <w:r>
        <w:rPr>
          <w:rFonts w:ascii="宋体" w:eastAsia="宋体" w:hAnsi="宋体" w:cs="黑体" w:hint="eastAsia"/>
          <w:i/>
          <w:sz w:val="32"/>
          <w:szCs w:val="32"/>
          <w:u w:val="single"/>
        </w:rPr>
        <w:t>二、上一年度的财务状况报告</w:t>
      </w:r>
    </w:p>
    <w:p w14:paraId="2D410981" w14:textId="77777777" w:rsidR="004F439B" w:rsidRDefault="0016468E">
      <w:pPr>
        <w:tabs>
          <w:tab w:val="left" w:pos="1331"/>
        </w:tabs>
        <w:ind w:firstLine="720"/>
        <w:jc w:val="left"/>
        <w:rPr>
          <w:rFonts w:ascii="宋体" w:eastAsia="宋体" w:hAnsi="宋体" w:cs="宋体" w:hint="eastAsia"/>
          <w:iCs/>
          <w:kern w:val="0"/>
          <w:sz w:val="24"/>
        </w:rPr>
      </w:pPr>
      <w:r>
        <w:rPr>
          <w:rFonts w:ascii="宋体" w:eastAsia="宋体" w:hAnsi="宋体" w:cs="宋体" w:hint="eastAsia"/>
          <w:iCs/>
          <w:kern w:val="0"/>
          <w:sz w:val="24"/>
        </w:rPr>
        <w:t>（至少提供资产负债表、利润表、现金流量表，投标人成立不满一年无需提供）</w:t>
      </w:r>
    </w:p>
    <w:p w14:paraId="331660AC" w14:textId="77777777" w:rsidR="004F439B" w:rsidRDefault="004F439B">
      <w:pPr>
        <w:pStyle w:val="ac"/>
        <w:spacing w:beforeAutospacing="0" w:afterAutospacing="0" w:line="0" w:lineRule="atLeast"/>
        <w:ind w:firstLine="2249"/>
        <w:rPr>
          <w:rFonts w:ascii="宋体" w:eastAsia="宋体" w:hAnsi="宋体" w:hint="eastAsia"/>
        </w:rPr>
      </w:pPr>
    </w:p>
    <w:p w14:paraId="735038F9" w14:textId="3C949A3C" w:rsidR="004F439B" w:rsidRDefault="0016468E" w:rsidP="00023E51">
      <w:pPr>
        <w:pStyle w:val="ac"/>
        <w:spacing w:beforeAutospacing="0" w:afterAutospacing="0"/>
        <w:rPr>
          <w:rFonts w:ascii="宋体" w:eastAsia="宋体" w:hAnsi="宋体" w:hint="eastAsia"/>
        </w:rPr>
      </w:pPr>
      <w:r>
        <w:rPr>
          <w:rFonts w:ascii="宋体" w:eastAsia="宋体" w:hAnsi="宋体" w:cs="黑体" w:hint="eastAsia"/>
          <w:i/>
          <w:sz w:val="32"/>
          <w:szCs w:val="32"/>
          <w:u w:val="single"/>
        </w:rPr>
        <w:t>三、</w:t>
      </w:r>
      <w:bookmarkStart w:id="208" w:name="OLE_LINK34"/>
      <w:r>
        <w:rPr>
          <w:rFonts w:ascii="宋体" w:eastAsia="宋体" w:hAnsi="宋体" w:cs="黑体" w:hint="eastAsia"/>
          <w:i/>
          <w:sz w:val="32"/>
          <w:szCs w:val="32"/>
          <w:u w:val="single"/>
        </w:rPr>
        <w:t>具备履行合同所必需的设备和专业技术能力的书面声明</w:t>
      </w:r>
    </w:p>
    <w:p w14:paraId="67A68AB0" w14:textId="77777777" w:rsidR="004F439B" w:rsidRDefault="0016468E">
      <w:pPr>
        <w:pStyle w:val="ac"/>
        <w:spacing w:beforeAutospacing="0" w:afterAutospacing="0" w:line="0" w:lineRule="atLeast"/>
        <w:ind w:firstLineChars="200" w:firstLine="480"/>
        <w:rPr>
          <w:rFonts w:ascii="宋体" w:eastAsia="宋体" w:hAnsi="宋体" w:hint="eastAsia"/>
        </w:rPr>
      </w:pPr>
      <w:r>
        <w:rPr>
          <w:rFonts w:ascii="宋体" w:eastAsia="宋体" w:hAnsi="宋体" w:cs="宋体" w:hint="eastAsia"/>
        </w:rPr>
        <w:t>我单位郑重声明：我单位具备履行本项采购合同所必需的设备和专业技术能力，为履行本项采购合同我公司具备如下主要设备和主要专业技术能力：</w:t>
      </w:r>
    </w:p>
    <w:p w14:paraId="7B2360DE"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cs="宋体" w:hint="eastAsia"/>
        </w:rPr>
        <w:t>主要设备有：</w:t>
      </w:r>
      <w:r>
        <w:rPr>
          <w:rFonts w:ascii="宋体" w:eastAsia="宋体" w:hAnsi="宋体" w:cs="宋体" w:hint="eastAsia"/>
          <w:u w:val="single"/>
        </w:rPr>
        <w:t xml:space="preserve">  </w:t>
      </w:r>
      <w:r>
        <w:rPr>
          <w:rFonts w:ascii="宋体" w:eastAsia="宋体" w:hAnsi="宋体" w:cs="宋体" w:hint="eastAsia"/>
        </w:rPr>
        <w:t>。</w:t>
      </w:r>
    </w:p>
    <w:p w14:paraId="17482A2C" w14:textId="77777777" w:rsidR="004F439B" w:rsidRDefault="0016468E">
      <w:pPr>
        <w:pStyle w:val="ac"/>
        <w:spacing w:beforeAutospacing="0" w:afterAutospacing="0"/>
        <w:ind w:firstLine="2249"/>
        <w:rPr>
          <w:rFonts w:ascii="宋体" w:eastAsia="宋体" w:hAnsi="宋体" w:cs="宋体" w:hint="eastAsia"/>
        </w:rPr>
      </w:pPr>
      <w:r>
        <w:rPr>
          <w:rFonts w:ascii="宋体" w:eastAsia="宋体" w:hAnsi="宋体" w:cs="宋体" w:hint="eastAsia"/>
        </w:rPr>
        <w:t>主要专业技术能力有：</w:t>
      </w:r>
      <w:r>
        <w:rPr>
          <w:rFonts w:ascii="宋体" w:eastAsia="宋体" w:hAnsi="宋体" w:cs="宋体" w:hint="eastAsia"/>
          <w:u w:val="single"/>
        </w:rPr>
        <w:t xml:space="preserve">   </w:t>
      </w:r>
      <w:r>
        <w:rPr>
          <w:rFonts w:ascii="宋体" w:eastAsia="宋体" w:hAnsi="宋体" w:cs="宋体" w:hint="eastAsia"/>
        </w:rPr>
        <w:t>。</w:t>
      </w:r>
    </w:p>
    <w:p w14:paraId="4686A7D6" w14:textId="77777777" w:rsidR="004F439B" w:rsidRDefault="0016468E">
      <w:pPr>
        <w:pStyle w:val="ac"/>
        <w:spacing w:beforeAutospacing="0" w:afterAutospacing="0"/>
        <w:ind w:firstLine="2249"/>
        <w:rPr>
          <w:rFonts w:ascii="宋体" w:eastAsia="宋体" w:hAnsi="宋体" w:cs="宋体" w:hint="eastAsia"/>
        </w:rPr>
      </w:pPr>
      <w:r>
        <w:rPr>
          <w:rFonts w:ascii="宋体" w:eastAsia="宋体" w:hAnsi="宋体" w:cs="宋体" w:hint="eastAsia"/>
        </w:rPr>
        <w:t>供应商全称（加盖CA电子公章）：</w:t>
      </w:r>
    </w:p>
    <w:bookmarkEnd w:id="208"/>
    <w:p w14:paraId="36E18C04" w14:textId="77777777" w:rsidR="004F439B" w:rsidRDefault="0016468E">
      <w:pPr>
        <w:pStyle w:val="ac"/>
        <w:spacing w:beforeAutospacing="0" w:afterAutospacing="0"/>
        <w:rPr>
          <w:rFonts w:ascii="宋体" w:eastAsia="宋体" w:hAnsi="宋体" w:hint="eastAsia"/>
        </w:rPr>
      </w:pPr>
      <w:r>
        <w:rPr>
          <w:rFonts w:ascii="宋体" w:eastAsia="宋体" w:hAnsi="宋体" w:cs="黑体" w:hint="eastAsia"/>
          <w:i/>
          <w:sz w:val="32"/>
          <w:szCs w:val="32"/>
          <w:u w:val="single"/>
        </w:rPr>
        <w:t>四、依法缴纳税收和社会保障资金的相关材料</w:t>
      </w:r>
    </w:p>
    <w:p w14:paraId="05C5560A" w14:textId="77777777" w:rsidR="004F439B" w:rsidRDefault="0016468E">
      <w:pPr>
        <w:pStyle w:val="ac"/>
        <w:spacing w:beforeAutospacing="0" w:afterAutospacing="0"/>
        <w:ind w:firstLineChars="200" w:firstLine="480"/>
        <w:rPr>
          <w:rFonts w:ascii="宋体" w:eastAsia="宋体" w:hAnsi="宋体" w:hint="eastAsia"/>
        </w:rPr>
      </w:pPr>
      <w:bookmarkStart w:id="209" w:name="_Toc120614284"/>
      <w:r>
        <w:rPr>
          <w:rFonts w:ascii="宋体" w:eastAsia="宋体" w:hAnsi="宋体" w:cs="宋体" w:hint="eastAsia"/>
        </w:rPr>
        <w:t>提供提交投标文件截止时间前一年内至少一个月依法缴纳税收及缴纳社会保障资金的证明材料。投标人依法享受缓缴、免缴税收、社会保障资金的提供证明材料。</w:t>
      </w:r>
      <w:bookmarkEnd w:id="209"/>
    </w:p>
    <w:p w14:paraId="7E827646" w14:textId="77777777" w:rsidR="004F439B" w:rsidRDefault="0016468E">
      <w:pPr>
        <w:pStyle w:val="ac"/>
        <w:spacing w:beforeAutospacing="0" w:afterAutospacing="0"/>
        <w:ind w:firstLineChars="200" w:firstLine="640"/>
        <w:rPr>
          <w:rFonts w:ascii="宋体" w:eastAsia="宋体" w:hAnsi="宋体" w:hint="eastAsia"/>
        </w:rPr>
      </w:pPr>
      <w:r>
        <w:rPr>
          <w:rFonts w:ascii="宋体" w:eastAsia="宋体" w:hAnsi="宋体" w:cs="黑体" w:hint="eastAsia"/>
          <w:i/>
          <w:sz w:val="32"/>
          <w:szCs w:val="32"/>
          <w:u w:val="single"/>
        </w:rPr>
        <w:t>五、参加政府采购活动前 3 年内在经营活动中没有重大违法记录的书面声明</w:t>
      </w:r>
    </w:p>
    <w:p w14:paraId="6E0067EB" w14:textId="77777777" w:rsidR="004F439B" w:rsidRDefault="0016468E">
      <w:pPr>
        <w:pStyle w:val="ac"/>
        <w:spacing w:beforeAutospacing="0" w:afterAutospacing="0" w:line="0" w:lineRule="atLeast"/>
        <w:ind w:firstLine="3092"/>
        <w:rPr>
          <w:rFonts w:ascii="宋体" w:eastAsia="宋体" w:hAnsi="宋体" w:hint="eastAsia"/>
        </w:rPr>
      </w:pPr>
      <w:bookmarkStart w:id="210" w:name="OLE_LINK39"/>
      <w:r>
        <w:rPr>
          <w:rFonts w:ascii="宋体" w:eastAsia="宋体" w:hAnsi="宋体" w:cs="宋体" w:hint="eastAsia"/>
          <w:b/>
          <w:sz w:val="44"/>
          <w:szCs w:val="44"/>
        </w:rPr>
        <w:t> 声  明</w:t>
      </w:r>
    </w:p>
    <w:p w14:paraId="209F9264" w14:textId="77777777" w:rsidR="004F439B" w:rsidRDefault="0016468E">
      <w:pPr>
        <w:pStyle w:val="ac"/>
        <w:spacing w:beforeAutospacing="0" w:afterAutospacing="0" w:line="0" w:lineRule="atLeast"/>
        <w:ind w:firstLineChars="200" w:firstLine="480"/>
        <w:rPr>
          <w:rFonts w:ascii="宋体" w:eastAsia="宋体" w:hAnsi="宋体" w:hint="eastAsia"/>
        </w:rPr>
      </w:pPr>
      <w:r>
        <w:rPr>
          <w:rFonts w:ascii="宋体" w:eastAsia="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24BFCF16"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r>
        <w:rPr>
          <w:rFonts w:ascii="宋体" w:eastAsia="宋体" w:hAnsi="宋体" w:cs="宋体" w:hint="eastAsia"/>
        </w:rPr>
        <w:t>供应商全称（加盖CA电子公章）：</w:t>
      </w:r>
    </w:p>
    <w:bookmarkEnd w:id="210"/>
    <w:p w14:paraId="6D7840C7"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cs="黑体" w:hint="eastAsia"/>
          <w:i/>
          <w:sz w:val="32"/>
          <w:szCs w:val="32"/>
          <w:u w:val="single"/>
        </w:rPr>
        <w:t>六、特定资格要求的证明文件</w:t>
      </w:r>
    </w:p>
    <w:p w14:paraId="3959FE91" w14:textId="77777777" w:rsidR="004F439B" w:rsidRDefault="0016468E">
      <w:pPr>
        <w:pStyle w:val="ac"/>
        <w:spacing w:beforeAutospacing="0" w:afterAutospacing="0"/>
        <w:rPr>
          <w:rFonts w:ascii="宋体" w:eastAsia="宋体" w:hAnsi="宋体" w:hint="eastAsia"/>
        </w:rPr>
      </w:pPr>
      <w:r>
        <w:rPr>
          <w:rFonts w:ascii="宋体" w:eastAsia="宋体" w:hAnsi="宋体" w:cs="宋体" w:hint="eastAsia"/>
        </w:rPr>
        <w:t xml:space="preserve"> 如果本项目申请人的特定资格要求中要求提供的，必须提供。</w:t>
      </w:r>
    </w:p>
    <w:p w14:paraId="6D53F56E" w14:textId="4D970C4E" w:rsidR="004F439B" w:rsidRDefault="0016468E" w:rsidP="00023E51">
      <w:pPr>
        <w:pStyle w:val="ac"/>
        <w:spacing w:beforeAutospacing="0" w:afterAutospacing="0" w:line="0" w:lineRule="atLeast"/>
        <w:ind w:firstLine="2249"/>
        <w:rPr>
          <w:rFonts w:ascii="宋体" w:eastAsia="宋体" w:hAnsi="宋体" w:hint="eastAsia"/>
          <w:u w:val="single"/>
        </w:rPr>
      </w:pPr>
      <w:r>
        <w:rPr>
          <w:rFonts w:ascii="宋体" w:eastAsia="宋体" w:hAnsi="宋体"/>
        </w:rPr>
        <w:t> </w:t>
      </w:r>
      <w:r w:rsidR="00023E51">
        <w:rPr>
          <w:rFonts w:ascii="宋体" w:eastAsia="宋体" w:hAnsi="宋体" w:hint="eastAsia"/>
        </w:rPr>
        <w:t xml:space="preserve">   </w:t>
      </w:r>
      <w:r>
        <w:rPr>
          <w:rFonts w:ascii="宋体" w:eastAsia="宋体" w:hAnsi="宋体" w:cs="黑体" w:hint="eastAsia"/>
          <w:i/>
          <w:sz w:val="32"/>
          <w:szCs w:val="32"/>
        </w:rPr>
        <w:t>七、</w:t>
      </w:r>
      <w:bookmarkStart w:id="211" w:name="_格式3__银行出具的资信证明"/>
      <w:bookmarkStart w:id="212" w:name="_Hlt26955070"/>
      <w:bookmarkStart w:id="213" w:name="_Hlt26671380"/>
      <w:r>
        <w:rPr>
          <w:rFonts w:ascii="宋体" w:eastAsia="宋体" w:hAnsi="宋体" w:cs="黑体" w:hint="eastAsia"/>
          <w:i/>
          <w:sz w:val="32"/>
          <w:szCs w:val="32"/>
        </w:rPr>
        <w:t>法人授权书</w:t>
      </w:r>
    </w:p>
    <w:p w14:paraId="48FB74FF" w14:textId="77777777" w:rsidR="004F439B" w:rsidRDefault="004F439B">
      <w:pPr>
        <w:pStyle w:val="ac"/>
        <w:tabs>
          <w:tab w:val="left" w:pos="360"/>
        </w:tabs>
        <w:spacing w:beforeAutospacing="0" w:afterAutospacing="0" w:line="360" w:lineRule="auto"/>
        <w:ind w:firstLine="482"/>
        <w:rPr>
          <w:rFonts w:ascii="宋体" w:eastAsia="宋体" w:hAnsi="宋体" w:hint="eastAsia"/>
        </w:rPr>
      </w:pPr>
    </w:p>
    <w:p w14:paraId="71C4342C" w14:textId="77777777" w:rsidR="004F439B" w:rsidRDefault="0016468E">
      <w:pPr>
        <w:pStyle w:val="ac"/>
        <w:tabs>
          <w:tab w:val="left" w:pos="360"/>
        </w:tabs>
        <w:spacing w:beforeAutospacing="0" w:afterAutospacing="0" w:line="360" w:lineRule="auto"/>
        <w:ind w:firstLine="482"/>
        <w:rPr>
          <w:rFonts w:ascii="宋体" w:eastAsia="宋体" w:hAnsi="宋体" w:hint="eastAsia"/>
        </w:rPr>
      </w:pPr>
      <w:r>
        <w:rPr>
          <w:rFonts w:ascii="宋体" w:eastAsia="宋体" w:hAnsi="宋体"/>
        </w:rPr>
        <w:t>本授权书声明：____________（投标人名称）授权________________（被授权人的姓名）为我方就JSZC-</w:t>
      </w:r>
      <w:r>
        <w:rPr>
          <w:rFonts w:ascii="宋体" w:eastAsia="宋体" w:hAnsi="宋体"/>
          <w:u w:val="single"/>
        </w:rPr>
        <w:t xml:space="preserve">        </w:t>
      </w:r>
      <w:r>
        <w:rPr>
          <w:rFonts w:ascii="宋体" w:eastAsia="宋体" w:hAnsi="宋体"/>
        </w:rPr>
        <w:t>号</w:t>
      </w:r>
      <w:r>
        <w:rPr>
          <w:rFonts w:ascii="宋体" w:eastAsia="宋体" w:hAnsi="宋体" w:hint="eastAsia"/>
          <w:u w:val="single"/>
        </w:rPr>
        <w:t xml:space="preserve">      （</w:t>
      </w:r>
      <w:r>
        <w:rPr>
          <w:rFonts w:ascii="宋体" w:eastAsia="宋体" w:hAnsi="宋体"/>
          <w:u w:val="single"/>
        </w:rPr>
        <w:t>项目</w:t>
      </w:r>
      <w:r>
        <w:rPr>
          <w:rFonts w:ascii="宋体" w:eastAsia="宋体" w:hAnsi="宋体" w:hint="eastAsia"/>
          <w:u w:val="single"/>
        </w:rPr>
        <w:t xml:space="preserve">名称）   </w:t>
      </w:r>
      <w:r>
        <w:rPr>
          <w:rFonts w:ascii="宋体" w:eastAsia="宋体" w:hAnsi="宋体"/>
        </w:rPr>
        <w:t>采购活动的合法代理人，以本单位名义全权处理一切与该项目采购有关的事务。</w:t>
      </w:r>
    </w:p>
    <w:p w14:paraId="0F127E83" w14:textId="77777777" w:rsidR="004F439B" w:rsidRDefault="0016468E">
      <w:pPr>
        <w:pStyle w:val="ac"/>
        <w:tabs>
          <w:tab w:val="left" w:pos="360"/>
        </w:tabs>
        <w:spacing w:beforeAutospacing="0" w:afterAutospacing="0" w:line="360" w:lineRule="auto"/>
        <w:ind w:firstLine="482"/>
        <w:rPr>
          <w:rFonts w:ascii="宋体" w:eastAsia="宋体" w:hAnsi="宋体" w:hint="eastAsia"/>
        </w:rPr>
      </w:pPr>
      <w:r>
        <w:rPr>
          <w:rFonts w:ascii="宋体" w:eastAsia="宋体" w:hAnsi="宋体"/>
        </w:rPr>
        <w:t>本授权书于______年____月____日起生效，特此声明。</w:t>
      </w:r>
    </w:p>
    <w:p w14:paraId="538C2B40" w14:textId="77777777" w:rsidR="004F439B" w:rsidRDefault="0016468E">
      <w:pPr>
        <w:pStyle w:val="ac"/>
        <w:tabs>
          <w:tab w:val="left" w:pos="360"/>
        </w:tabs>
        <w:spacing w:beforeAutospacing="0" w:afterAutospacing="0" w:line="360" w:lineRule="auto"/>
        <w:ind w:firstLine="482"/>
        <w:rPr>
          <w:rFonts w:ascii="宋体" w:eastAsia="宋体" w:hAnsi="宋体" w:hint="eastAsia"/>
        </w:rPr>
      </w:pPr>
      <w:r>
        <w:rPr>
          <w:rFonts w:ascii="宋体" w:eastAsia="宋体" w:hAnsi="宋体"/>
        </w:rPr>
        <w:t>     被授权人身份证号码：</w:t>
      </w:r>
      <w:r>
        <w:rPr>
          <w:rFonts w:ascii="宋体" w:eastAsia="宋体" w:hAnsi="宋体"/>
          <w:u w:val="single"/>
        </w:rPr>
        <w:t xml:space="preserve">          </w:t>
      </w:r>
    </w:p>
    <w:p w14:paraId="436410EA" w14:textId="77777777" w:rsidR="004F439B" w:rsidRDefault="0016468E">
      <w:pPr>
        <w:pStyle w:val="ac"/>
        <w:tabs>
          <w:tab w:val="left" w:pos="360"/>
        </w:tabs>
        <w:spacing w:beforeAutospacing="0" w:afterAutospacing="0" w:line="360" w:lineRule="auto"/>
        <w:ind w:firstLine="482"/>
        <w:rPr>
          <w:rFonts w:ascii="宋体" w:eastAsia="宋体" w:hAnsi="宋体" w:hint="eastAsia"/>
        </w:rPr>
      </w:pPr>
      <w:r>
        <w:rPr>
          <w:rFonts w:ascii="宋体" w:eastAsia="宋体" w:hAnsi="宋体"/>
        </w:rPr>
        <w:t>     被授权人联系电话：（手机）</w:t>
      </w:r>
      <w:r>
        <w:rPr>
          <w:rFonts w:ascii="宋体" w:eastAsia="宋体" w:hAnsi="宋体"/>
          <w:u w:val="single"/>
        </w:rPr>
        <w:t xml:space="preserve">          </w:t>
      </w:r>
    </w:p>
    <w:p w14:paraId="70E9B29A" w14:textId="77777777" w:rsidR="004F439B" w:rsidRDefault="004F439B">
      <w:pPr>
        <w:pStyle w:val="ac"/>
        <w:tabs>
          <w:tab w:val="left" w:pos="360"/>
        </w:tabs>
        <w:spacing w:beforeAutospacing="0" w:afterAutospacing="0" w:line="360" w:lineRule="auto"/>
        <w:ind w:firstLine="2249"/>
        <w:rPr>
          <w:rFonts w:ascii="宋体" w:eastAsia="宋体" w:hAnsi="宋体" w:hint="eastAsia"/>
        </w:rPr>
      </w:pPr>
    </w:p>
    <w:p w14:paraId="5075B6BB" w14:textId="77777777" w:rsidR="004F439B" w:rsidRDefault="0016468E">
      <w:pPr>
        <w:pStyle w:val="ac"/>
        <w:tabs>
          <w:tab w:val="left" w:pos="360"/>
        </w:tabs>
        <w:spacing w:beforeAutospacing="0" w:afterAutospacing="0" w:line="360" w:lineRule="auto"/>
        <w:ind w:firstLineChars="700" w:firstLine="1680"/>
        <w:rPr>
          <w:rFonts w:ascii="宋体" w:eastAsia="宋体" w:hAnsi="宋体" w:hint="eastAsia"/>
        </w:rPr>
      </w:pPr>
      <w:r>
        <w:rPr>
          <w:rFonts w:ascii="宋体" w:eastAsia="宋体" w:hAnsi="宋体"/>
        </w:rPr>
        <w:t>授权单位名称：</w:t>
      </w:r>
      <w:r>
        <w:rPr>
          <w:rFonts w:ascii="宋体" w:eastAsia="宋体" w:hAnsi="宋体"/>
          <w:u w:val="single"/>
        </w:rPr>
        <w:t>（加盖CA电子公章）</w:t>
      </w:r>
    </w:p>
    <w:p w14:paraId="4EEFF647" w14:textId="77777777" w:rsidR="004F439B" w:rsidRDefault="0016468E">
      <w:pPr>
        <w:pStyle w:val="ac"/>
        <w:tabs>
          <w:tab w:val="left" w:pos="360"/>
        </w:tabs>
        <w:spacing w:beforeAutospacing="0" w:afterAutospacing="0" w:line="360" w:lineRule="auto"/>
        <w:ind w:firstLine="482"/>
        <w:rPr>
          <w:rFonts w:ascii="宋体" w:eastAsia="宋体" w:hAnsi="宋体" w:hint="eastAsia"/>
        </w:rPr>
      </w:pPr>
      <w:r>
        <w:rPr>
          <w:rFonts w:ascii="宋体" w:eastAsia="宋体" w:hAnsi="宋体"/>
        </w:rPr>
        <w:t>      单位地址：</w:t>
      </w:r>
      <w:r>
        <w:rPr>
          <w:rFonts w:ascii="宋体" w:eastAsia="宋体" w:hAnsi="宋体"/>
          <w:u w:val="single"/>
        </w:rPr>
        <w:t xml:space="preserve">                     </w:t>
      </w:r>
    </w:p>
    <w:p w14:paraId="66C7F388" w14:textId="77777777" w:rsidR="004F439B" w:rsidRDefault="0016468E">
      <w:pPr>
        <w:pStyle w:val="ac"/>
        <w:tabs>
          <w:tab w:val="left" w:pos="360"/>
        </w:tabs>
        <w:spacing w:beforeAutospacing="0" w:afterAutospacing="0" w:line="360" w:lineRule="auto"/>
        <w:ind w:firstLine="482"/>
        <w:rPr>
          <w:rFonts w:ascii="宋体" w:eastAsia="宋体" w:hAnsi="宋体" w:hint="eastAsia"/>
        </w:rPr>
      </w:pPr>
      <w:r>
        <w:rPr>
          <w:rFonts w:ascii="宋体" w:eastAsia="宋体" w:hAnsi="宋体"/>
        </w:rPr>
        <w:t>      日期：</w:t>
      </w:r>
      <w:r>
        <w:rPr>
          <w:rFonts w:ascii="宋体" w:eastAsia="宋体" w:hAnsi="宋体"/>
          <w:u w:val="single"/>
        </w:rPr>
        <w:t>                 </w:t>
      </w:r>
    </w:p>
    <w:p w14:paraId="1FD69E45" w14:textId="77777777" w:rsidR="004F439B" w:rsidRDefault="0016468E">
      <w:pPr>
        <w:pStyle w:val="ac"/>
        <w:spacing w:beforeAutospacing="0" w:afterAutospacing="0" w:line="360" w:lineRule="auto"/>
        <w:ind w:firstLine="482"/>
        <w:rPr>
          <w:rFonts w:ascii="宋体" w:eastAsia="宋体" w:hAnsi="宋体" w:hint="eastAsia"/>
        </w:rPr>
      </w:pPr>
      <w:r>
        <w:rPr>
          <w:rFonts w:ascii="宋体" w:eastAsia="宋体" w:hAnsi="宋体"/>
        </w:rPr>
        <w:t> </w:t>
      </w:r>
    </w:p>
    <w:p w14:paraId="07828C32"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36490673"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2A892AAB" w14:textId="77777777" w:rsidR="004F439B" w:rsidRDefault="0016468E">
      <w:pPr>
        <w:pStyle w:val="ac"/>
        <w:spacing w:beforeAutospacing="0" w:afterAutospacing="0" w:line="0" w:lineRule="atLeast"/>
        <w:ind w:firstLine="2249"/>
        <w:rPr>
          <w:rFonts w:ascii="宋体" w:eastAsia="宋体" w:hAnsi="宋体" w:cs="宋体" w:hint="eastAsia"/>
        </w:rPr>
      </w:pPr>
      <w:r>
        <w:rPr>
          <w:rFonts w:ascii="宋体" w:eastAsia="宋体" w:hAnsi="宋体" w:cs="宋体" w:hint="eastAsia"/>
        </w:rPr>
        <w:t>        ……</w:t>
      </w:r>
    </w:p>
    <w:p w14:paraId="6B36A122"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29D08C57" w14:textId="62A6AA47" w:rsidR="004F439B" w:rsidRDefault="0016468E">
      <w:pPr>
        <w:pStyle w:val="ac"/>
        <w:keepNext/>
        <w:keepLines/>
        <w:spacing w:before="260" w:beforeAutospacing="0" w:after="260" w:afterAutospacing="0" w:line="415" w:lineRule="auto"/>
        <w:ind w:firstLineChars="1200" w:firstLine="2891"/>
        <w:rPr>
          <w:rFonts w:ascii="宋体" w:eastAsia="宋体" w:hAnsi="宋体" w:cs="黑体" w:hint="eastAsia"/>
          <w:b/>
          <w:sz w:val="32"/>
          <w:szCs w:val="32"/>
        </w:rPr>
      </w:pPr>
      <w:r>
        <w:rPr>
          <w:rFonts w:ascii="宋体" w:eastAsia="宋体" w:hAnsi="宋体" w:cs="宋体" w:hint="eastAsia"/>
          <w:b/>
        </w:rPr>
        <w:br w:type="page"/>
      </w:r>
      <w:r>
        <w:rPr>
          <w:rFonts w:ascii="宋体" w:eastAsia="宋体" w:hAnsi="宋体" w:cs="黑体" w:hint="eastAsia"/>
          <w:b/>
          <w:sz w:val="32"/>
          <w:szCs w:val="32"/>
        </w:rPr>
        <w:t>八、投标函</w:t>
      </w:r>
    </w:p>
    <w:p w14:paraId="40A4AA2A" w14:textId="77777777" w:rsidR="004F439B" w:rsidRDefault="0016468E">
      <w:pPr>
        <w:pStyle w:val="ac"/>
        <w:spacing w:beforeAutospacing="0" w:afterAutospacing="0" w:line="360" w:lineRule="auto"/>
        <w:ind w:firstLine="482"/>
        <w:rPr>
          <w:rFonts w:ascii="宋体" w:eastAsia="宋体" w:hAnsi="宋体" w:hint="eastAsia"/>
        </w:rPr>
      </w:pPr>
      <w:r>
        <w:rPr>
          <w:rFonts w:ascii="宋体" w:eastAsia="宋体" w:hAnsi="宋体" w:cs="宋体" w:hint="eastAsia"/>
        </w:rPr>
        <w:t>致：滨海县应急管理局</w:t>
      </w:r>
    </w:p>
    <w:p w14:paraId="0820EED1"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根据贵方的</w:t>
      </w:r>
      <w:r>
        <w:rPr>
          <w:rFonts w:ascii="宋体" w:eastAsia="宋体" w:hAnsi="宋体" w:cs="宋体" w:hint="eastAsia"/>
          <w:u w:val="single"/>
        </w:rPr>
        <w:t xml:space="preserve">JSZC-*** -***号    （  项目名称）  </w:t>
      </w:r>
      <w:r>
        <w:rPr>
          <w:rFonts w:ascii="宋体" w:eastAsia="宋体" w:hAnsi="宋体" w:cs="宋体" w:hint="eastAsia"/>
        </w:rPr>
        <w:t>招标文件，正式授权下述签字人______(姓名)代表我方______________（投标人的名称），全权处理本次项目投标的有关事宜。</w:t>
      </w:r>
    </w:p>
    <w:p w14:paraId="72768E6E" w14:textId="77777777" w:rsidR="004F439B" w:rsidRDefault="0016468E" w:rsidP="00E52A83">
      <w:pPr>
        <w:adjustRightInd w:val="0"/>
        <w:spacing w:after="0" w:line="460" w:lineRule="exact"/>
        <w:ind w:firstLineChars="200" w:firstLine="480"/>
        <w:jc w:val="left"/>
        <w:rPr>
          <w:rFonts w:ascii="宋体" w:eastAsia="宋体" w:hAnsi="宋体" w:hint="eastAsia"/>
          <w:sz w:val="24"/>
          <w:u w:val="single"/>
        </w:rPr>
      </w:pPr>
      <w:r>
        <w:rPr>
          <w:rFonts w:ascii="宋体" w:eastAsia="宋体" w:hAnsi="宋体" w:hint="eastAsia"/>
          <w:sz w:val="24"/>
        </w:rPr>
        <w:t>合同履行期限：</w:t>
      </w:r>
      <w:r>
        <w:rPr>
          <w:rFonts w:ascii="宋体" w:eastAsia="宋体" w:hAnsi="宋体" w:hint="eastAsia"/>
          <w:sz w:val="24"/>
          <w:u w:val="single"/>
        </w:rPr>
        <w:t xml:space="preserve">              </w:t>
      </w:r>
    </w:p>
    <w:p w14:paraId="49430F3E"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据此函，__________签字人兹宣布同意如下：</w:t>
      </w:r>
    </w:p>
    <w:p w14:paraId="2CAC8BFA"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1.按招标文件规定的各项要求，向买方提供所需服务（包含与服务相关的货物）。</w:t>
      </w:r>
    </w:p>
    <w:p w14:paraId="7282B01D"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2.我们完全理解贵方不一定将合同授予最低报价的投标人。</w:t>
      </w:r>
    </w:p>
    <w:p w14:paraId="1AAB2E84"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3.我们已详细审核全部招标文件及其有效补充文件，我们知道必须放弃提出含糊不清或误解问题的权利。</w:t>
      </w:r>
    </w:p>
    <w:p w14:paraId="342439AC"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4.我们同意从规定的开标日期起遵循本投标文件，并在规定的投标有效期期满之前均具有约束力。</w:t>
      </w:r>
    </w:p>
    <w:p w14:paraId="6CC54C68"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5.同意向贵方提供贵方可能另外要求的与投标有关的任何证据或资料，并保证我方已提供和将要提供的文件是真实的、准确的。</w:t>
      </w:r>
    </w:p>
    <w:p w14:paraId="68111236"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6.一旦我方中标,我方将根据招标文件的规定，严格履行合同的责任和义务,并保证在招标文件规定的时间完成项目，交付买方验收、使用。</w:t>
      </w:r>
    </w:p>
    <w:p w14:paraId="71F49920" w14:textId="77777777" w:rsidR="004F439B" w:rsidRDefault="0016468E" w:rsidP="00E52A83">
      <w:pPr>
        <w:pStyle w:val="ac"/>
        <w:spacing w:beforeAutospacing="0" w:after="0" w:afterAutospacing="0" w:line="360" w:lineRule="auto"/>
        <w:ind w:firstLine="482"/>
        <w:rPr>
          <w:rFonts w:ascii="宋体" w:eastAsia="宋体" w:hAnsi="宋体" w:hint="eastAsia"/>
        </w:rPr>
      </w:pPr>
      <w:r>
        <w:rPr>
          <w:rFonts w:ascii="宋体" w:eastAsia="宋体" w:hAnsi="宋体" w:cs="宋体" w:hint="eastAsia"/>
        </w:rPr>
        <w:t>7.与本投标有关的正式通讯地址为：</w:t>
      </w:r>
    </w:p>
    <w:p w14:paraId="4825A997" w14:textId="77777777" w:rsidR="004F439B" w:rsidRDefault="0016468E">
      <w:pPr>
        <w:pStyle w:val="ac"/>
        <w:spacing w:beforeAutospacing="0" w:afterAutospacing="0" w:line="0" w:lineRule="atLeast"/>
        <w:ind w:left="420" w:firstLine="2249"/>
        <w:rPr>
          <w:rFonts w:ascii="宋体" w:eastAsia="宋体" w:hAnsi="宋体" w:hint="eastAsia"/>
        </w:rPr>
      </w:pPr>
      <w:r>
        <w:rPr>
          <w:rFonts w:ascii="宋体" w:eastAsia="宋体" w:hAnsi="宋体" w:cs="宋体" w:hint="eastAsia"/>
        </w:rPr>
        <w:t>地址：</w:t>
      </w:r>
    </w:p>
    <w:p w14:paraId="67E7DCEC" w14:textId="77777777" w:rsidR="004F439B" w:rsidRDefault="0016468E">
      <w:pPr>
        <w:pStyle w:val="ac"/>
        <w:spacing w:beforeAutospacing="0" w:afterAutospacing="0" w:line="0" w:lineRule="atLeast"/>
        <w:ind w:left="420" w:firstLine="2249"/>
        <w:rPr>
          <w:rFonts w:ascii="宋体" w:eastAsia="宋体" w:hAnsi="宋体" w:hint="eastAsia"/>
        </w:rPr>
      </w:pPr>
      <w:r>
        <w:rPr>
          <w:rFonts w:ascii="宋体" w:eastAsia="宋体" w:hAnsi="宋体" w:cs="宋体" w:hint="eastAsia"/>
        </w:rPr>
        <w:t>邮编：</w:t>
      </w:r>
    </w:p>
    <w:p w14:paraId="4513261F" w14:textId="77777777" w:rsidR="004F439B" w:rsidRDefault="0016468E">
      <w:pPr>
        <w:pStyle w:val="ac"/>
        <w:spacing w:beforeAutospacing="0" w:afterAutospacing="0" w:line="0" w:lineRule="atLeast"/>
        <w:ind w:left="420" w:firstLine="2249"/>
        <w:rPr>
          <w:rFonts w:ascii="宋体" w:eastAsia="宋体" w:hAnsi="宋体" w:hint="eastAsia"/>
        </w:rPr>
      </w:pPr>
      <w:r>
        <w:rPr>
          <w:rFonts w:ascii="宋体" w:eastAsia="宋体" w:hAnsi="宋体" w:cs="宋体" w:hint="eastAsia"/>
        </w:rPr>
        <w:t>电话：</w:t>
      </w:r>
    </w:p>
    <w:p w14:paraId="0AAA4BAE" w14:textId="77777777" w:rsidR="004F439B" w:rsidRDefault="0016468E">
      <w:pPr>
        <w:pStyle w:val="ac"/>
        <w:spacing w:beforeAutospacing="0" w:afterAutospacing="0" w:line="0" w:lineRule="atLeast"/>
        <w:ind w:left="420" w:firstLine="2249"/>
        <w:rPr>
          <w:rFonts w:ascii="宋体" w:eastAsia="宋体" w:hAnsi="宋体" w:hint="eastAsia"/>
        </w:rPr>
      </w:pPr>
      <w:r>
        <w:rPr>
          <w:rFonts w:ascii="宋体" w:eastAsia="宋体" w:hAnsi="宋体" w:cs="宋体" w:hint="eastAsia"/>
        </w:rPr>
        <w:t>投标人开户行：</w:t>
      </w:r>
    </w:p>
    <w:p w14:paraId="42261293" w14:textId="77777777" w:rsidR="004F439B" w:rsidRDefault="0016468E">
      <w:pPr>
        <w:pStyle w:val="ac"/>
        <w:spacing w:beforeAutospacing="0" w:afterAutospacing="0" w:line="0" w:lineRule="atLeast"/>
        <w:ind w:left="420" w:firstLine="2249"/>
        <w:rPr>
          <w:rFonts w:ascii="宋体" w:eastAsia="宋体" w:hAnsi="宋体" w:hint="eastAsia"/>
        </w:rPr>
      </w:pPr>
      <w:r>
        <w:rPr>
          <w:rFonts w:ascii="宋体" w:eastAsia="宋体" w:hAnsi="宋体" w:cs="宋体" w:hint="eastAsia"/>
        </w:rPr>
        <w:t xml:space="preserve">账 号： </w:t>
      </w:r>
    </w:p>
    <w:p w14:paraId="49A36C5D" w14:textId="77777777" w:rsidR="004F439B" w:rsidRDefault="0016468E">
      <w:pPr>
        <w:pStyle w:val="ac"/>
        <w:spacing w:beforeAutospacing="0" w:afterAutospacing="0" w:line="0" w:lineRule="atLeast"/>
        <w:ind w:left="420" w:firstLine="2249"/>
        <w:rPr>
          <w:rFonts w:ascii="宋体" w:eastAsia="宋体" w:hAnsi="宋体" w:cs="宋体" w:hint="eastAsia"/>
        </w:rPr>
      </w:pPr>
      <w:r>
        <w:rPr>
          <w:rFonts w:ascii="宋体" w:eastAsia="宋体" w:hAnsi="宋体" w:cs="宋体" w:hint="eastAsia"/>
        </w:rPr>
        <w:t>供应商全称（加盖CA电子公章）：</w:t>
      </w:r>
    </w:p>
    <w:p w14:paraId="1D811942" w14:textId="77777777" w:rsidR="004F439B" w:rsidRDefault="0016468E">
      <w:pPr>
        <w:pStyle w:val="ac"/>
        <w:spacing w:beforeAutospacing="0" w:afterAutospacing="0" w:line="0" w:lineRule="atLeast"/>
        <w:ind w:left="420" w:firstLine="2249"/>
        <w:rPr>
          <w:rFonts w:ascii="宋体" w:eastAsia="宋体" w:hAnsi="宋体" w:hint="eastAsia"/>
        </w:rPr>
      </w:pPr>
      <w:r>
        <w:rPr>
          <w:rFonts w:ascii="宋体" w:eastAsia="宋体" w:hAnsi="宋体" w:cs="宋体" w:hint="eastAsia"/>
        </w:rPr>
        <w:t>日 期：________年____月____日</w:t>
      </w:r>
    </w:p>
    <w:p w14:paraId="7CB2BAE9"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6FB976DA" w14:textId="77777777"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63838B45" w14:textId="2EDF4A7F" w:rsidR="005C3897" w:rsidRPr="005C3897" w:rsidRDefault="0016468E" w:rsidP="00595149">
      <w:pPr>
        <w:pStyle w:val="ac"/>
        <w:spacing w:beforeAutospacing="0" w:afterAutospacing="0" w:line="0" w:lineRule="atLeast"/>
        <w:ind w:firstLine="2249"/>
      </w:pPr>
      <w:r>
        <w:rPr>
          <w:rFonts w:ascii="宋体" w:eastAsia="宋体" w:hAnsi="宋体"/>
        </w:rPr>
        <w:t> </w:t>
      </w:r>
      <w:r>
        <w:rPr>
          <w:rFonts w:ascii="宋体" w:eastAsia="宋体" w:hAnsi="宋体" w:cs="黑体" w:hint="eastAsia"/>
          <w:b/>
          <w:sz w:val="32"/>
          <w:szCs w:val="32"/>
        </w:rPr>
        <w:t>九、</w:t>
      </w:r>
      <w:r w:rsidR="005C3897" w:rsidRPr="005C3897">
        <w:rPr>
          <w:rFonts w:ascii="黑体" w:eastAsia="黑体" w:hAnsi="宋体" w:cs="黑体" w:hint="eastAsia"/>
          <w:b/>
          <w:sz w:val="32"/>
          <w:szCs w:val="32"/>
        </w:rPr>
        <w:t>中小企业声明函（货物）</w:t>
      </w:r>
    </w:p>
    <w:p w14:paraId="4882BF57" w14:textId="77777777" w:rsidR="005C3897" w:rsidRPr="005C3897" w:rsidRDefault="005C3897" w:rsidP="005C3897">
      <w:pPr>
        <w:spacing w:after="0" w:line="500" w:lineRule="exact"/>
        <w:ind w:firstLine="480"/>
        <w:rPr>
          <w:sz w:val="24"/>
        </w:rPr>
      </w:pPr>
      <w:r w:rsidRPr="005C3897">
        <w:rPr>
          <w:rFonts w:hint="eastAsia"/>
          <w:sz w:val="24"/>
        </w:rPr>
        <w:t>本公司（联合体）郑重声明，根据《政府采购促进中小企业发展管理办法》</w:t>
      </w:r>
      <w:r w:rsidRPr="005C3897">
        <w:rPr>
          <w:rFonts w:hint="eastAsia"/>
          <w:sz w:val="24"/>
        </w:rPr>
        <w:t>(</w:t>
      </w:r>
      <w:r w:rsidRPr="005C3897">
        <w:rPr>
          <w:rFonts w:hint="eastAsia"/>
          <w:sz w:val="24"/>
        </w:rPr>
        <w:t>财库〔</w:t>
      </w:r>
      <w:r w:rsidRPr="005C3897">
        <w:rPr>
          <w:rFonts w:hint="eastAsia"/>
          <w:sz w:val="24"/>
        </w:rPr>
        <w:t>2020</w:t>
      </w:r>
      <w:r w:rsidRPr="005C3897">
        <w:rPr>
          <w:rFonts w:hint="eastAsia"/>
          <w:sz w:val="24"/>
        </w:rPr>
        <w:t>〕</w:t>
      </w:r>
      <w:r w:rsidRPr="005C3897">
        <w:rPr>
          <w:rFonts w:hint="eastAsia"/>
          <w:sz w:val="24"/>
        </w:rPr>
        <w:t>46</w:t>
      </w:r>
      <w:r w:rsidRPr="005C3897">
        <w:rPr>
          <w:rFonts w:hint="eastAsia"/>
          <w:sz w:val="24"/>
        </w:rPr>
        <w:t>号</w:t>
      </w:r>
      <w:r w:rsidRPr="005C3897">
        <w:rPr>
          <w:rFonts w:hint="eastAsia"/>
          <w:sz w:val="24"/>
        </w:rPr>
        <w:t>)</w:t>
      </w:r>
      <w:r w:rsidRPr="005C3897">
        <w:rPr>
          <w:rFonts w:hint="eastAsia"/>
          <w:sz w:val="24"/>
        </w:rPr>
        <w:t>的规定，本公司（联合体）参加盐城市政府采购中心组织的</w:t>
      </w:r>
      <w:r w:rsidRPr="005C3897">
        <w:rPr>
          <w:rFonts w:hint="eastAsia"/>
          <w:sz w:val="24"/>
          <w:u w:val="single"/>
        </w:rPr>
        <w:t>（单位名称</w:t>
      </w:r>
      <w:r w:rsidRPr="005C3897">
        <w:rPr>
          <w:rFonts w:hint="eastAsia"/>
          <w:sz w:val="24"/>
          <w:u w:val="single"/>
        </w:rPr>
        <w:t>)</w:t>
      </w:r>
      <w:r w:rsidRPr="005C3897">
        <w:rPr>
          <w:rFonts w:hint="eastAsia"/>
          <w:sz w:val="24"/>
        </w:rPr>
        <w:t>，采购编号为</w:t>
      </w:r>
      <w:r w:rsidRPr="005C3897">
        <w:rPr>
          <w:rFonts w:hint="eastAsia"/>
          <w:sz w:val="24"/>
          <w:u w:val="single"/>
        </w:rPr>
        <w:t xml:space="preserve">             </w:t>
      </w:r>
      <w:r w:rsidRPr="005C3897">
        <w:rPr>
          <w:rFonts w:hint="eastAsia"/>
          <w:sz w:val="24"/>
        </w:rPr>
        <w:t>的</w:t>
      </w:r>
      <w:r w:rsidRPr="005C3897">
        <w:rPr>
          <w:rFonts w:hint="eastAsia"/>
          <w:sz w:val="24"/>
          <w:u w:val="single"/>
        </w:rPr>
        <w:t>（项目名称）</w:t>
      </w:r>
      <w:r w:rsidRPr="005C3897">
        <w:rPr>
          <w:rFonts w:hint="eastAsia"/>
          <w:sz w:val="24"/>
          <w:u w:val="single"/>
        </w:rPr>
        <w:t xml:space="preserve">       </w:t>
      </w:r>
      <w:r w:rsidRPr="005C3897">
        <w:rPr>
          <w:rFonts w:hint="eastAsia"/>
          <w:sz w:val="24"/>
        </w:rPr>
        <w:t>的采购活动，提供的货物全部由符合政策要求的中小企业制造。相关企业（含联合体中的中小企业、签订分包意向协议的中小企业）的具体情况如下：</w:t>
      </w:r>
    </w:p>
    <w:p w14:paraId="5AF34E50" w14:textId="6D150725" w:rsidR="005C3897" w:rsidRPr="005C3897" w:rsidRDefault="005C3897" w:rsidP="005C3897">
      <w:pPr>
        <w:spacing w:after="0" w:line="360" w:lineRule="auto"/>
        <w:ind w:firstLine="360"/>
        <w:rPr>
          <w:rFonts w:cs="Times New Roman"/>
          <w:kern w:val="0"/>
          <w:sz w:val="24"/>
        </w:rPr>
      </w:pPr>
      <w:r w:rsidRPr="005C3897">
        <w:rPr>
          <w:rFonts w:cs="Times New Roman" w:hint="eastAsia"/>
          <w:kern w:val="0"/>
          <w:sz w:val="24"/>
        </w:rPr>
        <w:t>1.</w:t>
      </w:r>
      <w:r w:rsidRPr="005C3897">
        <w:rPr>
          <w:rFonts w:cs="Times New Roman" w:hint="eastAsia"/>
          <w:kern w:val="0"/>
          <w:sz w:val="24"/>
          <w:u w:val="single"/>
        </w:rPr>
        <w:t>（标的名称）</w:t>
      </w:r>
      <w:r w:rsidRPr="005C3897">
        <w:rPr>
          <w:rFonts w:cs="Times New Roman" w:hint="eastAsia"/>
          <w:i/>
          <w:kern w:val="0"/>
          <w:sz w:val="24"/>
        </w:rPr>
        <w:t>，</w:t>
      </w:r>
      <w:r w:rsidRPr="005C3897">
        <w:rPr>
          <w:rFonts w:cs="Times New Roman" w:hint="eastAsia"/>
          <w:kern w:val="0"/>
          <w:sz w:val="24"/>
        </w:rPr>
        <w:t>属于</w:t>
      </w:r>
      <w:r w:rsidRPr="005C3897">
        <w:rPr>
          <w:rFonts w:cs="Times New Roman" w:hint="eastAsia"/>
          <w:kern w:val="0"/>
          <w:sz w:val="24"/>
          <w:u w:val="single"/>
        </w:rPr>
        <w:t>(</w:t>
      </w:r>
      <w:r w:rsidR="009A3D28">
        <w:rPr>
          <w:rFonts w:cs="Times New Roman" w:hint="eastAsia"/>
          <w:kern w:val="0"/>
          <w:sz w:val="24"/>
          <w:highlight w:val="yellow"/>
          <w:u w:val="single"/>
        </w:rPr>
        <w:t>工业</w:t>
      </w:r>
      <w:r w:rsidR="009A3D28">
        <w:rPr>
          <w:rFonts w:cs="Times New Roman" w:hint="eastAsia"/>
          <w:kern w:val="0"/>
          <w:sz w:val="24"/>
          <w:u w:val="single"/>
        </w:rPr>
        <w:t xml:space="preserve"> </w:t>
      </w:r>
      <w:r w:rsidRPr="005C3897">
        <w:rPr>
          <w:rFonts w:cs="Times New Roman" w:hint="eastAsia"/>
          <w:kern w:val="0"/>
          <w:sz w:val="24"/>
          <w:u w:val="single"/>
        </w:rPr>
        <w:t>)</w:t>
      </w:r>
      <w:r w:rsidRPr="005C3897">
        <w:rPr>
          <w:rFonts w:cs="Times New Roman" w:hint="eastAsia"/>
          <w:kern w:val="0"/>
          <w:sz w:val="24"/>
        </w:rPr>
        <w:t>行业；制造商为</w:t>
      </w:r>
      <w:r w:rsidRPr="005C3897">
        <w:rPr>
          <w:rFonts w:cs="Times New Roman" w:hint="eastAsia"/>
          <w:kern w:val="0"/>
          <w:sz w:val="24"/>
          <w:u w:val="single"/>
        </w:rPr>
        <w:t>（企业名称）</w:t>
      </w:r>
      <w:r w:rsidRPr="005C3897">
        <w:rPr>
          <w:rFonts w:cs="Times New Roman" w:hint="eastAsia"/>
          <w:kern w:val="0"/>
          <w:sz w:val="24"/>
        </w:rPr>
        <w:t>，从业人员</w:t>
      </w:r>
      <w:r w:rsidRPr="005C3897">
        <w:rPr>
          <w:rFonts w:cs="Times New Roman" w:hint="eastAsia"/>
          <w:kern w:val="0"/>
          <w:sz w:val="24"/>
          <w:u w:val="single"/>
        </w:rPr>
        <w:t xml:space="preserve">      </w:t>
      </w:r>
      <w:r w:rsidRPr="005C3897">
        <w:rPr>
          <w:rFonts w:cs="Times New Roman" w:hint="eastAsia"/>
          <w:kern w:val="0"/>
          <w:sz w:val="24"/>
        </w:rPr>
        <w:t>人，营业收入为</w:t>
      </w:r>
      <w:r w:rsidRPr="005C3897">
        <w:rPr>
          <w:rFonts w:cs="Times New Roman" w:hint="eastAsia"/>
          <w:kern w:val="0"/>
          <w:sz w:val="24"/>
          <w:u w:val="single"/>
        </w:rPr>
        <w:t xml:space="preserve">     </w:t>
      </w:r>
      <w:r w:rsidRPr="005C3897">
        <w:rPr>
          <w:rFonts w:cs="Times New Roman" w:hint="eastAsia"/>
          <w:kern w:val="0"/>
          <w:sz w:val="24"/>
        </w:rPr>
        <w:t>万元，资产总额为</w:t>
      </w:r>
      <w:r w:rsidRPr="005C3897">
        <w:rPr>
          <w:rFonts w:cs="Times New Roman" w:hint="eastAsia"/>
          <w:kern w:val="0"/>
          <w:sz w:val="24"/>
          <w:u w:val="single"/>
        </w:rPr>
        <w:t xml:space="preserve">      </w:t>
      </w:r>
      <w:r w:rsidRPr="005C3897">
        <w:rPr>
          <w:rFonts w:cs="Times New Roman" w:hint="eastAsia"/>
          <w:kern w:val="0"/>
          <w:sz w:val="24"/>
        </w:rPr>
        <w:t>万元，属于</w:t>
      </w:r>
      <w:r w:rsidRPr="005C3897">
        <w:rPr>
          <w:rFonts w:cs="Times New Roman" w:hint="eastAsia"/>
          <w:kern w:val="0"/>
          <w:sz w:val="24"/>
          <w:u w:val="single"/>
        </w:rPr>
        <w:t>（中型企业、小型企业、微型企业）；</w:t>
      </w:r>
    </w:p>
    <w:p w14:paraId="43102782" w14:textId="77777777" w:rsidR="005C3897" w:rsidRPr="005C3897" w:rsidRDefault="005C3897" w:rsidP="005C3897">
      <w:pPr>
        <w:spacing w:after="0" w:line="360" w:lineRule="auto"/>
        <w:ind w:firstLine="360"/>
        <w:rPr>
          <w:rFonts w:cs="Times New Roman"/>
          <w:kern w:val="0"/>
          <w:sz w:val="24"/>
        </w:rPr>
      </w:pPr>
      <w:r w:rsidRPr="005C3897">
        <w:rPr>
          <w:rFonts w:cs="Times New Roman" w:hint="eastAsia"/>
          <w:kern w:val="0"/>
          <w:sz w:val="24"/>
        </w:rPr>
        <w:t>2.</w:t>
      </w:r>
      <w:r w:rsidRPr="005C3897">
        <w:rPr>
          <w:rFonts w:cs="Times New Roman" w:hint="eastAsia"/>
          <w:kern w:val="0"/>
          <w:sz w:val="24"/>
          <w:u w:val="single"/>
        </w:rPr>
        <w:t>（标的名称）</w:t>
      </w:r>
      <w:r w:rsidRPr="005C3897">
        <w:rPr>
          <w:rFonts w:cs="Times New Roman" w:hint="eastAsia"/>
          <w:i/>
          <w:kern w:val="0"/>
          <w:sz w:val="24"/>
        </w:rPr>
        <w:t>，</w:t>
      </w:r>
      <w:r w:rsidRPr="005C3897">
        <w:rPr>
          <w:rFonts w:cs="Times New Roman" w:hint="eastAsia"/>
          <w:kern w:val="0"/>
          <w:sz w:val="24"/>
        </w:rPr>
        <w:t>属于</w:t>
      </w:r>
      <w:r w:rsidRPr="005C3897">
        <w:rPr>
          <w:rFonts w:cs="Times New Roman" w:hint="eastAsia"/>
          <w:kern w:val="0"/>
          <w:sz w:val="24"/>
          <w:u w:val="single"/>
        </w:rPr>
        <w:t>(</w:t>
      </w:r>
      <w:r w:rsidRPr="005C3897">
        <w:rPr>
          <w:rFonts w:cs="Times New Roman" w:hint="eastAsia"/>
          <w:kern w:val="0"/>
          <w:sz w:val="24"/>
          <w:u w:val="single"/>
        </w:rPr>
        <w:t>采购文件中明确的所属行业</w:t>
      </w:r>
      <w:r w:rsidRPr="005C3897">
        <w:rPr>
          <w:rFonts w:cs="Times New Roman" w:hint="eastAsia"/>
          <w:kern w:val="0"/>
          <w:sz w:val="24"/>
          <w:u w:val="single"/>
        </w:rPr>
        <w:t>)</w:t>
      </w:r>
      <w:r w:rsidRPr="005C3897">
        <w:rPr>
          <w:rFonts w:cs="Times New Roman" w:hint="eastAsia"/>
          <w:kern w:val="0"/>
          <w:sz w:val="24"/>
        </w:rPr>
        <w:t>行业；制造商为</w:t>
      </w:r>
      <w:r w:rsidRPr="005C3897">
        <w:rPr>
          <w:rFonts w:cs="Times New Roman" w:hint="eastAsia"/>
          <w:kern w:val="0"/>
          <w:sz w:val="24"/>
          <w:u w:val="single"/>
        </w:rPr>
        <w:t>（企业名称）</w:t>
      </w:r>
      <w:r w:rsidRPr="005C3897">
        <w:rPr>
          <w:rFonts w:cs="Times New Roman" w:hint="eastAsia"/>
          <w:kern w:val="0"/>
          <w:sz w:val="24"/>
        </w:rPr>
        <w:t>，从业人员</w:t>
      </w:r>
      <w:r w:rsidRPr="005C3897">
        <w:rPr>
          <w:rFonts w:cs="Times New Roman" w:hint="eastAsia"/>
          <w:kern w:val="0"/>
          <w:sz w:val="24"/>
          <w:u w:val="single"/>
        </w:rPr>
        <w:t xml:space="preserve">      </w:t>
      </w:r>
      <w:r w:rsidRPr="005C3897">
        <w:rPr>
          <w:rFonts w:cs="Times New Roman" w:hint="eastAsia"/>
          <w:kern w:val="0"/>
          <w:sz w:val="24"/>
        </w:rPr>
        <w:t>人，营业收入为</w:t>
      </w:r>
      <w:r w:rsidRPr="005C3897">
        <w:rPr>
          <w:rFonts w:cs="Times New Roman" w:hint="eastAsia"/>
          <w:kern w:val="0"/>
          <w:sz w:val="24"/>
          <w:u w:val="single"/>
        </w:rPr>
        <w:t xml:space="preserve">     </w:t>
      </w:r>
      <w:r w:rsidRPr="005C3897">
        <w:rPr>
          <w:rFonts w:cs="Times New Roman" w:hint="eastAsia"/>
          <w:kern w:val="0"/>
          <w:sz w:val="24"/>
        </w:rPr>
        <w:t>万元，资产总额为</w:t>
      </w:r>
      <w:r w:rsidRPr="005C3897">
        <w:rPr>
          <w:rFonts w:cs="Times New Roman" w:hint="eastAsia"/>
          <w:kern w:val="0"/>
          <w:sz w:val="24"/>
          <w:u w:val="single"/>
        </w:rPr>
        <w:t xml:space="preserve">      </w:t>
      </w:r>
      <w:r w:rsidRPr="005C3897">
        <w:rPr>
          <w:rFonts w:cs="Times New Roman" w:hint="eastAsia"/>
          <w:kern w:val="0"/>
          <w:sz w:val="24"/>
        </w:rPr>
        <w:t>万元，属于</w:t>
      </w:r>
      <w:r w:rsidRPr="005C3897">
        <w:rPr>
          <w:rFonts w:cs="Times New Roman" w:hint="eastAsia"/>
          <w:kern w:val="0"/>
          <w:sz w:val="24"/>
          <w:u w:val="single"/>
        </w:rPr>
        <w:t>（中型企业、小型企业、微型企业）；</w:t>
      </w:r>
    </w:p>
    <w:p w14:paraId="5DC874E6" w14:textId="77777777" w:rsidR="005C3897" w:rsidRPr="005C3897" w:rsidRDefault="005C3897" w:rsidP="005C3897">
      <w:pPr>
        <w:spacing w:after="0" w:line="360" w:lineRule="auto"/>
        <w:ind w:firstLine="360"/>
        <w:rPr>
          <w:rFonts w:cs="Times New Roman"/>
          <w:kern w:val="0"/>
          <w:sz w:val="24"/>
        </w:rPr>
      </w:pPr>
      <w:r w:rsidRPr="005C3897">
        <w:rPr>
          <w:rFonts w:cs="Times New Roman" w:hint="eastAsia"/>
          <w:kern w:val="0"/>
          <w:sz w:val="24"/>
        </w:rPr>
        <w:t>……</w:t>
      </w:r>
    </w:p>
    <w:p w14:paraId="6E39911D" w14:textId="77777777" w:rsidR="005C3897" w:rsidRPr="005C3897" w:rsidRDefault="005C3897" w:rsidP="005C3897">
      <w:pPr>
        <w:spacing w:after="0" w:line="360" w:lineRule="auto"/>
        <w:ind w:firstLine="360"/>
        <w:rPr>
          <w:rFonts w:cs="Times New Roman"/>
          <w:kern w:val="0"/>
          <w:sz w:val="24"/>
        </w:rPr>
      </w:pPr>
      <w:r w:rsidRPr="005C3897">
        <w:rPr>
          <w:rFonts w:cs="Times New Roman" w:hint="eastAsia"/>
          <w:kern w:val="0"/>
          <w:sz w:val="24"/>
        </w:rPr>
        <w:t>以上企业，不属于大企业的分支机构，不存在控股股东为大企业的情形，也不存在与大企业的负责人为同一人的情形。</w:t>
      </w:r>
    </w:p>
    <w:p w14:paraId="31810584" w14:textId="77777777" w:rsidR="005C3897" w:rsidRPr="005C3897" w:rsidRDefault="005C3897" w:rsidP="005C3897">
      <w:pPr>
        <w:spacing w:after="0" w:line="360" w:lineRule="auto"/>
        <w:ind w:firstLine="360"/>
        <w:rPr>
          <w:rFonts w:cs="Times New Roman"/>
          <w:kern w:val="0"/>
          <w:sz w:val="24"/>
        </w:rPr>
      </w:pPr>
      <w:r w:rsidRPr="005C3897">
        <w:rPr>
          <w:rFonts w:cs="Times New Roman" w:hint="eastAsia"/>
          <w:kern w:val="0"/>
          <w:sz w:val="24"/>
        </w:rPr>
        <w:t>本企业对上述声明内容的真实性负责。如有虚假，将依法承担相应责任</w:t>
      </w:r>
    </w:p>
    <w:p w14:paraId="3DBD55B8" w14:textId="77777777" w:rsidR="005C3897" w:rsidRPr="005C3897" w:rsidRDefault="005C3897" w:rsidP="005C3897">
      <w:pPr>
        <w:spacing w:after="0" w:line="360" w:lineRule="auto"/>
        <w:ind w:right="720"/>
        <w:rPr>
          <w:rFonts w:cs="Times New Roman"/>
          <w:kern w:val="0"/>
          <w:sz w:val="24"/>
        </w:rPr>
      </w:pPr>
      <w:r w:rsidRPr="005C3897">
        <w:rPr>
          <w:rFonts w:cs="Times New Roman"/>
          <w:kern w:val="0"/>
          <w:sz w:val="24"/>
        </w:rPr>
        <w:t> </w:t>
      </w:r>
    </w:p>
    <w:p w14:paraId="238E5999" w14:textId="77777777" w:rsidR="005C3897" w:rsidRPr="005C3897" w:rsidRDefault="005C3897" w:rsidP="005C3897">
      <w:pPr>
        <w:spacing w:after="0" w:line="360" w:lineRule="auto"/>
        <w:ind w:right="180" w:firstLine="360"/>
        <w:jc w:val="right"/>
        <w:rPr>
          <w:rFonts w:cs="Times New Roman"/>
          <w:kern w:val="0"/>
          <w:sz w:val="24"/>
        </w:rPr>
      </w:pPr>
      <w:r w:rsidRPr="005C3897">
        <w:rPr>
          <w:rFonts w:cs="Times New Roman" w:hint="eastAsia"/>
          <w:kern w:val="0"/>
          <w:sz w:val="24"/>
        </w:rPr>
        <w:t>企业名称（加盖</w:t>
      </w:r>
      <w:r w:rsidRPr="005C3897">
        <w:rPr>
          <w:rFonts w:cs="Times New Roman" w:hint="eastAsia"/>
          <w:kern w:val="0"/>
          <w:sz w:val="24"/>
        </w:rPr>
        <w:t>CA</w:t>
      </w:r>
      <w:r w:rsidRPr="005C3897">
        <w:rPr>
          <w:rFonts w:cs="Times New Roman" w:hint="eastAsia"/>
          <w:kern w:val="0"/>
          <w:sz w:val="24"/>
        </w:rPr>
        <w:t>电子公章）：</w:t>
      </w:r>
    </w:p>
    <w:p w14:paraId="27100FAF" w14:textId="77777777" w:rsidR="005C3897" w:rsidRPr="005C3897" w:rsidRDefault="005C3897" w:rsidP="005C3897">
      <w:pPr>
        <w:spacing w:after="0" w:line="360" w:lineRule="auto"/>
        <w:ind w:right="480" w:firstLine="5400"/>
        <w:rPr>
          <w:rFonts w:cs="Times New Roman"/>
          <w:kern w:val="0"/>
          <w:sz w:val="24"/>
        </w:rPr>
      </w:pPr>
      <w:r w:rsidRPr="005C3897">
        <w:rPr>
          <w:rFonts w:cs="Times New Roman" w:hint="eastAsia"/>
          <w:kern w:val="0"/>
          <w:sz w:val="24"/>
        </w:rPr>
        <w:t>日</w:t>
      </w:r>
      <w:r w:rsidRPr="005C3897">
        <w:rPr>
          <w:rFonts w:cs="Times New Roman" w:hint="eastAsia"/>
          <w:kern w:val="0"/>
          <w:sz w:val="24"/>
        </w:rPr>
        <w:t xml:space="preserve">  </w:t>
      </w:r>
      <w:r w:rsidRPr="005C3897">
        <w:rPr>
          <w:rFonts w:cs="Times New Roman" w:hint="eastAsia"/>
          <w:kern w:val="0"/>
          <w:sz w:val="24"/>
        </w:rPr>
        <w:t>期：</w:t>
      </w:r>
    </w:p>
    <w:p w14:paraId="2E3682E5" w14:textId="77777777" w:rsidR="005C3897" w:rsidRPr="005C3897" w:rsidRDefault="005C3897" w:rsidP="005C3897">
      <w:pPr>
        <w:spacing w:after="0" w:line="360" w:lineRule="auto"/>
        <w:ind w:firstLine="360"/>
        <w:rPr>
          <w:rFonts w:cs="Times New Roman"/>
          <w:color w:val="FF0000"/>
          <w:kern w:val="0"/>
          <w:sz w:val="24"/>
        </w:rPr>
      </w:pPr>
      <w:r w:rsidRPr="005C3897">
        <w:rPr>
          <w:rFonts w:cs="Times New Roman"/>
          <w:color w:val="FF0000"/>
          <w:kern w:val="0"/>
          <w:sz w:val="24"/>
        </w:rPr>
        <w:t> </w:t>
      </w:r>
    </w:p>
    <w:p w14:paraId="7C484841" w14:textId="77777777" w:rsidR="005C3897" w:rsidRPr="005C3897" w:rsidRDefault="005C3897" w:rsidP="005C3897">
      <w:pPr>
        <w:spacing w:after="0" w:line="360" w:lineRule="auto"/>
        <w:ind w:firstLine="480"/>
        <w:rPr>
          <w:rFonts w:cs="Times New Roman"/>
          <w:kern w:val="0"/>
          <w:sz w:val="24"/>
        </w:rPr>
      </w:pPr>
      <w:r w:rsidRPr="005C3897">
        <w:rPr>
          <w:rFonts w:cs="Times New Roman" w:hint="eastAsia"/>
          <w:color w:val="000000"/>
          <w:kern w:val="0"/>
          <w:sz w:val="24"/>
        </w:rPr>
        <w:t>备注</w:t>
      </w:r>
      <w:r w:rsidRPr="005C3897">
        <w:rPr>
          <w:rFonts w:cs="Times New Roman" w:hint="eastAsia"/>
          <w:color w:val="000000"/>
          <w:kern w:val="0"/>
          <w:sz w:val="24"/>
        </w:rPr>
        <w:t>1</w:t>
      </w:r>
      <w:r w:rsidRPr="005C3897">
        <w:rPr>
          <w:rFonts w:cs="Times New Roman" w:hint="eastAsia"/>
          <w:color w:val="000000"/>
          <w:kern w:val="0"/>
          <w:sz w:val="24"/>
        </w:rPr>
        <w:t>：从业人员、营业收入、资产总额填报上一年度数据，无上一年度数据的新成立企业可不填报。</w:t>
      </w:r>
    </w:p>
    <w:p w14:paraId="7C08E73C" w14:textId="77777777" w:rsidR="005C3897" w:rsidRPr="005C3897" w:rsidRDefault="005C3897" w:rsidP="005C3897">
      <w:pPr>
        <w:spacing w:after="0" w:line="360" w:lineRule="auto"/>
        <w:ind w:firstLine="480"/>
        <w:rPr>
          <w:rFonts w:cs="Times New Roman"/>
          <w:kern w:val="0"/>
          <w:sz w:val="24"/>
        </w:rPr>
      </w:pPr>
      <w:r w:rsidRPr="005C3897">
        <w:rPr>
          <w:rFonts w:cs="Times New Roman" w:hint="eastAsia"/>
          <w:color w:val="000000"/>
          <w:kern w:val="0"/>
          <w:sz w:val="24"/>
        </w:rPr>
        <w:t>备注</w:t>
      </w:r>
      <w:r w:rsidRPr="005C3897">
        <w:rPr>
          <w:rFonts w:cs="Times New Roman" w:hint="eastAsia"/>
          <w:color w:val="000000"/>
          <w:kern w:val="0"/>
          <w:sz w:val="24"/>
        </w:rPr>
        <w:t>2</w:t>
      </w:r>
      <w:r w:rsidRPr="005C3897">
        <w:rPr>
          <w:rFonts w:cs="Times New Roman" w:hint="eastAsia"/>
          <w:color w:val="000000"/>
          <w:kern w:val="0"/>
          <w:sz w:val="24"/>
        </w:rPr>
        <w:t>：供应商如不提供此声明函，价格将不做相应扣除（如项目全面面向中小企业，则资格审查不通过）。</w:t>
      </w:r>
    </w:p>
    <w:p w14:paraId="7C9BF249" w14:textId="77777777" w:rsidR="005C3897" w:rsidRPr="005C3897" w:rsidRDefault="005C3897" w:rsidP="005C3897">
      <w:pPr>
        <w:spacing w:after="0" w:line="0" w:lineRule="atLeast"/>
        <w:jc w:val="center"/>
        <w:rPr>
          <w:rFonts w:ascii="黑体" w:eastAsia="黑体" w:hAnsi="宋体" w:cs="黑体" w:hint="eastAsia"/>
          <w:b/>
          <w:color w:val="000000"/>
          <w:kern w:val="0"/>
          <w:sz w:val="32"/>
          <w:szCs w:val="32"/>
        </w:rPr>
      </w:pPr>
    </w:p>
    <w:p w14:paraId="05AAE6B7" w14:textId="77777777" w:rsidR="005C3897" w:rsidRPr="005C3897" w:rsidRDefault="005C3897" w:rsidP="005C3897">
      <w:pPr>
        <w:spacing w:after="0" w:line="0" w:lineRule="atLeast"/>
        <w:jc w:val="center"/>
        <w:rPr>
          <w:rFonts w:ascii="黑体" w:eastAsia="黑体" w:hAnsi="宋体" w:cs="黑体" w:hint="eastAsia"/>
          <w:b/>
          <w:color w:val="000000"/>
          <w:kern w:val="0"/>
          <w:sz w:val="32"/>
          <w:szCs w:val="32"/>
        </w:rPr>
      </w:pPr>
    </w:p>
    <w:p w14:paraId="0861A844" w14:textId="77777777" w:rsidR="005C3897" w:rsidRDefault="005C3897" w:rsidP="005C3897">
      <w:pPr>
        <w:spacing w:after="0" w:line="0" w:lineRule="atLeast"/>
        <w:jc w:val="center"/>
        <w:rPr>
          <w:rFonts w:ascii="黑体" w:eastAsia="黑体" w:hAnsi="宋体" w:cs="黑体" w:hint="eastAsia"/>
          <w:b/>
          <w:color w:val="000000"/>
          <w:kern w:val="0"/>
          <w:sz w:val="32"/>
          <w:szCs w:val="32"/>
        </w:rPr>
      </w:pPr>
    </w:p>
    <w:p w14:paraId="0ED81738" w14:textId="77777777" w:rsidR="00595149" w:rsidRPr="005C3897" w:rsidRDefault="00595149" w:rsidP="005C3897">
      <w:pPr>
        <w:spacing w:after="0" w:line="0" w:lineRule="atLeast"/>
        <w:jc w:val="center"/>
        <w:rPr>
          <w:rFonts w:ascii="黑体" w:eastAsia="黑体" w:hAnsi="宋体" w:cs="黑体" w:hint="eastAsia"/>
          <w:b/>
          <w:color w:val="000000"/>
          <w:kern w:val="0"/>
          <w:sz w:val="32"/>
          <w:szCs w:val="32"/>
        </w:rPr>
      </w:pPr>
    </w:p>
    <w:p w14:paraId="4EB40FEE" w14:textId="59CB0C2F" w:rsidR="005C3897" w:rsidRPr="005C3897" w:rsidRDefault="005C3897" w:rsidP="005C3897">
      <w:pPr>
        <w:spacing w:after="0" w:line="0" w:lineRule="atLeast"/>
        <w:jc w:val="center"/>
        <w:rPr>
          <w:rFonts w:cs="Times New Roman"/>
          <w:kern w:val="0"/>
          <w:sz w:val="24"/>
        </w:rPr>
      </w:pPr>
      <w:r w:rsidRPr="005C3897">
        <w:rPr>
          <w:rFonts w:ascii="黑体" w:eastAsia="黑体" w:hAnsi="宋体" w:cs="黑体" w:hint="eastAsia"/>
          <w:b/>
          <w:color w:val="000000"/>
          <w:kern w:val="0"/>
          <w:sz w:val="32"/>
          <w:szCs w:val="32"/>
        </w:rPr>
        <w:t>十、残疾人福利性单位声明函</w:t>
      </w:r>
    </w:p>
    <w:p w14:paraId="41ACA121" w14:textId="77777777" w:rsidR="005C3897" w:rsidRDefault="005C3897" w:rsidP="005C3897">
      <w:pPr>
        <w:spacing w:after="0" w:line="0" w:lineRule="atLeast"/>
        <w:ind w:firstLine="480"/>
        <w:rPr>
          <w:rFonts w:ascii="宋体" w:eastAsia="宋体" w:hAnsi="宋体" w:cs="宋体" w:hint="eastAsia"/>
          <w:color w:val="000000"/>
          <w:kern w:val="0"/>
          <w:sz w:val="24"/>
        </w:rPr>
      </w:pPr>
    </w:p>
    <w:p w14:paraId="6CD40994" w14:textId="5D9F41D0" w:rsidR="005C3897" w:rsidRPr="005C3897" w:rsidRDefault="005C3897" w:rsidP="005C3897">
      <w:pPr>
        <w:spacing w:after="0" w:line="0" w:lineRule="atLeast"/>
        <w:ind w:firstLine="480"/>
        <w:rPr>
          <w:rFonts w:cs="Times New Roman"/>
          <w:kern w:val="0"/>
          <w:sz w:val="24"/>
        </w:rPr>
      </w:pPr>
      <w:r w:rsidRPr="005C3897">
        <w:rPr>
          <w:rFonts w:ascii="宋体" w:eastAsia="宋体" w:hAnsi="宋体" w:cs="宋体" w:hint="eastAsia"/>
          <w:color w:val="000000"/>
          <w:kern w:val="0"/>
          <w:sz w:val="24"/>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sidRPr="005C3897">
        <w:rPr>
          <w:rFonts w:ascii="宋体" w:eastAsia="宋体" w:hAnsi="宋体" w:cs="宋体" w:hint="eastAsia"/>
          <w:color w:val="000000"/>
          <w:kern w:val="0"/>
          <w:sz w:val="24"/>
          <w:u w:val="single"/>
        </w:rPr>
        <w:t xml:space="preserve">       </w:t>
      </w:r>
      <w:r w:rsidRPr="005C3897">
        <w:rPr>
          <w:rFonts w:ascii="宋体" w:eastAsia="宋体" w:hAnsi="宋体" w:cs="宋体" w:hint="eastAsia"/>
          <w:color w:val="000000"/>
          <w:kern w:val="0"/>
          <w:sz w:val="24"/>
        </w:rPr>
        <w:t>项目（分包号：**）采购活动提供本单位制造的货物，或者提供其他残疾人福利性单位制造的货物（不包括使用非残疾人福利性单位注册商标的货物）。</w:t>
      </w:r>
    </w:p>
    <w:p w14:paraId="1D807717" w14:textId="77777777" w:rsidR="005C3897" w:rsidRPr="005C3897" w:rsidRDefault="005C3897" w:rsidP="005C3897">
      <w:pPr>
        <w:spacing w:after="0" w:line="0" w:lineRule="atLeast"/>
        <w:ind w:firstLine="480"/>
        <w:rPr>
          <w:rFonts w:cs="Times New Roman"/>
          <w:kern w:val="0"/>
          <w:sz w:val="24"/>
        </w:rPr>
      </w:pPr>
      <w:r w:rsidRPr="005C3897">
        <w:rPr>
          <w:rFonts w:ascii="宋体" w:eastAsia="宋体" w:hAnsi="宋体" w:cs="宋体" w:hint="eastAsia"/>
          <w:color w:val="000000"/>
          <w:kern w:val="0"/>
          <w:sz w:val="24"/>
        </w:rPr>
        <w:t>本单位对上述声明的真实性负责。如有虚假，将依法承担相应责任。</w:t>
      </w:r>
    </w:p>
    <w:p w14:paraId="64657ECD" w14:textId="77777777" w:rsidR="005C3897" w:rsidRPr="005C3897" w:rsidRDefault="005C3897" w:rsidP="005C3897">
      <w:pPr>
        <w:spacing w:after="0" w:line="0" w:lineRule="atLeast"/>
        <w:ind w:firstLine="480"/>
        <w:rPr>
          <w:rFonts w:cs="Times New Roman"/>
          <w:kern w:val="0"/>
          <w:sz w:val="24"/>
        </w:rPr>
      </w:pPr>
      <w:r w:rsidRPr="005C3897">
        <w:rPr>
          <w:rFonts w:cs="Times New Roman"/>
          <w:kern w:val="0"/>
          <w:sz w:val="24"/>
        </w:rPr>
        <w:t> </w:t>
      </w:r>
    </w:p>
    <w:p w14:paraId="24BE6953" w14:textId="77777777" w:rsidR="005C3897" w:rsidRPr="005C3897" w:rsidRDefault="005C3897" w:rsidP="005C3897">
      <w:pPr>
        <w:spacing w:after="0" w:line="0" w:lineRule="atLeast"/>
        <w:ind w:firstLine="480"/>
        <w:rPr>
          <w:rFonts w:cs="Times New Roman"/>
          <w:kern w:val="0"/>
          <w:sz w:val="24"/>
        </w:rPr>
      </w:pPr>
      <w:r w:rsidRPr="005C3897">
        <w:rPr>
          <w:rFonts w:ascii="宋体" w:eastAsia="宋体" w:hAnsi="宋体" w:cs="宋体" w:hint="eastAsia"/>
          <w:color w:val="000000"/>
          <w:kern w:val="0"/>
          <w:sz w:val="24"/>
        </w:rPr>
        <w:t>备注：1、供应商如不提供此声明函，价格将不做相应扣除（如项目全面面向中小企业，则资格审查不通过）。2、中标供应商为残疾人福利单位的，此声明函将随中标结果同时公告，接受社会监督</w:t>
      </w:r>
    </w:p>
    <w:p w14:paraId="37DB4961" w14:textId="77777777" w:rsidR="005C3897" w:rsidRPr="005C3897" w:rsidRDefault="005C3897" w:rsidP="005C3897">
      <w:pPr>
        <w:spacing w:after="0" w:line="0" w:lineRule="atLeast"/>
        <w:ind w:firstLine="624"/>
        <w:rPr>
          <w:rFonts w:cs="Times New Roman"/>
          <w:kern w:val="0"/>
          <w:sz w:val="24"/>
        </w:rPr>
      </w:pPr>
      <w:r w:rsidRPr="005C3897">
        <w:rPr>
          <w:rFonts w:cs="Times New Roman"/>
          <w:kern w:val="0"/>
          <w:sz w:val="24"/>
        </w:rPr>
        <w:t> </w:t>
      </w:r>
    </w:p>
    <w:p w14:paraId="729AD8DD" w14:textId="77777777" w:rsidR="005C3897" w:rsidRPr="005C3897" w:rsidRDefault="005C3897" w:rsidP="005C3897">
      <w:pPr>
        <w:tabs>
          <w:tab w:val="left" w:pos="4864"/>
        </w:tabs>
        <w:spacing w:after="0" w:line="0" w:lineRule="atLeast"/>
        <w:ind w:right="1560" w:firstLine="624"/>
        <w:jc w:val="center"/>
        <w:rPr>
          <w:rFonts w:cs="Times New Roman"/>
          <w:kern w:val="0"/>
          <w:sz w:val="24"/>
        </w:rPr>
      </w:pPr>
      <w:r w:rsidRPr="005C3897">
        <w:rPr>
          <w:rFonts w:ascii="仿宋_GB2312" w:eastAsia="仿宋_GB2312" w:cs="仿宋_GB2312"/>
          <w:color w:val="000000"/>
          <w:kern w:val="0"/>
          <w:sz w:val="30"/>
          <w:szCs w:val="30"/>
        </w:rPr>
        <w:t>            </w:t>
      </w:r>
      <w:r w:rsidRPr="005C3897">
        <w:rPr>
          <w:rFonts w:ascii="仿宋_GB2312" w:eastAsia="仿宋_GB2312" w:cs="仿宋_GB2312"/>
          <w:color w:val="000000"/>
          <w:kern w:val="0"/>
          <w:sz w:val="30"/>
          <w:szCs w:val="30"/>
        </w:rPr>
        <w:t xml:space="preserve"> </w:t>
      </w:r>
      <w:r w:rsidRPr="005C3897">
        <w:rPr>
          <w:rFonts w:ascii="宋体" w:eastAsia="宋体" w:hAnsi="宋体" w:cs="宋体" w:hint="eastAsia"/>
          <w:color w:val="000000"/>
          <w:kern w:val="0"/>
          <w:sz w:val="24"/>
        </w:rPr>
        <w:t>          供应商全称（加盖CA电子公章）：</w:t>
      </w:r>
    </w:p>
    <w:p w14:paraId="397E9331" w14:textId="77777777" w:rsidR="005C3897" w:rsidRPr="005C3897" w:rsidRDefault="005C3897" w:rsidP="005C3897">
      <w:pPr>
        <w:tabs>
          <w:tab w:val="left" w:pos="4864"/>
        </w:tabs>
        <w:spacing w:after="0" w:line="0" w:lineRule="atLeast"/>
        <w:ind w:right="1560" w:firstLine="480"/>
        <w:jc w:val="center"/>
        <w:rPr>
          <w:rFonts w:cs="Times New Roman"/>
          <w:kern w:val="0"/>
          <w:sz w:val="24"/>
        </w:rPr>
      </w:pPr>
      <w:r w:rsidRPr="005C3897">
        <w:rPr>
          <w:rFonts w:ascii="宋体" w:eastAsia="宋体" w:hAnsi="宋体" w:cs="宋体" w:hint="eastAsia"/>
          <w:color w:val="000000"/>
          <w:kern w:val="0"/>
          <w:sz w:val="24"/>
        </w:rPr>
        <w:t>        日  期：</w:t>
      </w:r>
    </w:p>
    <w:p w14:paraId="47E190D9"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337EAAB3"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1D677503"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2500C1B8"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29146A37"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0F3B8691"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79A62032"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752E0EDA" w14:textId="77777777" w:rsidR="005C3897" w:rsidRPr="005C3897" w:rsidRDefault="005C3897" w:rsidP="005C3897">
      <w:pPr>
        <w:spacing w:after="0" w:line="0" w:lineRule="atLeast"/>
        <w:jc w:val="center"/>
        <w:rPr>
          <w:rFonts w:cs="Times New Roman"/>
          <w:kern w:val="0"/>
          <w:sz w:val="24"/>
        </w:rPr>
      </w:pPr>
      <w:r w:rsidRPr="005C3897">
        <w:rPr>
          <w:rFonts w:cs="Times New Roman"/>
          <w:kern w:val="0"/>
          <w:sz w:val="24"/>
        </w:rPr>
        <w:t> </w:t>
      </w:r>
    </w:p>
    <w:p w14:paraId="02FCC898" w14:textId="77777777" w:rsidR="005C3897" w:rsidRPr="005C3897" w:rsidRDefault="005C3897" w:rsidP="005C3897">
      <w:pPr>
        <w:spacing w:after="0" w:line="240" w:lineRule="auto"/>
        <w:rPr>
          <w:spacing w:val="27"/>
          <w:sz w:val="39"/>
          <w:szCs w:val="39"/>
        </w:rPr>
      </w:pPr>
      <w:r w:rsidRPr="005C3897">
        <w:rPr>
          <w:spacing w:val="27"/>
          <w:sz w:val="39"/>
          <w:szCs w:val="39"/>
        </w:rPr>
        <w:br w:type="page"/>
      </w:r>
    </w:p>
    <w:p w14:paraId="6C954956" w14:textId="3572129B" w:rsidR="005C3897" w:rsidRPr="005C3897" w:rsidRDefault="005C3897" w:rsidP="005C3897">
      <w:pPr>
        <w:spacing w:after="0" w:line="240" w:lineRule="auto"/>
        <w:jc w:val="center"/>
        <w:rPr>
          <w:rFonts w:cs="Times New Roman"/>
          <w:b/>
          <w:bCs/>
          <w:kern w:val="0"/>
          <w:sz w:val="24"/>
        </w:rPr>
      </w:pPr>
      <w:r w:rsidRPr="005C3897">
        <w:rPr>
          <w:rFonts w:ascii="黑体" w:eastAsia="黑体" w:hAnsi="宋体" w:cs="黑体"/>
          <w:b/>
          <w:bCs/>
          <w:color w:val="FF0000"/>
          <w:kern w:val="0"/>
          <w:sz w:val="32"/>
          <w:szCs w:val="32"/>
        </w:rPr>
        <w:t>十一、</w:t>
      </w:r>
      <w:r w:rsidRPr="005C3897">
        <w:rPr>
          <w:rFonts w:ascii="黑体" w:eastAsia="黑体" w:hAnsi="宋体" w:cs="黑体"/>
          <w:b/>
          <w:bCs/>
          <w:color w:val="FF0000"/>
          <w:kern w:val="0"/>
          <w:sz w:val="32"/>
          <w:szCs w:val="32"/>
        </w:rPr>
        <w:t> </w:t>
      </w:r>
      <w:r w:rsidRPr="005C3897">
        <w:rPr>
          <w:rFonts w:ascii="黑体" w:eastAsia="黑体" w:hAnsi="宋体" w:cs="黑体"/>
          <w:b/>
          <w:bCs/>
          <w:color w:val="FF0000"/>
          <w:kern w:val="0"/>
          <w:sz w:val="32"/>
          <w:szCs w:val="32"/>
        </w:rPr>
        <w:t>关于符合本国产品标准的声明函</w:t>
      </w:r>
    </w:p>
    <w:p w14:paraId="362B46F4" w14:textId="77777777" w:rsidR="005C3897" w:rsidRPr="005C3897" w:rsidRDefault="005C3897" w:rsidP="005C3897">
      <w:pPr>
        <w:spacing w:after="0" w:line="240" w:lineRule="auto"/>
        <w:ind w:firstLine="420"/>
        <w:rPr>
          <w:rFonts w:cs="Times New Roman"/>
          <w:b/>
          <w:bCs/>
          <w:kern w:val="0"/>
          <w:sz w:val="24"/>
        </w:rPr>
      </w:pPr>
      <w:r w:rsidRPr="005C3897">
        <w:rPr>
          <w:rFonts w:ascii="Arial" w:hAnsi="Arial" w:cs="Arial"/>
          <w:b/>
          <w:bCs/>
          <w:color w:val="FF0000"/>
          <w:kern w:val="0"/>
          <w:sz w:val="24"/>
        </w:rPr>
        <w:t> </w:t>
      </w:r>
    </w:p>
    <w:p w14:paraId="354DC8E5" w14:textId="77777777" w:rsidR="005C3897" w:rsidRPr="005C3897" w:rsidRDefault="005C3897" w:rsidP="005C3897">
      <w:pPr>
        <w:spacing w:after="0" w:line="240" w:lineRule="auto"/>
        <w:ind w:firstLine="420"/>
        <w:rPr>
          <w:rFonts w:cs="Times New Roman"/>
          <w:b/>
          <w:bCs/>
          <w:kern w:val="0"/>
          <w:sz w:val="24"/>
        </w:rPr>
      </w:pPr>
      <w:r w:rsidRPr="005C3897">
        <w:rPr>
          <w:rFonts w:ascii="宋体" w:eastAsia="宋体" w:hAnsi="宋体" w:cs="宋体"/>
          <w:b/>
          <w:bCs/>
          <w:color w:val="FF0000"/>
          <w:kern w:val="0"/>
          <w:sz w:val="24"/>
        </w:rPr>
        <w:t>本公司（单位）郑重声明，根据《国务院办公厅关于在政府采购中实施本国产品标准及相关政策的通知》（国办发〔2025〕34号）的规定，本公司（单位）提供的以下产品属于本国产品。具体情况如下：</w:t>
      </w:r>
    </w:p>
    <w:p w14:paraId="0420D342" w14:textId="77777777" w:rsidR="005C3897" w:rsidRPr="005C3897" w:rsidRDefault="005C3897" w:rsidP="005C3897">
      <w:pPr>
        <w:spacing w:before="30" w:after="30" w:line="240" w:lineRule="auto"/>
        <w:ind w:firstLine="420"/>
        <w:rPr>
          <w:rFonts w:cs="Times New Roman"/>
          <w:b/>
          <w:bCs/>
          <w:kern w:val="0"/>
          <w:sz w:val="24"/>
        </w:rPr>
      </w:pPr>
      <w:r w:rsidRPr="005C3897">
        <w:rPr>
          <w:rFonts w:ascii="宋体" w:eastAsia="宋体" w:hAnsi="宋体" w:cs="宋体"/>
          <w:b/>
          <w:bCs/>
          <w:color w:val="FF0000"/>
          <w:kern w:val="0"/>
          <w:sz w:val="24"/>
          <w:shd w:val="clear" w:color="auto" w:fill="FFFFFF"/>
        </w:rPr>
        <w:t>1.</w:t>
      </w:r>
      <w:r w:rsidRPr="005C3897">
        <w:rPr>
          <w:rFonts w:ascii="宋体" w:eastAsia="宋体" w:hAnsi="宋体" w:cs="宋体"/>
          <w:b/>
          <w:bCs/>
          <w:color w:val="FF0000"/>
          <w:kern w:val="0"/>
          <w:sz w:val="24"/>
          <w:u w:val="single"/>
          <w:shd w:val="clear" w:color="auto" w:fill="FFFFFF"/>
        </w:rPr>
        <w:t>（产品名称1）</w:t>
      </w:r>
      <w:r w:rsidRPr="005C3897">
        <w:rPr>
          <w:rFonts w:ascii="宋体" w:eastAsia="宋体" w:hAnsi="宋体" w:cs="宋体"/>
          <w:b/>
          <w:bCs/>
          <w:color w:val="FF0000"/>
          <w:kern w:val="0"/>
          <w:sz w:val="24"/>
          <w:shd w:val="clear" w:color="auto" w:fill="FFFFFF"/>
          <w:vertAlign w:val="superscript"/>
        </w:rPr>
        <w:t>1</w:t>
      </w:r>
      <w:r w:rsidRPr="005C3897">
        <w:rPr>
          <w:rFonts w:ascii="宋体" w:eastAsia="宋体" w:hAnsi="宋体" w:cs="宋体"/>
          <w:b/>
          <w:bCs/>
          <w:color w:val="FF0000"/>
          <w:kern w:val="0"/>
          <w:sz w:val="24"/>
          <w:shd w:val="clear" w:color="auto" w:fill="FFFFFF"/>
        </w:rPr>
        <w:t>，生产厂为</w:t>
      </w:r>
      <w:r w:rsidRPr="005C3897">
        <w:rPr>
          <w:rFonts w:ascii="宋体" w:eastAsia="宋体" w:hAnsi="宋体" w:cs="宋体"/>
          <w:b/>
          <w:bCs/>
          <w:color w:val="FF0000"/>
          <w:kern w:val="0"/>
          <w:sz w:val="24"/>
          <w:u w:val="single"/>
          <w:shd w:val="clear" w:color="auto" w:fill="FFFFFF"/>
        </w:rPr>
        <w:t>（厂名）</w:t>
      </w:r>
      <w:r w:rsidRPr="005C3897">
        <w:rPr>
          <w:rFonts w:ascii="宋体" w:eastAsia="宋体" w:hAnsi="宋体" w:cs="宋体"/>
          <w:b/>
          <w:bCs/>
          <w:color w:val="FF0000"/>
          <w:kern w:val="0"/>
          <w:sz w:val="24"/>
          <w:shd w:val="clear" w:color="auto" w:fill="FFFFFF"/>
          <w:vertAlign w:val="superscript"/>
        </w:rPr>
        <w:t>2</w:t>
      </w:r>
      <w:r w:rsidRPr="005C3897">
        <w:rPr>
          <w:rFonts w:ascii="宋体" w:eastAsia="宋体" w:hAnsi="宋体" w:cs="宋体"/>
          <w:b/>
          <w:bCs/>
          <w:color w:val="FF0000"/>
          <w:kern w:val="0"/>
          <w:sz w:val="24"/>
          <w:shd w:val="clear" w:color="auto" w:fill="FFFFFF"/>
        </w:rPr>
        <w:t>，厂址为</w:t>
      </w:r>
      <w:r w:rsidRPr="005C3897">
        <w:rPr>
          <w:rFonts w:ascii="宋体" w:eastAsia="宋体" w:hAnsi="宋体" w:cs="宋体"/>
          <w:b/>
          <w:bCs/>
          <w:color w:val="FF0000"/>
          <w:kern w:val="0"/>
          <w:sz w:val="24"/>
          <w:u w:val="single"/>
          <w:shd w:val="clear" w:color="auto" w:fill="FFFFFF"/>
        </w:rPr>
        <w:t>（生产厂址）</w:t>
      </w:r>
      <w:r w:rsidRPr="005C3897">
        <w:rPr>
          <w:rFonts w:ascii="宋体" w:eastAsia="宋体" w:hAnsi="宋体" w:cs="宋体"/>
          <w:b/>
          <w:bCs/>
          <w:color w:val="FF0000"/>
          <w:kern w:val="0"/>
          <w:sz w:val="24"/>
          <w:shd w:val="clear" w:color="auto" w:fill="FFFFFF"/>
        </w:rPr>
        <w:t>。</w:t>
      </w:r>
      <w:r w:rsidRPr="005C3897">
        <w:rPr>
          <w:rFonts w:ascii="宋体" w:eastAsia="宋体" w:hAnsi="宋体" w:cs="宋体"/>
          <w:b/>
          <w:bCs/>
          <w:strike/>
          <w:color w:val="FF0000"/>
          <w:kern w:val="0"/>
          <w:sz w:val="24"/>
          <w:u w:val="single"/>
          <w:shd w:val="clear" w:color="auto" w:fill="FFFFFF"/>
        </w:rPr>
        <w:t> （产品名称1）</w:t>
      </w:r>
      <w:r w:rsidRPr="005C3897">
        <w:rPr>
          <w:rFonts w:ascii="宋体" w:eastAsia="宋体" w:hAnsi="宋体" w:cs="宋体"/>
          <w:b/>
          <w:bCs/>
          <w:color w:val="FF0000"/>
          <w:kern w:val="0"/>
          <w:sz w:val="24"/>
          <w:u w:val="single"/>
          <w:shd w:val="clear" w:color="auto" w:fill="FFFFFF"/>
        </w:rPr>
        <w:t> </w:t>
      </w:r>
      <w:r w:rsidRPr="005C3897">
        <w:rPr>
          <w:rFonts w:ascii="宋体" w:eastAsia="宋体" w:hAnsi="宋体" w:cs="宋体"/>
          <w:b/>
          <w:bCs/>
          <w:color w:val="FF0000"/>
          <w:kern w:val="0"/>
          <w:sz w:val="24"/>
          <w:shd w:val="clear" w:color="auto" w:fill="FFFFFF"/>
        </w:rPr>
        <w:t>的中国境内生产的组件成本占比≥</w:t>
      </w:r>
      <w:r w:rsidRPr="005C3897">
        <w:rPr>
          <w:rFonts w:ascii="宋体" w:eastAsia="宋体" w:hAnsi="宋体" w:cs="宋体"/>
          <w:b/>
          <w:bCs/>
          <w:strike/>
          <w:color w:val="FF0000"/>
          <w:kern w:val="0"/>
          <w:sz w:val="24"/>
          <w:u w:val="single"/>
          <w:shd w:val="clear" w:color="auto" w:fill="FFFFFF"/>
        </w:rPr>
        <w:t>（规定比例）</w:t>
      </w:r>
      <w:r w:rsidRPr="005C3897">
        <w:rPr>
          <w:rFonts w:ascii="宋体" w:eastAsia="宋体" w:hAnsi="宋体" w:cs="宋体"/>
          <w:b/>
          <w:bCs/>
          <w:strike/>
          <w:color w:val="FF0000"/>
          <w:kern w:val="0"/>
          <w:sz w:val="24"/>
          <w:shd w:val="clear" w:color="auto" w:fill="FFFFFF"/>
          <w:vertAlign w:val="superscript"/>
        </w:rPr>
        <w:t>3</w:t>
      </w:r>
      <w:r w:rsidRPr="005C3897">
        <w:rPr>
          <w:rFonts w:ascii="宋体" w:eastAsia="宋体" w:hAnsi="宋体" w:cs="宋体"/>
          <w:b/>
          <w:bCs/>
          <w:color w:val="FF0000"/>
          <w:kern w:val="0"/>
          <w:sz w:val="24"/>
          <w:shd w:val="clear" w:color="auto" w:fill="FFFFFF"/>
        </w:rPr>
        <w:t>。</w:t>
      </w:r>
      <w:r w:rsidRPr="005C3897">
        <w:rPr>
          <w:rFonts w:ascii="宋体" w:eastAsia="宋体" w:hAnsi="宋体" w:cs="宋体"/>
          <w:b/>
          <w:bCs/>
          <w:strike/>
          <w:color w:val="FF0000"/>
          <w:kern w:val="0"/>
          <w:sz w:val="24"/>
          <w:u w:val="single"/>
          <w:shd w:val="clear" w:color="auto" w:fill="FFFFFF"/>
        </w:rPr>
        <w:t>（产品名称1）</w:t>
      </w:r>
      <w:r w:rsidRPr="005C3897">
        <w:rPr>
          <w:rFonts w:ascii="宋体" w:eastAsia="宋体" w:hAnsi="宋体" w:cs="宋体"/>
          <w:b/>
          <w:bCs/>
          <w:color w:val="FF0000"/>
          <w:kern w:val="0"/>
          <w:sz w:val="24"/>
          <w:shd w:val="clear" w:color="auto" w:fill="FFFFFF"/>
        </w:rPr>
        <w:t>的</w:t>
      </w:r>
      <w:r w:rsidRPr="005C3897">
        <w:rPr>
          <w:rFonts w:ascii="宋体" w:eastAsia="宋体" w:hAnsi="宋体" w:cs="宋体"/>
          <w:b/>
          <w:bCs/>
          <w:strike/>
          <w:color w:val="FF0000"/>
          <w:kern w:val="0"/>
          <w:sz w:val="24"/>
          <w:u w:val="single"/>
          <w:shd w:val="clear" w:color="auto" w:fill="FFFFFF"/>
        </w:rPr>
        <w:t>（关键组件）</w:t>
      </w:r>
      <w:r w:rsidRPr="005C3897">
        <w:rPr>
          <w:rFonts w:ascii="宋体" w:eastAsia="宋体" w:hAnsi="宋体" w:cs="宋体"/>
          <w:b/>
          <w:bCs/>
          <w:strike/>
          <w:color w:val="FF0000"/>
          <w:kern w:val="0"/>
          <w:sz w:val="24"/>
          <w:shd w:val="clear" w:color="auto" w:fill="FFFFFF"/>
          <w:vertAlign w:val="superscript"/>
        </w:rPr>
        <w:t>4</w:t>
      </w:r>
      <w:r w:rsidRPr="005C3897">
        <w:rPr>
          <w:rFonts w:ascii="宋体" w:eastAsia="宋体" w:hAnsi="宋体" w:cs="宋体"/>
          <w:b/>
          <w:bCs/>
          <w:color w:val="FF0000"/>
          <w:kern w:val="0"/>
          <w:sz w:val="24"/>
          <w:shd w:val="clear" w:color="auto" w:fill="FFFFFF"/>
        </w:rPr>
        <w:t>在中国境内生产。</w:t>
      </w:r>
      <w:r w:rsidRPr="005C3897">
        <w:rPr>
          <w:rFonts w:ascii="宋体" w:eastAsia="宋体" w:hAnsi="宋体" w:cs="宋体"/>
          <w:b/>
          <w:bCs/>
          <w:strike/>
          <w:color w:val="FF0000"/>
          <w:kern w:val="0"/>
          <w:sz w:val="24"/>
          <w:u w:val="single"/>
          <w:shd w:val="clear" w:color="auto" w:fill="FFFFFF"/>
        </w:rPr>
        <w:t>（产品名称1）</w:t>
      </w:r>
      <w:r w:rsidRPr="005C3897">
        <w:rPr>
          <w:rFonts w:ascii="宋体" w:eastAsia="宋体" w:hAnsi="宋体" w:cs="宋体"/>
          <w:b/>
          <w:bCs/>
          <w:color w:val="FF0000"/>
          <w:kern w:val="0"/>
          <w:sz w:val="24"/>
          <w:shd w:val="clear" w:color="auto" w:fill="FFFFFF"/>
        </w:rPr>
        <w:t>的</w:t>
      </w:r>
      <w:r w:rsidRPr="005C3897">
        <w:rPr>
          <w:rFonts w:ascii="宋体" w:eastAsia="宋体" w:hAnsi="宋体" w:cs="宋体"/>
          <w:b/>
          <w:bCs/>
          <w:strike/>
          <w:color w:val="FF0000"/>
          <w:kern w:val="0"/>
          <w:sz w:val="24"/>
          <w:u w:val="single"/>
          <w:shd w:val="clear" w:color="auto" w:fill="FFFFFF"/>
        </w:rPr>
        <w:t>（关键工序）</w:t>
      </w:r>
      <w:r w:rsidRPr="005C3897">
        <w:rPr>
          <w:rFonts w:ascii="宋体" w:eastAsia="宋体" w:hAnsi="宋体" w:cs="宋体"/>
          <w:b/>
          <w:bCs/>
          <w:strike/>
          <w:color w:val="FF0000"/>
          <w:kern w:val="0"/>
          <w:sz w:val="24"/>
          <w:shd w:val="clear" w:color="auto" w:fill="FFFFFF"/>
          <w:vertAlign w:val="superscript"/>
        </w:rPr>
        <w:t>5</w:t>
      </w:r>
      <w:r w:rsidRPr="005C3897">
        <w:rPr>
          <w:rFonts w:ascii="宋体" w:eastAsia="宋体" w:hAnsi="宋体" w:cs="宋体"/>
          <w:b/>
          <w:bCs/>
          <w:color w:val="FF0000"/>
          <w:kern w:val="0"/>
          <w:sz w:val="24"/>
          <w:shd w:val="clear" w:color="auto" w:fill="FFFFFF"/>
        </w:rPr>
        <w:t>在中国境内完成。</w:t>
      </w:r>
    </w:p>
    <w:p w14:paraId="7A554B30" w14:textId="77777777" w:rsidR="005C3897" w:rsidRPr="005C3897" w:rsidRDefault="005C3897" w:rsidP="005C3897">
      <w:pPr>
        <w:spacing w:before="30" w:after="30" w:line="240" w:lineRule="auto"/>
        <w:ind w:firstLine="420"/>
        <w:rPr>
          <w:rFonts w:cs="Times New Roman"/>
          <w:b/>
          <w:bCs/>
          <w:kern w:val="0"/>
          <w:sz w:val="24"/>
        </w:rPr>
      </w:pPr>
      <w:r w:rsidRPr="005C3897">
        <w:rPr>
          <w:rFonts w:ascii="宋体" w:eastAsia="宋体" w:hAnsi="宋体" w:cs="宋体"/>
          <w:b/>
          <w:bCs/>
          <w:color w:val="FF0000"/>
          <w:kern w:val="0"/>
          <w:sz w:val="24"/>
          <w:shd w:val="clear" w:color="auto" w:fill="FFFFFF"/>
        </w:rPr>
        <w:t>2.</w:t>
      </w:r>
      <w:r w:rsidRPr="005C3897">
        <w:rPr>
          <w:rFonts w:ascii="宋体" w:eastAsia="宋体" w:hAnsi="宋体" w:cs="宋体"/>
          <w:b/>
          <w:bCs/>
          <w:color w:val="FF0000"/>
          <w:kern w:val="0"/>
          <w:sz w:val="24"/>
          <w:u w:val="single"/>
          <w:shd w:val="clear" w:color="auto" w:fill="FFFFFF"/>
        </w:rPr>
        <w:t>（产品名称2）</w:t>
      </w:r>
      <w:r w:rsidRPr="005C3897">
        <w:rPr>
          <w:rFonts w:ascii="宋体" w:eastAsia="宋体" w:hAnsi="宋体" w:cs="宋体"/>
          <w:b/>
          <w:bCs/>
          <w:color w:val="FF0000"/>
          <w:kern w:val="0"/>
          <w:sz w:val="24"/>
          <w:shd w:val="clear" w:color="auto" w:fill="FFFFFF"/>
        </w:rPr>
        <w:t>，生产厂为</w:t>
      </w:r>
      <w:r w:rsidRPr="005C3897">
        <w:rPr>
          <w:rFonts w:ascii="宋体" w:eastAsia="宋体" w:hAnsi="宋体" w:cs="宋体"/>
          <w:b/>
          <w:bCs/>
          <w:color w:val="FF0000"/>
          <w:kern w:val="0"/>
          <w:sz w:val="24"/>
          <w:u w:val="single"/>
          <w:shd w:val="clear" w:color="auto" w:fill="FFFFFF"/>
        </w:rPr>
        <w:t>（厂名）</w:t>
      </w:r>
      <w:r w:rsidRPr="005C3897">
        <w:rPr>
          <w:rFonts w:ascii="宋体" w:eastAsia="宋体" w:hAnsi="宋体" w:cs="宋体"/>
          <w:b/>
          <w:bCs/>
          <w:color w:val="FF0000"/>
          <w:kern w:val="0"/>
          <w:sz w:val="24"/>
          <w:shd w:val="clear" w:color="auto" w:fill="FFFFFF"/>
        </w:rPr>
        <w:t>，厂址为</w:t>
      </w:r>
      <w:r w:rsidRPr="005C3897">
        <w:rPr>
          <w:rFonts w:ascii="宋体" w:eastAsia="宋体" w:hAnsi="宋体" w:cs="宋体"/>
          <w:b/>
          <w:bCs/>
          <w:color w:val="FF0000"/>
          <w:kern w:val="0"/>
          <w:sz w:val="24"/>
          <w:u w:val="single"/>
          <w:shd w:val="clear" w:color="auto" w:fill="FFFFFF"/>
        </w:rPr>
        <w:t>（生产厂址）</w:t>
      </w:r>
      <w:r w:rsidRPr="005C3897">
        <w:rPr>
          <w:rFonts w:ascii="宋体" w:eastAsia="宋体" w:hAnsi="宋体" w:cs="宋体"/>
          <w:b/>
          <w:bCs/>
          <w:color w:val="FF0000"/>
          <w:kern w:val="0"/>
          <w:sz w:val="24"/>
          <w:shd w:val="clear" w:color="auto" w:fill="FFFFFF"/>
        </w:rPr>
        <w:t>。</w:t>
      </w:r>
      <w:r w:rsidRPr="005C3897">
        <w:rPr>
          <w:rFonts w:ascii="宋体" w:eastAsia="宋体" w:hAnsi="宋体" w:cs="宋体"/>
          <w:b/>
          <w:bCs/>
          <w:strike/>
          <w:color w:val="FF0000"/>
          <w:kern w:val="0"/>
          <w:sz w:val="24"/>
          <w:u w:val="single"/>
          <w:shd w:val="clear" w:color="auto" w:fill="FFFFFF"/>
        </w:rPr>
        <w:t>（产品名称2）</w:t>
      </w:r>
      <w:r w:rsidRPr="005C3897">
        <w:rPr>
          <w:rFonts w:ascii="宋体" w:eastAsia="宋体" w:hAnsi="宋体" w:cs="宋体"/>
          <w:b/>
          <w:bCs/>
          <w:color w:val="FF0000"/>
          <w:kern w:val="0"/>
          <w:sz w:val="24"/>
          <w:shd w:val="clear" w:color="auto" w:fill="FFFFFF"/>
        </w:rPr>
        <w:t>的中国境内生产的组件成本占比≥</w:t>
      </w:r>
      <w:r w:rsidRPr="005C3897">
        <w:rPr>
          <w:rFonts w:ascii="宋体" w:eastAsia="宋体" w:hAnsi="宋体" w:cs="宋体"/>
          <w:b/>
          <w:bCs/>
          <w:strike/>
          <w:color w:val="FF0000"/>
          <w:kern w:val="0"/>
          <w:sz w:val="24"/>
          <w:u w:val="single"/>
          <w:shd w:val="clear" w:color="auto" w:fill="FFFFFF"/>
        </w:rPr>
        <w:t>（规定比例）</w:t>
      </w:r>
      <w:r w:rsidRPr="005C3897">
        <w:rPr>
          <w:rFonts w:ascii="宋体" w:eastAsia="宋体" w:hAnsi="宋体" w:cs="宋体"/>
          <w:b/>
          <w:bCs/>
          <w:color w:val="FF0000"/>
          <w:kern w:val="0"/>
          <w:sz w:val="24"/>
          <w:shd w:val="clear" w:color="auto" w:fill="FFFFFF"/>
        </w:rPr>
        <w:t>。</w:t>
      </w:r>
      <w:r w:rsidRPr="005C3897">
        <w:rPr>
          <w:rFonts w:ascii="宋体" w:eastAsia="宋体" w:hAnsi="宋体" w:cs="宋体"/>
          <w:b/>
          <w:bCs/>
          <w:strike/>
          <w:color w:val="FF0000"/>
          <w:kern w:val="0"/>
          <w:sz w:val="24"/>
          <w:u w:val="single"/>
          <w:shd w:val="clear" w:color="auto" w:fill="FFFFFF"/>
        </w:rPr>
        <w:t>（产品名称2）</w:t>
      </w:r>
      <w:r w:rsidRPr="005C3897">
        <w:rPr>
          <w:rFonts w:ascii="宋体" w:eastAsia="宋体" w:hAnsi="宋体" w:cs="宋体"/>
          <w:b/>
          <w:bCs/>
          <w:color w:val="FF0000"/>
          <w:kern w:val="0"/>
          <w:sz w:val="24"/>
          <w:shd w:val="clear" w:color="auto" w:fill="FFFFFF"/>
        </w:rPr>
        <w:t>的</w:t>
      </w:r>
      <w:r w:rsidRPr="005C3897">
        <w:rPr>
          <w:rFonts w:ascii="宋体" w:eastAsia="宋体" w:hAnsi="宋体" w:cs="宋体"/>
          <w:b/>
          <w:bCs/>
          <w:strike/>
          <w:color w:val="FF0000"/>
          <w:kern w:val="0"/>
          <w:sz w:val="24"/>
          <w:u w:val="single"/>
          <w:shd w:val="clear" w:color="auto" w:fill="FFFFFF"/>
        </w:rPr>
        <w:t>（关键组件）</w:t>
      </w:r>
      <w:r w:rsidRPr="005C3897">
        <w:rPr>
          <w:rFonts w:ascii="宋体" w:eastAsia="宋体" w:hAnsi="宋体" w:cs="宋体"/>
          <w:b/>
          <w:bCs/>
          <w:color w:val="FF0000"/>
          <w:kern w:val="0"/>
          <w:sz w:val="24"/>
          <w:shd w:val="clear" w:color="auto" w:fill="FFFFFF"/>
        </w:rPr>
        <w:t>在中国境内生产。</w:t>
      </w:r>
      <w:r w:rsidRPr="005C3897">
        <w:rPr>
          <w:rFonts w:ascii="宋体" w:eastAsia="宋体" w:hAnsi="宋体" w:cs="宋体"/>
          <w:b/>
          <w:bCs/>
          <w:strike/>
          <w:color w:val="FF0000"/>
          <w:kern w:val="0"/>
          <w:sz w:val="24"/>
          <w:u w:val="single"/>
          <w:shd w:val="clear" w:color="auto" w:fill="FFFFFF"/>
        </w:rPr>
        <w:t>（产品名称1）</w:t>
      </w:r>
      <w:r w:rsidRPr="005C3897">
        <w:rPr>
          <w:rFonts w:ascii="宋体" w:eastAsia="宋体" w:hAnsi="宋体" w:cs="宋体"/>
          <w:b/>
          <w:bCs/>
          <w:color w:val="FF0000"/>
          <w:kern w:val="0"/>
          <w:sz w:val="24"/>
          <w:shd w:val="clear" w:color="auto" w:fill="FFFFFF"/>
        </w:rPr>
        <w:t>的</w:t>
      </w:r>
      <w:r w:rsidRPr="005C3897">
        <w:rPr>
          <w:rFonts w:ascii="宋体" w:eastAsia="宋体" w:hAnsi="宋体" w:cs="宋体"/>
          <w:b/>
          <w:bCs/>
          <w:strike/>
          <w:color w:val="FF0000"/>
          <w:kern w:val="0"/>
          <w:sz w:val="24"/>
          <w:u w:val="single"/>
          <w:shd w:val="clear" w:color="auto" w:fill="FFFFFF"/>
        </w:rPr>
        <w:t>（关键工序）</w:t>
      </w:r>
      <w:r w:rsidRPr="005C3897">
        <w:rPr>
          <w:rFonts w:ascii="宋体" w:eastAsia="宋体" w:hAnsi="宋体" w:cs="宋体"/>
          <w:b/>
          <w:bCs/>
          <w:color w:val="FF0000"/>
          <w:kern w:val="0"/>
          <w:sz w:val="24"/>
          <w:shd w:val="clear" w:color="auto" w:fill="FFFFFF"/>
        </w:rPr>
        <w:t>在中国境内完成。</w:t>
      </w:r>
    </w:p>
    <w:p w14:paraId="353263D4" w14:textId="77777777" w:rsidR="005C3897" w:rsidRPr="005C3897" w:rsidRDefault="005C3897" w:rsidP="005C3897">
      <w:pPr>
        <w:spacing w:before="30" w:after="30" w:line="240" w:lineRule="auto"/>
        <w:ind w:firstLine="420"/>
        <w:rPr>
          <w:rFonts w:cs="Times New Roman"/>
          <w:b/>
          <w:bCs/>
          <w:kern w:val="0"/>
          <w:sz w:val="24"/>
        </w:rPr>
      </w:pPr>
      <w:r w:rsidRPr="005C3897">
        <w:rPr>
          <w:rFonts w:ascii="宋体" w:eastAsia="宋体" w:hAnsi="宋体" w:cs="宋体"/>
          <w:b/>
          <w:bCs/>
          <w:color w:val="FF0000"/>
          <w:kern w:val="0"/>
          <w:sz w:val="24"/>
          <w:shd w:val="clear" w:color="auto" w:fill="FFFFFF"/>
        </w:rPr>
        <w:t>……</w:t>
      </w:r>
    </w:p>
    <w:p w14:paraId="692C8B5D" w14:textId="77777777" w:rsidR="005C3897" w:rsidRPr="005C3897" w:rsidRDefault="005C3897" w:rsidP="005C3897">
      <w:pPr>
        <w:spacing w:before="30" w:after="30" w:line="240" w:lineRule="auto"/>
        <w:ind w:firstLine="420"/>
        <w:rPr>
          <w:rFonts w:cs="Times New Roman"/>
          <w:b/>
          <w:bCs/>
          <w:kern w:val="0"/>
          <w:sz w:val="24"/>
        </w:rPr>
      </w:pPr>
      <w:r w:rsidRPr="005C3897">
        <w:rPr>
          <w:rFonts w:ascii="宋体" w:eastAsia="宋体" w:hAnsi="宋体" w:cs="宋体"/>
          <w:b/>
          <w:bCs/>
          <w:color w:val="FF0000"/>
          <w:kern w:val="0"/>
          <w:sz w:val="24"/>
          <w:shd w:val="clear" w:color="auto" w:fill="FFFFFF"/>
        </w:rPr>
        <w:t>本公司（单位）对上述声明内容的真实性负责。如有虚假，愿承担相应法律责任。</w:t>
      </w:r>
    </w:p>
    <w:p w14:paraId="6CEB5655"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rPr>
        <w:t> </w:t>
      </w:r>
    </w:p>
    <w:p w14:paraId="1B5BFC22" w14:textId="77777777" w:rsidR="005C3897" w:rsidRPr="005C3897" w:rsidRDefault="005C3897" w:rsidP="005C3897">
      <w:pPr>
        <w:spacing w:before="30" w:after="30" w:line="240" w:lineRule="auto"/>
        <w:ind w:right="480" w:firstLine="3720"/>
        <w:rPr>
          <w:rFonts w:cs="Times New Roman"/>
          <w:b/>
          <w:bCs/>
          <w:kern w:val="0"/>
          <w:sz w:val="24"/>
        </w:rPr>
      </w:pPr>
      <w:r w:rsidRPr="005C3897">
        <w:rPr>
          <w:rFonts w:ascii="宋体" w:eastAsia="宋体" w:hAnsi="宋体" w:cs="宋体"/>
          <w:b/>
          <w:bCs/>
          <w:color w:val="FF0000"/>
          <w:kern w:val="0"/>
          <w:sz w:val="24"/>
          <w:shd w:val="clear" w:color="auto" w:fill="FFFFFF"/>
        </w:rPr>
        <w:t xml:space="preserve">公司（单位）名称（盖章）：　</w:t>
      </w:r>
    </w:p>
    <w:p w14:paraId="32E46491" w14:textId="77777777" w:rsidR="005C3897" w:rsidRPr="005C3897" w:rsidRDefault="005C3897" w:rsidP="005C3897">
      <w:pPr>
        <w:spacing w:before="30" w:after="30" w:line="240" w:lineRule="auto"/>
        <w:jc w:val="center"/>
        <w:rPr>
          <w:rFonts w:cs="Times New Roman"/>
          <w:b/>
          <w:bCs/>
          <w:kern w:val="0"/>
          <w:sz w:val="24"/>
        </w:rPr>
      </w:pPr>
      <w:r w:rsidRPr="005C3897">
        <w:rPr>
          <w:rFonts w:ascii="宋体" w:eastAsia="宋体" w:hAnsi="宋体" w:cs="宋体"/>
          <w:b/>
          <w:bCs/>
          <w:color w:val="FF0000"/>
          <w:kern w:val="0"/>
          <w:sz w:val="24"/>
          <w:shd w:val="clear" w:color="auto" w:fill="FFFFFF"/>
        </w:rPr>
        <w:t>                                日期：　   年　  月　  日         </w:t>
      </w:r>
    </w:p>
    <w:p w14:paraId="7EF2DBB3"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shd w:val="clear" w:color="auto" w:fill="FFFFFF"/>
        </w:rPr>
        <w:t>__________________</w:t>
      </w:r>
    </w:p>
    <w:p w14:paraId="45E357BD"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shd w:val="clear" w:color="auto" w:fill="FFFFFF"/>
        </w:rPr>
        <w:t>1.产品如有型号，请在“产品名称”栏一并填写。</w:t>
      </w:r>
    </w:p>
    <w:p w14:paraId="3DA9D549"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shd w:val="clear" w:color="auto" w:fill="FFFFFF"/>
        </w:rPr>
        <w:t>2.生产厂名与厂址应与生产厂营业执照载明的相关信息保持一致。</w:t>
      </w:r>
    </w:p>
    <w:p w14:paraId="37683360"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shd w:val="clear" w:color="auto" w:fill="FFFFFF"/>
        </w:rPr>
        <w:t>3.该产品的中国境内生产的组件成本占比相关要求实施前，“规定比例”栏可不填，下同。</w:t>
      </w:r>
    </w:p>
    <w:p w14:paraId="3387CC42"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shd w:val="clear" w:color="auto" w:fill="FFFFFF"/>
        </w:rPr>
        <w:t>4.该产品的关键组件要求实施前，“关键组件”栏可不填，下同。</w:t>
      </w:r>
    </w:p>
    <w:p w14:paraId="7BB3C668" w14:textId="77777777" w:rsidR="005C3897" w:rsidRPr="005C3897" w:rsidRDefault="005C3897" w:rsidP="005C3897">
      <w:pPr>
        <w:spacing w:before="30" w:after="30" w:line="240" w:lineRule="auto"/>
        <w:rPr>
          <w:rFonts w:cs="Times New Roman"/>
          <w:b/>
          <w:bCs/>
          <w:kern w:val="0"/>
          <w:sz w:val="24"/>
        </w:rPr>
      </w:pPr>
      <w:r w:rsidRPr="005C3897">
        <w:rPr>
          <w:rFonts w:ascii="宋体" w:eastAsia="宋体" w:hAnsi="宋体" w:cs="宋体"/>
          <w:b/>
          <w:bCs/>
          <w:color w:val="FF0000"/>
          <w:kern w:val="0"/>
          <w:sz w:val="24"/>
          <w:shd w:val="clear" w:color="auto" w:fill="FFFFFF"/>
        </w:rPr>
        <w:t>5.该产品的关键工序要求实施前，“关键工序”栏可不填，下同。</w:t>
      </w:r>
    </w:p>
    <w:p w14:paraId="3ACF7A18" w14:textId="77777777" w:rsidR="005C3897" w:rsidRPr="005C3897" w:rsidRDefault="005C3897" w:rsidP="005C3897">
      <w:pPr>
        <w:spacing w:before="30" w:after="30" w:line="240" w:lineRule="auto"/>
        <w:rPr>
          <w:rFonts w:ascii="宋体" w:eastAsia="宋体" w:hAnsi="宋体" w:cs="宋体" w:hint="eastAsia"/>
          <w:b/>
          <w:bCs/>
          <w:color w:val="FF0000"/>
          <w:kern w:val="0"/>
          <w:sz w:val="24"/>
          <w:shd w:val="clear" w:color="auto" w:fill="FFFFFF"/>
        </w:rPr>
      </w:pPr>
      <w:r w:rsidRPr="005C3897">
        <w:rPr>
          <w:rFonts w:ascii="宋体" w:eastAsia="宋体" w:hAnsi="宋体" w:cs="宋体"/>
          <w:b/>
          <w:bCs/>
          <w:color w:val="FF0000"/>
          <w:kern w:val="0"/>
          <w:sz w:val="24"/>
          <w:shd w:val="clear" w:color="auto" w:fill="FFFFFF"/>
        </w:rPr>
        <w:t>6.用</w:t>
      </w:r>
      <w:r w:rsidRPr="005C3897">
        <w:rPr>
          <w:rFonts w:ascii="宋体" w:eastAsia="宋体" w:hAnsi="宋体" w:cs="宋体" w:hint="eastAsia"/>
          <w:b/>
          <w:bCs/>
          <w:color w:val="FF0000"/>
          <w:kern w:val="0"/>
          <w:sz w:val="24"/>
          <w:shd w:val="clear" w:color="auto" w:fill="FFFFFF"/>
        </w:rPr>
        <w:t>横</w:t>
      </w:r>
      <w:r w:rsidRPr="005C3897">
        <w:rPr>
          <w:rFonts w:ascii="宋体" w:eastAsia="宋体" w:hAnsi="宋体" w:cs="宋体"/>
          <w:b/>
          <w:bCs/>
          <w:color w:val="FF0000"/>
          <w:kern w:val="0"/>
          <w:sz w:val="24"/>
          <w:shd w:val="clear" w:color="auto" w:fill="FFFFFF"/>
        </w:rPr>
        <w:t>线划除的地方无需填写。</w:t>
      </w:r>
    </w:p>
    <w:p w14:paraId="448BBD5D" w14:textId="77777777" w:rsidR="005C3897" w:rsidRPr="005C3897" w:rsidRDefault="005C3897" w:rsidP="005C3897">
      <w:pPr>
        <w:spacing w:after="0" w:line="240" w:lineRule="auto"/>
        <w:rPr>
          <w:rFonts w:ascii="宋体" w:eastAsia="宋体" w:hAnsi="宋体" w:cs="宋体" w:hint="eastAsia"/>
          <w:b/>
          <w:bCs/>
          <w:color w:val="FF0000"/>
          <w:kern w:val="0"/>
          <w:sz w:val="24"/>
          <w:u w:val="single"/>
        </w:rPr>
      </w:pPr>
      <w:r w:rsidRPr="005C3897">
        <w:rPr>
          <w:rFonts w:ascii="宋体" w:eastAsia="宋体" w:hAnsi="宋体" w:cs="宋体" w:hint="eastAsia"/>
          <w:b/>
          <w:bCs/>
          <w:color w:val="FF0000"/>
          <w:sz w:val="24"/>
          <w:shd w:val="clear" w:color="auto" w:fill="FFFFFF"/>
        </w:rPr>
        <w:t>备注：</w:t>
      </w:r>
      <w:r w:rsidRPr="005C3897">
        <w:rPr>
          <w:rFonts w:ascii="宋体" w:eastAsia="宋体" w:hAnsi="宋体" w:cs="宋体" w:hint="eastAsia"/>
          <w:b/>
          <w:bCs/>
          <w:color w:val="FF0000"/>
          <w:kern w:val="0"/>
          <w:sz w:val="24"/>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sidRPr="005C3897">
        <w:rPr>
          <w:rFonts w:ascii="宋体" w:eastAsia="宋体" w:hAnsi="宋体" w:cs="宋体" w:hint="eastAsia"/>
          <w:b/>
          <w:bCs/>
          <w:color w:val="FF0000"/>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3FEC8009" w14:textId="77777777" w:rsidR="005C3897" w:rsidRPr="005C3897" w:rsidRDefault="005C3897" w:rsidP="005C3897">
      <w:pPr>
        <w:spacing w:before="30" w:after="30" w:line="240" w:lineRule="auto"/>
        <w:rPr>
          <w:rFonts w:ascii="宋体" w:eastAsia="宋体" w:hAnsi="宋体" w:cs="宋体" w:hint="eastAsia"/>
          <w:b/>
          <w:bCs/>
          <w:color w:val="FF0000"/>
          <w:kern w:val="0"/>
          <w:sz w:val="24"/>
          <w:shd w:val="clear" w:color="auto" w:fill="FFFFFF"/>
        </w:rPr>
      </w:pPr>
    </w:p>
    <w:p w14:paraId="6EF8BEA5" w14:textId="77777777" w:rsidR="005C3897" w:rsidRPr="005C3897" w:rsidRDefault="005C3897" w:rsidP="005C3897">
      <w:pPr>
        <w:spacing w:after="0" w:line="240" w:lineRule="auto"/>
        <w:jc w:val="center"/>
        <w:rPr>
          <w:rFonts w:asciiTheme="minorEastAsia" w:hAnsiTheme="minorEastAsia" w:cstheme="minorEastAsia" w:hint="eastAsia"/>
          <w:b/>
          <w:bCs/>
          <w:color w:val="000000"/>
          <w:sz w:val="24"/>
        </w:rPr>
      </w:pPr>
    </w:p>
    <w:p w14:paraId="57B6B6ED" w14:textId="77777777" w:rsidR="005C3897" w:rsidRPr="005C3897" w:rsidRDefault="005C3897" w:rsidP="005C3897">
      <w:pPr>
        <w:spacing w:after="0" w:line="241" w:lineRule="auto"/>
        <w:rPr>
          <w:rFonts w:ascii="Arial"/>
        </w:rPr>
      </w:pPr>
    </w:p>
    <w:p w14:paraId="17948D06" w14:textId="77777777" w:rsidR="005C3897" w:rsidRPr="005C3897" w:rsidRDefault="005C3897" w:rsidP="005C3897">
      <w:pPr>
        <w:spacing w:after="0" w:line="241" w:lineRule="auto"/>
        <w:rPr>
          <w:rFonts w:ascii="Arial"/>
        </w:rPr>
      </w:pPr>
    </w:p>
    <w:p w14:paraId="206982F0" w14:textId="38F2DA60" w:rsidR="004F439B" w:rsidRDefault="0016468E" w:rsidP="005C3897">
      <w:pPr>
        <w:pStyle w:val="ac"/>
        <w:spacing w:beforeAutospacing="0" w:afterAutospacing="0" w:line="0" w:lineRule="atLeast"/>
        <w:ind w:firstLine="2249"/>
        <w:rPr>
          <w:rFonts w:ascii="宋体" w:eastAsia="宋体" w:hAnsi="宋体" w:hint="eastAsia"/>
        </w:rPr>
      </w:pPr>
      <w:r>
        <w:rPr>
          <w:rFonts w:ascii="宋体" w:eastAsia="宋体" w:hAnsi="宋体"/>
        </w:rPr>
        <w:t> </w:t>
      </w:r>
    </w:p>
    <w:p w14:paraId="0AD0E6EA" w14:textId="77777777" w:rsidR="004F439B" w:rsidRDefault="0016468E">
      <w:pPr>
        <w:pStyle w:val="ac"/>
        <w:spacing w:beforeAutospacing="0" w:afterAutospacing="0" w:line="360" w:lineRule="auto"/>
        <w:ind w:firstLine="2249"/>
        <w:rPr>
          <w:rFonts w:ascii="宋体" w:eastAsia="宋体" w:hAnsi="宋体" w:hint="eastAsia"/>
        </w:rPr>
      </w:pPr>
      <w:r>
        <w:rPr>
          <w:rFonts w:ascii="宋体" w:eastAsia="宋体" w:hAnsi="宋体"/>
        </w:rPr>
        <w:t> </w:t>
      </w:r>
    </w:p>
    <w:p w14:paraId="5E72E1F2" w14:textId="6B4E0883" w:rsidR="004F439B" w:rsidRDefault="0016468E">
      <w:pPr>
        <w:pStyle w:val="ac"/>
        <w:spacing w:beforeAutospacing="0" w:afterAutospacing="0" w:line="0" w:lineRule="atLeast"/>
        <w:ind w:firstLine="2249"/>
        <w:rPr>
          <w:rFonts w:ascii="宋体" w:eastAsia="宋体" w:hAnsi="宋体" w:hint="eastAsia"/>
        </w:rPr>
      </w:pPr>
      <w:r>
        <w:rPr>
          <w:rFonts w:ascii="宋体" w:eastAsia="宋体" w:hAnsi="宋体"/>
        </w:rPr>
        <w:t> </w:t>
      </w:r>
    </w:p>
    <w:p w14:paraId="56BB4D7A" w14:textId="6D8B6C75" w:rsidR="004F439B" w:rsidRDefault="0016468E">
      <w:pPr>
        <w:pStyle w:val="ac"/>
        <w:spacing w:beforeAutospacing="0" w:afterAutospacing="0"/>
        <w:ind w:left="840" w:firstLineChars="900" w:firstLine="2891"/>
        <w:rPr>
          <w:rFonts w:ascii="宋体" w:eastAsia="宋体" w:hAnsi="宋体" w:hint="eastAsia"/>
        </w:rPr>
      </w:pPr>
      <w:r>
        <w:rPr>
          <w:rFonts w:ascii="宋体" w:eastAsia="宋体" w:hAnsi="宋体" w:cs="黑体" w:hint="eastAsia"/>
          <w:b/>
          <w:i/>
          <w:sz w:val="32"/>
          <w:szCs w:val="32"/>
        </w:rPr>
        <w:t>十</w:t>
      </w:r>
      <w:r w:rsidR="00595149">
        <w:rPr>
          <w:rFonts w:ascii="宋体" w:eastAsia="宋体" w:hAnsi="宋体" w:cs="黑体" w:hint="eastAsia"/>
          <w:b/>
          <w:i/>
          <w:sz w:val="32"/>
          <w:szCs w:val="32"/>
        </w:rPr>
        <w:t>二</w:t>
      </w:r>
      <w:r>
        <w:rPr>
          <w:rFonts w:ascii="宋体" w:eastAsia="宋体" w:hAnsi="宋体" w:cs="黑体" w:hint="eastAsia"/>
          <w:b/>
          <w:i/>
          <w:sz w:val="32"/>
          <w:szCs w:val="32"/>
        </w:rPr>
        <w:t>、开标一览表</w:t>
      </w:r>
    </w:p>
    <w:p w14:paraId="6A981829" w14:textId="77777777" w:rsidR="004F439B" w:rsidRDefault="004F439B">
      <w:pPr>
        <w:pStyle w:val="ac"/>
        <w:spacing w:beforeAutospacing="0" w:afterAutospacing="0"/>
        <w:ind w:left="1260" w:hanging="420"/>
        <w:rPr>
          <w:rFonts w:ascii="宋体" w:eastAsia="宋体" w:hAnsi="宋体" w:cs="宋体" w:hint="eastAsia"/>
        </w:rPr>
      </w:pPr>
    </w:p>
    <w:p w14:paraId="67E3CABD" w14:textId="77777777" w:rsidR="004F439B" w:rsidRDefault="0016468E">
      <w:pPr>
        <w:pStyle w:val="ac"/>
        <w:spacing w:beforeAutospacing="0" w:afterAutospacing="0"/>
        <w:ind w:left="1260" w:hanging="420"/>
        <w:rPr>
          <w:rFonts w:ascii="宋体" w:eastAsia="宋体" w:hAnsi="宋体" w:hint="eastAsia"/>
        </w:rPr>
      </w:pPr>
      <w:r>
        <w:rPr>
          <w:rFonts w:ascii="宋体" w:eastAsia="宋体" w:hAnsi="宋体" w:hint="eastAsia"/>
        </w:rPr>
        <w:t>供应商全称（加盖CA电子公章）：</w:t>
      </w:r>
    </w:p>
    <w:p w14:paraId="28E59971" w14:textId="77777777" w:rsidR="004F439B" w:rsidRDefault="0016468E">
      <w:pPr>
        <w:pStyle w:val="ac"/>
        <w:spacing w:beforeAutospacing="0" w:afterAutospacing="0"/>
        <w:ind w:left="1260" w:hanging="420"/>
        <w:rPr>
          <w:rFonts w:ascii="宋体" w:eastAsia="宋体" w:hAnsi="宋体" w:hint="eastAsia"/>
        </w:rPr>
      </w:pPr>
      <w:r>
        <w:rPr>
          <w:rFonts w:ascii="宋体" w:eastAsia="宋体" w:hAnsi="宋体" w:cs="宋体" w:hint="eastAsia"/>
        </w:rPr>
        <w:t>项目名称：</w:t>
      </w:r>
    </w:p>
    <w:p w14:paraId="0B3C434B" w14:textId="77777777" w:rsidR="004F439B" w:rsidRDefault="0016468E">
      <w:pPr>
        <w:pStyle w:val="ac"/>
        <w:spacing w:beforeAutospacing="0" w:afterAutospacing="0"/>
        <w:ind w:left="1260" w:hanging="420"/>
        <w:rPr>
          <w:rFonts w:ascii="宋体" w:eastAsia="宋体" w:hAnsi="宋体" w:cs="宋体" w:hint="eastAsia"/>
        </w:rPr>
      </w:pPr>
      <w:r>
        <w:rPr>
          <w:rFonts w:ascii="宋体" w:eastAsia="宋体" w:hAnsi="宋体" w:cs="宋体" w:hint="eastAsia"/>
        </w:rPr>
        <w:t>项目编号：</w:t>
      </w:r>
    </w:p>
    <w:p w14:paraId="21EE536A" w14:textId="77777777" w:rsidR="004F439B" w:rsidRDefault="004F439B">
      <w:pPr>
        <w:pStyle w:val="ac"/>
        <w:spacing w:beforeAutospacing="0" w:afterAutospacing="0"/>
        <w:ind w:left="1260" w:hanging="420"/>
        <w:rPr>
          <w:rFonts w:ascii="宋体" w:eastAsia="宋体" w:hAnsi="宋体" w:hint="eastAsia"/>
        </w:rPr>
      </w:pPr>
    </w:p>
    <w:tbl>
      <w:tblPr>
        <w:tblW w:w="8206" w:type="dxa"/>
        <w:tblCellSpacing w:w="0" w:type="dxa"/>
        <w:tblInd w:w="118" w:type="dxa"/>
        <w:tblLayout w:type="fixed"/>
        <w:tblLook w:val="04A0" w:firstRow="1" w:lastRow="0" w:firstColumn="1" w:lastColumn="0" w:noHBand="0" w:noVBand="1"/>
      </w:tblPr>
      <w:tblGrid>
        <w:gridCol w:w="8206"/>
      </w:tblGrid>
      <w:tr w:rsidR="004F439B" w14:paraId="37CDF912" w14:textId="77777777">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4F02C1B4" w14:textId="77777777" w:rsidR="004F439B" w:rsidRDefault="0016468E">
            <w:pPr>
              <w:pStyle w:val="ac"/>
              <w:spacing w:beforeAutospacing="0" w:afterAutospacing="0"/>
              <w:ind w:left="1260" w:hanging="420"/>
              <w:rPr>
                <w:rFonts w:ascii="宋体" w:eastAsia="宋体" w:hAnsi="宋体" w:hint="eastAsia"/>
              </w:rPr>
            </w:pPr>
            <w:r>
              <w:rPr>
                <w:rFonts w:ascii="宋体" w:eastAsia="宋体" w:hAnsi="宋体" w:cs="宋体" w:hint="eastAsia"/>
              </w:rPr>
              <w:t>投标总报价</w:t>
            </w:r>
          </w:p>
        </w:tc>
      </w:tr>
      <w:tr w:rsidR="004F439B" w14:paraId="685B894B"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73D909D8" w14:textId="77777777" w:rsidR="004F439B" w:rsidRDefault="0016468E">
            <w:pPr>
              <w:pStyle w:val="ac"/>
              <w:spacing w:beforeAutospacing="0" w:afterAutospacing="0" w:line="0" w:lineRule="atLeast"/>
              <w:ind w:left="1260" w:hanging="420"/>
              <w:rPr>
                <w:rFonts w:ascii="宋体" w:eastAsia="宋体" w:hAnsi="宋体" w:cs="宋体" w:hint="eastAsia"/>
              </w:rPr>
            </w:pPr>
            <w:r>
              <w:rPr>
                <w:rFonts w:ascii="宋体" w:eastAsia="宋体" w:hAnsi="宋体" w:cs="宋体" w:hint="eastAsia"/>
              </w:rPr>
              <w:t>大写：</w:t>
            </w:r>
          </w:p>
        </w:tc>
      </w:tr>
      <w:tr w:rsidR="004F439B" w14:paraId="46235147"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1AAEFCC2" w14:textId="2BA9811A" w:rsidR="004F439B" w:rsidRDefault="0016468E">
            <w:pPr>
              <w:pStyle w:val="ac"/>
              <w:spacing w:beforeAutospacing="0" w:afterAutospacing="0" w:line="0" w:lineRule="atLeast"/>
              <w:ind w:left="1260" w:hanging="420"/>
              <w:rPr>
                <w:rFonts w:ascii="宋体" w:eastAsia="宋体" w:hAnsi="宋体" w:hint="eastAsia"/>
              </w:rPr>
            </w:pPr>
            <w:r>
              <w:rPr>
                <w:rFonts w:ascii="宋体" w:eastAsia="宋体" w:hAnsi="宋体" w:cs="宋体" w:hint="eastAsia"/>
              </w:rPr>
              <w:t>小写：             （人民币：元）</w:t>
            </w:r>
          </w:p>
        </w:tc>
      </w:tr>
    </w:tbl>
    <w:p w14:paraId="53F1F07A" w14:textId="77777777" w:rsidR="004F439B" w:rsidRDefault="0016468E">
      <w:pPr>
        <w:pStyle w:val="ac"/>
        <w:spacing w:beforeAutospacing="0" w:afterAutospacing="0"/>
        <w:ind w:left="1260" w:hanging="420"/>
        <w:rPr>
          <w:rFonts w:ascii="宋体" w:eastAsia="宋体" w:hAnsi="宋体" w:hint="eastAsia"/>
        </w:rPr>
      </w:pPr>
      <w:r>
        <w:rPr>
          <w:rFonts w:ascii="宋体" w:eastAsia="宋体" w:hAnsi="宋体"/>
        </w:rPr>
        <w:t> </w:t>
      </w:r>
    </w:p>
    <w:p w14:paraId="03A35071" w14:textId="77777777" w:rsidR="004F439B" w:rsidRDefault="0016468E">
      <w:pPr>
        <w:pStyle w:val="ac"/>
        <w:spacing w:beforeAutospacing="0" w:afterAutospacing="0"/>
        <w:ind w:left="1260" w:hanging="420"/>
        <w:rPr>
          <w:rFonts w:ascii="宋体" w:eastAsia="宋体" w:hAnsi="宋体" w:hint="eastAsia"/>
        </w:rPr>
      </w:pPr>
      <w:r>
        <w:rPr>
          <w:rFonts w:ascii="宋体" w:eastAsia="宋体" w:hAnsi="宋体" w:cs="宋体" w:hint="eastAsia"/>
        </w:rPr>
        <w:t xml:space="preserve">                                              日期：  </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2B51A38B" w14:textId="77777777" w:rsidR="004F439B" w:rsidRDefault="0016468E">
      <w:pPr>
        <w:pStyle w:val="ac"/>
        <w:spacing w:beforeAutospacing="0" w:afterAutospacing="0"/>
        <w:ind w:left="1260" w:hanging="420"/>
        <w:rPr>
          <w:rFonts w:ascii="宋体" w:eastAsia="宋体" w:hAnsi="宋体" w:hint="eastAsia"/>
        </w:rPr>
      </w:pPr>
      <w:r>
        <w:rPr>
          <w:rFonts w:ascii="宋体" w:eastAsia="宋体" w:hAnsi="宋体"/>
        </w:rPr>
        <w:t> </w:t>
      </w:r>
    </w:p>
    <w:p w14:paraId="75FBD094" w14:textId="77777777" w:rsidR="004F439B" w:rsidRDefault="0016468E">
      <w:pPr>
        <w:widowControl/>
        <w:spacing w:before="50" w:after="50"/>
        <w:jc w:val="left"/>
        <w:rPr>
          <w:rFonts w:ascii="宋体" w:eastAsia="宋体" w:hAnsi="宋体" w:hint="eastAsia"/>
        </w:rPr>
      </w:pPr>
      <w:r>
        <w:rPr>
          <w:rFonts w:ascii="宋体" w:eastAsia="宋体" w:hAnsi="宋体"/>
        </w:rPr>
        <w:tab/>
      </w:r>
    </w:p>
    <w:p w14:paraId="587DA9BC" w14:textId="01571108" w:rsidR="005C3897" w:rsidRDefault="005C3897">
      <w:pPr>
        <w:widowControl/>
        <w:spacing w:after="0" w:line="240" w:lineRule="auto"/>
        <w:jc w:val="left"/>
        <w:rPr>
          <w:rFonts w:ascii="宋体" w:eastAsia="宋体" w:hAnsi="宋体" w:cs="Times New Roman" w:hint="eastAsia"/>
          <w:kern w:val="0"/>
          <w:sz w:val="24"/>
        </w:rPr>
      </w:pPr>
      <w:r>
        <w:rPr>
          <w:rFonts w:ascii="宋体" w:eastAsia="宋体" w:hAnsi="宋体" w:hint="eastAsia"/>
        </w:rPr>
        <w:br w:type="page"/>
      </w:r>
    </w:p>
    <w:p w14:paraId="67E587C2" w14:textId="2E02967D" w:rsidR="004F439B" w:rsidRDefault="00595149" w:rsidP="00595149">
      <w:pPr>
        <w:pStyle w:val="ac"/>
        <w:spacing w:beforeAutospacing="0" w:afterAutospacing="0"/>
        <w:ind w:left="2249"/>
        <w:rPr>
          <w:rFonts w:ascii="宋体" w:eastAsia="宋体" w:hAnsi="宋体" w:cs="黑体" w:hint="eastAsia"/>
          <w:b/>
          <w:sz w:val="32"/>
          <w:szCs w:val="32"/>
        </w:rPr>
      </w:pPr>
      <w:bookmarkStart w:id="214" w:name="OLE_LINK25"/>
      <w:bookmarkStart w:id="215" w:name="OLE_LINK24"/>
      <w:bookmarkStart w:id="216" w:name="OLE_LINK23"/>
      <w:bookmarkStart w:id="217" w:name="OLE_LINK22"/>
      <w:r>
        <w:rPr>
          <w:rFonts w:ascii="宋体" w:eastAsia="宋体" w:hAnsi="宋体" w:cs="黑体" w:hint="eastAsia"/>
          <w:b/>
          <w:sz w:val="32"/>
          <w:szCs w:val="32"/>
        </w:rPr>
        <w:t>十三、</w:t>
      </w:r>
      <w:r w:rsidR="0016468E">
        <w:rPr>
          <w:rFonts w:ascii="宋体" w:eastAsia="宋体" w:hAnsi="宋体" w:cs="黑体" w:hint="eastAsia"/>
          <w:b/>
          <w:sz w:val="32"/>
          <w:szCs w:val="32"/>
        </w:rPr>
        <w:t>投标分项报价表</w:t>
      </w:r>
    </w:p>
    <w:p w14:paraId="6B95FDFB" w14:textId="77777777" w:rsidR="004F439B" w:rsidRDefault="0016468E">
      <w:pPr>
        <w:ind w:firstLineChars="100" w:firstLine="240"/>
        <w:jc w:val="left"/>
        <w:rPr>
          <w:rFonts w:ascii="宋体" w:eastAsia="宋体" w:hAnsi="宋体" w:cs="Times New Roman" w:hint="eastAsia"/>
          <w:sz w:val="24"/>
          <w:u w:val="single"/>
        </w:rPr>
      </w:pPr>
      <w:r>
        <w:rPr>
          <w:rFonts w:ascii="宋体" w:eastAsia="宋体" w:hAnsi="宋体" w:cs="Times New Roman" w:hint="eastAsia"/>
          <w:sz w:val="24"/>
        </w:rPr>
        <w:t>项目名称：</w:t>
      </w:r>
      <w:r>
        <w:rPr>
          <w:rFonts w:ascii="宋体" w:eastAsia="宋体" w:hAnsi="宋体" w:cs="Times New Roman" w:hint="eastAsia"/>
          <w:sz w:val="24"/>
          <w:u w:val="single"/>
        </w:rPr>
        <w:t>滨海县烟花爆竹数字化安全监管能力建设项目</w:t>
      </w:r>
    </w:p>
    <w:tbl>
      <w:tblPr>
        <w:tblpPr w:leftFromText="180" w:rightFromText="180" w:vertAnchor="text" w:horzAnchor="page" w:tblpX="1481" w:tblpY="518"/>
        <w:tblOverlap w:val="never"/>
        <w:tblW w:w="0" w:type="auto"/>
        <w:tblLayout w:type="fixed"/>
        <w:tblLook w:val="04A0" w:firstRow="1" w:lastRow="0" w:firstColumn="1" w:lastColumn="0" w:noHBand="0" w:noVBand="1"/>
      </w:tblPr>
      <w:tblGrid>
        <w:gridCol w:w="1033"/>
        <w:gridCol w:w="3493"/>
        <w:gridCol w:w="626"/>
        <w:gridCol w:w="784"/>
        <w:gridCol w:w="784"/>
        <w:gridCol w:w="784"/>
        <w:gridCol w:w="833"/>
        <w:gridCol w:w="833"/>
      </w:tblGrid>
      <w:tr w:rsidR="004F439B" w14:paraId="6D5FF585"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743D8496"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序号</w:t>
            </w:r>
          </w:p>
        </w:tc>
        <w:tc>
          <w:tcPr>
            <w:tcW w:w="3493" w:type="dxa"/>
            <w:tcBorders>
              <w:top w:val="single" w:sz="4" w:space="0" w:color="000000"/>
              <w:left w:val="single" w:sz="4" w:space="0" w:color="000000"/>
              <w:bottom w:val="single" w:sz="4" w:space="0" w:color="000000"/>
              <w:right w:val="single" w:sz="4" w:space="0" w:color="000000"/>
            </w:tcBorders>
            <w:vAlign w:val="center"/>
          </w:tcPr>
          <w:p w14:paraId="771458D0"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名称</w:t>
            </w:r>
          </w:p>
        </w:tc>
        <w:tc>
          <w:tcPr>
            <w:tcW w:w="626" w:type="dxa"/>
            <w:tcBorders>
              <w:top w:val="single" w:sz="4" w:space="0" w:color="000000"/>
              <w:left w:val="single" w:sz="4" w:space="0" w:color="000000"/>
              <w:bottom w:val="single" w:sz="4" w:space="0" w:color="000000"/>
              <w:right w:val="single" w:sz="4" w:space="0" w:color="000000"/>
            </w:tcBorders>
            <w:vAlign w:val="center"/>
          </w:tcPr>
          <w:p w14:paraId="62A01A2C"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单位</w:t>
            </w:r>
          </w:p>
        </w:tc>
        <w:tc>
          <w:tcPr>
            <w:tcW w:w="784" w:type="dxa"/>
            <w:tcBorders>
              <w:top w:val="single" w:sz="4" w:space="0" w:color="000000"/>
              <w:left w:val="single" w:sz="4" w:space="0" w:color="000000"/>
              <w:bottom w:val="single" w:sz="4" w:space="0" w:color="000000"/>
              <w:right w:val="single" w:sz="4" w:space="0" w:color="000000"/>
            </w:tcBorders>
            <w:vAlign w:val="center"/>
          </w:tcPr>
          <w:p w14:paraId="3318F881"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数量</w:t>
            </w:r>
          </w:p>
        </w:tc>
        <w:tc>
          <w:tcPr>
            <w:tcW w:w="784" w:type="dxa"/>
            <w:tcBorders>
              <w:top w:val="single" w:sz="4" w:space="0" w:color="000000"/>
              <w:left w:val="single" w:sz="4" w:space="0" w:color="000000"/>
              <w:bottom w:val="single" w:sz="4" w:space="0" w:color="000000"/>
              <w:right w:val="single" w:sz="4" w:space="0" w:color="000000"/>
            </w:tcBorders>
            <w:vAlign w:val="center"/>
          </w:tcPr>
          <w:p w14:paraId="600243A1"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品牌</w:t>
            </w:r>
          </w:p>
        </w:tc>
        <w:tc>
          <w:tcPr>
            <w:tcW w:w="784" w:type="dxa"/>
            <w:tcBorders>
              <w:top w:val="single" w:sz="4" w:space="0" w:color="000000"/>
              <w:left w:val="single" w:sz="4" w:space="0" w:color="000000"/>
              <w:bottom w:val="single" w:sz="4" w:space="0" w:color="000000"/>
              <w:right w:val="single" w:sz="4" w:space="0" w:color="000000"/>
            </w:tcBorders>
            <w:vAlign w:val="center"/>
          </w:tcPr>
          <w:p w14:paraId="51E95E5D"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型号</w:t>
            </w: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0D5FEB0" w14:textId="77777777" w:rsidR="004F439B" w:rsidRDefault="0016468E">
            <w:pPr>
              <w:widowControl/>
              <w:spacing w:line="240" w:lineRule="auto"/>
              <w:jc w:val="center"/>
              <w:textAlignment w:val="center"/>
              <w:rPr>
                <w:rFonts w:ascii="宋体" w:eastAsia="宋体" w:hAnsi="宋体" w:cs="宋体" w:hint="eastAsia"/>
                <w:color w:val="000000"/>
                <w:sz w:val="22"/>
                <w:szCs w:val="22"/>
              </w:rPr>
            </w:pPr>
            <w:r>
              <w:rPr>
                <w:rFonts w:ascii="宋体" w:eastAsia="宋体" w:hAnsi="宋体" w:cs="宋体" w:hint="eastAsia"/>
                <w:color w:val="000000"/>
                <w:kern w:val="0"/>
                <w:sz w:val="22"/>
                <w:szCs w:val="22"/>
                <w:lang w:bidi="ar"/>
              </w:rPr>
              <w:t>单价</w:t>
            </w: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2C9864CE" w14:textId="77777777" w:rsidR="004F439B" w:rsidRDefault="0016468E">
            <w:pPr>
              <w:widowControl/>
              <w:spacing w:line="240" w:lineRule="auto"/>
              <w:jc w:val="center"/>
              <w:textAlignment w:val="center"/>
              <w:rPr>
                <w:rFonts w:ascii="宋体" w:eastAsia="宋体" w:hAnsi="宋体" w:cs="宋体" w:hint="eastAsia"/>
                <w:color w:val="000000"/>
                <w:sz w:val="22"/>
                <w:szCs w:val="22"/>
              </w:rPr>
            </w:pPr>
            <w:r>
              <w:rPr>
                <w:rFonts w:ascii="宋体" w:eastAsia="宋体" w:hAnsi="宋体" w:cs="宋体" w:hint="eastAsia"/>
                <w:color w:val="000000"/>
                <w:kern w:val="0"/>
                <w:sz w:val="22"/>
                <w:szCs w:val="22"/>
                <w:lang w:bidi="ar"/>
              </w:rPr>
              <w:t>合计</w:t>
            </w:r>
          </w:p>
        </w:tc>
      </w:tr>
      <w:tr w:rsidR="004F439B" w14:paraId="33B7BB99"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155AEDFC"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493" w:type="dxa"/>
            <w:tcBorders>
              <w:top w:val="single" w:sz="4" w:space="0" w:color="000000"/>
              <w:left w:val="single" w:sz="4" w:space="0" w:color="000000"/>
              <w:bottom w:val="single" w:sz="4" w:space="0" w:color="000000"/>
              <w:right w:val="single" w:sz="4" w:space="0" w:color="000000"/>
            </w:tcBorders>
            <w:vAlign w:val="center"/>
          </w:tcPr>
          <w:p w14:paraId="5C68A5C0"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视频综合管理平台</w:t>
            </w:r>
          </w:p>
        </w:tc>
        <w:tc>
          <w:tcPr>
            <w:tcW w:w="626" w:type="dxa"/>
            <w:tcBorders>
              <w:top w:val="single" w:sz="4" w:space="0" w:color="000000"/>
              <w:left w:val="single" w:sz="4" w:space="0" w:color="000000"/>
              <w:bottom w:val="single" w:sz="4" w:space="0" w:color="000000"/>
              <w:right w:val="single" w:sz="4" w:space="0" w:color="000000"/>
            </w:tcBorders>
            <w:vAlign w:val="center"/>
          </w:tcPr>
          <w:p w14:paraId="35ABA259"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c>
          <w:tcPr>
            <w:tcW w:w="784" w:type="dxa"/>
            <w:tcBorders>
              <w:top w:val="single" w:sz="4" w:space="0" w:color="000000"/>
              <w:left w:val="single" w:sz="4" w:space="0" w:color="000000"/>
              <w:bottom w:val="single" w:sz="4" w:space="0" w:color="000000"/>
              <w:right w:val="single" w:sz="4" w:space="0" w:color="000000"/>
            </w:tcBorders>
            <w:vAlign w:val="center"/>
          </w:tcPr>
          <w:p w14:paraId="148003E1"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784" w:type="dxa"/>
            <w:tcBorders>
              <w:top w:val="single" w:sz="4" w:space="0" w:color="000000"/>
              <w:left w:val="single" w:sz="4" w:space="0" w:color="000000"/>
              <w:bottom w:val="single" w:sz="4" w:space="0" w:color="000000"/>
              <w:right w:val="single" w:sz="4" w:space="0" w:color="000000"/>
            </w:tcBorders>
            <w:vAlign w:val="center"/>
          </w:tcPr>
          <w:p w14:paraId="0E219686"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vAlign w:val="center"/>
          </w:tcPr>
          <w:p w14:paraId="3998469B"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21D97D6E"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2FADA5A0" w14:textId="77777777" w:rsidR="004F439B" w:rsidRDefault="004F439B">
            <w:pPr>
              <w:jc w:val="center"/>
              <w:rPr>
                <w:rFonts w:ascii="宋体" w:eastAsia="宋体" w:hAnsi="宋体" w:cs="宋体" w:hint="eastAsia"/>
                <w:color w:val="000000"/>
                <w:sz w:val="22"/>
                <w:szCs w:val="22"/>
              </w:rPr>
            </w:pPr>
          </w:p>
        </w:tc>
      </w:tr>
      <w:tr w:rsidR="004F439B" w14:paraId="385651DB"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2AA4B992"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493" w:type="dxa"/>
            <w:tcBorders>
              <w:top w:val="single" w:sz="4" w:space="0" w:color="000000"/>
              <w:left w:val="single" w:sz="4" w:space="0" w:color="000000"/>
              <w:bottom w:val="single" w:sz="4" w:space="0" w:color="000000"/>
              <w:right w:val="single" w:sz="4" w:space="0" w:color="000000"/>
            </w:tcBorders>
            <w:vAlign w:val="center"/>
          </w:tcPr>
          <w:p w14:paraId="0C6FD97A"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视频综合管理平台服务器</w:t>
            </w:r>
          </w:p>
        </w:tc>
        <w:tc>
          <w:tcPr>
            <w:tcW w:w="626" w:type="dxa"/>
            <w:tcBorders>
              <w:top w:val="single" w:sz="4" w:space="0" w:color="000000"/>
              <w:left w:val="single" w:sz="4" w:space="0" w:color="000000"/>
              <w:bottom w:val="single" w:sz="4" w:space="0" w:color="000000"/>
              <w:right w:val="single" w:sz="4" w:space="0" w:color="000000"/>
            </w:tcBorders>
            <w:vAlign w:val="center"/>
          </w:tcPr>
          <w:p w14:paraId="39F6E314"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vAlign w:val="center"/>
          </w:tcPr>
          <w:p w14:paraId="4F72543A"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784" w:type="dxa"/>
            <w:tcBorders>
              <w:top w:val="single" w:sz="4" w:space="0" w:color="000000"/>
              <w:left w:val="single" w:sz="4" w:space="0" w:color="000000"/>
              <w:bottom w:val="single" w:sz="4" w:space="0" w:color="000000"/>
              <w:right w:val="single" w:sz="4" w:space="0" w:color="000000"/>
            </w:tcBorders>
            <w:vAlign w:val="center"/>
          </w:tcPr>
          <w:p w14:paraId="7016065D"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vAlign w:val="center"/>
          </w:tcPr>
          <w:p w14:paraId="17FF2110"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31A41F48"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050D70A" w14:textId="77777777" w:rsidR="004F439B" w:rsidRDefault="004F439B">
            <w:pPr>
              <w:jc w:val="center"/>
              <w:rPr>
                <w:rFonts w:ascii="宋体" w:eastAsia="宋体" w:hAnsi="宋体" w:cs="宋体" w:hint="eastAsia"/>
                <w:color w:val="000000"/>
                <w:sz w:val="22"/>
                <w:szCs w:val="22"/>
              </w:rPr>
            </w:pPr>
          </w:p>
        </w:tc>
      </w:tr>
      <w:tr w:rsidR="004F439B" w14:paraId="6786B95A"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628F1361"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493" w:type="dxa"/>
            <w:tcBorders>
              <w:top w:val="single" w:sz="4" w:space="0" w:color="000000"/>
              <w:left w:val="single" w:sz="4" w:space="0" w:color="000000"/>
              <w:bottom w:val="single" w:sz="4" w:space="0" w:color="000000"/>
              <w:right w:val="single" w:sz="4" w:space="0" w:color="000000"/>
            </w:tcBorders>
            <w:vAlign w:val="center"/>
          </w:tcPr>
          <w:p w14:paraId="25E749C8"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视觉大模型训推一体化平台</w:t>
            </w:r>
          </w:p>
        </w:tc>
        <w:tc>
          <w:tcPr>
            <w:tcW w:w="626" w:type="dxa"/>
            <w:tcBorders>
              <w:top w:val="single" w:sz="4" w:space="0" w:color="000000"/>
              <w:left w:val="single" w:sz="4" w:space="0" w:color="000000"/>
              <w:bottom w:val="single" w:sz="4" w:space="0" w:color="000000"/>
              <w:right w:val="single" w:sz="4" w:space="0" w:color="000000"/>
            </w:tcBorders>
            <w:vAlign w:val="center"/>
          </w:tcPr>
          <w:p w14:paraId="35063375"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套</w:t>
            </w:r>
          </w:p>
        </w:tc>
        <w:tc>
          <w:tcPr>
            <w:tcW w:w="784" w:type="dxa"/>
            <w:tcBorders>
              <w:top w:val="single" w:sz="4" w:space="0" w:color="000000"/>
              <w:left w:val="single" w:sz="4" w:space="0" w:color="000000"/>
              <w:bottom w:val="single" w:sz="4" w:space="0" w:color="000000"/>
              <w:right w:val="single" w:sz="4" w:space="0" w:color="000000"/>
            </w:tcBorders>
            <w:vAlign w:val="center"/>
          </w:tcPr>
          <w:p w14:paraId="49F0D304"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784" w:type="dxa"/>
            <w:tcBorders>
              <w:top w:val="single" w:sz="4" w:space="0" w:color="000000"/>
              <w:left w:val="single" w:sz="4" w:space="0" w:color="000000"/>
              <w:bottom w:val="single" w:sz="4" w:space="0" w:color="000000"/>
              <w:right w:val="single" w:sz="4" w:space="0" w:color="000000"/>
            </w:tcBorders>
            <w:vAlign w:val="center"/>
          </w:tcPr>
          <w:p w14:paraId="36DC0D2E"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vAlign w:val="center"/>
          </w:tcPr>
          <w:p w14:paraId="32F2778D"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1AE12DE6"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4BAA8395" w14:textId="77777777" w:rsidR="004F439B" w:rsidRDefault="004F439B">
            <w:pPr>
              <w:jc w:val="center"/>
              <w:rPr>
                <w:rFonts w:ascii="宋体" w:eastAsia="宋体" w:hAnsi="宋体" w:cs="宋体" w:hint="eastAsia"/>
                <w:color w:val="000000"/>
                <w:sz w:val="22"/>
                <w:szCs w:val="22"/>
              </w:rPr>
            </w:pPr>
          </w:p>
        </w:tc>
      </w:tr>
      <w:tr w:rsidR="004F439B" w14:paraId="7272F414"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3681A3D0"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493" w:type="dxa"/>
            <w:tcBorders>
              <w:top w:val="single" w:sz="4" w:space="0" w:color="000000"/>
              <w:left w:val="single" w:sz="4" w:space="0" w:color="000000"/>
              <w:bottom w:val="single" w:sz="4" w:space="0" w:color="000000"/>
              <w:right w:val="single" w:sz="4" w:space="0" w:color="000000"/>
            </w:tcBorders>
            <w:vAlign w:val="center"/>
          </w:tcPr>
          <w:p w14:paraId="26762E8B"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视觉大模型训推一体化服务器</w:t>
            </w:r>
          </w:p>
        </w:tc>
        <w:tc>
          <w:tcPr>
            <w:tcW w:w="626" w:type="dxa"/>
            <w:tcBorders>
              <w:top w:val="single" w:sz="4" w:space="0" w:color="000000"/>
              <w:left w:val="single" w:sz="4" w:space="0" w:color="000000"/>
              <w:bottom w:val="single" w:sz="4" w:space="0" w:color="000000"/>
              <w:right w:val="single" w:sz="4" w:space="0" w:color="000000"/>
            </w:tcBorders>
            <w:vAlign w:val="center"/>
          </w:tcPr>
          <w:p w14:paraId="1EE44504"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vAlign w:val="center"/>
          </w:tcPr>
          <w:p w14:paraId="36387EF9"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784" w:type="dxa"/>
            <w:tcBorders>
              <w:top w:val="single" w:sz="4" w:space="0" w:color="000000"/>
              <w:left w:val="single" w:sz="4" w:space="0" w:color="000000"/>
              <w:bottom w:val="single" w:sz="4" w:space="0" w:color="000000"/>
              <w:right w:val="single" w:sz="4" w:space="0" w:color="000000"/>
            </w:tcBorders>
            <w:vAlign w:val="center"/>
          </w:tcPr>
          <w:p w14:paraId="306BEC1A"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vAlign w:val="center"/>
          </w:tcPr>
          <w:p w14:paraId="374D6C86"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30492AAB"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1F6C1BC" w14:textId="77777777" w:rsidR="004F439B" w:rsidRDefault="004F439B">
            <w:pPr>
              <w:jc w:val="center"/>
              <w:rPr>
                <w:rFonts w:ascii="宋体" w:eastAsia="宋体" w:hAnsi="宋体" w:cs="宋体" w:hint="eastAsia"/>
                <w:color w:val="000000"/>
                <w:sz w:val="22"/>
                <w:szCs w:val="22"/>
              </w:rPr>
            </w:pPr>
          </w:p>
        </w:tc>
      </w:tr>
      <w:tr w:rsidR="004F439B" w14:paraId="6E57F2B5"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3F0A989B"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493" w:type="dxa"/>
            <w:tcBorders>
              <w:top w:val="single" w:sz="4" w:space="0" w:color="000000"/>
              <w:left w:val="single" w:sz="4" w:space="0" w:color="000000"/>
              <w:bottom w:val="single" w:sz="4" w:space="0" w:color="000000"/>
              <w:right w:val="single" w:sz="4" w:space="0" w:color="000000"/>
            </w:tcBorders>
            <w:vAlign w:val="center"/>
          </w:tcPr>
          <w:p w14:paraId="148D4E19"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400万红外定焦防暴半球网络摄像机</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0BF9DC1E"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0B7E25DF"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017F8D9E"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1568A351"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6A4E27C0"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5357E779" w14:textId="77777777" w:rsidR="004F439B" w:rsidRDefault="004F439B">
            <w:pPr>
              <w:jc w:val="center"/>
              <w:rPr>
                <w:rFonts w:ascii="宋体" w:eastAsia="宋体" w:hAnsi="宋体" w:cs="宋体" w:hint="eastAsia"/>
                <w:color w:val="000000"/>
                <w:sz w:val="22"/>
                <w:szCs w:val="22"/>
              </w:rPr>
            </w:pPr>
          </w:p>
        </w:tc>
      </w:tr>
      <w:tr w:rsidR="004F439B" w14:paraId="3C531207"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3F06FD38" w14:textId="77777777" w:rsidR="004F439B" w:rsidRDefault="0016468E">
            <w:pPr>
              <w:widowControl/>
              <w:spacing w:line="240" w:lineRule="auto"/>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6</w:t>
            </w:r>
          </w:p>
        </w:tc>
        <w:tc>
          <w:tcPr>
            <w:tcW w:w="3493" w:type="dxa"/>
            <w:tcBorders>
              <w:top w:val="single" w:sz="4" w:space="0" w:color="000000"/>
              <w:left w:val="single" w:sz="4" w:space="0" w:color="000000"/>
              <w:bottom w:val="single" w:sz="4" w:space="0" w:color="000000"/>
              <w:right w:val="single" w:sz="4" w:space="0" w:color="000000"/>
            </w:tcBorders>
            <w:vAlign w:val="center"/>
          </w:tcPr>
          <w:p w14:paraId="0A2D23BD" w14:textId="77777777" w:rsidR="004F439B" w:rsidRDefault="0016468E">
            <w:pPr>
              <w:widowControl/>
              <w:spacing w:line="240" w:lineRule="auto"/>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400万双光全彩定焦枪型网络摄像机</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00C0CDB3" w14:textId="77777777" w:rsidR="004F439B" w:rsidRDefault="0016468E">
            <w:pPr>
              <w:widowControl/>
              <w:spacing w:line="240" w:lineRule="auto"/>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F9FFCCD" w14:textId="77777777" w:rsidR="004F439B" w:rsidRDefault="0016468E">
            <w:pPr>
              <w:widowControl/>
              <w:spacing w:line="240" w:lineRule="auto"/>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300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7B24E31"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4E6E8DA2"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23C65E8"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621E37E4" w14:textId="77777777" w:rsidR="004F439B" w:rsidRDefault="004F439B">
            <w:pPr>
              <w:jc w:val="center"/>
              <w:rPr>
                <w:rFonts w:ascii="宋体" w:eastAsia="宋体" w:hAnsi="宋体" w:cs="宋体" w:hint="eastAsia"/>
                <w:color w:val="000000"/>
                <w:sz w:val="22"/>
                <w:szCs w:val="22"/>
              </w:rPr>
            </w:pPr>
          </w:p>
        </w:tc>
      </w:tr>
      <w:tr w:rsidR="004F439B" w14:paraId="496ECEF3"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59E76C1C"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w:t>
            </w:r>
          </w:p>
        </w:tc>
        <w:tc>
          <w:tcPr>
            <w:tcW w:w="3493" w:type="dxa"/>
            <w:tcBorders>
              <w:top w:val="single" w:sz="4" w:space="0" w:color="000000"/>
              <w:left w:val="single" w:sz="4" w:space="0" w:color="000000"/>
              <w:bottom w:val="single" w:sz="4" w:space="0" w:color="000000"/>
              <w:right w:val="single" w:sz="4" w:space="0" w:color="000000"/>
            </w:tcBorders>
            <w:vAlign w:val="center"/>
          </w:tcPr>
          <w:p w14:paraId="1E2B58A6"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网络视频存储服务器</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7FF4900C"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644721F4"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17EE88C0"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500F1F0"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04E42E8"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55697308" w14:textId="77777777" w:rsidR="004F439B" w:rsidRDefault="004F439B">
            <w:pPr>
              <w:jc w:val="center"/>
              <w:rPr>
                <w:rFonts w:ascii="宋体" w:eastAsia="宋体" w:hAnsi="宋体" w:cs="宋体" w:hint="eastAsia"/>
                <w:color w:val="000000"/>
                <w:sz w:val="22"/>
                <w:szCs w:val="22"/>
              </w:rPr>
            </w:pPr>
          </w:p>
        </w:tc>
      </w:tr>
      <w:tr w:rsidR="004F439B" w14:paraId="15235BB3"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3B062EB9"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w:t>
            </w:r>
          </w:p>
        </w:tc>
        <w:tc>
          <w:tcPr>
            <w:tcW w:w="3493" w:type="dxa"/>
            <w:tcBorders>
              <w:top w:val="single" w:sz="4" w:space="0" w:color="000000"/>
              <w:left w:val="single" w:sz="4" w:space="0" w:color="000000"/>
              <w:bottom w:val="single" w:sz="4" w:space="0" w:color="000000"/>
              <w:right w:val="single" w:sz="4" w:space="0" w:color="000000"/>
            </w:tcBorders>
            <w:vAlign w:val="center"/>
          </w:tcPr>
          <w:p w14:paraId="773B3F01"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硬盘</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36ECF45D"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块</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B6755F3"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06590DAB"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216E0A0D"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15845FA7"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125655B9" w14:textId="77777777" w:rsidR="004F439B" w:rsidRDefault="004F439B">
            <w:pPr>
              <w:jc w:val="center"/>
              <w:rPr>
                <w:rFonts w:ascii="宋体" w:eastAsia="宋体" w:hAnsi="宋体" w:cs="宋体" w:hint="eastAsia"/>
                <w:color w:val="000000"/>
                <w:sz w:val="22"/>
                <w:szCs w:val="22"/>
              </w:rPr>
            </w:pPr>
          </w:p>
        </w:tc>
      </w:tr>
      <w:tr w:rsidR="004F439B" w14:paraId="64627615"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08818C11"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w:t>
            </w:r>
          </w:p>
        </w:tc>
        <w:tc>
          <w:tcPr>
            <w:tcW w:w="3493" w:type="dxa"/>
            <w:tcBorders>
              <w:top w:val="single" w:sz="4" w:space="0" w:color="000000"/>
              <w:left w:val="single" w:sz="4" w:space="0" w:color="000000"/>
              <w:bottom w:val="single" w:sz="4" w:space="0" w:color="000000"/>
              <w:right w:val="single" w:sz="4" w:space="0" w:color="000000"/>
            </w:tcBorders>
            <w:vAlign w:val="center"/>
          </w:tcPr>
          <w:p w14:paraId="6CE717D4"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千兆交换机</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788A0DEF"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634575A5"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ABF2377"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11C074FC"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1F5498A1"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B700AFE" w14:textId="77777777" w:rsidR="004F439B" w:rsidRDefault="004F439B">
            <w:pPr>
              <w:jc w:val="center"/>
              <w:rPr>
                <w:rFonts w:ascii="宋体" w:eastAsia="宋体" w:hAnsi="宋体" w:cs="宋体" w:hint="eastAsia"/>
                <w:color w:val="000000"/>
                <w:sz w:val="22"/>
                <w:szCs w:val="22"/>
              </w:rPr>
            </w:pPr>
          </w:p>
        </w:tc>
      </w:tr>
      <w:tr w:rsidR="004F439B" w14:paraId="17002325"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3058EC3B"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w:t>
            </w:r>
          </w:p>
        </w:tc>
        <w:tc>
          <w:tcPr>
            <w:tcW w:w="3493" w:type="dxa"/>
            <w:tcBorders>
              <w:top w:val="single" w:sz="4" w:space="0" w:color="000000"/>
              <w:left w:val="single" w:sz="4" w:space="0" w:color="000000"/>
              <w:bottom w:val="single" w:sz="4" w:space="0" w:color="000000"/>
              <w:right w:val="single" w:sz="4" w:space="0" w:color="000000"/>
            </w:tcBorders>
            <w:vAlign w:val="center"/>
          </w:tcPr>
          <w:p w14:paraId="5E6B5CC9"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配电箱</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57D3848D"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台</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689106E3"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1EC2215C"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188699AC"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7EC20764"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74A27219" w14:textId="77777777" w:rsidR="004F439B" w:rsidRDefault="004F439B">
            <w:pPr>
              <w:jc w:val="center"/>
              <w:rPr>
                <w:rFonts w:ascii="宋体" w:eastAsia="宋体" w:hAnsi="宋体" w:cs="宋体" w:hint="eastAsia"/>
                <w:color w:val="000000"/>
                <w:sz w:val="22"/>
                <w:szCs w:val="22"/>
              </w:rPr>
            </w:pPr>
          </w:p>
        </w:tc>
      </w:tr>
      <w:tr w:rsidR="004F439B" w14:paraId="032E6D32"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7B50F1DE"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11</w:t>
            </w:r>
          </w:p>
        </w:tc>
        <w:tc>
          <w:tcPr>
            <w:tcW w:w="3493" w:type="dxa"/>
            <w:tcBorders>
              <w:top w:val="single" w:sz="4" w:space="0" w:color="000000"/>
              <w:left w:val="single" w:sz="4" w:space="0" w:color="000000"/>
              <w:bottom w:val="single" w:sz="4" w:space="0" w:color="000000"/>
              <w:right w:val="single" w:sz="4" w:space="0" w:color="000000"/>
            </w:tcBorders>
            <w:vAlign w:val="center"/>
          </w:tcPr>
          <w:p w14:paraId="6B5BD106"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线缆及辅材</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3C6ECB4A"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点</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0179B652"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5541280"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5568081"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128CCF90"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3F037864" w14:textId="77777777" w:rsidR="004F439B" w:rsidRDefault="004F439B">
            <w:pPr>
              <w:jc w:val="center"/>
              <w:rPr>
                <w:rFonts w:ascii="宋体" w:eastAsia="宋体" w:hAnsi="宋体" w:cs="宋体" w:hint="eastAsia"/>
                <w:color w:val="000000"/>
                <w:sz w:val="22"/>
                <w:szCs w:val="22"/>
              </w:rPr>
            </w:pPr>
          </w:p>
        </w:tc>
      </w:tr>
      <w:tr w:rsidR="004F439B" w14:paraId="0405B4EA"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271FDAFA"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12</w:t>
            </w:r>
          </w:p>
        </w:tc>
        <w:tc>
          <w:tcPr>
            <w:tcW w:w="3493" w:type="dxa"/>
            <w:tcBorders>
              <w:top w:val="single" w:sz="4" w:space="0" w:color="000000"/>
              <w:left w:val="single" w:sz="4" w:space="0" w:color="000000"/>
              <w:bottom w:val="single" w:sz="4" w:space="0" w:color="000000"/>
              <w:right w:val="single" w:sz="4" w:space="0" w:color="000000"/>
            </w:tcBorders>
            <w:vAlign w:val="center"/>
          </w:tcPr>
          <w:p w14:paraId="0C206B10"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安装费用</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52B7FECE"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项</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7B7154D"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45B91D77"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69AC26AF"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0C54FA38"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330FE660" w14:textId="77777777" w:rsidR="004F439B" w:rsidRDefault="004F439B">
            <w:pPr>
              <w:jc w:val="center"/>
              <w:rPr>
                <w:rFonts w:ascii="宋体" w:eastAsia="宋体" w:hAnsi="宋体" w:cs="宋体" w:hint="eastAsia"/>
                <w:color w:val="000000"/>
                <w:sz w:val="22"/>
                <w:szCs w:val="22"/>
              </w:rPr>
            </w:pPr>
          </w:p>
        </w:tc>
      </w:tr>
      <w:tr w:rsidR="004F439B" w14:paraId="50929526" w14:textId="77777777" w:rsidTr="00305039">
        <w:trPr>
          <w:trHeight w:val="521"/>
        </w:trPr>
        <w:tc>
          <w:tcPr>
            <w:tcW w:w="1033" w:type="dxa"/>
            <w:tcBorders>
              <w:top w:val="single" w:sz="4" w:space="0" w:color="000000"/>
              <w:left w:val="single" w:sz="4" w:space="0" w:color="000000"/>
              <w:bottom w:val="single" w:sz="4" w:space="0" w:color="000000"/>
              <w:right w:val="single" w:sz="4" w:space="0" w:color="000000"/>
            </w:tcBorders>
            <w:vAlign w:val="center"/>
          </w:tcPr>
          <w:p w14:paraId="69FA25C9"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13</w:t>
            </w:r>
          </w:p>
        </w:tc>
        <w:tc>
          <w:tcPr>
            <w:tcW w:w="3493" w:type="dxa"/>
            <w:tcBorders>
              <w:top w:val="single" w:sz="4" w:space="0" w:color="000000"/>
              <w:left w:val="single" w:sz="4" w:space="0" w:color="000000"/>
              <w:bottom w:val="single" w:sz="4" w:space="0" w:color="000000"/>
              <w:right w:val="single" w:sz="4" w:space="0" w:color="000000"/>
            </w:tcBorders>
            <w:vAlign w:val="center"/>
          </w:tcPr>
          <w:p w14:paraId="3C887360"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销售网点网络</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59BEFE2B"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条</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0F299EBA" w14:textId="77777777" w:rsidR="004F439B" w:rsidRDefault="0016468E">
            <w:pPr>
              <w:widowControl/>
              <w:spacing w:line="240" w:lineRule="auto"/>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300</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4ABAF6A6" w14:textId="77777777" w:rsidR="004F439B" w:rsidRDefault="004F439B">
            <w:pPr>
              <w:jc w:val="center"/>
              <w:rPr>
                <w:rFonts w:ascii="宋体" w:eastAsia="宋体" w:hAnsi="宋体" w:cs="宋体" w:hint="eastAsia"/>
                <w:color w:val="000000"/>
                <w:sz w:val="20"/>
                <w:szCs w:val="20"/>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0195172C" w14:textId="77777777" w:rsidR="004F439B" w:rsidRDefault="004F439B">
            <w:pPr>
              <w:jc w:val="center"/>
              <w:rPr>
                <w:rFonts w:ascii="宋体" w:eastAsia="宋体" w:hAnsi="宋体" w:cs="宋体" w:hint="eastAsia"/>
                <w:color w:val="000000"/>
                <w:sz w:val="20"/>
                <w:szCs w:val="20"/>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4FA6B6CB"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49BF7259" w14:textId="77777777" w:rsidR="004F439B" w:rsidRDefault="004F439B">
            <w:pPr>
              <w:jc w:val="center"/>
              <w:rPr>
                <w:rFonts w:ascii="宋体" w:eastAsia="宋体" w:hAnsi="宋体" w:cs="宋体" w:hint="eastAsia"/>
                <w:color w:val="000000"/>
                <w:sz w:val="22"/>
                <w:szCs w:val="22"/>
              </w:rPr>
            </w:pPr>
          </w:p>
        </w:tc>
      </w:tr>
      <w:tr w:rsidR="004F439B" w14:paraId="594EB5A4" w14:textId="77777777" w:rsidTr="00305039">
        <w:trPr>
          <w:trHeight w:val="521"/>
        </w:trPr>
        <w:tc>
          <w:tcPr>
            <w:tcW w:w="4526" w:type="dxa"/>
            <w:gridSpan w:val="2"/>
            <w:tcBorders>
              <w:top w:val="single" w:sz="4" w:space="0" w:color="000000"/>
              <w:left w:val="single" w:sz="4" w:space="0" w:color="000000"/>
              <w:bottom w:val="single" w:sz="4" w:space="0" w:color="000000"/>
              <w:right w:val="single" w:sz="4" w:space="0" w:color="000000"/>
            </w:tcBorders>
            <w:noWrap/>
            <w:vAlign w:val="center"/>
          </w:tcPr>
          <w:p w14:paraId="2270C453" w14:textId="319AE501" w:rsidR="004F439B" w:rsidRDefault="00305039">
            <w:pPr>
              <w:widowControl/>
              <w:spacing w:line="240" w:lineRule="auto"/>
              <w:jc w:val="center"/>
              <w:textAlignment w:val="center"/>
              <w:rPr>
                <w:rFonts w:ascii="宋体" w:eastAsia="宋体" w:hAnsi="宋体" w:cs="宋体" w:hint="eastAsia"/>
                <w:color w:val="000000"/>
                <w:sz w:val="22"/>
                <w:szCs w:val="22"/>
              </w:rPr>
            </w:pPr>
            <w:r>
              <w:rPr>
                <w:rFonts w:ascii="宋体" w:eastAsia="宋体" w:hAnsi="宋体" w:cs="宋体" w:hint="eastAsia"/>
                <w:color w:val="000000"/>
                <w:kern w:val="0"/>
                <w:sz w:val="22"/>
                <w:szCs w:val="22"/>
                <w:lang w:bidi="ar"/>
              </w:rPr>
              <w:t>投标</w:t>
            </w:r>
            <w:r w:rsidR="0016468E">
              <w:rPr>
                <w:rFonts w:ascii="宋体" w:eastAsia="宋体" w:hAnsi="宋体" w:cs="宋体" w:hint="eastAsia"/>
                <w:color w:val="000000"/>
                <w:kern w:val="0"/>
                <w:sz w:val="22"/>
                <w:szCs w:val="22"/>
                <w:lang w:bidi="ar"/>
              </w:rPr>
              <w:t>总价</w:t>
            </w:r>
          </w:p>
        </w:tc>
        <w:tc>
          <w:tcPr>
            <w:tcW w:w="626" w:type="dxa"/>
            <w:tcBorders>
              <w:top w:val="single" w:sz="4" w:space="0" w:color="000000"/>
              <w:left w:val="single" w:sz="4" w:space="0" w:color="000000"/>
              <w:bottom w:val="single" w:sz="4" w:space="0" w:color="000000"/>
              <w:right w:val="single" w:sz="4" w:space="0" w:color="000000"/>
            </w:tcBorders>
            <w:noWrap/>
            <w:vAlign w:val="center"/>
          </w:tcPr>
          <w:p w14:paraId="5B285EBF" w14:textId="77777777" w:rsidR="004F439B" w:rsidRDefault="004F439B">
            <w:pPr>
              <w:jc w:val="center"/>
              <w:rPr>
                <w:rFonts w:ascii="宋体" w:eastAsia="宋体" w:hAnsi="宋体" w:cs="宋体" w:hint="eastAsia"/>
                <w:color w:val="000000"/>
                <w:sz w:val="22"/>
                <w:szCs w:val="22"/>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6C7A0E0" w14:textId="77777777" w:rsidR="004F439B" w:rsidRDefault="004F439B">
            <w:pPr>
              <w:jc w:val="center"/>
              <w:rPr>
                <w:rFonts w:ascii="宋体" w:eastAsia="宋体" w:hAnsi="宋体" w:cs="宋体" w:hint="eastAsia"/>
                <w:color w:val="000000"/>
                <w:sz w:val="22"/>
                <w:szCs w:val="22"/>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237382E6" w14:textId="77777777" w:rsidR="004F439B" w:rsidRDefault="004F439B">
            <w:pPr>
              <w:jc w:val="center"/>
              <w:rPr>
                <w:rFonts w:ascii="宋体" w:eastAsia="宋体" w:hAnsi="宋体" w:cs="宋体" w:hint="eastAsia"/>
                <w:color w:val="000000"/>
                <w:sz w:val="22"/>
                <w:szCs w:val="22"/>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21717D02"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19D58C32" w14:textId="77777777" w:rsidR="004F439B" w:rsidRDefault="004F439B">
            <w:pPr>
              <w:jc w:val="center"/>
              <w:rPr>
                <w:rFonts w:ascii="宋体" w:eastAsia="宋体" w:hAnsi="宋体" w:cs="宋体" w:hint="eastAsia"/>
                <w:color w:val="000000"/>
                <w:sz w:val="22"/>
                <w:szCs w:val="22"/>
              </w:rPr>
            </w:pPr>
          </w:p>
        </w:tc>
        <w:tc>
          <w:tcPr>
            <w:tcW w:w="833" w:type="dxa"/>
            <w:tcBorders>
              <w:top w:val="single" w:sz="4" w:space="0" w:color="000000"/>
              <w:left w:val="single" w:sz="4" w:space="0" w:color="000000"/>
              <w:bottom w:val="single" w:sz="4" w:space="0" w:color="000000"/>
              <w:right w:val="single" w:sz="4" w:space="0" w:color="000000"/>
            </w:tcBorders>
            <w:noWrap/>
            <w:vAlign w:val="center"/>
          </w:tcPr>
          <w:p w14:paraId="3070252B" w14:textId="77777777" w:rsidR="004F439B" w:rsidRDefault="004F439B">
            <w:pPr>
              <w:jc w:val="center"/>
              <w:rPr>
                <w:rFonts w:ascii="宋体" w:eastAsia="宋体" w:hAnsi="宋体" w:cs="宋体" w:hint="eastAsia"/>
                <w:color w:val="000000"/>
                <w:sz w:val="22"/>
                <w:szCs w:val="22"/>
              </w:rPr>
            </w:pPr>
          </w:p>
        </w:tc>
      </w:tr>
      <w:tr w:rsidR="00305039" w14:paraId="3588CDD4" w14:textId="77777777" w:rsidTr="008C35BB">
        <w:trPr>
          <w:cantSplit/>
        </w:trPr>
        <w:tc>
          <w:tcPr>
            <w:tcW w:w="9170" w:type="dxa"/>
            <w:gridSpan w:val="8"/>
            <w:tcBorders>
              <w:top w:val="single" w:sz="4" w:space="0" w:color="000000"/>
              <w:left w:val="single" w:sz="4" w:space="0" w:color="000000"/>
              <w:bottom w:val="single" w:sz="4" w:space="0" w:color="000000"/>
              <w:right w:val="single" w:sz="4" w:space="0" w:color="000000"/>
            </w:tcBorders>
            <w:noWrap/>
            <w:vAlign w:val="center"/>
          </w:tcPr>
          <w:p w14:paraId="52E4FB48" w14:textId="799B6D81" w:rsidR="00305039" w:rsidRDefault="00305039" w:rsidP="00305039">
            <w:pPr>
              <w:jc w:val="left"/>
              <w:rPr>
                <w:rFonts w:ascii="宋体" w:eastAsia="宋体" w:hAnsi="宋体" w:cs="宋体" w:hint="eastAsia"/>
                <w:color w:val="000000"/>
                <w:sz w:val="22"/>
                <w:szCs w:val="22"/>
              </w:rPr>
            </w:pPr>
            <w:r>
              <w:rPr>
                <w:rFonts w:asciiTheme="minorEastAsia" w:hAnsiTheme="minorEastAsia" w:cstheme="minorEastAsia" w:hint="eastAsia"/>
                <w:color w:val="FF0000"/>
              </w:rPr>
              <w:t>本采购包中提供的符合本国产品标准的产品成本之和占该采购包提供的全部产品成本之和的比例为</w:t>
            </w:r>
            <w:r>
              <w:rPr>
                <w:rFonts w:asciiTheme="minorEastAsia" w:hAnsiTheme="minorEastAsia" w:cstheme="minorEastAsia" w:hint="eastAsia"/>
                <w:color w:val="FF0000"/>
                <w:u w:val="single"/>
              </w:rPr>
              <w:t>***</w:t>
            </w:r>
            <w:r>
              <w:rPr>
                <w:rFonts w:asciiTheme="minorEastAsia" w:hAnsiTheme="minorEastAsia" w:cstheme="minorEastAsia" w:hint="eastAsia"/>
                <w:color w:val="FF0000"/>
              </w:rPr>
              <w:t>%。</w:t>
            </w:r>
          </w:p>
        </w:tc>
      </w:tr>
    </w:tbl>
    <w:p w14:paraId="49149774" w14:textId="3D241637" w:rsidR="004F439B" w:rsidRDefault="00146149">
      <w:pPr>
        <w:jc w:val="left"/>
        <w:rPr>
          <w:rFonts w:ascii="宋体" w:eastAsia="宋体" w:hAnsi="宋体" w:cs="Times New Roman" w:hint="eastAsia"/>
          <w:sz w:val="24"/>
        </w:rPr>
      </w:pPr>
      <w:r>
        <w:rPr>
          <w:rFonts w:ascii="宋体" w:eastAsia="宋体" w:hAnsi="宋体" w:cs="Times New Roman" w:hint="eastAsia"/>
          <w:sz w:val="24"/>
        </w:rPr>
        <w:t>注：</w:t>
      </w:r>
    </w:p>
    <w:p w14:paraId="269B3007" w14:textId="77777777" w:rsidR="00E26627" w:rsidRPr="00E26627" w:rsidRDefault="00E26627" w:rsidP="00E26627">
      <w:pPr>
        <w:numPr>
          <w:ilvl w:val="0"/>
          <w:numId w:val="12"/>
        </w:numPr>
        <w:spacing w:after="0" w:line="240" w:lineRule="auto"/>
        <w:rPr>
          <w:rFonts w:ascii="宋体" w:eastAsia="宋体" w:hAnsi="宋体" w:cs="宋体" w:hint="eastAsia"/>
          <w:color w:val="000000"/>
          <w:kern w:val="0"/>
          <w:sz w:val="24"/>
        </w:rPr>
      </w:pPr>
      <w:r w:rsidRPr="00E26627">
        <w:rPr>
          <w:rFonts w:ascii="宋体" w:eastAsia="宋体" w:hAnsi="宋体" w:cs="宋体" w:hint="eastAsia"/>
          <w:color w:val="000000"/>
          <w:kern w:val="0"/>
          <w:sz w:val="24"/>
        </w:rPr>
        <w:t>“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2A8E3C9C" w14:textId="77777777" w:rsidR="00E26627" w:rsidRPr="00E26627" w:rsidRDefault="00E26627" w:rsidP="00E26627">
      <w:pPr>
        <w:spacing w:after="0" w:line="240" w:lineRule="auto"/>
        <w:rPr>
          <w:rFonts w:ascii="宋体" w:eastAsia="宋体" w:hAnsi="宋体" w:cs="宋体" w:hint="eastAsia"/>
          <w:color w:val="000000"/>
          <w:kern w:val="0"/>
          <w:sz w:val="24"/>
        </w:rPr>
      </w:pPr>
      <w:r w:rsidRPr="00E26627">
        <w:rPr>
          <w:rFonts w:ascii="宋体" w:eastAsia="宋体" w:hAnsi="宋体" w:cs="宋体" w:hint="eastAsia"/>
          <w:color w:val="000000"/>
          <w:kern w:val="0"/>
          <w:sz w:val="24"/>
        </w:rPr>
        <w:t>2.</w:t>
      </w:r>
      <w:r w:rsidRPr="00E26627">
        <w:rPr>
          <w:rFonts w:ascii="Times New Roman" w:hAnsi="Times New Roman" w:cs="Times New Roman"/>
          <w:color w:val="000000"/>
          <w:kern w:val="0"/>
          <w:szCs w:val="21"/>
        </w:rPr>
        <w:t xml:space="preserve"> “</w:t>
      </w:r>
      <w:r w:rsidRPr="00E26627">
        <w:rPr>
          <w:rFonts w:ascii="宋体" w:eastAsia="宋体" w:hAnsi="宋体" w:cs="宋体" w:hint="eastAsia"/>
          <w:color w:val="000000"/>
          <w:kern w:val="0"/>
          <w:sz w:val="24"/>
        </w:rPr>
        <w:t>投标分项报价表</w:t>
      </w:r>
      <w:r w:rsidRPr="00E26627">
        <w:rPr>
          <w:rFonts w:ascii="Times New Roman" w:hAnsi="Times New Roman" w:cs="Times New Roman"/>
          <w:color w:val="000000"/>
          <w:kern w:val="0"/>
          <w:szCs w:val="21"/>
        </w:rPr>
        <w:t>”</w:t>
      </w:r>
      <w:r w:rsidRPr="00E26627">
        <w:rPr>
          <w:rFonts w:ascii="宋体" w:eastAsia="宋体" w:hAnsi="宋体" w:cs="宋体" w:hint="eastAsia"/>
          <w:color w:val="000000"/>
          <w:kern w:val="0"/>
          <w:sz w:val="24"/>
        </w:rPr>
        <w:t>中“投标总报价”数额应当与“开标一览表”中“投标总报价”数额一致。</w:t>
      </w:r>
    </w:p>
    <w:p w14:paraId="2DB7EBC3" w14:textId="77777777" w:rsidR="00E26627" w:rsidRPr="00E26627" w:rsidRDefault="00E26627" w:rsidP="00E26627">
      <w:pPr>
        <w:spacing w:after="0" w:line="400" w:lineRule="exact"/>
        <w:rPr>
          <w:rFonts w:ascii="宋体" w:eastAsia="宋体" w:hAnsi="宋体" w:cs="宋体" w:hint="eastAsia"/>
          <w:color w:val="000000"/>
        </w:rPr>
      </w:pPr>
      <w:r w:rsidRPr="00E26627">
        <w:rPr>
          <w:rFonts w:asciiTheme="minorEastAsia" w:hAnsiTheme="minorEastAsia" w:cstheme="minorEastAsia" w:hint="eastAsia"/>
          <w:color w:val="FF0000"/>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D33203C" w14:textId="77777777" w:rsidR="00E26627" w:rsidRPr="00E26627" w:rsidRDefault="00E26627">
      <w:pPr>
        <w:jc w:val="left"/>
        <w:rPr>
          <w:rFonts w:ascii="宋体" w:eastAsia="宋体" w:hAnsi="宋体" w:cs="Times New Roman" w:hint="eastAsia"/>
          <w:sz w:val="24"/>
        </w:rPr>
      </w:pPr>
    </w:p>
    <w:p w14:paraId="36031675" w14:textId="77777777" w:rsidR="004F439B" w:rsidRDefault="0016468E">
      <w:pPr>
        <w:ind w:firstLineChars="500" w:firstLine="1200"/>
        <w:jc w:val="left"/>
        <w:rPr>
          <w:rFonts w:ascii="宋体" w:eastAsia="宋体" w:hAnsi="宋体" w:cs="Times New Roman" w:hint="eastAsia"/>
          <w:sz w:val="24"/>
        </w:rPr>
      </w:pPr>
      <w:r>
        <w:rPr>
          <w:rFonts w:ascii="宋体" w:eastAsia="宋体" w:hAnsi="宋体" w:cs="Times New Roman" w:hint="eastAsia"/>
          <w:sz w:val="24"/>
        </w:rPr>
        <w:t>供应商全称（加盖CA电子公章）：</w:t>
      </w:r>
    </w:p>
    <w:p w14:paraId="2F814DC3" w14:textId="77777777" w:rsidR="004F439B" w:rsidRDefault="0016468E">
      <w:pPr>
        <w:ind w:firstLineChars="500" w:firstLine="1200"/>
        <w:jc w:val="left"/>
        <w:rPr>
          <w:rFonts w:ascii="宋体" w:eastAsia="宋体" w:hAnsi="宋体" w:cs="Times New Roman" w:hint="eastAsia"/>
          <w:sz w:val="24"/>
        </w:rPr>
      </w:pPr>
      <w:r>
        <w:rPr>
          <w:rFonts w:ascii="宋体" w:eastAsia="宋体" w:hAnsi="宋体" w:cs="Times New Roman" w:hint="eastAsia"/>
          <w:sz w:val="24"/>
        </w:rPr>
        <w:t>法定代表人或授权代表签字：</w:t>
      </w:r>
    </w:p>
    <w:p w14:paraId="0E9101B7" w14:textId="77777777" w:rsidR="004F439B" w:rsidRDefault="0016468E">
      <w:pPr>
        <w:spacing w:line="360" w:lineRule="auto"/>
        <w:ind w:left="1470" w:right="1470" w:firstLineChars="66" w:firstLine="158"/>
        <w:jc w:val="left"/>
        <w:rPr>
          <w:rFonts w:ascii="宋体" w:eastAsia="宋体" w:hAnsi="宋体" w:cs="Times New Roman" w:hint="eastAsia"/>
          <w:sz w:val="24"/>
        </w:rPr>
      </w:pPr>
      <w:r>
        <w:rPr>
          <w:rFonts w:ascii="宋体" w:eastAsia="宋体" w:hAnsi="宋体" w:cs="Times New Roman" w:hint="eastAsia"/>
          <w:sz w:val="24"/>
        </w:rPr>
        <w:t>日期：</w:t>
      </w:r>
    </w:p>
    <w:p w14:paraId="186210B3" w14:textId="77777777" w:rsidR="00595149" w:rsidRDefault="00595149">
      <w:pPr>
        <w:spacing w:line="360" w:lineRule="auto"/>
        <w:ind w:left="1470" w:right="1470" w:firstLineChars="66" w:firstLine="158"/>
        <w:jc w:val="left"/>
        <w:rPr>
          <w:rFonts w:ascii="宋体" w:eastAsia="宋体" w:hAnsi="宋体" w:cs="Times New Roman" w:hint="eastAsia"/>
          <w:sz w:val="24"/>
        </w:rPr>
      </w:pPr>
    </w:p>
    <w:bookmarkEnd w:id="214"/>
    <w:bookmarkEnd w:id="215"/>
    <w:bookmarkEnd w:id="216"/>
    <w:bookmarkEnd w:id="217"/>
    <w:p w14:paraId="67EB877D" w14:textId="77777777" w:rsidR="00A02E35" w:rsidRDefault="00A02E35">
      <w:pPr>
        <w:spacing w:after="120"/>
        <w:ind w:leftChars="700" w:left="1470" w:rightChars="700" w:right="1470" w:firstLine="1084"/>
        <w:jc w:val="left"/>
        <w:rPr>
          <w:rFonts w:ascii="宋体" w:eastAsia="宋体" w:hAnsi="宋体" w:cs="Times New Roman" w:hint="eastAsia"/>
          <w:b/>
          <w:sz w:val="36"/>
          <w:szCs w:val="36"/>
        </w:rPr>
      </w:pPr>
    </w:p>
    <w:p w14:paraId="6C0BAB72" w14:textId="77777777" w:rsidR="00D46F61" w:rsidRDefault="00D46F61">
      <w:pPr>
        <w:widowControl/>
        <w:spacing w:after="0" w:line="240" w:lineRule="auto"/>
        <w:jc w:val="left"/>
        <w:rPr>
          <w:rFonts w:ascii="宋体" w:eastAsia="宋体" w:hAnsi="宋体" w:cs="Times New Roman" w:hint="eastAsia"/>
          <w:b/>
          <w:sz w:val="36"/>
          <w:szCs w:val="36"/>
        </w:rPr>
      </w:pPr>
      <w:r>
        <w:rPr>
          <w:rFonts w:ascii="宋体" w:eastAsia="宋体" w:hAnsi="宋体" w:cs="Times New Roman" w:hint="eastAsia"/>
          <w:b/>
          <w:sz w:val="36"/>
          <w:szCs w:val="36"/>
        </w:rPr>
        <w:br w:type="page"/>
      </w:r>
    </w:p>
    <w:p w14:paraId="6BFB9515" w14:textId="6683DEEA" w:rsidR="004F439B" w:rsidRDefault="0016468E">
      <w:pPr>
        <w:spacing w:after="120"/>
        <w:ind w:leftChars="700" w:left="1470" w:rightChars="700" w:right="1470" w:firstLine="1084"/>
        <w:jc w:val="left"/>
        <w:rPr>
          <w:rFonts w:ascii="宋体" w:eastAsia="宋体" w:hAnsi="宋体" w:cs="Times New Roman" w:hint="eastAsia"/>
          <w:b/>
          <w:sz w:val="36"/>
          <w:szCs w:val="36"/>
        </w:rPr>
      </w:pPr>
      <w:r>
        <w:rPr>
          <w:rFonts w:ascii="宋体" w:eastAsia="宋体" w:hAnsi="宋体" w:cs="Times New Roman" w:hint="eastAsia"/>
          <w:b/>
          <w:sz w:val="36"/>
          <w:szCs w:val="36"/>
        </w:rPr>
        <w:t>十</w:t>
      </w:r>
      <w:r w:rsidR="00A02E35">
        <w:rPr>
          <w:rFonts w:ascii="宋体" w:eastAsia="宋体" w:hAnsi="宋体" w:cs="Times New Roman" w:hint="eastAsia"/>
          <w:b/>
          <w:sz w:val="36"/>
          <w:szCs w:val="36"/>
        </w:rPr>
        <w:t>四</w:t>
      </w:r>
      <w:r>
        <w:rPr>
          <w:rFonts w:ascii="宋体" w:eastAsia="宋体" w:hAnsi="宋体" w:cs="Times New Roman" w:hint="eastAsia"/>
          <w:b/>
          <w:sz w:val="36"/>
          <w:szCs w:val="36"/>
        </w:rPr>
        <w:t>、</w:t>
      </w:r>
      <w:bookmarkStart w:id="218" w:name="OLE_LINK26"/>
      <w:bookmarkStart w:id="219" w:name="OLE_LINK27"/>
      <w:bookmarkStart w:id="220" w:name="OLE_LINK28"/>
      <w:r>
        <w:rPr>
          <w:rFonts w:ascii="宋体" w:eastAsia="宋体" w:hAnsi="宋体" w:cs="Times New Roman"/>
          <w:b/>
          <w:sz w:val="36"/>
          <w:szCs w:val="36"/>
        </w:rPr>
        <w:t>拟投入人员一览表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746"/>
        <w:gridCol w:w="1287"/>
        <w:gridCol w:w="1217"/>
        <w:gridCol w:w="1674"/>
        <w:gridCol w:w="1941"/>
        <w:gridCol w:w="1451"/>
      </w:tblGrid>
      <w:tr w:rsidR="004F439B" w14:paraId="446959EC" w14:textId="77777777" w:rsidTr="00595149">
        <w:trPr>
          <w:trHeight w:val="584"/>
          <w:jc w:val="center"/>
        </w:trPr>
        <w:tc>
          <w:tcPr>
            <w:tcW w:w="746" w:type="dxa"/>
            <w:vAlign w:val="center"/>
          </w:tcPr>
          <w:bookmarkEnd w:id="218"/>
          <w:p w14:paraId="01E6BB09" w14:textId="77777777" w:rsidR="004F439B" w:rsidRDefault="0016468E">
            <w:pPr>
              <w:ind w:firstLineChars="100" w:firstLine="210"/>
              <w:jc w:val="left"/>
              <w:rPr>
                <w:rFonts w:ascii="宋体" w:eastAsia="宋体" w:hAnsi="宋体" w:cs="Times New Roman" w:hint="eastAsia"/>
                <w:szCs w:val="21"/>
              </w:rPr>
            </w:pPr>
            <w:r>
              <w:rPr>
                <w:rFonts w:ascii="宋体" w:eastAsia="宋体" w:hAnsi="宋体" w:cs="Times New Roman" w:hint="eastAsia"/>
                <w:szCs w:val="21"/>
              </w:rPr>
              <w:t>序号</w:t>
            </w:r>
          </w:p>
        </w:tc>
        <w:tc>
          <w:tcPr>
            <w:tcW w:w="1287" w:type="dxa"/>
            <w:vAlign w:val="center"/>
          </w:tcPr>
          <w:p w14:paraId="0BA1F5AE" w14:textId="77777777" w:rsidR="004F439B" w:rsidRDefault="0016468E">
            <w:pPr>
              <w:jc w:val="left"/>
              <w:rPr>
                <w:rFonts w:ascii="宋体" w:eastAsia="宋体" w:hAnsi="宋体" w:cs="Times New Roman" w:hint="eastAsia"/>
                <w:szCs w:val="21"/>
              </w:rPr>
            </w:pPr>
            <w:r>
              <w:rPr>
                <w:rFonts w:ascii="宋体" w:eastAsia="宋体" w:hAnsi="宋体" w:cs="Times New Roman" w:hint="eastAsia"/>
                <w:szCs w:val="21"/>
              </w:rPr>
              <w:t xml:space="preserve">   姓名</w:t>
            </w:r>
          </w:p>
        </w:tc>
        <w:tc>
          <w:tcPr>
            <w:tcW w:w="1217" w:type="dxa"/>
            <w:tcBorders>
              <w:right w:val="single" w:sz="4" w:space="0" w:color="auto"/>
            </w:tcBorders>
            <w:vAlign w:val="center"/>
          </w:tcPr>
          <w:p w14:paraId="5F5ACA89" w14:textId="77777777" w:rsidR="004F439B" w:rsidRDefault="0016468E">
            <w:pPr>
              <w:ind w:firstLineChars="100" w:firstLine="210"/>
              <w:jc w:val="left"/>
              <w:rPr>
                <w:rFonts w:ascii="宋体" w:eastAsia="宋体" w:hAnsi="宋体" w:cs="Times New Roman" w:hint="eastAsia"/>
                <w:szCs w:val="21"/>
              </w:rPr>
            </w:pPr>
            <w:r>
              <w:rPr>
                <w:rFonts w:ascii="宋体" w:eastAsia="宋体" w:hAnsi="宋体" w:cs="Times New Roman" w:hint="eastAsia"/>
                <w:szCs w:val="21"/>
              </w:rPr>
              <w:t>岗位名称</w:t>
            </w:r>
          </w:p>
        </w:tc>
        <w:tc>
          <w:tcPr>
            <w:tcW w:w="1674" w:type="dxa"/>
            <w:tcBorders>
              <w:left w:val="single" w:sz="4" w:space="0" w:color="auto"/>
            </w:tcBorders>
            <w:vAlign w:val="center"/>
          </w:tcPr>
          <w:p w14:paraId="3918CEB0" w14:textId="1F68D84A" w:rsidR="004F439B" w:rsidRDefault="00595149">
            <w:pPr>
              <w:ind w:firstLineChars="100" w:firstLine="210"/>
              <w:jc w:val="left"/>
              <w:rPr>
                <w:rFonts w:ascii="宋体" w:eastAsia="宋体" w:hAnsi="宋体" w:cs="Times New Roman" w:hint="eastAsia"/>
                <w:szCs w:val="21"/>
              </w:rPr>
            </w:pPr>
            <w:r>
              <w:rPr>
                <w:rFonts w:ascii="宋体" w:eastAsia="宋体" w:hAnsi="宋体" w:cs="Times New Roman" w:hint="eastAsia"/>
                <w:szCs w:val="21"/>
              </w:rPr>
              <w:t>相关证书</w:t>
            </w:r>
          </w:p>
        </w:tc>
        <w:tc>
          <w:tcPr>
            <w:tcW w:w="1941" w:type="dxa"/>
            <w:vAlign w:val="center"/>
          </w:tcPr>
          <w:p w14:paraId="07BE1A32" w14:textId="52A02185" w:rsidR="004F439B" w:rsidRDefault="00595149">
            <w:pPr>
              <w:jc w:val="left"/>
              <w:rPr>
                <w:rFonts w:ascii="宋体" w:eastAsia="宋体" w:hAnsi="宋体" w:cs="Times New Roman" w:hint="eastAsia"/>
                <w:szCs w:val="21"/>
              </w:rPr>
            </w:pPr>
            <w:r>
              <w:rPr>
                <w:rFonts w:ascii="宋体" w:eastAsia="宋体" w:hAnsi="宋体" w:cs="Times New Roman" w:hint="eastAsia"/>
                <w:szCs w:val="21"/>
              </w:rPr>
              <w:t xml:space="preserve">   专业</w:t>
            </w:r>
            <w:r w:rsidR="00D6444D">
              <w:rPr>
                <w:rFonts w:ascii="宋体" w:eastAsia="宋体" w:hAnsi="宋体" w:cs="Times New Roman" w:hint="eastAsia"/>
                <w:szCs w:val="21"/>
              </w:rPr>
              <w:t>、等级</w:t>
            </w:r>
          </w:p>
        </w:tc>
        <w:tc>
          <w:tcPr>
            <w:tcW w:w="1451" w:type="dxa"/>
            <w:vAlign w:val="center"/>
          </w:tcPr>
          <w:p w14:paraId="22FFA4FE" w14:textId="72FEE8A7" w:rsidR="004F439B" w:rsidRDefault="0016468E">
            <w:pPr>
              <w:jc w:val="left"/>
              <w:rPr>
                <w:rFonts w:ascii="宋体" w:eastAsia="宋体" w:hAnsi="宋体" w:cs="Times New Roman" w:hint="eastAsia"/>
                <w:szCs w:val="21"/>
              </w:rPr>
            </w:pPr>
            <w:r>
              <w:rPr>
                <w:rFonts w:ascii="宋体" w:eastAsia="宋体" w:hAnsi="宋体" w:cs="Times New Roman" w:hint="eastAsia"/>
                <w:szCs w:val="21"/>
              </w:rPr>
              <w:t xml:space="preserve">   </w:t>
            </w:r>
            <w:r w:rsidR="00CE0651">
              <w:rPr>
                <w:rFonts w:ascii="宋体" w:eastAsia="宋体" w:hAnsi="宋体" w:cs="Times New Roman" w:hint="eastAsia"/>
                <w:szCs w:val="21"/>
              </w:rPr>
              <w:t>所在</w:t>
            </w:r>
            <w:r w:rsidR="002762C7">
              <w:rPr>
                <w:rFonts w:ascii="宋体" w:eastAsia="宋体" w:hAnsi="宋体" w:cs="Times New Roman" w:hint="eastAsia"/>
                <w:szCs w:val="21"/>
              </w:rPr>
              <w:t>页码</w:t>
            </w:r>
          </w:p>
        </w:tc>
      </w:tr>
      <w:tr w:rsidR="004F439B" w14:paraId="197216CD" w14:textId="77777777" w:rsidTr="00595149">
        <w:trPr>
          <w:trHeight w:hRule="exact" w:val="680"/>
          <w:jc w:val="center"/>
        </w:trPr>
        <w:tc>
          <w:tcPr>
            <w:tcW w:w="746" w:type="dxa"/>
            <w:vAlign w:val="center"/>
          </w:tcPr>
          <w:p w14:paraId="18AB8EAD"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088D3175"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2BAF083B"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74DB9825"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2768C60B"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79825E8C" w14:textId="77777777" w:rsidR="004F439B" w:rsidRDefault="004F439B">
            <w:pPr>
              <w:spacing w:line="453" w:lineRule="atLeast"/>
              <w:ind w:firstLine="840"/>
              <w:jc w:val="left"/>
              <w:rPr>
                <w:rFonts w:ascii="宋体" w:eastAsia="宋体" w:hAnsi="宋体" w:cs="Times New Roman" w:hint="eastAsia"/>
                <w:szCs w:val="21"/>
              </w:rPr>
            </w:pPr>
          </w:p>
        </w:tc>
      </w:tr>
      <w:tr w:rsidR="004F439B" w14:paraId="0B49A970" w14:textId="77777777" w:rsidTr="00595149">
        <w:trPr>
          <w:trHeight w:hRule="exact" w:val="680"/>
          <w:jc w:val="center"/>
        </w:trPr>
        <w:tc>
          <w:tcPr>
            <w:tcW w:w="746" w:type="dxa"/>
            <w:vAlign w:val="center"/>
          </w:tcPr>
          <w:p w14:paraId="48E1665A"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0A206729"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182248EB"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76541B9C"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13B43160"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02D6F38A" w14:textId="77777777" w:rsidR="004F439B" w:rsidRDefault="004F439B">
            <w:pPr>
              <w:spacing w:line="453" w:lineRule="atLeast"/>
              <w:ind w:firstLine="840"/>
              <w:jc w:val="left"/>
              <w:rPr>
                <w:rFonts w:ascii="宋体" w:eastAsia="宋体" w:hAnsi="宋体" w:cs="Times New Roman" w:hint="eastAsia"/>
                <w:szCs w:val="21"/>
              </w:rPr>
            </w:pPr>
          </w:p>
        </w:tc>
      </w:tr>
      <w:tr w:rsidR="004F439B" w14:paraId="101D7313" w14:textId="77777777" w:rsidTr="00595149">
        <w:trPr>
          <w:trHeight w:hRule="exact" w:val="680"/>
          <w:jc w:val="center"/>
        </w:trPr>
        <w:tc>
          <w:tcPr>
            <w:tcW w:w="746" w:type="dxa"/>
            <w:vAlign w:val="center"/>
          </w:tcPr>
          <w:p w14:paraId="23F5D8ED"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298FBF27"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0AA4F534"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755F864B"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6CAFEEDB"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346B36AE" w14:textId="77777777" w:rsidR="004F439B" w:rsidRDefault="004F439B">
            <w:pPr>
              <w:spacing w:line="453" w:lineRule="atLeast"/>
              <w:ind w:firstLine="840"/>
              <w:jc w:val="left"/>
              <w:rPr>
                <w:rFonts w:ascii="宋体" w:eastAsia="宋体" w:hAnsi="宋体" w:cs="Times New Roman" w:hint="eastAsia"/>
                <w:szCs w:val="21"/>
              </w:rPr>
            </w:pPr>
          </w:p>
        </w:tc>
      </w:tr>
      <w:tr w:rsidR="004F439B" w14:paraId="122D8816" w14:textId="77777777" w:rsidTr="00595149">
        <w:trPr>
          <w:trHeight w:hRule="exact" w:val="680"/>
          <w:jc w:val="center"/>
        </w:trPr>
        <w:tc>
          <w:tcPr>
            <w:tcW w:w="746" w:type="dxa"/>
            <w:vAlign w:val="center"/>
          </w:tcPr>
          <w:p w14:paraId="54D46CC7"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745DF611"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53B5D9F8"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0277D93D"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4AD599FA"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7F80FB16" w14:textId="77777777" w:rsidR="004F439B" w:rsidRDefault="004F439B">
            <w:pPr>
              <w:spacing w:line="453" w:lineRule="atLeast"/>
              <w:ind w:firstLine="840"/>
              <w:jc w:val="left"/>
              <w:rPr>
                <w:rFonts w:ascii="宋体" w:eastAsia="宋体" w:hAnsi="宋体" w:cs="Times New Roman" w:hint="eastAsia"/>
                <w:szCs w:val="21"/>
              </w:rPr>
            </w:pPr>
          </w:p>
        </w:tc>
      </w:tr>
      <w:tr w:rsidR="004F439B" w14:paraId="728E542C" w14:textId="77777777" w:rsidTr="00595149">
        <w:trPr>
          <w:trHeight w:hRule="exact" w:val="680"/>
          <w:jc w:val="center"/>
        </w:trPr>
        <w:tc>
          <w:tcPr>
            <w:tcW w:w="746" w:type="dxa"/>
            <w:vAlign w:val="center"/>
          </w:tcPr>
          <w:p w14:paraId="77CA68AA"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2B1E3633"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4112007E"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6AA9C3ED"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0DCE595B"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4046AE02" w14:textId="77777777" w:rsidR="004F439B" w:rsidRDefault="004F439B">
            <w:pPr>
              <w:spacing w:line="453" w:lineRule="atLeast"/>
              <w:ind w:firstLine="840"/>
              <w:jc w:val="left"/>
              <w:rPr>
                <w:rFonts w:ascii="宋体" w:eastAsia="宋体" w:hAnsi="宋体" w:cs="Times New Roman" w:hint="eastAsia"/>
                <w:szCs w:val="21"/>
              </w:rPr>
            </w:pPr>
          </w:p>
        </w:tc>
      </w:tr>
      <w:tr w:rsidR="004F439B" w14:paraId="57E5CC9D" w14:textId="77777777" w:rsidTr="00595149">
        <w:trPr>
          <w:trHeight w:hRule="exact" w:val="680"/>
          <w:jc w:val="center"/>
        </w:trPr>
        <w:tc>
          <w:tcPr>
            <w:tcW w:w="746" w:type="dxa"/>
            <w:vAlign w:val="center"/>
          </w:tcPr>
          <w:p w14:paraId="594006D5"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0852F41F"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716BFB76"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569AD288"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0C8B7E35"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5E755FB7" w14:textId="77777777" w:rsidR="004F439B" w:rsidRDefault="004F439B">
            <w:pPr>
              <w:spacing w:line="453" w:lineRule="atLeast"/>
              <w:ind w:firstLine="840"/>
              <w:jc w:val="left"/>
              <w:rPr>
                <w:rFonts w:ascii="宋体" w:eastAsia="宋体" w:hAnsi="宋体" w:cs="Times New Roman" w:hint="eastAsia"/>
                <w:szCs w:val="21"/>
              </w:rPr>
            </w:pPr>
          </w:p>
        </w:tc>
      </w:tr>
      <w:tr w:rsidR="004F439B" w14:paraId="2AA1777E" w14:textId="77777777" w:rsidTr="00595149">
        <w:trPr>
          <w:trHeight w:hRule="exact" w:val="680"/>
          <w:jc w:val="center"/>
        </w:trPr>
        <w:tc>
          <w:tcPr>
            <w:tcW w:w="746" w:type="dxa"/>
            <w:vAlign w:val="center"/>
          </w:tcPr>
          <w:p w14:paraId="25E79AC6"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41295B72"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6AA6031F"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7DD2ACE0"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163F0DCE"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0C015834" w14:textId="77777777" w:rsidR="004F439B" w:rsidRDefault="004F439B">
            <w:pPr>
              <w:spacing w:line="453" w:lineRule="atLeast"/>
              <w:ind w:firstLine="840"/>
              <w:jc w:val="left"/>
              <w:rPr>
                <w:rFonts w:ascii="宋体" w:eastAsia="宋体" w:hAnsi="宋体" w:cs="Times New Roman" w:hint="eastAsia"/>
                <w:szCs w:val="21"/>
              </w:rPr>
            </w:pPr>
          </w:p>
        </w:tc>
      </w:tr>
      <w:tr w:rsidR="004F439B" w14:paraId="2C2DDAE5" w14:textId="77777777" w:rsidTr="00595149">
        <w:trPr>
          <w:trHeight w:hRule="exact" w:val="680"/>
          <w:jc w:val="center"/>
        </w:trPr>
        <w:tc>
          <w:tcPr>
            <w:tcW w:w="746" w:type="dxa"/>
            <w:vAlign w:val="center"/>
          </w:tcPr>
          <w:p w14:paraId="0F71E3E2"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1F40170A"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78C0AE79"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12F261FA"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77A57DC5"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22D6F97C" w14:textId="77777777" w:rsidR="004F439B" w:rsidRDefault="004F439B">
            <w:pPr>
              <w:spacing w:line="453" w:lineRule="atLeast"/>
              <w:ind w:firstLine="840"/>
              <w:jc w:val="left"/>
              <w:rPr>
                <w:rFonts w:ascii="宋体" w:eastAsia="宋体" w:hAnsi="宋体" w:cs="Times New Roman" w:hint="eastAsia"/>
                <w:szCs w:val="21"/>
              </w:rPr>
            </w:pPr>
          </w:p>
        </w:tc>
      </w:tr>
      <w:tr w:rsidR="004F439B" w14:paraId="46CEB4C6" w14:textId="77777777" w:rsidTr="00595149">
        <w:trPr>
          <w:trHeight w:hRule="exact" w:val="680"/>
          <w:jc w:val="center"/>
        </w:trPr>
        <w:tc>
          <w:tcPr>
            <w:tcW w:w="746" w:type="dxa"/>
            <w:vAlign w:val="center"/>
          </w:tcPr>
          <w:p w14:paraId="76335CA7"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2B766E3A"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796F6EC6"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42F99B9D"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7CD3AF45"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5FF7F714" w14:textId="77777777" w:rsidR="004F439B" w:rsidRDefault="004F439B">
            <w:pPr>
              <w:spacing w:line="453" w:lineRule="atLeast"/>
              <w:ind w:firstLine="840"/>
              <w:jc w:val="left"/>
              <w:rPr>
                <w:rFonts w:ascii="宋体" w:eastAsia="宋体" w:hAnsi="宋体" w:cs="Times New Roman" w:hint="eastAsia"/>
                <w:szCs w:val="21"/>
              </w:rPr>
            </w:pPr>
          </w:p>
        </w:tc>
      </w:tr>
      <w:tr w:rsidR="004F439B" w14:paraId="1450394B" w14:textId="77777777" w:rsidTr="00595149">
        <w:trPr>
          <w:trHeight w:hRule="exact" w:val="680"/>
          <w:jc w:val="center"/>
        </w:trPr>
        <w:tc>
          <w:tcPr>
            <w:tcW w:w="746" w:type="dxa"/>
            <w:vAlign w:val="center"/>
          </w:tcPr>
          <w:p w14:paraId="02F9E919" w14:textId="77777777" w:rsidR="004F439B" w:rsidRDefault="004F439B">
            <w:pPr>
              <w:spacing w:line="453" w:lineRule="atLeast"/>
              <w:ind w:firstLine="840"/>
              <w:jc w:val="left"/>
              <w:rPr>
                <w:rFonts w:ascii="宋体" w:eastAsia="宋体" w:hAnsi="宋体" w:cs="Times New Roman" w:hint="eastAsia"/>
                <w:szCs w:val="21"/>
              </w:rPr>
            </w:pPr>
          </w:p>
        </w:tc>
        <w:tc>
          <w:tcPr>
            <w:tcW w:w="1287" w:type="dxa"/>
            <w:vAlign w:val="center"/>
          </w:tcPr>
          <w:p w14:paraId="48701D67" w14:textId="77777777" w:rsidR="004F439B" w:rsidRDefault="004F439B">
            <w:pPr>
              <w:spacing w:line="453" w:lineRule="atLeast"/>
              <w:ind w:firstLine="840"/>
              <w:jc w:val="left"/>
              <w:rPr>
                <w:rFonts w:ascii="宋体" w:eastAsia="宋体" w:hAnsi="宋体" w:cs="Times New Roman" w:hint="eastAsia"/>
                <w:szCs w:val="21"/>
              </w:rPr>
            </w:pPr>
          </w:p>
        </w:tc>
        <w:tc>
          <w:tcPr>
            <w:tcW w:w="1217" w:type="dxa"/>
            <w:tcBorders>
              <w:right w:val="single" w:sz="4" w:space="0" w:color="auto"/>
            </w:tcBorders>
            <w:vAlign w:val="center"/>
          </w:tcPr>
          <w:p w14:paraId="1024D08A" w14:textId="77777777" w:rsidR="004F439B" w:rsidRDefault="004F439B">
            <w:pPr>
              <w:spacing w:line="453" w:lineRule="atLeast"/>
              <w:ind w:firstLine="840"/>
              <w:jc w:val="left"/>
              <w:rPr>
                <w:rFonts w:ascii="宋体" w:eastAsia="宋体" w:hAnsi="宋体" w:cs="Times New Roman" w:hint="eastAsia"/>
                <w:szCs w:val="21"/>
              </w:rPr>
            </w:pPr>
          </w:p>
        </w:tc>
        <w:tc>
          <w:tcPr>
            <w:tcW w:w="1674" w:type="dxa"/>
            <w:tcBorders>
              <w:left w:val="single" w:sz="4" w:space="0" w:color="auto"/>
            </w:tcBorders>
            <w:vAlign w:val="center"/>
          </w:tcPr>
          <w:p w14:paraId="6F60F9A0" w14:textId="77777777" w:rsidR="004F439B" w:rsidRDefault="004F439B">
            <w:pPr>
              <w:spacing w:line="453" w:lineRule="atLeast"/>
              <w:ind w:firstLine="840"/>
              <w:jc w:val="left"/>
              <w:rPr>
                <w:rFonts w:ascii="宋体" w:eastAsia="宋体" w:hAnsi="宋体" w:cs="Times New Roman" w:hint="eastAsia"/>
                <w:szCs w:val="21"/>
              </w:rPr>
            </w:pPr>
          </w:p>
        </w:tc>
        <w:tc>
          <w:tcPr>
            <w:tcW w:w="1941" w:type="dxa"/>
            <w:vAlign w:val="center"/>
          </w:tcPr>
          <w:p w14:paraId="76555181" w14:textId="77777777" w:rsidR="004F439B" w:rsidRDefault="004F439B">
            <w:pPr>
              <w:spacing w:line="453" w:lineRule="atLeast"/>
              <w:ind w:firstLine="840"/>
              <w:jc w:val="left"/>
              <w:rPr>
                <w:rFonts w:ascii="宋体" w:eastAsia="宋体" w:hAnsi="宋体" w:cs="Times New Roman" w:hint="eastAsia"/>
                <w:szCs w:val="21"/>
              </w:rPr>
            </w:pPr>
          </w:p>
        </w:tc>
        <w:tc>
          <w:tcPr>
            <w:tcW w:w="1451" w:type="dxa"/>
            <w:vAlign w:val="center"/>
          </w:tcPr>
          <w:p w14:paraId="4224AEBC" w14:textId="77777777" w:rsidR="004F439B" w:rsidRDefault="004F439B">
            <w:pPr>
              <w:spacing w:line="453" w:lineRule="atLeast"/>
              <w:ind w:firstLine="840"/>
              <w:jc w:val="left"/>
              <w:rPr>
                <w:rFonts w:ascii="宋体" w:eastAsia="宋体" w:hAnsi="宋体" w:cs="Times New Roman" w:hint="eastAsia"/>
                <w:szCs w:val="21"/>
              </w:rPr>
            </w:pPr>
          </w:p>
        </w:tc>
      </w:tr>
    </w:tbl>
    <w:p w14:paraId="64B2A14D" w14:textId="6059484B" w:rsidR="004F439B" w:rsidRDefault="0016468E">
      <w:pPr>
        <w:spacing w:line="420" w:lineRule="exact"/>
        <w:ind w:firstLineChars="200" w:firstLine="482"/>
        <w:jc w:val="left"/>
        <w:rPr>
          <w:rFonts w:ascii="宋体" w:eastAsia="宋体" w:hAnsi="宋体" w:cs="Times New Roman" w:hint="eastAsia"/>
          <w:b/>
          <w:bCs/>
          <w:sz w:val="24"/>
        </w:rPr>
      </w:pPr>
      <w:r>
        <w:rPr>
          <w:rFonts w:ascii="宋体" w:eastAsia="宋体" w:hAnsi="宋体" w:cs="Times New Roman"/>
          <w:b/>
          <w:bCs/>
          <w:sz w:val="24"/>
        </w:rPr>
        <w:t>备注：</w:t>
      </w:r>
      <w:r>
        <w:rPr>
          <w:rFonts w:ascii="宋体" w:eastAsia="宋体" w:hAnsi="宋体" w:cs="宋体" w:hint="eastAsia"/>
          <w:b/>
          <w:bCs/>
          <w:sz w:val="24"/>
        </w:rPr>
        <w:t>投标时</w:t>
      </w:r>
      <w:r>
        <w:rPr>
          <w:rFonts w:ascii="宋体" w:eastAsia="宋体" w:hAnsi="宋体" w:cs="Times New Roman"/>
          <w:b/>
          <w:bCs/>
          <w:sz w:val="24"/>
        </w:rPr>
        <w:t>按</w:t>
      </w:r>
      <w:r>
        <w:rPr>
          <w:rFonts w:ascii="宋体" w:eastAsia="宋体" w:hAnsi="宋体" w:cs="Times New Roman" w:hint="eastAsia"/>
          <w:b/>
          <w:bCs/>
          <w:sz w:val="24"/>
        </w:rPr>
        <w:t>拟投入人</w:t>
      </w:r>
      <w:r>
        <w:rPr>
          <w:rFonts w:ascii="宋体" w:eastAsia="宋体" w:hAnsi="宋体" w:cs="Times New Roman"/>
          <w:b/>
          <w:bCs/>
          <w:sz w:val="24"/>
        </w:rPr>
        <w:t>员序号顺序</w:t>
      </w:r>
      <w:r>
        <w:rPr>
          <w:rFonts w:ascii="宋体" w:eastAsia="宋体" w:hAnsi="宋体" w:cs="宋体" w:hint="eastAsia"/>
          <w:b/>
          <w:bCs/>
          <w:sz w:val="24"/>
        </w:rPr>
        <w:t>提供本项人员身份证、</w:t>
      </w:r>
      <w:r w:rsidR="00A02E35">
        <w:rPr>
          <w:rFonts w:ascii="宋体" w:eastAsia="宋体" w:hAnsi="宋体" w:cs="宋体" w:hint="eastAsia"/>
          <w:b/>
          <w:bCs/>
          <w:sz w:val="24"/>
        </w:rPr>
        <w:t>相应</w:t>
      </w:r>
      <w:r>
        <w:rPr>
          <w:rFonts w:ascii="宋体" w:eastAsia="宋体" w:hAnsi="宋体" w:cs="宋体" w:hint="eastAsia"/>
          <w:b/>
          <w:bCs/>
          <w:sz w:val="24"/>
        </w:rPr>
        <w:t>资格证书、社保等的扫描件。</w:t>
      </w:r>
    </w:p>
    <w:p w14:paraId="33E2E383" w14:textId="77777777" w:rsidR="004F439B" w:rsidRDefault="004F439B">
      <w:pPr>
        <w:spacing w:line="560" w:lineRule="exact"/>
        <w:ind w:firstLine="840"/>
        <w:jc w:val="left"/>
        <w:rPr>
          <w:rFonts w:ascii="宋体" w:eastAsia="宋体" w:hAnsi="宋体" w:cs="Times New Roman" w:hint="eastAsia"/>
          <w:sz w:val="28"/>
          <w:szCs w:val="28"/>
        </w:rPr>
      </w:pPr>
    </w:p>
    <w:p w14:paraId="223ED895" w14:textId="77777777" w:rsidR="004F439B" w:rsidRDefault="0016468E">
      <w:pPr>
        <w:spacing w:line="560" w:lineRule="exact"/>
        <w:ind w:firstLineChars="1000" w:firstLine="2400"/>
        <w:jc w:val="left"/>
        <w:rPr>
          <w:rFonts w:ascii="宋体" w:eastAsia="宋体" w:hAnsi="宋体" w:cs="Times New Roman" w:hint="eastAsia"/>
          <w:sz w:val="24"/>
        </w:rPr>
      </w:pPr>
      <w:r>
        <w:rPr>
          <w:rFonts w:ascii="宋体" w:eastAsia="宋体" w:hAnsi="宋体" w:cs="Times New Roman" w:hint="eastAsia"/>
          <w:sz w:val="24"/>
        </w:rPr>
        <w:t>供应商全称（加盖CA电子公章）：</w:t>
      </w:r>
      <w:r>
        <w:rPr>
          <w:rFonts w:ascii="宋体" w:eastAsia="宋体" w:hAnsi="宋体" w:cs="Times New Roman"/>
          <w:sz w:val="24"/>
        </w:rPr>
        <w:t xml:space="preserve">     </w:t>
      </w:r>
    </w:p>
    <w:p w14:paraId="60078440" w14:textId="77777777" w:rsidR="004F439B" w:rsidRDefault="0016468E">
      <w:pPr>
        <w:spacing w:line="560" w:lineRule="exact"/>
        <w:ind w:firstLine="720"/>
        <w:jc w:val="left"/>
        <w:rPr>
          <w:rFonts w:ascii="宋体" w:eastAsia="宋体" w:hAnsi="宋体" w:cs="Times New Roman" w:hint="eastAsia"/>
          <w:sz w:val="24"/>
        </w:rPr>
      </w:pPr>
      <w:r>
        <w:rPr>
          <w:rFonts w:ascii="宋体" w:eastAsia="宋体" w:hAnsi="宋体" w:cs="Times New Roman"/>
          <w:sz w:val="24"/>
        </w:rPr>
        <w:t xml:space="preserve">        </w:t>
      </w:r>
      <w:r>
        <w:rPr>
          <w:rFonts w:ascii="宋体" w:eastAsia="宋体" w:hAnsi="宋体" w:cs="Times New Roman" w:hint="eastAsia"/>
          <w:sz w:val="24"/>
        </w:rPr>
        <w:t>法定代表人或授权代表（签字）：</w:t>
      </w:r>
      <w:r>
        <w:rPr>
          <w:rFonts w:ascii="宋体" w:eastAsia="宋体" w:hAnsi="宋体" w:cs="Times New Roman"/>
          <w:sz w:val="24"/>
        </w:rPr>
        <w:t xml:space="preserve">  </w:t>
      </w:r>
    </w:p>
    <w:p w14:paraId="1B6966F7" w14:textId="77777777" w:rsidR="004F439B" w:rsidRDefault="0016468E">
      <w:pPr>
        <w:spacing w:line="560" w:lineRule="exact"/>
        <w:ind w:right="640" w:firstLineChars="1100" w:firstLine="2640"/>
        <w:jc w:val="left"/>
        <w:rPr>
          <w:rFonts w:ascii="宋体" w:eastAsia="宋体" w:hAnsi="宋体" w:cs="Times New Roman" w:hint="eastAsia"/>
          <w:sz w:val="24"/>
        </w:rPr>
      </w:pPr>
      <w:r>
        <w:rPr>
          <w:rFonts w:ascii="宋体" w:eastAsia="宋体" w:hAnsi="宋体" w:cs="Times New Roman" w:hint="eastAsia"/>
          <w:sz w:val="24"/>
        </w:rPr>
        <w:t>日期：</w:t>
      </w:r>
    </w:p>
    <w:bookmarkEnd w:id="219"/>
    <w:bookmarkEnd w:id="220"/>
    <w:p w14:paraId="4F403E33" w14:textId="55F9B080" w:rsidR="004F439B" w:rsidRDefault="0016468E" w:rsidP="00A77D5C">
      <w:pPr>
        <w:pStyle w:val="ac"/>
        <w:spacing w:beforeAutospacing="0" w:afterAutospacing="0"/>
        <w:ind w:firstLine="1476"/>
        <w:rPr>
          <w:rFonts w:ascii="宋体" w:eastAsia="宋体" w:hAnsi="宋体" w:hint="eastAsia"/>
        </w:rPr>
      </w:pPr>
      <w:r>
        <w:rPr>
          <w:rFonts w:ascii="宋体" w:eastAsia="宋体" w:hAnsi="宋体"/>
          <w:kern w:val="2"/>
          <w:sz w:val="21"/>
          <w:szCs w:val="21"/>
        </w:rPr>
        <w:br w:type="page"/>
      </w:r>
      <w:r>
        <w:rPr>
          <w:rFonts w:ascii="宋体" w:eastAsia="宋体" w:hAnsi="宋体"/>
        </w:rPr>
        <w:t> </w:t>
      </w:r>
      <w:r w:rsidR="00A77D5C">
        <w:rPr>
          <w:rFonts w:ascii="宋体" w:eastAsia="宋体" w:hAnsi="宋体" w:hint="eastAsia"/>
        </w:rPr>
        <w:t xml:space="preserve">  </w:t>
      </w:r>
      <w:r>
        <w:rPr>
          <w:rFonts w:ascii="宋体" w:eastAsia="宋体" w:hAnsi="宋体" w:cs="黑体" w:hint="eastAsia"/>
          <w:b/>
          <w:sz w:val="32"/>
          <w:szCs w:val="32"/>
        </w:rPr>
        <w:t>十</w:t>
      </w:r>
      <w:r w:rsidR="006D7D4E">
        <w:rPr>
          <w:rFonts w:ascii="宋体" w:eastAsia="宋体" w:hAnsi="宋体" w:cs="黑体" w:hint="eastAsia"/>
          <w:b/>
          <w:sz w:val="32"/>
          <w:szCs w:val="32"/>
        </w:rPr>
        <w:t>五</w:t>
      </w:r>
      <w:r>
        <w:rPr>
          <w:rFonts w:ascii="宋体" w:eastAsia="宋体" w:hAnsi="宋体" w:cs="黑体" w:hint="eastAsia"/>
          <w:b/>
          <w:sz w:val="32"/>
          <w:szCs w:val="32"/>
        </w:rPr>
        <w:t>、技术要求响应及偏离表</w:t>
      </w:r>
    </w:p>
    <w:tbl>
      <w:tblPr>
        <w:tblpPr w:leftFromText="180" w:rightFromText="180" w:vertAnchor="text" w:horzAnchor="page" w:tblpX="1586" w:tblpY="789"/>
        <w:tblOverlap w:val="never"/>
        <w:tblW w:w="4998" w:type="pct"/>
        <w:tblLook w:val="04A0" w:firstRow="1" w:lastRow="0" w:firstColumn="1" w:lastColumn="0" w:noHBand="0" w:noVBand="1"/>
      </w:tblPr>
      <w:tblGrid>
        <w:gridCol w:w="658"/>
        <w:gridCol w:w="861"/>
        <w:gridCol w:w="1010"/>
        <w:gridCol w:w="3532"/>
        <w:gridCol w:w="1176"/>
        <w:gridCol w:w="973"/>
        <w:gridCol w:w="960"/>
      </w:tblGrid>
      <w:tr w:rsidR="004F439B" w14:paraId="2ECF745F" w14:textId="77777777">
        <w:trPr>
          <w:trHeight w:val="585"/>
        </w:trPr>
        <w:tc>
          <w:tcPr>
            <w:tcW w:w="3361" w:type="pct"/>
            <w:gridSpan w:val="4"/>
            <w:tcBorders>
              <w:top w:val="single" w:sz="4" w:space="0" w:color="000000"/>
              <w:left w:val="single" w:sz="4" w:space="0" w:color="000000"/>
              <w:bottom w:val="single" w:sz="4" w:space="0" w:color="000000"/>
              <w:right w:val="single" w:sz="4" w:space="0" w:color="000000"/>
            </w:tcBorders>
            <w:noWrap/>
            <w:vAlign w:val="center"/>
          </w:tcPr>
          <w:p w14:paraId="6E9F021E" w14:textId="77777777" w:rsidR="004F439B" w:rsidRDefault="0016468E">
            <w:pPr>
              <w:widowControl/>
              <w:jc w:val="center"/>
              <w:textAlignment w:val="center"/>
              <w:rPr>
                <w:rFonts w:ascii="宋体" w:eastAsia="宋体" w:hAnsi="宋体" w:cs="宋体" w:hint="eastAsia"/>
                <w:color w:val="000000"/>
                <w:sz w:val="24"/>
              </w:rPr>
            </w:pPr>
            <w:r>
              <w:rPr>
                <w:rFonts w:ascii="宋体" w:eastAsia="宋体" w:hAnsi="宋体" w:cs="宋体" w:hint="eastAsia"/>
                <w:color w:val="000000"/>
                <w:kern w:val="0"/>
                <w:sz w:val="24"/>
                <w:lang w:bidi="ar"/>
              </w:rPr>
              <w:t>招标文件要求</w:t>
            </w:r>
          </w:p>
        </w:tc>
        <w:tc>
          <w:tcPr>
            <w:tcW w:w="5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211FB3" w14:textId="77777777" w:rsidR="004F439B" w:rsidRDefault="0016468E">
            <w:pPr>
              <w:widowControl/>
              <w:jc w:val="left"/>
              <w:textAlignment w:val="center"/>
              <w:rPr>
                <w:rFonts w:ascii="宋体" w:eastAsia="宋体" w:hAnsi="宋体" w:cs="宋体" w:hint="eastAsia"/>
                <w:color w:val="000000"/>
                <w:sz w:val="24"/>
              </w:rPr>
            </w:pPr>
            <w:r>
              <w:rPr>
                <w:rFonts w:ascii="宋体" w:eastAsia="宋体" w:hAnsi="宋体" w:cs="宋体" w:hint="eastAsia"/>
                <w:color w:val="000000"/>
                <w:kern w:val="0"/>
                <w:sz w:val="24"/>
                <w:lang w:bidi="ar"/>
              </w:rPr>
              <w:t>投标响应情况</w:t>
            </w:r>
          </w:p>
        </w:tc>
        <w:tc>
          <w:tcPr>
            <w:tcW w:w="5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C9F7F5" w14:textId="77777777" w:rsidR="004F439B" w:rsidRDefault="0016468E">
            <w:pPr>
              <w:widowControl/>
              <w:jc w:val="left"/>
              <w:textAlignment w:val="center"/>
              <w:rPr>
                <w:rFonts w:ascii="宋体" w:eastAsia="宋体" w:hAnsi="宋体" w:cs="宋体" w:hint="eastAsia"/>
                <w:color w:val="000000"/>
                <w:sz w:val="24"/>
              </w:rPr>
            </w:pPr>
            <w:r>
              <w:rPr>
                <w:rFonts w:ascii="宋体" w:eastAsia="宋体" w:hAnsi="宋体" w:cs="宋体" w:hint="eastAsia"/>
                <w:color w:val="000000"/>
                <w:kern w:val="0"/>
                <w:sz w:val="24"/>
                <w:lang w:bidi="ar"/>
              </w:rPr>
              <w:t>超出、符合或偏离</w:t>
            </w:r>
          </w:p>
        </w:tc>
        <w:tc>
          <w:tcPr>
            <w:tcW w:w="54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93A5B5A" w14:textId="77777777" w:rsidR="004F439B" w:rsidRDefault="0016468E">
            <w:pPr>
              <w:widowControl/>
              <w:jc w:val="left"/>
              <w:textAlignment w:val="center"/>
              <w:rPr>
                <w:rFonts w:ascii="宋体" w:eastAsia="宋体" w:hAnsi="宋体" w:cs="宋体" w:hint="eastAsia"/>
                <w:color w:val="000000"/>
                <w:sz w:val="24"/>
              </w:rPr>
            </w:pPr>
            <w:r>
              <w:rPr>
                <w:rFonts w:ascii="宋体" w:eastAsia="宋体" w:hAnsi="宋体" w:cs="宋体" w:hint="eastAsia"/>
                <w:color w:val="000000"/>
                <w:kern w:val="0"/>
                <w:sz w:val="24"/>
                <w:lang w:bidi="ar"/>
              </w:rPr>
              <w:t>证明材料</w:t>
            </w:r>
          </w:p>
        </w:tc>
      </w:tr>
      <w:tr w:rsidR="004F439B" w14:paraId="6D4E50CA" w14:textId="77777777">
        <w:trPr>
          <w:trHeight w:val="28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67B030D5"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一、视频综合管理平台</w:t>
            </w:r>
          </w:p>
        </w:tc>
      </w:tr>
      <w:tr w:rsidR="004F439B" w14:paraId="35B39576" w14:textId="77777777">
        <w:trPr>
          <w:trHeight w:val="285"/>
        </w:trPr>
        <w:tc>
          <w:tcPr>
            <w:tcW w:w="348" w:type="pct"/>
            <w:tcBorders>
              <w:top w:val="single" w:sz="4" w:space="0" w:color="000000"/>
              <w:left w:val="single" w:sz="4" w:space="0" w:color="000000"/>
              <w:bottom w:val="single" w:sz="4" w:space="0" w:color="000000"/>
              <w:right w:val="single" w:sz="4" w:space="0" w:color="000000"/>
            </w:tcBorders>
            <w:vAlign w:val="center"/>
          </w:tcPr>
          <w:p w14:paraId="707E476C"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492" w:type="pct"/>
            <w:tcBorders>
              <w:top w:val="single" w:sz="4" w:space="0" w:color="000000"/>
              <w:left w:val="single" w:sz="4" w:space="0" w:color="000000"/>
              <w:bottom w:val="single" w:sz="4" w:space="0" w:color="000000"/>
              <w:right w:val="single" w:sz="4" w:space="0" w:color="000000"/>
            </w:tcBorders>
            <w:vAlign w:val="center"/>
          </w:tcPr>
          <w:p w14:paraId="3786E5C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572" w:type="pct"/>
            <w:tcBorders>
              <w:top w:val="single" w:sz="4" w:space="0" w:color="000000"/>
              <w:left w:val="single" w:sz="4" w:space="0" w:color="000000"/>
              <w:bottom w:val="single" w:sz="4" w:space="0" w:color="000000"/>
              <w:right w:val="single" w:sz="4" w:space="0" w:color="000000"/>
            </w:tcBorders>
            <w:vAlign w:val="center"/>
          </w:tcPr>
          <w:p w14:paraId="4D291021"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1948" w:type="pct"/>
            <w:tcBorders>
              <w:top w:val="single" w:sz="4" w:space="0" w:color="000000"/>
              <w:left w:val="single" w:sz="4" w:space="0" w:color="000000"/>
              <w:bottom w:val="single" w:sz="4" w:space="0" w:color="000000"/>
              <w:right w:val="single" w:sz="4" w:space="0" w:color="000000"/>
            </w:tcBorders>
            <w:vAlign w:val="center"/>
          </w:tcPr>
          <w:p w14:paraId="3B5C94DC"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9C791B6" w14:textId="18179AA3" w:rsidR="004F439B" w:rsidRDefault="00F21C06">
            <w:pPr>
              <w:rPr>
                <w:rFonts w:ascii="宋体" w:eastAsia="宋体" w:hAnsi="宋体" w:cs="宋体" w:hint="eastAsia"/>
                <w:color w:val="000000"/>
                <w:sz w:val="24"/>
              </w:rPr>
            </w:pPr>
            <w:r>
              <w:rPr>
                <w:rFonts w:ascii="宋体" w:eastAsia="宋体" w:hAnsi="宋体" w:cs="宋体" w:hint="eastAsia"/>
                <w:color w:val="000000"/>
                <w:sz w:val="24"/>
              </w:rPr>
              <w:t>所投参数</w:t>
            </w: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82DF27F"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5BCC3E3" w14:textId="77777777" w:rsidR="004F439B" w:rsidRDefault="004F439B">
            <w:pPr>
              <w:rPr>
                <w:rFonts w:ascii="宋体" w:eastAsia="宋体" w:hAnsi="宋体" w:cs="宋体" w:hint="eastAsia"/>
                <w:color w:val="000000"/>
                <w:sz w:val="24"/>
              </w:rPr>
            </w:pPr>
          </w:p>
        </w:tc>
      </w:tr>
      <w:tr w:rsidR="004F439B" w14:paraId="5CEE1A7A" w14:textId="77777777">
        <w:trPr>
          <w:trHeight w:val="1200"/>
        </w:trPr>
        <w:tc>
          <w:tcPr>
            <w:tcW w:w="348" w:type="pct"/>
            <w:tcBorders>
              <w:top w:val="single" w:sz="4" w:space="0" w:color="000000"/>
              <w:left w:val="single" w:sz="4" w:space="0" w:color="000000"/>
              <w:bottom w:val="single" w:sz="4" w:space="0" w:color="000000"/>
              <w:right w:val="single" w:sz="4" w:space="0" w:color="000000"/>
            </w:tcBorders>
            <w:vAlign w:val="center"/>
          </w:tcPr>
          <w:p w14:paraId="457999F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492" w:type="pct"/>
            <w:vMerge w:val="restart"/>
            <w:tcBorders>
              <w:top w:val="single" w:sz="4" w:space="0" w:color="000000"/>
              <w:left w:val="single" w:sz="4" w:space="0" w:color="000000"/>
              <w:bottom w:val="single" w:sz="4" w:space="0" w:color="000000"/>
              <w:right w:val="single" w:sz="4" w:space="0" w:color="000000"/>
            </w:tcBorders>
            <w:vAlign w:val="center"/>
          </w:tcPr>
          <w:p w14:paraId="6514B195"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视频管理子系统</w:t>
            </w:r>
          </w:p>
        </w:tc>
        <w:tc>
          <w:tcPr>
            <w:tcW w:w="572" w:type="pct"/>
            <w:tcBorders>
              <w:top w:val="single" w:sz="4" w:space="0" w:color="000000"/>
              <w:left w:val="single" w:sz="4" w:space="0" w:color="000000"/>
              <w:bottom w:val="single" w:sz="4" w:space="0" w:color="000000"/>
              <w:right w:val="single" w:sz="4" w:space="0" w:color="000000"/>
            </w:tcBorders>
            <w:vAlign w:val="center"/>
          </w:tcPr>
          <w:p w14:paraId="65ED8FF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登录鉴权</w:t>
            </w:r>
          </w:p>
        </w:tc>
        <w:tc>
          <w:tcPr>
            <w:tcW w:w="1948" w:type="pct"/>
            <w:tcBorders>
              <w:top w:val="single" w:sz="4" w:space="0" w:color="000000"/>
              <w:left w:val="single" w:sz="4" w:space="0" w:color="000000"/>
              <w:bottom w:val="single" w:sz="4" w:space="0" w:color="000000"/>
              <w:right w:val="single" w:sz="4" w:space="0" w:color="000000"/>
            </w:tcBorders>
            <w:vAlign w:val="center"/>
          </w:tcPr>
          <w:p w14:paraId="65B8298D"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平台提供用户名密码及AD域认证，支持会话超时自动退出、并发会话数控制、防暴力破解（登录失败锁定及IP/MAC白名单），管理员可实时监控会话状态并强制签退异常会话。</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51F02FA"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1C21B37"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3E9B0A7C" w14:textId="77777777" w:rsidR="004F439B" w:rsidRDefault="004F439B">
            <w:pPr>
              <w:rPr>
                <w:rFonts w:ascii="宋体" w:eastAsia="宋体" w:hAnsi="宋体" w:cs="宋体" w:hint="eastAsia"/>
                <w:color w:val="000000"/>
                <w:sz w:val="24"/>
              </w:rPr>
            </w:pPr>
          </w:p>
        </w:tc>
      </w:tr>
      <w:tr w:rsidR="004F439B" w14:paraId="24EDA517" w14:textId="77777777">
        <w:trPr>
          <w:trHeight w:val="1680"/>
        </w:trPr>
        <w:tc>
          <w:tcPr>
            <w:tcW w:w="348" w:type="pct"/>
            <w:tcBorders>
              <w:top w:val="single" w:sz="4" w:space="0" w:color="000000"/>
              <w:left w:val="single" w:sz="4" w:space="0" w:color="000000"/>
              <w:bottom w:val="single" w:sz="4" w:space="0" w:color="000000"/>
              <w:right w:val="single" w:sz="4" w:space="0" w:color="000000"/>
            </w:tcBorders>
            <w:vAlign w:val="center"/>
          </w:tcPr>
          <w:p w14:paraId="357A959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3AC9581C"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94601F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用户管理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6DC71C40"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涵盖角色、用户组和用户账号的全生命周期管理。支持系统角色与普通角色的创建与权限分配；用户组支持树形结构便于分级管理；用户账号支持手动/批量导入、密码重置、锁定/解锁、有效期设置及IP/MAC白名单绑定，支持在线会话强制下线。</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0A93BF2F"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11A3255"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4509D2ED" w14:textId="77777777" w:rsidR="004F439B" w:rsidRDefault="004F439B">
            <w:pPr>
              <w:rPr>
                <w:rFonts w:ascii="宋体" w:eastAsia="宋体" w:hAnsi="宋体" w:cs="宋体" w:hint="eastAsia"/>
                <w:color w:val="000000"/>
                <w:sz w:val="24"/>
              </w:rPr>
            </w:pPr>
          </w:p>
        </w:tc>
      </w:tr>
      <w:tr w:rsidR="004F439B" w14:paraId="01D9C60C"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4BE338C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705E077"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67811B9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应用管理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5F0C019D"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面向第三方应用集成，支持应用增删改查、启用/停用、IP白名单配置及访问令牌生成与吊销，提供接口调用统计分析（调用次数、成功率、响应时长）。</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AA6BFBF"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1A16E8D1"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7BEE5903" w14:textId="77777777" w:rsidR="004F439B" w:rsidRDefault="004F439B">
            <w:pPr>
              <w:rPr>
                <w:rFonts w:ascii="宋体" w:eastAsia="宋体" w:hAnsi="宋体" w:cs="宋体" w:hint="eastAsia"/>
                <w:color w:val="000000"/>
                <w:sz w:val="24"/>
              </w:rPr>
            </w:pPr>
          </w:p>
        </w:tc>
      </w:tr>
      <w:tr w:rsidR="004F439B" w14:paraId="52E5DECD" w14:textId="77777777">
        <w:trPr>
          <w:trHeight w:val="1440"/>
        </w:trPr>
        <w:tc>
          <w:tcPr>
            <w:tcW w:w="348" w:type="pct"/>
            <w:tcBorders>
              <w:top w:val="single" w:sz="4" w:space="0" w:color="000000"/>
              <w:left w:val="single" w:sz="4" w:space="0" w:color="000000"/>
              <w:bottom w:val="single" w:sz="4" w:space="0" w:color="000000"/>
              <w:right w:val="single" w:sz="4" w:space="0" w:color="000000"/>
            </w:tcBorders>
            <w:vAlign w:val="center"/>
          </w:tcPr>
          <w:p w14:paraId="1A8F7AE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0D69A5EB"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90ED7E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设备管理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397C8C5C"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多协议（ONVIF、GB/T28181、HIKSDK等）主设备接入与批量管理，自动同步通道信息；支持摄像机精细化运维、树形分组管理；支持多级接入平台对接与设备目录自动导入；支持边缘设备接入、云端统一管理及云边数据同步。</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7A21730B"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0477417"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03D8361" w14:textId="77777777" w:rsidR="004F439B" w:rsidRDefault="004F439B">
            <w:pPr>
              <w:rPr>
                <w:rFonts w:ascii="宋体" w:eastAsia="宋体" w:hAnsi="宋体" w:cs="宋体" w:hint="eastAsia"/>
                <w:color w:val="000000"/>
                <w:sz w:val="24"/>
              </w:rPr>
            </w:pPr>
          </w:p>
        </w:tc>
      </w:tr>
      <w:tr w:rsidR="004F439B" w14:paraId="58EAB541"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57A1520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2D428C3"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002C9B5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告警管理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4A50B5B8"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支持事件类型与自定义告警的增删改查及启用/停用控制，停用后不再产生该类告警；支持多级告警级别定义及标识色配置，便于分级响应。</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15582E83"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2FD1135"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718A123D" w14:textId="77777777" w:rsidR="004F439B" w:rsidRDefault="004F439B">
            <w:pPr>
              <w:rPr>
                <w:rFonts w:ascii="宋体" w:eastAsia="宋体" w:hAnsi="宋体" w:cs="宋体" w:hint="eastAsia"/>
                <w:color w:val="000000"/>
                <w:sz w:val="24"/>
              </w:rPr>
            </w:pPr>
          </w:p>
        </w:tc>
      </w:tr>
      <w:tr w:rsidR="004F439B" w14:paraId="5128FE9B"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3F386BA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72860AB4"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B5587F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资源管理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3B4DC9D9"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通过权限组关联角色与资源组实现精细化权限控制；资源组可绑定设备组、轮巡组、预案组、书签组；同时提供轮巡组和书签组的增删改查管理。</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2456FBC"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CDC5A56"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1C826352" w14:textId="77777777" w:rsidR="004F439B" w:rsidRDefault="004F439B">
            <w:pPr>
              <w:rPr>
                <w:rFonts w:ascii="宋体" w:eastAsia="宋体" w:hAnsi="宋体" w:cs="宋体" w:hint="eastAsia"/>
                <w:color w:val="000000"/>
                <w:sz w:val="24"/>
              </w:rPr>
            </w:pPr>
          </w:p>
        </w:tc>
      </w:tr>
      <w:tr w:rsidR="004F439B" w14:paraId="509DA34A"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2CBC548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50039F2D"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5FE5CE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共享管理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7A3F2F22"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支持添加外部共享平台并将本域摄像机资源共享给其他平台，支持共享目录结构管理、设备共享与取消，并可查看共享推送进度。</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500190B"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4FCDB833"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2206A60" w14:textId="77777777" w:rsidR="004F439B" w:rsidRDefault="004F439B">
            <w:pPr>
              <w:rPr>
                <w:rFonts w:ascii="宋体" w:eastAsia="宋体" w:hAnsi="宋体" w:cs="宋体" w:hint="eastAsia"/>
                <w:color w:val="000000"/>
                <w:sz w:val="24"/>
              </w:rPr>
            </w:pPr>
          </w:p>
        </w:tc>
      </w:tr>
      <w:tr w:rsidR="004F439B" w14:paraId="5BFB7361"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4A8E337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4C5A0193"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3FB42F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录像管理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4944BA0C"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支持为摄像机配置录像策略，可设定日/周录像计划、存储留存期、补录与压缩策略；提供系统整体及单摄像机的录像完整率监控，支持查看缺失时段及原因。</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CA240AA"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7979F96"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7ED211A2" w14:textId="77777777" w:rsidR="004F439B" w:rsidRDefault="004F439B">
            <w:pPr>
              <w:rPr>
                <w:rFonts w:ascii="宋体" w:eastAsia="宋体" w:hAnsi="宋体" w:cs="宋体" w:hint="eastAsia"/>
                <w:color w:val="000000"/>
                <w:sz w:val="24"/>
              </w:rPr>
            </w:pPr>
          </w:p>
        </w:tc>
      </w:tr>
      <w:tr w:rsidR="004F439B" w14:paraId="36D3D6E5" w14:textId="77777777">
        <w:trPr>
          <w:trHeight w:val="720"/>
        </w:trPr>
        <w:tc>
          <w:tcPr>
            <w:tcW w:w="348" w:type="pct"/>
            <w:tcBorders>
              <w:top w:val="single" w:sz="4" w:space="0" w:color="000000"/>
              <w:left w:val="single" w:sz="4" w:space="0" w:color="000000"/>
              <w:bottom w:val="single" w:sz="4" w:space="0" w:color="000000"/>
              <w:right w:val="single" w:sz="4" w:space="0" w:color="000000"/>
            </w:tcBorders>
            <w:vAlign w:val="center"/>
          </w:tcPr>
          <w:p w14:paraId="5886301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2EEF0898"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32971D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系统管理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0800BE37" w14:textId="1F2D7040"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支持密码强度与登录安全策略配置、视频水印管理；记录所有操作日志供审计追溯；支持</w:t>
            </w:r>
            <w:r w:rsidR="00A77D5C">
              <w:rPr>
                <w:rFonts w:ascii="宋体" w:eastAsia="宋体" w:hAnsi="宋体" w:cs="宋体" w:hint="eastAsia"/>
                <w:color w:val="0F1115"/>
                <w:kern w:val="0"/>
                <w:sz w:val="20"/>
                <w:szCs w:val="20"/>
                <w:lang w:bidi="ar"/>
              </w:rPr>
              <w:t>I</w:t>
            </w:r>
            <w:r>
              <w:rPr>
                <w:rFonts w:ascii="宋体" w:eastAsia="宋体" w:hAnsi="宋体" w:cs="宋体" w:hint="eastAsia"/>
                <w:color w:val="0F1115"/>
                <w:kern w:val="0"/>
                <w:sz w:val="20"/>
                <w:szCs w:val="20"/>
                <w:lang w:bidi="ar"/>
              </w:rPr>
              <w:t>icense导入与使用量查看。</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1F8E028C"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604820A"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15FD708F" w14:textId="77777777" w:rsidR="004F439B" w:rsidRDefault="004F439B">
            <w:pPr>
              <w:rPr>
                <w:rFonts w:ascii="宋体" w:eastAsia="宋体" w:hAnsi="宋体" w:cs="宋体" w:hint="eastAsia"/>
                <w:color w:val="000000"/>
                <w:sz w:val="24"/>
              </w:rPr>
            </w:pPr>
          </w:p>
        </w:tc>
      </w:tr>
      <w:tr w:rsidR="004F439B" w14:paraId="27247F08"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77E7EAD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w:t>
            </w:r>
          </w:p>
        </w:tc>
        <w:tc>
          <w:tcPr>
            <w:tcW w:w="492" w:type="pct"/>
            <w:vMerge w:val="restart"/>
            <w:tcBorders>
              <w:top w:val="single" w:sz="4" w:space="0" w:color="000000"/>
              <w:left w:val="single" w:sz="4" w:space="0" w:color="000000"/>
              <w:bottom w:val="single" w:sz="4" w:space="0" w:color="000000"/>
              <w:right w:val="single" w:sz="4" w:space="0" w:color="000000"/>
            </w:tcBorders>
            <w:vAlign w:val="center"/>
          </w:tcPr>
          <w:p w14:paraId="1728A67A"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运维管理子系统</w:t>
            </w:r>
          </w:p>
        </w:tc>
        <w:tc>
          <w:tcPr>
            <w:tcW w:w="572" w:type="pct"/>
            <w:tcBorders>
              <w:top w:val="single" w:sz="4" w:space="0" w:color="000000"/>
              <w:left w:val="single" w:sz="4" w:space="0" w:color="000000"/>
              <w:bottom w:val="single" w:sz="4" w:space="0" w:color="000000"/>
              <w:right w:val="single" w:sz="4" w:space="0" w:color="000000"/>
            </w:tcBorders>
            <w:vAlign w:val="center"/>
          </w:tcPr>
          <w:p w14:paraId="0D8759A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主机管理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1C884D5E"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统一监控集群中所有服务器的资源状态，实时展示CPU、内存、磁盘占用率及网卡信息，支持按IP和运行状态快速检索，并可查看单台主机的详细健康状态。</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40CCADE"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9CF7792"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572AFC78" w14:textId="77777777" w:rsidR="004F439B" w:rsidRDefault="004F439B">
            <w:pPr>
              <w:rPr>
                <w:rFonts w:ascii="宋体" w:eastAsia="宋体" w:hAnsi="宋体" w:cs="宋体" w:hint="eastAsia"/>
                <w:color w:val="000000"/>
                <w:sz w:val="24"/>
              </w:rPr>
            </w:pPr>
          </w:p>
        </w:tc>
      </w:tr>
      <w:tr w:rsidR="004F439B" w14:paraId="2CB2FCB1"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3E2A1DE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11</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70CA62D6"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F3E9AD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进程管理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3FC7D226"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监控各业务应用模块的运行状态与资源消耗，支持通过可视化界面对应用实例进行启动、停止和重启操作，无需登录服务器后台。</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FD5C8AE"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780A2F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1CF98D6B" w14:textId="77777777" w:rsidR="004F439B" w:rsidRDefault="004F439B">
            <w:pPr>
              <w:rPr>
                <w:rFonts w:ascii="宋体" w:eastAsia="宋体" w:hAnsi="宋体" w:cs="宋体" w:hint="eastAsia"/>
                <w:color w:val="000000"/>
                <w:sz w:val="24"/>
              </w:rPr>
            </w:pPr>
          </w:p>
        </w:tc>
      </w:tr>
      <w:tr w:rsidR="004F439B" w14:paraId="701B21BB" w14:textId="77777777">
        <w:trPr>
          <w:trHeight w:val="440"/>
        </w:trPr>
        <w:tc>
          <w:tcPr>
            <w:tcW w:w="348" w:type="pct"/>
            <w:tcBorders>
              <w:top w:val="single" w:sz="4" w:space="0" w:color="000000"/>
              <w:left w:val="single" w:sz="4" w:space="0" w:color="000000"/>
              <w:bottom w:val="single" w:sz="4" w:space="0" w:color="000000"/>
              <w:right w:val="single" w:sz="4" w:space="0" w:color="000000"/>
            </w:tcBorders>
            <w:vAlign w:val="center"/>
          </w:tcPr>
          <w:p w14:paraId="6994DC5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12</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0ED56E0B"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CEB423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应用管理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5857DD85"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提供可视化安装向导支持产品全流程一键部署，安装包采用签名校验确保安全可靠；内置故障自愈引擎，自动检测进程异常（停止、僵死）并按预设策略自动重启恢复，保障业务连续性。</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DDA113B"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1D3DD12"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7D4F72B" w14:textId="77777777" w:rsidR="004F439B" w:rsidRDefault="004F439B">
            <w:pPr>
              <w:rPr>
                <w:rFonts w:ascii="宋体" w:eastAsia="宋体" w:hAnsi="宋体" w:cs="宋体" w:hint="eastAsia"/>
                <w:color w:val="000000"/>
                <w:sz w:val="24"/>
              </w:rPr>
            </w:pPr>
          </w:p>
        </w:tc>
      </w:tr>
      <w:tr w:rsidR="004F439B" w14:paraId="5FC3A35A" w14:textId="77777777">
        <w:trPr>
          <w:trHeight w:val="1200"/>
        </w:trPr>
        <w:tc>
          <w:tcPr>
            <w:tcW w:w="348" w:type="pct"/>
            <w:tcBorders>
              <w:top w:val="single" w:sz="4" w:space="0" w:color="000000"/>
              <w:left w:val="single" w:sz="4" w:space="0" w:color="000000"/>
              <w:bottom w:val="single" w:sz="4" w:space="0" w:color="000000"/>
              <w:right w:val="single" w:sz="4" w:space="0" w:color="000000"/>
            </w:tcBorders>
            <w:vAlign w:val="center"/>
          </w:tcPr>
          <w:p w14:paraId="5BE9FF7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13</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3AFA4DE0"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F8A557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巡检中心</w:t>
            </w:r>
          </w:p>
        </w:tc>
        <w:tc>
          <w:tcPr>
            <w:tcW w:w="1948" w:type="pct"/>
            <w:tcBorders>
              <w:top w:val="single" w:sz="4" w:space="0" w:color="000000"/>
              <w:left w:val="single" w:sz="4" w:space="0" w:color="000000"/>
              <w:bottom w:val="single" w:sz="4" w:space="0" w:color="000000"/>
              <w:right w:val="single" w:sz="4" w:space="0" w:color="000000"/>
            </w:tcBorders>
            <w:vAlign w:val="center"/>
          </w:tcPr>
          <w:p w14:paraId="68FD1D21"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支持导入标准化巡检包对系统进行主动健康检查，涵盖CPU、内存、进程、网卡、时钟同步、数据库等关键维度；支持手动触发或定时执行，每次巡检生成详细报告供在线查看和下载。</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1535A99"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05C770B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4F3C84E8" w14:textId="77777777" w:rsidR="004F439B" w:rsidRDefault="004F439B">
            <w:pPr>
              <w:rPr>
                <w:rFonts w:ascii="宋体" w:eastAsia="宋体" w:hAnsi="宋体" w:cs="宋体" w:hint="eastAsia"/>
                <w:color w:val="000000"/>
                <w:sz w:val="24"/>
              </w:rPr>
            </w:pPr>
          </w:p>
        </w:tc>
      </w:tr>
      <w:tr w:rsidR="004F439B" w14:paraId="64F78A53" w14:textId="77777777">
        <w:trPr>
          <w:trHeight w:val="1200"/>
        </w:trPr>
        <w:tc>
          <w:tcPr>
            <w:tcW w:w="348" w:type="pct"/>
            <w:tcBorders>
              <w:top w:val="single" w:sz="4" w:space="0" w:color="000000"/>
              <w:left w:val="single" w:sz="4" w:space="0" w:color="000000"/>
              <w:bottom w:val="single" w:sz="4" w:space="0" w:color="000000"/>
              <w:right w:val="single" w:sz="4" w:space="0" w:color="000000"/>
            </w:tcBorders>
            <w:vAlign w:val="center"/>
          </w:tcPr>
          <w:p w14:paraId="6F5EA33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14</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1CA74D12"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9445CE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配置中心</w:t>
            </w:r>
          </w:p>
        </w:tc>
        <w:tc>
          <w:tcPr>
            <w:tcW w:w="1948" w:type="pct"/>
            <w:tcBorders>
              <w:top w:val="single" w:sz="4" w:space="0" w:color="000000"/>
              <w:left w:val="single" w:sz="4" w:space="0" w:color="000000"/>
              <w:bottom w:val="single" w:sz="4" w:space="0" w:color="000000"/>
              <w:right w:val="single" w:sz="4" w:space="0" w:color="000000"/>
            </w:tcBorders>
            <w:vAlign w:val="center"/>
          </w:tcPr>
          <w:p w14:paraId="2EAD71BF"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统一管理集群配置，支持按键值对查询和导出；支持在线调整业务模块日志级别（WARN/ERROR/INFO/DEBUG/TRACE），实时生效无需重启；提供故障日志一键收集与导出功能。</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4EF18613"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2B17101"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C48EEA3" w14:textId="77777777" w:rsidR="004F439B" w:rsidRDefault="004F439B">
            <w:pPr>
              <w:rPr>
                <w:rFonts w:ascii="宋体" w:eastAsia="宋体" w:hAnsi="宋体" w:cs="宋体" w:hint="eastAsia"/>
                <w:color w:val="000000"/>
                <w:sz w:val="24"/>
              </w:rPr>
            </w:pPr>
          </w:p>
        </w:tc>
      </w:tr>
      <w:tr w:rsidR="004F439B" w14:paraId="738EC519"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07828B5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15</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36274AE3"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C70C39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备份恢复</w:t>
            </w:r>
          </w:p>
        </w:tc>
        <w:tc>
          <w:tcPr>
            <w:tcW w:w="1948" w:type="pct"/>
            <w:tcBorders>
              <w:top w:val="single" w:sz="4" w:space="0" w:color="000000"/>
              <w:left w:val="single" w:sz="4" w:space="0" w:color="000000"/>
              <w:bottom w:val="single" w:sz="4" w:space="0" w:color="000000"/>
              <w:right w:val="single" w:sz="4" w:space="0" w:color="000000"/>
            </w:tcBorders>
            <w:vAlign w:val="center"/>
          </w:tcPr>
          <w:p w14:paraId="2D0CBC52"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支持数据库定时全量备份，备份文件可自动清理过期数据并支持传输至远端SFTP实现异地容灾；提供基于备份文件和配置导出的业务数据全量恢复能力。</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CA1534E"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405B60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5A25B49D" w14:textId="77777777" w:rsidR="004F439B" w:rsidRDefault="004F439B">
            <w:pPr>
              <w:rPr>
                <w:rFonts w:ascii="宋体" w:eastAsia="宋体" w:hAnsi="宋体" w:cs="宋体" w:hint="eastAsia"/>
                <w:color w:val="000000"/>
                <w:sz w:val="24"/>
              </w:rPr>
            </w:pPr>
          </w:p>
        </w:tc>
      </w:tr>
      <w:tr w:rsidR="004F439B" w14:paraId="588FC0F1" w14:textId="77777777">
        <w:trPr>
          <w:trHeight w:val="960"/>
        </w:trPr>
        <w:tc>
          <w:tcPr>
            <w:tcW w:w="348" w:type="pct"/>
            <w:tcBorders>
              <w:top w:val="single" w:sz="4" w:space="0" w:color="000000"/>
              <w:left w:val="single" w:sz="4" w:space="0" w:color="000000"/>
              <w:bottom w:val="single" w:sz="4" w:space="0" w:color="000000"/>
              <w:right w:val="single" w:sz="4" w:space="0" w:color="000000"/>
            </w:tcBorders>
            <w:vAlign w:val="center"/>
          </w:tcPr>
          <w:p w14:paraId="472C36A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16</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0639BE80"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704DE47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系统备份升级</w:t>
            </w:r>
          </w:p>
        </w:tc>
        <w:tc>
          <w:tcPr>
            <w:tcW w:w="1948" w:type="pct"/>
            <w:tcBorders>
              <w:top w:val="single" w:sz="4" w:space="0" w:color="000000"/>
              <w:left w:val="single" w:sz="4" w:space="0" w:color="000000"/>
              <w:bottom w:val="single" w:sz="4" w:space="0" w:color="000000"/>
              <w:right w:val="single" w:sz="4" w:space="0" w:color="000000"/>
            </w:tcBorders>
            <w:vAlign w:val="center"/>
          </w:tcPr>
          <w:p w14:paraId="77421991"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支持对系统二进制文件、配置及数据库的整体备份与恢复；支持系统升级到指定版本并回退至前一版本；同时支持上传升级包对边缘设备进行远程升级。</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DDBD161"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4FC39E6"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4B460738" w14:textId="77777777" w:rsidR="004F439B" w:rsidRDefault="004F439B">
            <w:pPr>
              <w:rPr>
                <w:rFonts w:ascii="宋体" w:eastAsia="宋体" w:hAnsi="宋体" w:cs="宋体" w:hint="eastAsia"/>
                <w:color w:val="000000"/>
                <w:sz w:val="24"/>
              </w:rPr>
            </w:pPr>
          </w:p>
        </w:tc>
      </w:tr>
      <w:tr w:rsidR="004F439B" w14:paraId="3BDCCA68" w14:textId="77777777">
        <w:trPr>
          <w:trHeight w:val="720"/>
        </w:trPr>
        <w:tc>
          <w:tcPr>
            <w:tcW w:w="348" w:type="pct"/>
            <w:tcBorders>
              <w:top w:val="single" w:sz="4" w:space="0" w:color="000000"/>
              <w:left w:val="single" w:sz="4" w:space="0" w:color="000000"/>
              <w:bottom w:val="single" w:sz="4" w:space="0" w:color="000000"/>
              <w:right w:val="single" w:sz="4" w:space="0" w:color="000000"/>
            </w:tcBorders>
            <w:vAlign w:val="center"/>
          </w:tcPr>
          <w:p w14:paraId="1DE9AFF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17</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2910B5CE"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011B6B3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可维护性</w:t>
            </w:r>
          </w:p>
        </w:tc>
        <w:tc>
          <w:tcPr>
            <w:tcW w:w="1948" w:type="pct"/>
            <w:tcBorders>
              <w:top w:val="single" w:sz="4" w:space="0" w:color="000000"/>
              <w:left w:val="single" w:sz="4" w:space="0" w:color="000000"/>
              <w:bottom w:val="single" w:sz="4" w:space="0" w:color="000000"/>
              <w:right w:val="single" w:sz="4" w:space="0" w:color="000000"/>
            </w:tcBorders>
            <w:vAlign w:val="center"/>
          </w:tcPr>
          <w:p w14:paraId="13ECEC7B"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支持NTP时钟同步源配置，确保集群内服务器及边缘设备时间一致，避免录像时间戳错乱和证书校验失败等问题。</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0338F9D0"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BD45859"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5C4E1DDF" w14:textId="77777777" w:rsidR="004F439B" w:rsidRDefault="004F439B">
            <w:pPr>
              <w:rPr>
                <w:rFonts w:ascii="宋体" w:eastAsia="宋体" w:hAnsi="宋体" w:cs="宋体" w:hint="eastAsia"/>
                <w:color w:val="000000"/>
                <w:sz w:val="24"/>
              </w:rPr>
            </w:pPr>
          </w:p>
        </w:tc>
      </w:tr>
      <w:tr w:rsidR="004F439B" w14:paraId="77B0DFF9" w14:textId="77777777">
        <w:trPr>
          <w:trHeight w:val="1920"/>
        </w:trPr>
        <w:tc>
          <w:tcPr>
            <w:tcW w:w="348" w:type="pct"/>
            <w:tcBorders>
              <w:top w:val="single" w:sz="4" w:space="0" w:color="000000"/>
              <w:left w:val="single" w:sz="4" w:space="0" w:color="000000"/>
              <w:bottom w:val="single" w:sz="4" w:space="0" w:color="000000"/>
              <w:right w:val="single" w:sz="4" w:space="0" w:color="000000"/>
            </w:tcBorders>
            <w:vAlign w:val="center"/>
          </w:tcPr>
          <w:p w14:paraId="204DBBD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18</w:t>
            </w:r>
          </w:p>
        </w:tc>
        <w:tc>
          <w:tcPr>
            <w:tcW w:w="492" w:type="pct"/>
            <w:vMerge w:val="restart"/>
            <w:tcBorders>
              <w:top w:val="single" w:sz="4" w:space="0" w:color="000000"/>
              <w:left w:val="single" w:sz="4" w:space="0" w:color="000000"/>
              <w:bottom w:val="single" w:sz="4" w:space="0" w:color="000000"/>
              <w:right w:val="single" w:sz="4" w:space="0" w:color="000000"/>
            </w:tcBorders>
            <w:vAlign w:val="center"/>
          </w:tcPr>
          <w:p w14:paraId="612B1811"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PC客户端</w:t>
            </w:r>
          </w:p>
        </w:tc>
        <w:tc>
          <w:tcPr>
            <w:tcW w:w="572" w:type="pct"/>
            <w:tcBorders>
              <w:top w:val="single" w:sz="4" w:space="0" w:color="000000"/>
              <w:left w:val="single" w:sz="4" w:space="0" w:color="000000"/>
              <w:bottom w:val="single" w:sz="4" w:space="0" w:color="000000"/>
              <w:right w:val="single" w:sz="4" w:space="0" w:color="000000"/>
            </w:tcBorders>
            <w:vAlign w:val="center"/>
          </w:tcPr>
          <w:p w14:paraId="4D47278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个人参数配置</w:t>
            </w:r>
          </w:p>
        </w:tc>
        <w:tc>
          <w:tcPr>
            <w:tcW w:w="1948" w:type="pct"/>
            <w:tcBorders>
              <w:top w:val="single" w:sz="4" w:space="0" w:color="000000"/>
              <w:left w:val="single" w:sz="4" w:space="0" w:color="000000"/>
              <w:bottom w:val="single" w:sz="4" w:space="0" w:color="000000"/>
              <w:right w:val="single" w:sz="4" w:space="0" w:color="000000"/>
            </w:tcBorders>
            <w:vAlign w:val="center"/>
          </w:tcPr>
          <w:p w14:paraId="3DC460B3"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视频应用参数（默认码流、主/子码流互切、自动重试、画质/实时优先切换）、抓拍参数（单次/连续抓拍、格式与命名规则）、录像及下载参数（录像时长、分割方式、下载速度、并发路数）、告警弹窗开关与屏蔽时长、锁屏时长等自定义设置，所有配置按用户维度云端保存。</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1BE9A21"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82BBB6D"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40C243D4" w14:textId="77777777" w:rsidR="004F439B" w:rsidRDefault="004F439B">
            <w:pPr>
              <w:rPr>
                <w:rFonts w:ascii="宋体" w:eastAsia="宋体" w:hAnsi="宋体" w:cs="宋体" w:hint="eastAsia"/>
                <w:color w:val="000000"/>
                <w:sz w:val="24"/>
              </w:rPr>
            </w:pPr>
          </w:p>
        </w:tc>
      </w:tr>
      <w:tr w:rsidR="004F439B" w14:paraId="2E1C8E80" w14:textId="77777777">
        <w:trPr>
          <w:trHeight w:val="720"/>
        </w:trPr>
        <w:tc>
          <w:tcPr>
            <w:tcW w:w="348" w:type="pct"/>
            <w:tcBorders>
              <w:top w:val="single" w:sz="4" w:space="0" w:color="000000"/>
              <w:left w:val="single" w:sz="4" w:space="0" w:color="000000"/>
              <w:bottom w:val="single" w:sz="4" w:space="0" w:color="000000"/>
              <w:right w:val="single" w:sz="4" w:space="0" w:color="000000"/>
            </w:tcBorders>
            <w:vAlign w:val="center"/>
          </w:tcPr>
          <w:p w14:paraId="578D49F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19</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25C7CE6"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130656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本地参数配置</w:t>
            </w:r>
          </w:p>
        </w:tc>
        <w:tc>
          <w:tcPr>
            <w:tcW w:w="1948" w:type="pct"/>
            <w:tcBorders>
              <w:top w:val="single" w:sz="4" w:space="0" w:color="000000"/>
              <w:left w:val="single" w:sz="4" w:space="0" w:color="000000"/>
              <w:bottom w:val="single" w:sz="4" w:space="0" w:color="000000"/>
              <w:right w:val="single" w:sz="4" w:space="0" w:color="000000"/>
            </w:tcBorders>
            <w:vAlign w:val="center"/>
          </w:tcPr>
          <w:p w14:paraId="08AF4F87"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本地参数支持录像及抓拍存储路径、告警音频导入、分辨率自适应、CPU降帧播放阈值、GPU硬解加速及调试日志开关。</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488AB47A"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0C3A7C46"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3ABE35A3" w14:textId="77777777" w:rsidR="004F439B" w:rsidRDefault="004F439B">
            <w:pPr>
              <w:rPr>
                <w:rFonts w:ascii="宋体" w:eastAsia="宋体" w:hAnsi="宋体" w:cs="宋体" w:hint="eastAsia"/>
                <w:color w:val="000000"/>
                <w:sz w:val="24"/>
              </w:rPr>
            </w:pPr>
          </w:p>
        </w:tc>
      </w:tr>
      <w:tr w:rsidR="004F439B" w14:paraId="3F6956C9" w14:textId="77777777">
        <w:trPr>
          <w:trHeight w:val="2400"/>
        </w:trPr>
        <w:tc>
          <w:tcPr>
            <w:tcW w:w="348" w:type="pct"/>
            <w:tcBorders>
              <w:top w:val="single" w:sz="4" w:space="0" w:color="000000"/>
              <w:left w:val="single" w:sz="4" w:space="0" w:color="000000"/>
              <w:bottom w:val="single" w:sz="4" w:space="0" w:color="000000"/>
              <w:right w:val="single" w:sz="4" w:space="0" w:color="000000"/>
            </w:tcBorders>
            <w:vAlign w:val="center"/>
          </w:tcPr>
          <w:p w14:paraId="189387A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20</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EC74876"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6E33C54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实况浏览</w:t>
            </w:r>
          </w:p>
        </w:tc>
        <w:tc>
          <w:tcPr>
            <w:tcW w:w="1948" w:type="pct"/>
            <w:tcBorders>
              <w:top w:val="single" w:sz="4" w:space="0" w:color="000000"/>
              <w:left w:val="single" w:sz="4" w:space="0" w:color="000000"/>
              <w:bottom w:val="single" w:sz="4" w:space="0" w:color="000000"/>
              <w:right w:val="single" w:sz="4" w:space="0" w:color="000000"/>
            </w:tcBorders>
            <w:vAlign w:val="center"/>
          </w:tcPr>
          <w:p w14:paraId="53255E03"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按区域/分组树形查看设备列表，设备收藏夹云端同步；支持多分屏布局实时视频播放，最大支持多路并发，播放中可查看码流信息、本地/平台抓拍、本地录像、即时录像回放、电子放大、音量控制、画面质量调节及主/子码流切换。云台控制涵盖八方向转动、变焦变倍、预置位与看守位设置调用、巡航路线编排、云台锁分级权限控制；轮巡控制支持轮巡组播放控制。</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B946BBC"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7F5F28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166CA3C" w14:textId="77777777" w:rsidR="004F439B" w:rsidRDefault="004F439B">
            <w:pPr>
              <w:rPr>
                <w:rFonts w:ascii="宋体" w:eastAsia="宋体" w:hAnsi="宋体" w:cs="宋体" w:hint="eastAsia"/>
                <w:color w:val="000000"/>
                <w:sz w:val="24"/>
              </w:rPr>
            </w:pPr>
          </w:p>
        </w:tc>
      </w:tr>
      <w:tr w:rsidR="004F439B" w14:paraId="63B37B08" w14:textId="77777777">
        <w:trPr>
          <w:trHeight w:val="1920"/>
        </w:trPr>
        <w:tc>
          <w:tcPr>
            <w:tcW w:w="348" w:type="pct"/>
            <w:tcBorders>
              <w:top w:val="single" w:sz="4" w:space="0" w:color="000000"/>
              <w:left w:val="single" w:sz="4" w:space="0" w:color="000000"/>
              <w:bottom w:val="single" w:sz="4" w:space="0" w:color="000000"/>
              <w:right w:val="single" w:sz="4" w:space="0" w:color="000000"/>
            </w:tcBorders>
            <w:vAlign w:val="center"/>
          </w:tcPr>
          <w:p w14:paraId="4733219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21</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0F9C0C53"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709192A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录像管理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1BB43450" w14:textId="77777777" w:rsidR="004F439B" w:rsidRDefault="0016468E">
            <w:pPr>
              <w:widowControl/>
              <w:jc w:val="left"/>
              <w:textAlignment w:val="center"/>
              <w:rPr>
                <w:rFonts w:ascii="宋体" w:eastAsia="宋体" w:hAnsi="宋体" w:cs="宋体" w:hint="eastAsia"/>
                <w:color w:val="0F1115"/>
                <w:sz w:val="20"/>
                <w:szCs w:val="20"/>
              </w:rPr>
            </w:pPr>
            <w:r>
              <w:rPr>
                <w:rFonts w:ascii="宋体" w:eastAsia="宋体" w:hAnsi="宋体" w:cs="宋体" w:hint="eastAsia"/>
                <w:color w:val="0F1115"/>
                <w:kern w:val="0"/>
                <w:sz w:val="20"/>
                <w:szCs w:val="20"/>
                <w:lang w:bidi="ar"/>
              </w:rPr>
              <w:t>支持1-36路摄像机按平台/前端存储检索最多90天录像，Timeline时间轴展示；回放支持快进（最高128倍）、慢进（最高1/32倍）、快退（最高32倍）、分段播放、同步回放（最多4路）、电子放大、书签标记（单设备100个）及循环播放；录像下载支持最大4路并发，可自定义速度并支持暂停与恢复。</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B47AF83"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825154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1ACF805" w14:textId="77777777" w:rsidR="004F439B" w:rsidRDefault="004F439B">
            <w:pPr>
              <w:rPr>
                <w:rFonts w:ascii="宋体" w:eastAsia="宋体" w:hAnsi="宋体" w:cs="宋体" w:hint="eastAsia"/>
                <w:color w:val="000000"/>
                <w:sz w:val="24"/>
              </w:rPr>
            </w:pPr>
          </w:p>
        </w:tc>
      </w:tr>
      <w:tr w:rsidR="004F439B" w14:paraId="4B5FF8AE" w14:textId="77777777">
        <w:trPr>
          <w:trHeight w:val="480"/>
        </w:trPr>
        <w:tc>
          <w:tcPr>
            <w:tcW w:w="348" w:type="pct"/>
            <w:tcBorders>
              <w:top w:val="single" w:sz="4" w:space="0" w:color="000000"/>
              <w:left w:val="single" w:sz="4" w:space="0" w:color="000000"/>
              <w:bottom w:val="single" w:sz="4" w:space="0" w:color="000000"/>
              <w:right w:val="single" w:sz="4" w:space="0" w:color="000000"/>
            </w:tcBorders>
            <w:vAlign w:val="center"/>
          </w:tcPr>
          <w:p w14:paraId="7783C9F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22</w:t>
            </w:r>
          </w:p>
        </w:tc>
        <w:tc>
          <w:tcPr>
            <w:tcW w:w="492" w:type="pct"/>
            <w:tcBorders>
              <w:top w:val="single" w:sz="4" w:space="0" w:color="000000"/>
              <w:left w:val="single" w:sz="4" w:space="0" w:color="000000"/>
              <w:bottom w:val="single" w:sz="4" w:space="0" w:color="000000"/>
              <w:right w:val="single" w:sz="4" w:space="0" w:color="000000"/>
            </w:tcBorders>
            <w:vAlign w:val="center"/>
          </w:tcPr>
          <w:p w14:paraId="15E89E7E"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摄像机接入授权</w:t>
            </w:r>
          </w:p>
        </w:tc>
        <w:tc>
          <w:tcPr>
            <w:tcW w:w="572" w:type="pct"/>
            <w:tcBorders>
              <w:top w:val="single" w:sz="4" w:space="0" w:color="000000"/>
              <w:left w:val="single" w:sz="4" w:space="0" w:color="000000"/>
              <w:bottom w:val="single" w:sz="4" w:space="0" w:color="000000"/>
              <w:right w:val="single" w:sz="4" w:space="0" w:color="000000"/>
            </w:tcBorders>
            <w:vAlign w:val="center"/>
          </w:tcPr>
          <w:p w14:paraId="1815087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视频接入license</w:t>
            </w:r>
          </w:p>
        </w:tc>
        <w:tc>
          <w:tcPr>
            <w:tcW w:w="1948" w:type="pct"/>
            <w:tcBorders>
              <w:top w:val="single" w:sz="4" w:space="0" w:color="000000"/>
              <w:left w:val="single" w:sz="4" w:space="0" w:color="000000"/>
              <w:bottom w:val="single" w:sz="4" w:space="0" w:color="000000"/>
              <w:right w:val="single" w:sz="4" w:space="0" w:color="000000"/>
            </w:tcBorders>
            <w:vAlign w:val="center"/>
          </w:tcPr>
          <w:p w14:paraId="79F18128"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提供2000路摄像机视频流接入授权</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40F4DEE1"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0D17479E"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51231EC3" w14:textId="77777777" w:rsidR="004F439B" w:rsidRDefault="004F439B">
            <w:pPr>
              <w:rPr>
                <w:rFonts w:ascii="宋体" w:eastAsia="宋体" w:hAnsi="宋体" w:cs="宋体" w:hint="eastAsia"/>
                <w:color w:val="000000"/>
                <w:sz w:val="24"/>
              </w:rPr>
            </w:pPr>
          </w:p>
        </w:tc>
      </w:tr>
      <w:tr w:rsidR="004F439B" w14:paraId="4E99437E" w14:textId="77777777">
        <w:trPr>
          <w:trHeight w:val="28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3BD3FCE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二、视频综合管理平台服务器</w:t>
            </w:r>
          </w:p>
        </w:tc>
      </w:tr>
      <w:tr w:rsidR="004F439B" w14:paraId="695D7434" w14:textId="77777777">
        <w:trPr>
          <w:trHeight w:val="285"/>
        </w:trPr>
        <w:tc>
          <w:tcPr>
            <w:tcW w:w="348" w:type="pct"/>
            <w:tcBorders>
              <w:top w:val="single" w:sz="4" w:space="0" w:color="000000"/>
              <w:left w:val="single" w:sz="4" w:space="0" w:color="000000"/>
              <w:bottom w:val="single" w:sz="4" w:space="0" w:color="000000"/>
              <w:right w:val="single" w:sz="4" w:space="0" w:color="000000"/>
            </w:tcBorders>
            <w:vAlign w:val="center"/>
          </w:tcPr>
          <w:p w14:paraId="68BF06FF"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492" w:type="pct"/>
            <w:tcBorders>
              <w:top w:val="single" w:sz="4" w:space="0" w:color="000000"/>
              <w:left w:val="single" w:sz="4" w:space="0" w:color="000000"/>
              <w:bottom w:val="single" w:sz="4" w:space="0" w:color="000000"/>
              <w:right w:val="single" w:sz="4" w:space="0" w:color="000000"/>
            </w:tcBorders>
            <w:vAlign w:val="center"/>
          </w:tcPr>
          <w:p w14:paraId="037C56C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572" w:type="pct"/>
            <w:tcBorders>
              <w:top w:val="single" w:sz="4" w:space="0" w:color="000000"/>
              <w:left w:val="single" w:sz="4" w:space="0" w:color="000000"/>
              <w:bottom w:val="single" w:sz="4" w:space="0" w:color="000000"/>
              <w:right w:val="single" w:sz="4" w:space="0" w:color="000000"/>
            </w:tcBorders>
            <w:vAlign w:val="center"/>
          </w:tcPr>
          <w:p w14:paraId="5418F617"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1948" w:type="pct"/>
            <w:tcBorders>
              <w:top w:val="single" w:sz="4" w:space="0" w:color="000000"/>
              <w:left w:val="single" w:sz="4" w:space="0" w:color="000000"/>
              <w:bottom w:val="single" w:sz="4" w:space="0" w:color="000000"/>
              <w:right w:val="single" w:sz="4" w:space="0" w:color="000000"/>
            </w:tcBorders>
            <w:vAlign w:val="center"/>
          </w:tcPr>
          <w:p w14:paraId="5CA5B13C"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B8D45AE"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55B6F9DA"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79C11A2" w14:textId="77777777" w:rsidR="004F439B" w:rsidRDefault="004F439B">
            <w:pPr>
              <w:rPr>
                <w:rFonts w:ascii="宋体" w:eastAsia="宋体" w:hAnsi="宋体" w:cs="宋体" w:hint="eastAsia"/>
                <w:color w:val="000000"/>
                <w:sz w:val="24"/>
              </w:rPr>
            </w:pPr>
          </w:p>
        </w:tc>
      </w:tr>
      <w:tr w:rsidR="004F439B" w14:paraId="47545CD3" w14:textId="77777777">
        <w:trPr>
          <w:trHeight w:val="1440"/>
        </w:trPr>
        <w:tc>
          <w:tcPr>
            <w:tcW w:w="348" w:type="pct"/>
            <w:tcBorders>
              <w:top w:val="single" w:sz="4" w:space="0" w:color="000000"/>
              <w:left w:val="single" w:sz="4" w:space="0" w:color="000000"/>
              <w:bottom w:val="single" w:sz="4" w:space="0" w:color="000000"/>
              <w:right w:val="single" w:sz="4" w:space="0" w:color="000000"/>
            </w:tcBorders>
            <w:vAlign w:val="center"/>
          </w:tcPr>
          <w:p w14:paraId="413FCE8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492" w:type="pct"/>
            <w:tcBorders>
              <w:top w:val="single" w:sz="4" w:space="0" w:color="000000"/>
              <w:left w:val="single" w:sz="4" w:space="0" w:color="000000"/>
              <w:bottom w:val="single" w:sz="4" w:space="0" w:color="000000"/>
              <w:right w:val="single" w:sz="4" w:space="0" w:color="000000"/>
            </w:tcBorders>
            <w:vAlign w:val="center"/>
          </w:tcPr>
          <w:p w14:paraId="47E1D5A6"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硬件资源</w:t>
            </w:r>
          </w:p>
        </w:tc>
        <w:tc>
          <w:tcPr>
            <w:tcW w:w="572" w:type="pct"/>
            <w:tcBorders>
              <w:top w:val="single" w:sz="4" w:space="0" w:color="000000"/>
              <w:left w:val="single" w:sz="4" w:space="0" w:color="000000"/>
              <w:bottom w:val="single" w:sz="4" w:space="0" w:color="000000"/>
              <w:right w:val="single" w:sz="4" w:space="0" w:color="000000"/>
            </w:tcBorders>
            <w:vAlign w:val="center"/>
          </w:tcPr>
          <w:p w14:paraId="3DCE104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平台部署服务器</w:t>
            </w:r>
          </w:p>
        </w:tc>
        <w:tc>
          <w:tcPr>
            <w:tcW w:w="1948" w:type="pct"/>
            <w:tcBorders>
              <w:top w:val="single" w:sz="4" w:space="0" w:color="000000"/>
              <w:left w:val="single" w:sz="4" w:space="0" w:color="000000"/>
              <w:bottom w:val="single" w:sz="4" w:space="0" w:color="000000"/>
              <w:right w:val="single" w:sz="4" w:space="0" w:color="000000"/>
            </w:tcBorders>
            <w:vAlign w:val="center"/>
          </w:tcPr>
          <w:p w14:paraId="25535EDE"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CPU：32核 2.0GHz以上</w:t>
            </w:r>
            <w:r>
              <w:rPr>
                <w:rFonts w:ascii="宋体" w:eastAsia="宋体" w:hAnsi="宋体" w:cs="宋体" w:hint="eastAsia"/>
                <w:color w:val="000000"/>
                <w:kern w:val="0"/>
                <w:sz w:val="20"/>
                <w:szCs w:val="20"/>
                <w:lang w:bidi="ar"/>
              </w:rPr>
              <w:br/>
              <w:t>内存：64GB DDR4</w:t>
            </w:r>
            <w:r>
              <w:rPr>
                <w:rFonts w:ascii="宋体" w:eastAsia="宋体" w:hAnsi="宋体" w:cs="宋体" w:hint="eastAsia"/>
                <w:color w:val="000000"/>
                <w:kern w:val="0"/>
                <w:sz w:val="20"/>
                <w:szCs w:val="20"/>
                <w:lang w:bidi="ar"/>
              </w:rPr>
              <w:br/>
              <w:t>系统盘：1.2TB SAS*2 (RAID 1)</w:t>
            </w:r>
            <w:r>
              <w:rPr>
                <w:rFonts w:ascii="宋体" w:eastAsia="宋体" w:hAnsi="宋体" w:cs="宋体" w:hint="eastAsia"/>
                <w:color w:val="000000"/>
                <w:kern w:val="0"/>
                <w:sz w:val="20"/>
                <w:szCs w:val="20"/>
                <w:lang w:bidi="ar"/>
              </w:rPr>
              <w:br/>
              <w:t>运行数据盘：4TB SATA*2 (RAID 1)</w:t>
            </w:r>
            <w:r>
              <w:rPr>
                <w:rFonts w:ascii="宋体" w:eastAsia="宋体" w:hAnsi="宋体" w:cs="宋体" w:hint="eastAsia"/>
                <w:color w:val="000000"/>
                <w:kern w:val="0"/>
                <w:sz w:val="20"/>
                <w:szCs w:val="20"/>
                <w:lang w:bidi="ar"/>
              </w:rPr>
              <w:br/>
              <w:t>录像数据盘：2T HDD。</w:t>
            </w:r>
            <w:r>
              <w:rPr>
                <w:rFonts w:ascii="宋体" w:eastAsia="宋体" w:hAnsi="宋体" w:cs="宋体" w:hint="eastAsia"/>
                <w:color w:val="000000"/>
                <w:kern w:val="0"/>
                <w:sz w:val="20"/>
                <w:szCs w:val="20"/>
                <w:lang w:bidi="ar"/>
              </w:rPr>
              <w:br/>
              <w:t>网卡：2×GE+2×10GE</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0A6B33C8"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4DAE3DE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308A5E67" w14:textId="77777777" w:rsidR="004F439B" w:rsidRDefault="004F439B">
            <w:pPr>
              <w:rPr>
                <w:rFonts w:ascii="宋体" w:eastAsia="宋体" w:hAnsi="宋体" w:cs="宋体" w:hint="eastAsia"/>
                <w:color w:val="000000"/>
                <w:sz w:val="24"/>
              </w:rPr>
            </w:pPr>
          </w:p>
        </w:tc>
      </w:tr>
      <w:tr w:rsidR="004F439B" w14:paraId="01D7E098" w14:textId="77777777">
        <w:trPr>
          <w:trHeight w:val="28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0A79E877"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三、视觉大模型训推一体化平台</w:t>
            </w:r>
          </w:p>
        </w:tc>
      </w:tr>
      <w:tr w:rsidR="004F439B" w14:paraId="285B47AD" w14:textId="77777777">
        <w:trPr>
          <w:trHeight w:val="285"/>
        </w:trPr>
        <w:tc>
          <w:tcPr>
            <w:tcW w:w="348" w:type="pct"/>
            <w:tcBorders>
              <w:top w:val="single" w:sz="4" w:space="0" w:color="000000"/>
              <w:left w:val="single" w:sz="4" w:space="0" w:color="000000"/>
              <w:bottom w:val="single" w:sz="4" w:space="0" w:color="000000"/>
              <w:right w:val="single" w:sz="4" w:space="0" w:color="000000"/>
            </w:tcBorders>
            <w:vAlign w:val="center"/>
          </w:tcPr>
          <w:p w14:paraId="51CFE60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492" w:type="pct"/>
            <w:tcBorders>
              <w:top w:val="single" w:sz="4" w:space="0" w:color="000000"/>
              <w:left w:val="single" w:sz="4" w:space="0" w:color="000000"/>
              <w:bottom w:val="single" w:sz="4" w:space="0" w:color="000000"/>
              <w:right w:val="single" w:sz="4" w:space="0" w:color="000000"/>
            </w:tcBorders>
            <w:vAlign w:val="center"/>
          </w:tcPr>
          <w:p w14:paraId="2FB7BCD0"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572" w:type="pct"/>
            <w:tcBorders>
              <w:top w:val="single" w:sz="4" w:space="0" w:color="000000"/>
              <w:left w:val="single" w:sz="4" w:space="0" w:color="000000"/>
              <w:bottom w:val="single" w:sz="4" w:space="0" w:color="000000"/>
              <w:right w:val="single" w:sz="4" w:space="0" w:color="000000"/>
            </w:tcBorders>
            <w:vAlign w:val="center"/>
          </w:tcPr>
          <w:p w14:paraId="36D33920"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1948" w:type="pct"/>
            <w:tcBorders>
              <w:top w:val="single" w:sz="4" w:space="0" w:color="000000"/>
              <w:left w:val="single" w:sz="4" w:space="0" w:color="000000"/>
              <w:bottom w:val="single" w:sz="4" w:space="0" w:color="000000"/>
              <w:right w:val="single" w:sz="4" w:space="0" w:color="000000"/>
            </w:tcBorders>
            <w:vAlign w:val="center"/>
          </w:tcPr>
          <w:p w14:paraId="604357FD"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12937D2C"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F35C8EA"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D69A13D" w14:textId="77777777" w:rsidR="004F439B" w:rsidRDefault="004F439B">
            <w:pPr>
              <w:rPr>
                <w:rFonts w:ascii="宋体" w:eastAsia="宋体" w:hAnsi="宋体" w:cs="宋体" w:hint="eastAsia"/>
                <w:color w:val="000000"/>
                <w:sz w:val="24"/>
              </w:rPr>
            </w:pPr>
          </w:p>
        </w:tc>
      </w:tr>
      <w:tr w:rsidR="004F439B" w14:paraId="11C83BEA" w14:textId="77777777">
        <w:trPr>
          <w:trHeight w:val="7650"/>
        </w:trPr>
        <w:tc>
          <w:tcPr>
            <w:tcW w:w="348" w:type="pct"/>
            <w:tcBorders>
              <w:top w:val="single" w:sz="4" w:space="0" w:color="000000"/>
              <w:left w:val="single" w:sz="4" w:space="0" w:color="000000"/>
              <w:bottom w:val="single" w:sz="4" w:space="0" w:color="000000"/>
              <w:right w:val="single" w:sz="4" w:space="0" w:color="000000"/>
            </w:tcBorders>
            <w:vAlign w:val="center"/>
          </w:tcPr>
          <w:p w14:paraId="50D9794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492" w:type="pct"/>
            <w:vMerge w:val="restart"/>
            <w:tcBorders>
              <w:top w:val="single" w:sz="4" w:space="0" w:color="000000"/>
              <w:left w:val="single" w:sz="4" w:space="0" w:color="000000"/>
              <w:bottom w:val="single" w:sz="4" w:space="0" w:color="000000"/>
              <w:right w:val="single" w:sz="4" w:space="0" w:color="000000"/>
            </w:tcBorders>
            <w:vAlign w:val="center"/>
          </w:tcPr>
          <w:p w14:paraId="420DC8C5"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视觉大模型训推一体化平台</w:t>
            </w:r>
          </w:p>
        </w:tc>
        <w:tc>
          <w:tcPr>
            <w:tcW w:w="572" w:type="pct"/>
            <w:tcBorders>
              <w:top w:val="single" w:sz="4" w:space="0" w:color="000000"/>
              <w:left w:val="single" w:sz="4" w:space="0" w:color="000000"/>
              <w:bottom w:val="single" w:sz="4" w:space="0" w:color="000000"/>
              <w:right w:val="single" w:sz="4" w:space="0" w:color="000000"/>
            </w:tcBorders>
            <w:vAlign w:val="center"/>
          </w:tcPr>
          <w:p w14:paraId="25DC07B5"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智图搜索</w:t>
            </w:r>
          </w:p>
        </w:tc>
        <w:tc>
          <w:tcPr>
            <w:tcW w:w="1948" w:type="pct"/>
            <w:tcBorders>
              <w:top w:val="single" w:sz="4" w:space="0" w:color="000000"/>
              <w:left w:val="single" w:sz="4" w:space="0" w:color="000000"/>
              <w:bottom w:val="single" w:sz="4" w:space="0" w:color="000000"/>
              <w:right w:val="single" w:sz="4" w:space="0" w:color="000000"/>
            </w:tcBorders>
            <w:vAlign w:val="center"/>
          </w:tcPr>
          <w:p w14:paraId="052071F1" w14:textId="0E3B89C3"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主要提供以图搜图、以文搜图及基于属性的多种图片检索能力，并对搜索结果提供模型训练支持。</w:t>
            </w:r>
            <w:r>
              <w:rPr>
                <w:rFonts w:ascii="等线" w:eastAsia="等线" w:hAnsi="等线" w:cs="等线" w:hint="eastAsia"/>
                <w:color w:val="000000"/>
                <w:kern w:val="0"/>
                <w:sz w:val="20"/>
                <w:szCs w:val="20"/>
                <w:lang w:bidi="ar"/>
              </w:rPr>
              <w:br/>
              <w:t>语义搜图：包含搜索推荐词、文字搜索、以图搜图三种方式。文字搜索支持修改目标类型、相似度阈值等参数，搜索范围涵盖实时摄像机、1400设备和上传图片；以图搜图的结果不可用于模型训练。</w:t>
            </w:r>
            <w:r>
              <w:rPr>
                <w:rFonts w:ascii="等线" w:eastAsia="等线" w:hAnsi="等线" w:cs="等线" w:hint="eastAsia"/>
                <w:color w:val="000000"/>
                <w:kern w:val="0"/>
                <w:sz w:val="20"/>
                <w:szCs w:val="20"/>
                <w:lang w:bidi="ar"/>
              </w:rPr>
              <w:br/>
              <w:t>图片展示：搜索结果以卡片形式展示，点击可查看大图、抓拍时间、设备信息及目标框等详情。</w:t>
            </w:r>
            <w:r>
              <w:rPr>
                <w:rFonts w:ascii="等线" w:eastAsia="等线" w:hAnsi="等线" w:cs="等线" w:hint="eastAsia"/>
                <w:color w:val="000000"/>
                <w:kern w:val="0"/>
                <w:sz w:val="20"/>
                <w:szCs w:val="20"/>
                <w:lang w:bidi="ar"/>
              </w:rPr>
              <w:br/>
              <w:t>属性搜图：支持按人体属性（性别、年龄、穿戴等）、机动车属性（车牌、车型、颜色等）和非机动车属性（车型、颜色）进行精细化搜索。</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▲多模态搜图能力：支持以文搜图、以图搜图、属性搜图，支持跨源数据检索，支持实时视频、视图库、文件等全数据源检索。（投标时提供国家认可的第三方检测机构出具的带CMA标识的检测报告）</w:t>
            </w:r>
            <w:r>
              <w:rPr>
                <w:rFonts w:ascii="等线" w:eastAsia="等线" w:hAnsi="等线" w:cs="等线" w:hint="eastAsia"/>
                <w:color w:val="FF0000"/>
                <w:kern w:val="0"/>
                <w:sz w:val="20"/>
                <w:szCs w:val="20"/>
                <w:lang w:bidi="ar"/>
              </w:rPr>
              <w:br/>
            </w:r>
            <w:r>
              <w:rPr>
                <w:rFonts w:ascii="等线" w:eastAsia="等线" w:hAnsi="等线" w:cs="等线" w:hint="eastAsia"/>
                <w:color w:val="000000"/>
                <w:kern w:val="0"/>
                <w:sz w:val="20"/>
                <w:szCs w:val="20"/>
                <w:lang w:bidi="ar"/>
              </w:rPr>
              <w:t>模型训练：用户可对文字搜索的结果进行正确或错误的标注，并基于标注素材一键训练模型，训练记录可在模型管理中查看。</w:t>
            </w:r>
            <w:r>
              <w:rPr>
                <w:rFonts w:ascii="等线" w:eastAsia="等线" w:hAnsi="等线" w:cs="等线" w:hint="eastAsia"/>
                <w:color w:val="FF0000"/>
                <w:kern w:val="0"/>
                <w:sz w:val="20"/>
                <w:szCs w:val="20"/>
                <w:lang w:bidi="ar"/>
              </w:rPr>
              <w:br/>
              <w:t>▲支持对文字搜索结果进行标注与模型训练，支持将告警图片一键导入模型标注库。（投标时提供国家认可的第三方检测机构出具的带CMA标识的检测报告）</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48BFCD18"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012BE172"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B749015" w14:textId="77777777" w:rsidR="004F439B" w:rsidRDefault="004F439B">
            <w:pPr>
              <w:rPr>
                <w:rFonts w:ascii="宋体" w:eastAsia="宋体" w:hAnsi="宋体" w:cs="宋体" w:hint="eastAsia"/>
                <w:color w:val="000000"/>
                <w:sz w:val="24"/>
              </w:rPr>
            </w:pPr>
          </w:p>
        </w:tc>
      </w:tr>
      <w:tr w:rsidR="004F439B" w14:paraId="0FC6C3E8" w14:textId="77777777">
        <w:trPr>
          <w:trHeight w:val="3060"/>
        </w:trPr>
        <w:tc>
          <w:tcPr>
            <w:tcW w:w="348" w:type="pct"/>
            <w:tcBorders>
              <w:top w:val="single" w:sz="4" w:space="0" w:color="000000"/>
              <w:left w:val="single" w:sz="4" w:space="0" w:color="000000"/>
              <w:bottom w:val="single" w:sz="4" w:space="0" w:color="000000"/>
              <w:right w:val="single" w:sz="4" w:space="0" w:color="000000"/>
            </w:tcBorders>
            <w:vAlign w:val="center"/>
          </w:tcPr>
          <w:p w14:paraId="49AF4D8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53DD0C7"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0F7F4234"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视频应用</w:t>
            </w:r>
          </w:p>
        </w:tc>
        <w:tc>
          <w:tcPr>
            <w:tcW w:w="1948" w:type="pct"/>
            <w:tcBorders>
              <w:top w:val="single" w:sz="4" w:space="0" w:color="000000"/>
              <w:left w:val="single" w:sz="4" w:space="0" w:color="000000"/>
              <w:bottom w:val="single" w:sz="4" w:space="0" w:color="000000"/>
              <w:right w:val="single" w:sz="4" w:space="0" w:color="000000"/>
            </w:tcBorders>
            <w:vAlign w:val="center"/>
          </w:tcPr>
          <w:p w14:paraId="201B8B8D" w14:textId="5CC18456" w:rsidR="004F439B" w:rsidRDefault="0016468E">
            <w:pPr>
              <w:widowControl/>
              <w:jc w:val="left"/>
              <w:textAlignment w:val="center"/>
              <w:rPr>
                <w:rFonts w:ascii="等线" w:eastAsia="等线" w:hAnsi="等线" w:cs="等线" w:hint="eastAsia"/>
                <w:color w:val="FF0000"/>
                <w:sz w:val="20"/>
                <w:szCs w:val="20"/>
              </w:rPr>
            </w:pPr>
            <w:r>
              <w:rPr>
                <w:rFonts w:ascii="等线" w:eastAsia="等线" w:hAnsi="等线" w:cs="等线" w:hint="eastAsia"/>
                <w:color w:val="000000"/>
                <w:kern w:val="0"/>
                <w:sz w:val="20"/>
                <w:szCs w:val="20"/>
                <w:lang w:bidi="ar"/>
              </w:rPr>
              <w:t>（1）主要管理摄像机设备，并提供实时视频的预览和详情查看能力。</w:t>
            </w:r>
            <w:r>
              <w:rPr>
                <w:rFonts w:ascii="等线" w:eastAsia="等线" w:hAnsi="等线" w:cs="等线" w:hint="eastAsia"/>
                <w:color w:val="000000"/>
                <w:kern w:val="0"/>
                <w:sz w:val="20"/>
                <w:szCs w:val="20"/>
                <w:lang w:bidi="ar"/>
              </w:rPr>
              <w:br/>
              <w:t>（2）摄像机列表：以设备树形式展示摄像机，并显示其在线/离线状态；支持搜索并自动定位摄像机位置。</w:t>
            </w:r>
            <w:r>
              <w:rPr>
                <w:rFonts w:ascii="等线" w:eastAsia="等线" w:hAnsi="等线" w:cs="等线" w:hint="eastAsia"/>
                <w:color w:val="000000"/>
                <w:kern w:val="0"/>
                <w:sz w:val="20"/>
                <w:szCs w:val="20"/>
                <w:lang w:bidi="ar"/>
              </w:rPr>
              <w:br/>
              <w:t>（3）视频预览：支持双击摄像机播放实时视频，提供1分屏、4分屏和全屏播放模式。</w:t>
            </w:r>
            <w:r>
              <w:rPr>
                <w:rFonts w:ascii="等线" w:eastAsia="等线" w:hAnsi="等线" w:cs="等线" w:hint="eastAsia"/>
                <w:color w:val="000000"/>
                <w:kern w:val="0"/>
                <w:sz w:val="20"/>
                <w:szCs w:val="20"/>
                <w:lang w:bidi="ar"/>
              </w:rPr>
              <w:br/>
              <w:t>（4）视频详情：可查看当前摄像机上已配置的预警任务和最新告警信息。</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BC55EB6"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DCF58B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568A3958" w14:textId="77777777" w:rsidR="004F439B" w:rsidRDefault="004F439B">
            <w:pPr>
              <w:rPr>
                <w:rFonts w:ascii="宋体" w:eastAsia="宋体" w:hAnsi="宋体" w:cs="宋体" w:hint="eastAsia"/>
                <w:color w:val="000000"/>
                <w:sz w:val="24"/>
              </w:rPr>
            </w:pPr>
          </w:p>
        </w:tc>
      </w:tr>
      <w:tr w:rsidR="004F439B" w14:paraId="6AAB76DC" w14:textId="77777777">
        <w:trPr>
          <w:trHeight w:val="5100"/>
        </w:trPr>
        <w:tc>
          <w:tcPr>
            <w:tcW w:w="348" w:type="pct"/>
            <w:tcBorders>
              <w:top w:val="single" w:sz="4" w:space="0" w:color="000000"/>
              <w:left w:val="single" w:sz="4" w:space="0" w:color="000000"/>
              <w:bottom w:val="single" w:sz="4" w:space="0" w:color="000000"/>
              <w:right w:val="single" w:sz="4" w:space="0" w:color="000000"/>
            </w:tcBorders>
            <w:vAlign w:val="center"/>
          </w:tcPr>
          <w:p w14:paraId="5756541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25E450F8"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4302FB6E"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事件中心</w:t>
            </w:r>
          </w:p>
        </w:tc>
        <w:tc>
          <w:tcPr>
            <w:tcW w:w="1948" w:type="pct"/>
            <w:tcBorders>
              <w:top w:val="single" w:sz="4" w:space="0" w:color="000000"/>
              <w:left w:val="single" w:sz="4" w:space="0" w:color="000000"/>
              <w:bottom w:val="single" w:sz="4" w:space="0" w:color="000000"/>
              <w:right w:val="single" w:sz="4" w:space="0" w:color="000000"/>
            </w:tcBorders>
            <w:vAlign w:val="center"/>
          </w:tcPr>
          <w:p w14:paraId="647493C9" w14:textId="77777777"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事件中心集中处理、展示和管理所有告警事件，并提供丰富的分析、追溯和优化工具。</w:t>
            </w:r>
            <w:r>
              <w:rPr>
                <w:rFonts w:ascii="等线" w:eastAsia="等线" w:hAnsi="等线" w:cs="等线" w:hint="eastAsia"/>
                <w:color w:val="000000"/>
                <w:kern w:val="0"/>
                <w:sz w:val="20"/>
                <w:szCs w:val="20"/>
                <w:lang w:bidi="ar"/>
              </w:rPr>
              <w:br/>
              <w:t>事件信息：以卡片形式展示告警事件列表，支持按数据来源、算法名称、时间范围等多维度筛选。事件详情根据算法能力，可展示告警图片、人员信息、OCR识别文字、人车结构化属性及持续时间图片流等，并支持下载告警图片。</w:t>
            </w:r>
            <w:r>
              <w:rPr>
                <w:rFonts w:ascii="等线" w:eastAsia="等线" w:hAnsi="等线" w:cs="等线" w:hint="eastAsia"/>
                <w:color w:val="000000"/>
                <w:kern w:val="0"/>
                <w:sz w:val="20"/>
                <w:szCs w:val="20"/>
                <w:lang w:bidi="ar"/>
              </w:rPr>
              <w:br/>
              <w:t>截图搜索：支持对告警图片进行截图，并用该截图在系统中进行二次检索。</w:t>
            </w:r>
            <w:r>
              <w:rPr>
                <w:rFonts w:ascii="等线" w:eastAsia="等线" w:hAnsi="等线" w:cs="等线" w:hint="eastAsia"/>
                <w:color w:val="000000"/>
                <w:kern w:val="0"/>
                <w:sz w:val="20"/>
                <w:szCs w:val="20"/>
                <w:lang w:bidi="ar"/>
              </w:rPr>
              <w:br/>
              <w:t>标注训练：支持批量导出告警信息至分类模型标注库，或直接在告警图片上标注正确/错误，用于一键优化训练分类模型。</w:t>
            </w:r>
            <w:r>
              <w:rPr>
                <w:rFonts w:ascii="等线" w:eastAsia="等线" w:hAnsi="等线" w:cs="等线" w:hint="eastAsia"/>
                <w:color w:val="000000"/>
                <w:kern w:val="0"/>
                <w:sz w:val="20"/>
                <w:szCs w:val="20"/>
                <w:lang w:bidi="ar"/>
              </w:rPr>
              <w:br/>
              <w:t>导出告警图片：支持部分或全部导出告警图片，导出的压缩包必须设置密码保护。</w:t>
            </w:r>
            <w:r>
              <w:rPr>
                <w:rFonts w:ascii="等线" w:eastAsia="等线" w:hAnsi="等线" w:cs="等线" w:hint="eastAsia"/>
                <w:color w:val="000000"/>
                <w:kern w:val="0"/>
                <w:sz w:val="20"/>
                <w:szCs w:val="20"/>
                <w:lang w:bidi="ar"/>
              </w:rPr>
              <w:br/>
              <w:t>告警弹窗提示：新告警产生时系统自动弹出提示框，点击可查看详情。</w:t>
            </w:r>
            <w:r>
              <w:rPr>
                <w:rFonts w:ascii="等线" w:eastAsia="等线" w:hAnsi="等线" w:cs="等线" w:hint="eastAsia"/>
                <w:color w:val="000000"/>
                <w:kern w:val="0"/>
                <w:sz w:val="20"/>
                <w:szCs w:val="20"/>
                <w:lang w:bidi="ar"/>
              </w:rPr>
              <w:br/>
              <w:t>智能去重：开启后，系统会自动去除高度相似的重复告警信息。</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7566447"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851E4F6"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78C9A427" w14:textId="77777777" w:rsidR="004F439B" w:rsidRDefault="004F439B">
            <w:pPr>
              <w:rPr>
                <w:rFonts w:ascii="宋体" w:eastAsia="宋体" w:hAnsi="宋体" w:cs="宋体" w:hint="eastAsia"/>
                <w:color w:val="000000"/>
                <w:sz w:val="24"/>
              </w:rPr>
            </w:pPr>
          </w:p>
        </w:tc>
      </w:tr>
      <w:tr w:rsidR="004F439B" w14:paraId="6174D6D4" w14:textId="77777777">
        <w:trPr>
          <w:trHeight w:val="339"/>
        </w:trPr>
        <w:tc>
          <w:tcPr>
            <w:tcW w:w="348" w:type="pct"/>
            <w:tcBorders>
              <w:top w:val="single" w:sz="4" w:space="0" w:color="000000"/>
              <w:left w:val="single" w:sz="4" w:space="0" w:color="000000"/>
              <w:bottom w:val="single" w:sz="4" w:space="0" w:color="000000"/>
              <w:right w:val="single" w:sz="4" w:space="0" w:color="000000"/>
            </w:tcBorders>
            <w:vAlign w:val="center"/>
          </w:tcPr>
          <w:p w14:paraId="4EFBB82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29D48F07"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5A7FD7BB"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模型管理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7584191E" w14:textId="7686C91E"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围绕分类模型和检测模型，提供从创建、训练、版本管理到部署的全生命周期管理。</w:t>
            </w:r>
            <w:r>
              <w:rPr>
                <w:rFonts w:ascii="等线" w:eastAsia="等线" w:hAnsi="等线" w:cs="等线" w:hint="eastAsia"/>
                <w:color w:val="000000"/>
                <w:kern w:val="0"/>
                <w:sz w:val="20"/>
                <w:szCs w:val="20"/>
                <w:lang w:bidi="ar"/>
              </w:rPr>
              <w:br/>
              <w:t>模型列表：支持卡片/列表视图展示模型信息（版本、状态、来源等），默认展示系统中全量的分类模型，支持只展示所在用户组下用户创建的分类或检测模型。</w:t>
            </w:r>
            <w:r>
              <w:rPr>
                <w:rFonts w:ascii="等线" w:eastAsia="等线" w:hAnsi="等线" w:cs="等线" w:hint="eastAsia"/>
                <w:color w:val="000000"/>
                <w:kern w:val="0"/>
                <w:sz w:val="20"/>
                <w:szCs w:val="20"/>
                <w:lang w:bidi="ar"/>
              </w:rPr>
              <w:br/>
              <w:t>新增模型：支持创建空模型或上传已有模型文件。</w:t>
            </w:r>
            <w:r>
              <w:rPr>
                <w:rFonts w:ascii="等线" w:eastAsia="等线" w:hAnsi="等线" w:cs="等线" w:hint="eastAsia"/>
                <w:color w:val="000000"/>
                <w:kern w:val="0"/>
                <w:sz w:val="20"/>
                <w:szCs w:val="20"/>
                <w:lang w:bidi="ar"/>
              </w:rPr>
              <w:br/>
              <w:t>训练模型：每个模型有独立标注库，支持添加素材、标注正负样本，并一键训练，系统自动更新版本。</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▲支持为模型便捷管理正、负样本及待标注数据。（投标时提供国家认可的第三方检测机构出具的带CMA标识的检测报告）</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▲支持依托多模态大模型的零样本算法冷启动与小样本分钟级算法迭代能力，支持算法在使用中通过少量样本升级迭代，提升精度。（投标时提供国家认可的第三方检测机构出具的带CMA标识的检测报告）</w:t>
            </w:r>
            <w:r>
              <w:rPr>
                <w:rFonts w:ascii="等线" w:eastAsia="等线" w:hAnsi="等线" w:cs="等线" w:hint="eastAsia"/>
                <w:color w:val="000000"/>
                <w:kern w:val="0"/>
                <w:sz w:val="20"/>
                <w:szCs w:val="20"/>
                <w:lang w:bidi="ar"/>
              </w:rPr>
              <w:br/>
              <w:t>模型版本：系统默认保存最新10个版本，其他版本会自动删除；支持回退模版本，设置永久存档版本，也可手动切换当前使用的版本。</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▲支持模型多版本管理、回退与永久存档。（投标时提供国家认可的第三方检测机构出具的带CMA标识的检测报告）</w:t>
            </w:r>
            <w:r>
              <w:rPr>
                <w:rFonts w:ascii="等线" w:eastAsia="等线" w:hAnsi="等线" w:cs="等线" w:hint="eastAsia"/>
                <w:color w:val="000000"/>
                <w:kern w:val="0"/>
                <w:sz w:val="20"/>
                <w:szCs w:val="20"/>
                <w:lang w:bidi="ar"/>
              </w:rPr>
              <w:br/>
              <w:t>模型锁定：支持锁定/解锁模型并设置密码，以保护训练成果。</w:t>
            </w:r>
            <w:r>
              <w:rPr>
                <w:rFonts w:ascii="等线" w:eastAsia="等线" w:hAnsi="等线" w:cs="等线" w:hint="eastAsia"/>
                <w:color w:val="000000"/>
                <w:kern w:val="0"/>
                <w:sz w:val="20"/>
                <w:szCs w:val="20"/>
                <w:lang w:bidi="ar"/>
              </w:rPr>
              <w:br/>
              <w:t>下载与删除：支持下载模型（可选是否包含训练素材，可设密码）；支持删除模型及关联的训练库数据。</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7C47B39"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7B8262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E9B9375" w14:textId="77777777" w:rsidR="004F439B" w:rsidRDefault="004F439B">
            <w:pPr>
              <w:rPr>
                <w:rFonts w:ascii="宋体" w:eastAsia="宋体" w:hAnsi="宋体" w:cs="宋体" w:hint="eastAsia"/>
                <w:color w:val="000000"/>
                <w:sz w:val="24"/>
              </w:rPr>
            </w:pPr>
          </w:p>
        </w:tc>
      </w:tr>
      <w:tr w:rsidR="004F439B" w14:paraId="44A22F10" w14:textId="77777777">
        <w:trPr>
          <w:trHeight w:val="4590"/>
        </w:trPr>
        <w:tc>
          <w:tcPr>
            <w:tcW w:w="348" w:type="pct"/>
            <w:tcBorders>
              <w:top w:val="single" w:sz="4" w:space="0" w:color="000000"/>
              <w:left w:val="single" w:sz="4" w:space="0" w:color="000000"/>
              <w:bottom w:val="single" w:sz="4" w:space="0" w:color="000000"/>
              <w:right w:val="single" w:sz="4" w:space="0" w:color="000000"/>
            </w:tcBorders>
            <w:vAlign w:val="center"/>
          </w:tcPr>
          <w:p w14:paraId="5A626F7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0D59EF29"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4E38B8B5"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算法管理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7112D629" w14:textId="2087EF67" w:rsidR="004F439B" w:rsidRDefault="0016468E">
            <w:pPr>
              <w:widowControl/>
              <w:jc w:val="left"/>
              <w:textAlignment w:val="center"/>
              <w:rPr>
                <w:rFonts w:ascii="等线" w:eastAsia="等线" w:hAnsi="等线" w:cs="等线" w:hint="eastAsia"/>
                <w:color w:val="FF0000"/>
                <w:sz w:val="20"/>
                <w:szCs w:val="20"/>
              </w:rPr>
            </w:pPr>
            <w:r>
              <w:rPr>
                <w:rFonts w:ascii="等线" w:eastAsia="等线" w:hAnsi="等线" w:cs="等线" w:hint="eastAsia"/>
                <w:color w:val="000000"/>
                <w:kern w:val="0"/>
                <w:sz w:val="20"/>
                <w:szCs w:val="20"/>
                <w:lang w:bidi="ar"/>
              </w:rPr>
              <w:t>（1）通过模板或自由编排的方式，灵活创建和管理各种智能分析算法。</w:t>
            </w:r>
            <w:r>
              <w:rPr>
                <w:rFonts w:ascii="等线" w:eastAsia="等线" w:hAnsi="等线" w:cs="等线" w:hint="eastAsia"/>
                <w:color w:val="000000"/>
                <w:kern w:val="0"/>
                <w:sz w:val="20"/>
                <w:szCs w:val="20"/>
                <w:lang w:bidi="ar"/>
              </w:rPr>
              <w:br/>
              <w:t>（2）算法列表：以卡片/列表形式展示已配置的算法信息，支持筛选全量或用户自建算法。</w:t>
            </w:r>
            <w:r>
              <w:rPr>
                <w:rFonts w:ascii="等线" w:eastAsia="等线" w:hAnsi="等线" w:cs="等线" w:hint="eastAsia"/>
                <w:color w:val="000000"/>
                <w:kern w:val="0"/>
                <w:sz w:val="20"/>
                <w:szCs w:val="20"/>
                <w:lang w:bidi="ar"/>
              </w:rPr>
              <w:br/>
              <w:t>（3）模板创建算法：通过选择预置的算法模板，并配置检测目标和分类模型来快速组装新算法。</w:t>
            </w:r>
            <w:r>
              <w:rPr>
                <w:rFonts w:ascii="等线" w:eastAsia="等线" w:hAnsi="等线" w:cs="等线" w:hint="eastAsia"/>
                <w:color w:val="000000"/>
                <w:kern w:val="0"/>
                <w:sz w:val="20"/>
                <w:szCs w:val="20"/>
                <w:lang w:bidi="ar"/>
              </w:rPr>
              <w:br/>
              <w:t>（4）自由编排算法：提供可视化拖拽界面，通过自由组合开始/结束节点、数据源、分支关系、小模型、检测目标、分类模型、目标计数/计时、OCR/人脸/车牌识别等节点，灵活构建复杂算法逻辑。</w:t>
            </w:r>
            <w:r>
              <w:rPr>
                <w:rFonts w:ascii="等线" w:eastAsia="等线" w:hAnsi="等线" w:cs="等线" w:hint="eastAsia"/>
                <w:color w:val="000000"/>
                <w:kern w:val="0"/>
                <w:sz w:val="20"/>
                <w:szCs w:val="20"/>
                <w:lang w:bidi="ar"/>
              </w:rPr>
              <w:br/>
              <w:t>（5）支持运行测试、暂存草稿。</w:t>
            </w:r>
            <w:r>
              <w:rPr>
                <w:rFonts w:ascii="等线" w:eastAsia="等线" w:hAnsi="等线" w:cs="等线" w:hint="eastAsia"/>
                <w:color w:val="000000"/>
                <w:kern w:val="0"/>
                <w:sz w:val="20"/>
                <w:szCs w:val="20"/>
                <w:lang w:bidi="ar"/>
              </w:rPr>
              <w:br/>
              <w:t>（6）算法操作：支持对已有算法进行编辑、删除等操作。</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7AAEDE00"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18790A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8C40FE2" w14:textId="77777777" w:rsidR="004F439B" w:rsidRDefault="004F439B">
            <w:pPr>
              <w:rPr>
                <w:rFonts w:ascii="宋体" w:eastAsia="宋体" w:hAnsi="宋体" w:cs="宋体" w:hint="eastAsia"/>
                <w:color w:val="000000"/>
                <w:sz w:val="24"/>
              </w:rPr>
            </w:pPr>
          </w:p>
        </w:tc>
      </w:tr>
      <w:tr w:rsidR="004F439B" w14:paraId="45017CF2" w14:textId="77777777">
        <w:trPr>
          <w:trHeight w:val="2705"/>
        </w:trPr>
        <w:tc>
          <w:tcPr>
            <w:tcW w:w="348" w:type="pct"/>
            <w:tcBorders>
              <w:top w:val="single" w:sz="4" w:space="0" w:color="000000"/>
              <w:left w:val="single" w:sz="4" w:space="0" w:color="000000"/>
              <w:bottom w:val="single" w:sz="4" w:space="0" w:color="000000"/>
              <w:right w:val="single" w:sz="4" w:space="0" w:color="000000"/>
            </w:tcBorders>
            <w:vAlign w:val="center"/>
          </w:tcPr>
          <w:p w14:paraId="1CF44A1D"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2CBF115"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44EC9576"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算法任务</w:t>
            </w:r>
          </w:p>
        </w:tc>
        <w:tc>
          <w:tcPr>
            <w:tcW w:w="1948" w:type="pct"/>
            <w:tcBorders>
              <w:top w:val="single" w:sz="4" w:space="0" w:color="000000"/>
              <w:left w:val="single" w:sz="4" w:space="0" w:color="000000"/>
              <w:bottom w:val="single" w:sz="4" w:space="0" w:color="000000"/>
              <w:right w:val="single" w:sz="4" w:space="0" w:color="000000"/>
            </w:tcBorders>
            <w:vAlign w:val="center"/>
          </w:tcPr>
          <w:p w14:paraId="432E99BF" w14:textId="2BDE6E13"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将配置好的算法部署到具体的设备上，使其投入实际运行并产生告警。</w:t>
            </w:r>
            <w:r>
              <w:rPr>
                <w:rFonts w:ascii="等线" w:eastAsia="等线" w:hAnsi="等线" w:cs="等线" w:hint="eastAsia"/>
                <w:color w:val="000000"/>
                <w:kern w:val="0"/>
                <w:sz w:val="20"/>
                <w:szCs w:val="20"/>
                <w:lang w:bidi="ar"/>
              </w:rPr>
              <w:br/>
              <w:t>算法任务列表：展示所有任务的状态、关联设备、算法等概要信息。</w:t>
            </w:r>
            <w:r>
              <w:rPr>
                <w:rFonts w:ascii="等线" w:eastAsia="等线" w:hAnsi="等线" w:cs="等线" w:hint="eastAsia"/>
                <w:color w:val="000000"/>
                <w:kern w:val="0"/>
                <w:sz w:val="20"/>
                <w:szCs w:val="20"/>
                <w:lang w:bidi="ar"/>
              </w:rPr>
              <w:br/>
              <w:t>新增算法任务：提供针对模板算法和编排算法的两种创建方式，系统会自动回显算法参数。核心配置项包括：</w:t>
            </w:r>
            <w:r>
              <w:rPr>
                <w:rFonts w:ascii="等线" w:eastAsia="等线" w:hAnsi="等线" w:cs="等线" w:hint="eastAsia"/>
                <w:color w:val="000000"/>
                <w:kern w:val="0"/>
                <w:sz w:val="20"/>
                <w:szCs w:val="20"/>
                <w:lang w:bidi="ar"/>
              </w:rPr>
              <w:br/>
              <w:t>基础信息与设备选择：设置任务名称，选择要分析的设备。</w:t>
            </w:r>
            <w:r>
              <w:rPr>
                <w:rFonts w:ascii="等线" w:eastAsia="等线" w:hAnsi="等线" w:cs="等线" w:hint="eastAsia"/>
                <w:color w:val="000000"/>
                <w:kern w:val="0"/>
                <w:sz w:val="20"/>
                <w:szCs w:val="20"/>
                <w:lang w:bidi="ar"/>
              </w:rPr>
              <w:br/>
              <w:t>检测区域与参数调整：支持在视频画面上绘制检测框/线，可按设备独立调整检测阈值、目标大小和扩框比例。</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▲支持在视频画面中绘制自定义检测区域。（投标时提供国家认可的第三方检测机构出具的带CMA标识的检测报告）</w:t>
            </w:r>
            <w:r>
              <w:rPr>
                <w:rFonts w:ascii="等线" w:eastAsia="等线" w:hAnsi="等线" w:cs="等线" w:hint="eastAsia"/>
                <w:color w:val="000000"/>
                <w:kern w:val="0"/>
                <w:sz w:val="20"/>
                <w:szCs w:val="20"/>
                <w:lang w:bidi="ar"/>
              </w:rPr>
              <w:br/>
              <w:t>轮巡分析：支持将设备分组，按组轮巡分析。</w:t>
            </w:r>
            <w:r>
              <w:rPr>
                <w:rFonts w:ascii="等线" w:eastAsia="等线" w:hAnsi="等线" w:cs="等线" w:hint="eastAsia"/>
                <w:color w:val="000000"/>
                <w:kern w:val="0"/>
                <w:sz w:val="20"/>
                <w:szCs w:val="20"/>
                <w:lang w:bidi="ar"/>
              </w:rPr>
              <w:br/>
              <w:t>任务数据流：可选择图片流或视频流（部分复杂场景有限制）。</w:t>
            </w:r>
            <w:r>
              <w:rPr>
                <w:rFonts w:ascii="等线" w:eastAsia="等线" w:hAnsi="等线" w:cs="等线" w:hint="eastAsia"/>
                <w:color w:val="000000"/>
                <w:kern w:val="0"/>
                <w:sz w:val="20"/>
                <w:szCs w:val="20"/>
                <w:lang w:bidi="ar"/>
              </w:rPr>
              <w:br/>
              <w:t>增强功能：可按需开启人脸/OCR/车牌等辅助识别、人车结构化识别。</w:t>
            </w:r>
            <w:r>
              <w:rPr>
                <w:rFonts w:ascii="等线" w:eastAsia="等线" w:hAnsi="等线" w:cs="等线" w:hint="eastAsia"/>
                <w:color w:val="000000"/>
                <w:kern w:val="0"/>
                <w:sz w:val="20"/>
                <w:szCs w:val="20"/>
                <w:lang w:bidi="ar"/>
              </w:rPr>
              <w:br/>
              <w:t>任务管理：支持对已有任务进行编辑（算法名称不可修改）、启停和删除。</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DCD11F8"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F375246"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385C38F2" w14:textId="77777777" w:rsidR="004F439B" w:rsidRDefault="004F439B">
            <w:pPr>
              <w:rPr>
                <w:rFonts w:ascii="宋体" w:eastAsia="宋体" w:hAnsi="宋体" w:cs="宋体" w:hint="eastAsia"/>
                <w:color w:val="000000"/>
                <w:sz w:val="24"/>
              </w:rPr>
            </w:pPr>
          </w:p>
        </w:tc>
      </w:tr>
      <w:tr w:rsidR="004F439B" w14:paraId="013FEE67" w14:textId="77777777">
        <w:trPr>
          <w:trHeight w:val="6885"/>
        </w:trPr>
        <w:tc>
          <w:tcPr>
            <w:tcW w:w="348" w:type="pct"/>
            <w:tcBorders>
              <w:top w:val="single" w:sz="4" w:space="0" w:color="000000"/>
              <w:left w:val="single" w:sz="4" w:space="0" w:color="000000"/>
              <w:bottom w:val="single" w:sz="4" w:space="0" w:color="000000"/>
              <w:right w:val="single" w:sz="4" w:space="0" w:color="000000"/>
            </w:tcBorders>
            <w:vAlign w:val="center"/>
          </w:tcPr>
          <w:p w14:paraId="6523325E"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125033EA"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9E463D6"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数据中心</w:t>
            </w:r>
          </w:p>
        </w:tc>
        <w:tc>
          <w:tcPr>
            <w:tcW w:w="1948" w:type="pct"/>
            <w:tcBorders>
              <w:top w:val="single" w:sz="4" w:space="0" w:color="000000"/>
              <w:left w:val="single" w:sz="4" w:space="0" w:color="000000"/>
              <w:bottom w:val="single" w:sz="4" w:space="0" w:color="000000"/>
              <w:right w:val="single" w:sz="4" w:space="0" w:color="000000"/>
            </w:tcBorders>
            <w:vAlign w:val="center"/>
          </w:tcPr>
          <w:p w14:paraId="39D6DBB0" w14:textId="0F319138"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数据中心用于管理静态人员库、多源图像采集与目标数据汇聚。</w:t>
            </w:r>
            <w:r>
              <w:rPr>
                <w:rFonts w:ascii="等线" w:eastAsia="等线" w:hAnsi="等线" w:cs="等线" w:hint="eastAsia"/>
                <w:color w:val="000000"/>
                <w:kern w:val="0"/>
                <w:sz w:val="20"/>
                <w:szCs w:val="20"/>
                <w:lang w:bidi="ar"/>
              </w:rPr>
              <w:br/>
              <w:t>静态人员库：支持创建、管理多个人员库，可向库中添加、搜索、编辑、删除人员图片。</w:t>
            </w:r>
            <w:r>
              <w:rPr>
                <w:rFonts w:ascii="等线" w:eastAsia="等线" w:hAnsi="等线" w:cs="等线" w:hint="eastAsia"/>
                <w:color w:val="000000"/>
                <w:kern w:val="0"/>
                <w:sz w:val="20"/>
                <w:szCs w:val="20"/>
                <w:lang w:bidi="ar"/>
              </w:rPr>
              <w:br/>
              <w:t>目标图像采集：创建采集任务，从摄像机或1400设备中按目标类型自动抓取图片。任务配置支持绘制检测区域、调整参数、轮巡等，抓取结果存储在抽帧数据或视图数据中。</w:t>
            </w:r>
            <w:r>
              <w:rPr>
                <w:rFonts w:ascii="等线" w:eastAsia="等线" w:hAnsi="等线" w:cs="等线" w:hint="eastAsia"/>
                <w:color w:val="000000"/>
                <w:kern w:val="0"/>
                <w:sz w:val="20"/>
                <w:szCs w:val="20"/>
                <w:lang w:bidi="ar"/>
              </w:rPr>
              <w:br/>
              <w:t>数据汇聚与再利用：将抽帧数据、视图数据、文件数据、接口推送数据四类数据源，统一处理为“原始图片”和“目标图片”。核心操作包括：</w:t>
            </w:r>
            <w:r>
              <w:rPr>
                <w:rFonts w:ascii="等线" w:eastAsia="等线" w:hAnsi="等线" w:cs="等线" w:hint="eastAsia"/>
                <w:color w:val="000000"/>
                <w:kern w:val="0"/>
                <w:sz w:val="20"/>
                <w:szCs w:val="20"/>
                <w:lang w:bidi="ar"/>
              </w:rPr>
              <w:br/>
              <w:t>导出：支持部分或全部导出原始图片，需设置密码。</w:t>
            </w:r>
            <w:r>
              <w:rPr>
                <w:rFonts w:ascii="等线" w:eastAsia="等线" w:hAnsi="等线" w:cs="等线" w:hint="eastAsia"/>
                <w:color w:val="000000"/>
                <w:kern w:val="0"/>
                <w:sz w:val="20"/>
                <w:szCs w:val="20"/>
                <w:lang w:bidi="ar"/>
              </w:rPr>
              <w:br/>
              <w:t>二次检测：可选择原始图片再次进行目标检测。</w:t>
            </w:r>
            <w:r>
              <w:rPr>
                <w:rFonts w:ascii="等线" w:eastAsia="等线" w:hAnsi="等线" w:cs="等线" w:hint="eastAsia"/>
                <w:color w:val="000000"/>
                <w:kern w:val="0"/>
                <w:sz w:val="20"/>
                <w:szCs w:val="20"/>
                <w:lang w:bidi="ar"/>
              </w:rPr>
              <w:br/>
              <w:t>模型训练：将检测出的目标图片导入至分类模型的标注库，用于模型优化。</w:t>
            </w:r>
            <w:r>
              <w:rPr>
                <w:rFonts w:ascii="等线" w:eastAsia="等线" w:hAnsi="等线" w:cs="等线" w:hint="eastAsia"/>
                <w:color w:val="000000"/>
                <w:kern w:val="0"/>
                <w:sz w:val="20"/>
                <w:szCs w:val="20"/>
                <w:lang w:bidi="ar"/>
              </w:rPr>
              <w:br/>
              <w:t>文件上传：支持手动上传离线图片集，系统进行目标检测后，数据入库并可查看。</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▲支持视频抽帧能力，统一管理抽帧、视图、文件、三方推送数据。（投标时提供国家认可的第三方检测机构出具的带CMA标识的检测报告）</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02B6CBB4"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9B166E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5C63DDB" w14:textId="77777777" w:rsidR="004F439B" w:rsidRDefault="004F439B">
            <w:pPr>
              <w:rPr>
                <w:rFonts w:ascii="宋体" w:eastAsia="宋体" w:hAnsi="宋体" w:cs="宋体" w:hint="eastAsia"/>
                <w:color w:val="000000"/>
                <w:sz w:val="24"/>
              </w:rPr>
            </w:pPr>
          </w:p>
        </w:tc>
      </w:tr>
      <w:tr w:rsidR="004F439B" w14:paraId="36686E3E" w14:textId="77777777">
        <w:trPr>
          <w:trHeight w:val="5355"/>
        </w:trPr>
        <w:tc>
          <w:tcPr>
            <w:tcW w:w="348" w:type="pct"/>
            <w:tcBorders>
              <w:top w:val="single" w:sz="4" w:space="0" w:color="000000"/>
              <w:left w:val="single" w:sz="4" w:space="0" w:color="000000"/>
              <w:bottom w:val="single" w:sz="4" w:space="0" w:color="000000"/>
              <w:right w:val="single" w:sz="4" w:space="0" w:color="000000"/>
            </w:tcBorders>
            <w:vAlign w:val="center"/>
          </w:tcPr>
          <w:p w14:paraId="0CA991D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604D2705"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0ADED375"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配置管理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2162E933" w14:textId="7B9CBB4D"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主设备管理：支持多协议接入摄像机和 NVR 设备，提供批量添加、启停、参数配置、通道管理及批量导出删除等全流程管控能力。</w:t>
            </w:r>
            <w:r>
              <w:rPr>
                <w:rFonts w:ascii="等线" w:eastAsia="等线" w:hAnsi="等线" w:cs="等线" w:hint="eastAsia"/>
                <w:color w:val="000000"/>
                <w:kern w:val="0"/>
                <w:sz w:val="20"/>
                <w:szCs w:val="20"/>
                <w:lang w:bidi="ar"/>
              </w:rPr>
              <w:br/>
            </w:r>
            <w:r>
              <w:rPr>
                <w:rFonts w:ascii="等线" w:eastAsia="等线" w:hAnsi="等线" w:cs="等线" w:hint="eastAsia"/>
                <w:color w:val="FF0000"/>
                <w:kern w:val="0"/>
                <w:sz w:val="20"/>
                <w:szCs w:val="20"/>
                <w:lang w:bidi="ar"/>
              </w:rPr>
              <w:t>▲多协议设备接入能力：支持国标、0nvif、RTSP协议接入摄像机和 NVR。（投标时提供国家认可的第三方检测机构出具的带CMA标识的检测报告）</w:t>
            </w:r>
            <w:r>
              <w:rPr>
                <w:rFonts w:ascii="等线" w:eastAsia="等线" w:hAnsi="等线" w:cs="等线" w:hint="eastAsia"/>
                <w:color w:val="000000"/>
                <w:kern w:val="0"/>
                <w:sz w:val="20"/>
                <w:szCs w:val="20"/>
                <w:lang w:bidi="ar"/>
              </w:rPr>
              <w:br/>
              <w:t>摄像机管理：集中展示摄像机通道信息，支持多条件筛选查询、详情查看、视频预览及批量修改 / 删除 / 启停等运维操作。</w:t>
            </w:r>
            <w:r>
              <w:rPr>
                <w:rFonts w:ascii="等线" w:eastAsia="等线" w:hAnsi="等线" w:cs="等线" w:hint="eastAsia"/>
                <w:color w:val="000000"/>
                <w:kern w:val="0"/>
                <w:sz w:val="20"/>
                <w:szCs w:val="20"/>
                <w:lang w:bidi="ar"/>
              </w:rPr>
              <w:br/>
              <w:t>摄像机分组：支持多层级分组的创建、编辑与删除，可将摄像机分配到不同分组，实现按业务维度分类管理。</w:t>
            </w:r>
            <w:r>
              <w:rPr>
                <w:rFonts w:ascii="等线" w:eastAsia="等线" w:hAnsi="等线" w:cs="等线" w:hint="eastAsia"/>
                <w:color w:val="000000"/>
                <w:kern w:val="0"/>
                <w:sz w:val="20"/>
                <w:szCs w:val="20"/>
                <w:lang w:bidi="ar"/>
              </w:rPr>
              <w:br/>
              <w:t>接入平台管理：对国标协议接入的下级视频平台进行统一管理，支持状态监测、变化记录查询及修改、删除、启停等操作。</w:t>
            </w:r>
            <w:r>
              <w:rPr>
                <w:rFonts w:ascii="等线" w:eastAsia="等线" w:hAnsi="等线" w:cs="等线" w:hint="eastAsia"/>
                <w:color w:val="000000"/>
                <w:kern w:val="0"/>
                <w:sz w:val="20"/>
                <w:szCs w:val="20"/>
                <w:lang w:bidi="ar"/>
              </w:rPr>
              <w:br/>
              <w:t>接入设备管理：可查看并管理下级平台共享的摄像机设备，支持手动 / 自动分配到分组、取消同步及批量信息同步。</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6A991E1E"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0F2567E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90EC355" w14:textId="77777777" w:rsidR="004F439B" w:rsidRDefault="004F439B">
            <w:pPr>
              <w:rPr>
                <w:rFonts w:ascii="宋体" w:eastAsia="宋体" w:hAnsi="宋体" w:cs="宋体" w:hint="eastAsia"/>
                <w:color w:val="000000"/>
                <w:sz w:val="24"/>
              </w:rPr>
            </w:pPr>
          </w:p>
        </w:tc>
      </w:tr>
      <w:tr w:rsidR="004F439B" w14:paraId="59CD4DBA" w14:textId="77777777">
        <w:trPr>
          <w:trHeight w:val="1785"/>
        </w:trPr>
        <w:tc>
          <w:tcPr>
            <w:tcW w:w="348" w:type="pct"/>
            <w:tcBorders>
              <w:top w:val="single" w:sz="4" w:space="0" w:color="000000"/>
              <w:left w:val="single" w:sz="4" w:space="0" w:color="000000"/>
              <w:bottom w:val="single" w:sz="4" w:space="0" w:color="000000"/>
              <w:right w:val="single" w:sz="4" w:space="0" w:color="000000"/>
            </w:tcBorders>
            <w:vAlign w:val="center"/>
          </w:tcPr>
          <w:p w14:paraId="5F5A1C9C"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w:t>
            </w:r>
          </w:p>
        </w:tc>
        <w:tc>
          <w:tcPr>
            <w:tcW w:w="492" w:type="pct"/>
            <w:vMerge/>
            <w:tcBorders>
              <w:top w:val="single" w:sz="4" w:space="0" w:color="000000"/>
              <w:left w:val="single" w:sz="4" w:space="0" w:color="000000"/>
              <w:bottom w:val="single" w:sz="4" w:space="0" w:color="000000"/>
              <w:right w:val="single" w:sz="4" w:space="0" w:color="000000"/>
            </w:tcBorders>
            <w:vAlign w:val="center"/>
          </w:tcPr>
          <w:p w14:paraId="1F086F94"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21AD519E"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主机管理</w:t>
            </w:r>
          </w:p>
        </w:tc>
        <w:tc>
          <w:tcPr>
            <w:tcW w:w="1948" w:type="pct"/>
            <w:tcBorders>
              <w:top w:val="single" w:sz="4" w:space="0" w:color="000000"/>
              <w:left w:val="single" w:sz="4" w:space="0" w:color="000000"/>
              <w:bottom w:val="single" w:sz="4" w:space="0" w:color="000000"/>
              <w:right w:val="single" w:sz="4" w:space="0" w:color="000000"/>
            </w:tcBorders>
            <w:vAlign w:val="center"/>
          </w:tcPr>
          <w:p w14:paraId="1120CD81" w14:textId="77777777"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用于查看训推一体机设备的硬件和软件资产信息。</w:t>
            </w:r>
            <w:r>
              <w:rPr>
                <w:rFonts w:ascii="等线" w:eastAsia="等线" w:hAnsi="等线" w:cs="等线" w:hint="eastAsia"/>
                <w:color w:val="000000"/>
                <w:kern w:val="0"/>
                <w:sz w:val="20"/>
                <w:szCs w:val="20"/>
                <w:lang w:bidi="ar"/>
              </w:rPr>
              <w:br/>
              <w:t>硬件信息：展示CPU、内存、硬盘、GPU等硬件型号与规格。</w:t>
            </w:r>
            <w:r>
              <w:rPr>
                <w:rFonts w:ascii="等线" w:eastAsia="等线" w:hAnsi="等线" w:cs="等线" w:hint="eastAsia"/>
                <w:color w:val="000000"/>
                <w:kern w:val="0"/>
                <w:sz w:val="20"/>
                <w:szCs w:val="20"/>
                <w:lang w:bidi="ar"/>
              </w:rPr>
              <w:br/>
              <w:t>软件信息：展示软件版本、安装日期以及摄像机、设备接入、模型数量、算法分析路数的规格与实际使用量。</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2787CB2"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5354804B"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BCAAFF5" w14:textId="77777777" w:rsidR="004F439B" w:rsidRDefault="004F439B">
            <w:pPr>
              <w:rPr>
                <w:rFonts w:ascii="宋体" w:eastAsia="宋体" w:hAnsi="宋体" w:cs="宋体" w:hint="eastAsia"/>
                <w:color w:val="000000"/>
                <w:sz w:val="24"/>
              </w:rPr>
            </w:pPr>
          </w:p>
        </w:tc>
      </w:tr>
      <w:tr w:rsidR="004F439B" w14:paraId="656371D7" w14:textId="77777777">
        <w:trPr>
          <w:trHeight w:val="1020"/>
        </w:trPr>
        <w:tc>
          <w:tcPr>
            <w:tcW w:w="348" w:type="pct"/>
            <w:tcBorders>
              <w:top w:val="single" w:sz="4" w:space="0" w:color="000000"/>
              <w:left w:val="single" w:sz="4" w:space="0" w:color="000000"/>
              <w:bottom w:val="single" w:sz="4" w:space="0" w:color="000000"/>
              <w:right w:val="single" w:sz="4" w:space="0" w:color="000000"/>
            </w:tcBorders>
            <w:vAlign w:val="center"/>
          </w:tcPr>
          <w:p w14:paraId="342BBF00"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492" w:type="pct"/>
            <w:tcBorders>
              <w:top w:val="single" w:sz="4" w:space="0" w:color="000000"/>
              <w:left w:val="single" w:sz="4" w:space="0" w:color="000000"/>
              <w:bottom w:val="single" w:sz="4" w:space="0" w:color="000000"/>
              <w:right w:val="single" w:sz="4" w:space="0" w:color="000000"/>
            </w:tcBorders>
            <w:vAlign w:val="center"/>
          </w:tcPr>
          <w:p w14:paraId="0D4B2218" w14:textId="77777777" w:rsidR="004F439B" w:rsidRDefault="004F439B">
            <w:pPr>
              <w:jc w:val="center"/>
              <w:rPr>
                <w:rFonts w:ascii="宋体" w:eastAsia="宋体" w:hAnsi="宋体" w:cs="宋体" w:hint="eastAsia"/>
                <w:b/>
                <w:bCs/>
                <w:color w:val="000000"/>
                <w:sz w:val="20"/>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1667A3F3" w14:textId="77777777" w:rsidR="004F439B" w:rsidRDefault="0016468E">
            <w:pPr>
              <w:widowControl/>
              <w:jc w:val="center"/>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场景化算法</w:t>
            </w:r>
          </w:p>
        </w:tc>
        <w:tc>
          <w:tcPr>
            <w:tcW w:w="1948" w:type="pct"/>
            <w:tcBorders>
              <w:top w:val="single" w:sz="4" w:space="0" w:color="000000"/>
              <w:left w:val="single" w:sz="4" w:space="0" w:color="000000"/>
              <w:bottom w:val="single" w:sz="4" w:space="0" w:color="000000"/>
              <w:right w:val="single" w:sz="4" w:space="0" w:color="000000"/>
            </w:tcBorders>
            <w:vAlign w:val="center"/>
          </w:tcPr>
          <w:p w14:paraId="210961B8" w14:textId="77777777" w:rsidR="004F439B" w:rsidRDefault="0016468E">
            <w:pPr>
              <w:widowControl/>
              <w:jc w:val="left"/>
              <w:textAlignment w:val="center"/>
              <w:rPr>
                <w:rFonts w:ascii="等线" w:eastAsia="等线" w:hAnsi="等线" w:cs="等线" w:hint="eastAsia"/>
                <w:color w:val="000000"/>
                <w:sz w:val="20"/>
                <w:szCs w:val="20"/>
              </w:rPr>
            </w:pPr>
            <w:r>
              <w:rPr>
                <w:rFonts w:ascii="等线" w:eastAsia="等线" w:hAnsi="等线" w:cs="等线" w:hint="eastAsia"/>
                <w:color w:val="000000"/>
                <w:kern w:val="0"/>
                <w:sz w:val="20"/>
                <w:szCs w:val="20"/>
                <w:lang w:bidi="ar"/>
              </w:rPr>
              <w:t>1、火焰识别 2、烟雾识别 3、抽烟识别 5、烟火堆放超高 6、店外占道经营 7、店外烟花燃放,后期可根据客户要求重新定制其他算法</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7FF68B68"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304F247F"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737DE99" w14:textId="77777777" w:rsidR="004F439B" w:rsidRDefault="004F439B">
            <w:pPr>
              <w:rPr>
                <w:rFonts w:ascii="宋体" w:eastAsia="宋体" w:hAnsi="宋体" w:cs="宋体" w:hint="eastAsia"/>
                <w:color w:val="000000"/>
                <w:sz w:val="24"/>
              </w:rPr>
            </w:pPr>
          </w:p>
        </w:tc>
      </w:tr>
      <w:tr w:rsidR="004F439B" w14:paraId="027C9A39" w14:textId="77777777">
        <w:trPr>
          <w:trHeight w:val="285"/>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33133247"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四、视觉大模型训推一体化服务器</w:t>
            </w:r>
          </w:p>
        </w:tc>
      </w:tr>
      <w:tr w:rsidR="004F439B" w14:paraId="059C0320" w14:textId="77777777">
        <w:trPr>
          <w:trHeight w:val="285"/>
        </w:trPr>
        <w:tc>
          <w:tcPr>
            <w:tcW w:w="348" w:type="pct"/>
            <w:tcBorders>
              <w:top w:val="single" w:sz="4" w:space="0" w:color="000000"/>
              <w:left w:val="single" w:sz="4" w:space="0" w:color="000000"/>
              <w:bottom w:val="single" w:sz="4" w:space="0" w:color="000000"/>
              <w:right w:val="single" w:sz="4" w:space="0" w:color="000000"/>
            </w:tcBorders>
            <w:vAlign w:val="center"/>
          </w:tcPr>
          <w:p w14:paraId="01353AAD"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492" w:type="pct"/>
            <w:tcBorders>
              <w:top w:val="single" w:sz="4" w:space="0" w:color="000000"/>
              <w:left w:val="single" w:sz="4" w:space="0" w:color="000000"/>
              <w:bottom w:val="single" w:sz="4" w:space="0" w:color="000000"/>
              <w:right w:val="single" w:sz="4" w:space="0" w:color="000000"/>
            </w:tcBorders>
            <w:vAlign w:val="center"/>
          </w:tcPr>
          <w:p w14:paraId="7218BAA4"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名称</w:t>
            </w:r>
          </w:p>
        </w:tc>
        <w:tc>
          <w:tcPr>
            <w:tcW w:w="572" w:type="pct"/>
            <w:tcBorders>
              <w:top w:val="single" w:sz="4" w:space="0" w:color="000000"/>
              <w:left w:val="single" w:sz="4" w:space="0" w:color="000000"/>
              <w:bottom w:val="single" w:sz="4" w:space="0" w:color="000000"/>
              <w:right w:val="single" w:sz="4" w:space="0" w:color="000000"/>
            </w:tcBorders>
            <w:vAlign w:val="center"/>
          </w:tcPr>
          <w:p w14:paraId="39BD1478"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子模块</w:t>
            </w:r>
          </w:p>
        </w:tc>
        <w:tc>
          <w:tcPr>
            <w:tcW w:w="1948" w:type="pct"/>
            <w:tcBorders>
              <w:top w:val="single" w:sz="4" w:space="0" w:color="000000"/>
              <w:left w:val="single" w:sz="4" w:space="0" w:color="000000"/>
              <w:bottom w:val="single" w:sz="4" w:space="0" w:color="000000"/>
              <w:right w:val="single" w:sz="4" w:space="0" w:color="000000"/>
            </w:tcBorders>
            <w:vAlign w:val="center"/>
          </w:tcPr>
          <w:p w14:paraId="25C6FFCF"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功能参数</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E507539"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4FAE016B"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61794D6C" w14:textId="77777777" w:rsidR="004F439B" w:rsidRDefault="004F439B">
            <w:pPr>
              <w:rPr>
                <w:rFonts w:ascii="宋体" w:eastAsia="宋体" w:hAnsi="宋体" w:cs="宋体" w:hint="eastAsia"/>
                <w:color w:val="000000"/>
                <w:sz w:val="24"/>
              </w:rPr>
            </w:pPr>
          </w:p>
        </w:tc>
      </w:tr>
      <w:tr w:rsidR="004F439B" w14:paraId="7197ABB1" w14:textId="77777777">
        <w:trPr>
          <w:trHeight w:val="1680"/>
        </w:trPr>
        <w:tc>
          <w:tcPr>
            <w:tcW w:w="348" w:type="pct"/>
            <w:tcBorders>
              <w:top w:val="single" w:sz="4" w:space="0" w:color="000000"/>
              <w:left w:val="single" w:sz="4" w:space="0" w:color="000000"/>
              <w:bottom w:val="single" w:sz="4" w:space="0" w:color="000000"/>
              <w:right w:val="single" w:sz="4" w:space="0" w:color="000000"/>
            </w:tcBorders>
            <w:vAlign w:val="center"/>
          </w:tcPr>
          <w:p w14:paraId="4D30A2C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11</w:t>
            </w:r>
          </w:p>
        </w:tc>
        <w:tc>
          <w:tcPr>
            <w:tcW w:w="492" w:type="pct"/>
            <w:tcBorders>
              <w:top w:val="single" w:sz="4" w:space="0" w:color="000000"/>
              <w:left w:val="single" w:sz="4" w:space="0" w:color="000000"/>
              <w:bottom w:val="single" w:sz="4" w:space="0" w:color="000000"/>
              <w:right w:val="single" w:sz="4" w:space="0" w:color="000000"/>
            </w:tcBorders>
            <w:vAlign w:val="center"/>
          </w:tcPr>
          <w:p w14:paraId="5DE0FF42"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硬件资源</w:t>
            </w:r>
          </w:p>
        </w:tc>
        <w:tc>
          <w:tcPr>
            <w:tcW w:w="572" w:type="pct"/>
            <w:tcBorders>
              <w:top w:val="single" w:sz="4" w:space="0" w:color="000000"/>
              <w:left w:val="single" w:sz="4" w:space="0" w:color="000000"/>
              <w:bottom w:val="single" w:sz="4" w:space="0" w:color="000000"/>
              <w:right w:val="single" w:sz="4" w:space="0" w:color="000000"/>
            </w:tcBorders>
            <w:vAlign w:val="center"/>
          </w:tcPr>
          <w:p w14:paraId="1BAD80D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平台部署服务器</w:t>
            </w:r>
          </w:p>
        </w:tc>
        <w:tc>
          <w:tcPr>
            <w:tcW w:w="1948" w:type="pct"/>
            <w:tcBorders>
              <w:top w:val="single" w:sz="4" w:space="0" w:color="000000"/>
              <w:left w:val="single" w:sz="4" w:space="0" w:color="000000"/>
              <w:bottom w:val="single" w:sz="4" w:space="0" w:color="000000"/>
              <w:right w:val="single" w:sz="4" w:space="0" w:color="000000"/>
            </w:tcBorders>
            <w:vAlign w:val="center"/>
          </w:tcPr>
          <w:p w14:paraId="6A336C60"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4U 机架式服务器，2 颗 Kunpeng 920 CPU，单颗CPU物理核数32，基准频率2.6GHz，256GB DDR4 内存，2块1.2TB HDD，2块16TB HDD，6张算力卡，单卡要求INT8：140 TOPS/ FP16：70 TFLOPS；2*10GE+4GE 网口，支持RAID阵列卡。</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51D17D49"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CC02E43"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3BBAAE4" w14:textId="77777777" w:rsidR="004F439B" w:rsidRDefault="004F439B">
            <w:pPr>
              <w:rPr>
                <w:rFonts w:ascii="宋体" w:eastAsia="宋体" w:hAnsi="宋体" w:cs="宋体" w:hint="eastAsia"/>
                <w:color w:val="000000"/>
                <w:sz w:val="24"/>
              </w:rPr>
            </w:pPr>
          </w:p>
        </w:tc>
      </w:tr>
      <w:tr w:rsidR="004F439B" w14:paraId="26C8FF67" w14:textId="77777777">
        <w:trPr>
          <w:trHeight w:val="285"/>
        </w:trPr>
        <w:tc>
          <w:tcPr>
            <w:tcW w:w="3361" w:type="pct"/>
            <w:gridSpan w:val="4"/>
            <w:tcBorders>
              <w:top w:val="single" w:sz="4" w:space="0" w:color="000000"/>
              <w:left w:val="single" w:sz="4" w:space="0" w:color="000000"/>
              <w:bottom w:val="single" w:sz="4" w:space="0" w:color="000000"/>
              <w:right w:val="single" w:sz="4" w:space="0" w:color="000000"/>
            </w:tcBorders>
            <w:vAlign w:val="center"/>
          </w:tcPr>
          <w:p w14:paraId="62A28E59" w14:textId="77777777" w:rsidR="004F439B" w:rsidRDefault="0016468E">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前端设备</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113BDFA6"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40FFABB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B6A443F" w14:textId="77777777" w:rsidR="004F439B" w:rsidRDefault="004F439B">
            <w:pPr>
              <w:rPr>
                <w:rFonts w:ascii="宋体" w:eastAsia="宋体" w:hAnsi="宋体" w:cs="宋体" w:hint="eastAsia"/>
                <w:color w:val="000000"/>
                <w:sz w:val="24"/>
              </w:rPr>
            </w:pPr>
          </w:p>
        </w:tc>
      </w:tr>
      <w:tr w:rsidR="004F439B" w14:paraId="59958CF8" w14:textId="77777777">
        <w:trPr>
          <w:trHeight w:val="285"/>
        </w:trPr>
        <w:tc>
          <w:tcPr>
            <w:tcW w:w="348" w:type="pct"/>
            <w:tcBorders>
              <w:top w:val="single" w:sz="4" w:space="0" w:color="000000"/>
              <w:left w:val="single" w:sz="4" w:space="0" w:color="000000"/>
              <w:bottom w:val="single" w:sz="4" w:space="0" w:color="000000"/>
              <w:right w:val="single" w:sz="4" w:space="0" w:color="000000"/>
            </w:tcBorders>
            <w:noWrap/>
            <w:vAlign w:val="center"/>
          </w:tcPr>
          <w:p w14:paraId="07FAD615"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序号</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3CF397EE"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名称</w:t>
            </w:r>
          </w:p>
        </w:tc>
        <w:tc>
          <w:tcPr>
            <w:tcW w:w="1948" w:type="pct"/>
            <w:tcBorders>
              <w:top w:val="single" w:sz="4" w:space="0" w:color="000000"/>
              <w:left w:val="single" w:sz="4" w:space="0" w:color="000000"/>
              <w:bottom w:val="single" w:sz="4" w:space="0" w:color="000000"/>
              <w:right w:val="single" w:sz="4" w:space="0" w:color="000000"/>
            </w:tcBorders>
            <w:noWrap/>
            <w:vAlign w:val="center"/>
          </w:tcPr>
          <w:p w14:paraId="6818570E" w14:textId="77777777" w:rsidR="004F439B" w:rsidRDefault="0016468E">
            <w:pPr>
              <w:widowControl/>
              <w:jc w:val="center"/>
              <w:textAlignment w:val="center"/>
              <w:rPr>
                <w:rFonts w:ascii="宋体" w:eastAsia="宋体" w:hAnsi="宋体" w:cs="宋体" w:hint="eastAsia"/>
                <w:b/>
                <w:bCs/>
                <w:color w:val="000000"/>
                <w:sz w:val="22"/>
                <w:szCs w:val="22"/>
              </w:rPr>
            </w:pPr>
            <w:r>
              <w:rPr>
                <w:rFonts w:ascii="宋体" w:eastAsia="宋体" w:hAnsi="宋体" w:cs="宋体" w:hint="eastAsia"/>
                <w:b/>
                <w:bCs/>
                <w:color w:val="000000"/>
                <w:kern w:val="0"/>
                <w:sz w:val="22"/>
                <w:szCs w:val="22"/>
                <w:lang w:bidi="ar"/>
              </w:rPr>
              <w:t>设备参数</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08D0ACE0"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4884B95C"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6C7C9CD" w14:textId="77777777" w:rsidR="004F439B" w:rsidRDefault="004F439B">
            <w:pPr>
              <w:rPr>
                <w:rFonts w:ascii="宋体" w:eastAsia="宋体" w:hAnsi="宋体" w:cs="宋体" w:hint="eastAsia"/>
                <w:color w:val="000000"/>
                <w:sz w:val="24"/>
              </w:rPr>
            </w:pPr>
          </w:p>
        </w:tc>
      </w:tr>
      <w:tr w:rsidR="004F439B" w14:paraId="5E740F94" w14:textId="77777777">
        <w:trPr>
          <w:trHeight w:val="1903"/>
        </w:trPr>
        <w:tc>
          <w:tcPr>
            <w:tcW w:w="348" w:type="pct"/>
            <w:tcBorders>
              <w:top w:val="single" w:sz="4" w:space="0" w:color="000000"/>
              <w:left w:val="single" w:sz="4" w:space="0" w:color="000000"/>
              <w:bottom w:val="single" w:sz="4" w:space="0" w:color="000000"/>
              <w:right w:val="single" w:sz="4" w:space="0" w:color="000000"/>
            </w:tcBorders>
            <w:noWrap/>
            <w:vAlign w:val="center"/>
          </w:tcPr>
          <w:p w14:paraId="594DFB9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12</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1FB955C7"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400万红外定焦防暴半球网络摄像机</w:t>
            </w:r>
          </w:p>
        </w:tc>
        <w:tc>
          <w:tcPr>
            <w:tcW w:w="1948" w:type="pct"/>
            <w:tcBorders>
              <w:top w:val="single" w:sz="4" w:space="0" w:color="000000"/>
              <w:left w:val="single" w:sz="4" w:space="0" w:color="000000"/>
              <w:bottom w:val="single" w:sz="4" w:space="0" w:color="000000"/>
              <w:right w:val="single" w:sz="4" w:space="0" w:color="000000"/>
            </w:tcBorders>
            <w:vAlign w:val="center"/>
          </w:tcPr>
          <w:p w14:paraId="241C742F" w14:textId="283E39D3"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像素：400万；</w:t>
            </w:r>
            <w:r>
              <w:rPr>
                <w:rFonts w:ascii="宋体" w:eastAsia="宋体" w:hAnsi="宋体" w:cs="宋体" w:hint="eastAsia"/>
                <w:color w:val="000000"/>
                <w:kern w:val="0"/>
                <w:sz w:val="20"/>
                <w:szCs w:val="20"/>
                <w:lang w:bidi="ar"/>
              </w:rPr>
              <w:br/>
              <w:t>最大分辨率：2560×1440；</w:t>
            </w:r>
            <w:r>
              <w:rPr>
                <w:rFonts w:ascii="宋体" w:eastAsia="宋体" w:hAnsi="宋体" w:cs="宋体" w:hint="eastAsia"/>
                <w:color w:val="000000"/>
                <w:kern w:val="0"/>
                <w:sz w:val="20"/>
                <w:szCs w:val="20"/>
                <w:lang w:bidi="ar"/>
              </w:rPr>
              <w:br/>
              <w:t>最低照度：0.01lux（彩色模式）；0.001lux（黑白模式）；0lux（补光灯开启）；</w:t>
            </w:r>
            <w:r>
              <w:rPr>
                <w:rFonts w:ascii="宋体" w:eastAsia="宋体" w:hAnsi="宋体" w:cs="宋体" w:hint="eastAsia"/>
                <w:color w:val="000000"/>
                <w:kern w:val="0"/>
                <w:sz w:val="20"/>
                <w:szCs w:val="20"/>
                <w:lang w:bidi="ar"/>
              </w:rPr>
              <w:br/>
              <w:t>最大补光距离：30m（红外）；</w:t>
            </w:r>
            <w:r>
              <w:rPr>
                <w:rFonts w:ascii="宋体" w:eastAsia="宋体" w:hAnsi="宋体" w:cs="宋体" w:hint="eastAsia"/>
                <w:color w:val="000000"/>
                <w:kern w:val="0"/>
                <w:sz w:val="20"/>
                <w:szCs w:val="20"/>
                <w:lang w:bidi="ar"/>
              </w:rPr>
              <w:br/>
              <w:t>补光灯：1颗（红外灯）；</w:t>
            </w:r>
            <w:r>
              <w:rPr>
                <w:rFonts w:ascii="宋体" w:eastAsia="宋体" w:hAnsi="宋体" w:cs="宋体" w:hint="eastAsia"/>
                <w:color w:val="000000"/>
                <w:kern w:val="0"/>
                <w:sz w:val="20"/>
                <w:szCs w:val="20"/>
                <w:lang w:bidi="ar"/>
              </w:rPr>
              <w:br/>
              <w:t>镜头类型：定焦；</w:t>
            </w:r>
            <w:r>
              <w:rPr>
                <w:rFonts w:ascii="宋体" w:eastAsia="宋体" w:hAnsi="宋体" w:cs="宋体" w:hint="eastAsia"/>
                <w:color w:val="000000"/>
                <w:kern w:val="0"/>
                <w:sz w:val="20"/>
                <w:szCs w:val="20"/>
                <w:lang w:bidi="ar"/>
              </w:rPr>
              <w:br/>
              <w:t>镜头光圈：F2.0；</w:t>
            </w:r>
            <w:r>
              <w:rPr>
                <w:rFonts w:ascii="宋体" w:eastAsia="宋体" w:hAnsi="宋体" w:cs="宋体" w:hint="eastAsia"/>
                <w:color w:val="000000"/>
                <w:kern w:val="0"/>
                <w:sz w:val="20"/>
                <w:szCs w:val="20"/>
                <w:lang w:bidi="ar"/>
              </w:rPr>
              <w:br/>
              <w:t>视场角：水平：76°；垂直：40°；对角：92°；</w:t>
            </w:r>
            <w:r>
              <w:rPr>
                <w:rFonts w:ascii="宋体" w:eastAsia="宋体" w:hAnsi="宋体" w:cs="宋体" w:hint="eastAsia"/>
                <w:color w:val="000000"/>
                <w:kern w:val="0"/>
                <w:sz w:val="20"/>
                <w:szCs w:val="20"/>
                <w:lang w:bidi="ar"/>
              </w:rPr>
              <w:br/>
              <w:t>智能编码：H.264：支持；H.265：支持；</w:t>
            </w:r>
            <w:r>
              <w:rPr>
                <w:rFonts w:ascii="宋体" w:eastAsia="宋体" w:hAnsi="宋体" w:cs="宋体" w:hint="eastAsia"/>
                <w:color w:val="000000"/>
                <w:kern w:val="0"/>
                <w:sz w:val="20"/>
                <w:szCs w:val="20"/>
                <w:lang w:bidi="ar"/>
              </w:rPr>
              <w:br/>
              <w:t>宽动态：支持；内置麦克风：支持；</w:t>
            </w:r>
            <w:r>
              <w:rPr>
                <w:rFonts w:ascii="宋体" w:eastAsia="宋体" w:hAnsi="宋体" w:cs="宋体" w:hint="eastAsia"/>
                <w:color w:val="000000"/>
                <w:kern w:val="0"/>
                <w:sz w:val="20"/>
                <w:szCs w:val="20"/>
                <w:lang w:bidi="ar"/>
              </w:rPr>
              <w:br/>
              <w:t>报警事件：网络断开；IP冲突；非法访问；动态检测；视频遮挡；音频异常侦测；安全异常；</w:t>
            </w:r>
            <w:r>
              <w:rPr>
                <w:rFonts w:ascii="宋体" w:eastAsia="宋体" w:hAnsi="宋体" w:cs="宋体" w:hint="eastAsia"/>
                <w:color w:val="000000"/>
                <w:kern w:val="0"/>
                <w:sz w:val="20"/>
                <w:szCs w:val="20"/>
                <w:lang w:bidi="ar"/>
              </w:rPr>
              <w:br/>
              <w:t>接入标准：ONVIF（Profile S &amp; Profile T）；CGI；GB/T28181-2022；</w:t>
            </w:r>
            <w:r>
              <w:rPr>
                <w:rFonts w:ascii="宋体" w:eastAsia="宋体" w:hAnsi="宋体" w:cs="宋体" w:hint="eastAsia"/>
                <w:color w:val="000000"/>
                <w:kern w:val="0"/>
                <w:sz w:val="20"/>
                <w:szCs w:val="20"/>
                <w:lang w:bidi="ar"/>
              </w:rPr>
              <w:br/>
              <w:t>▲同一静止场景相同主观图像质量下，在H.265编码方式时，开启智能编码功能和不开启智能编码相比，码率节约95%;开启智能编码功能样机处于监看或录像状态，监视画面无明显缺损，物体移动时画面边缘无明显锯齿、拉毛现象，24小时录像码流存储不超过3GB;（</w:t>
            </w:r>
            <w:r>
              <w:rPr>
                <w:rStyle w:val="font111"/>
                <w:rFonts w:hint="default"/>
                <w:lang w:bidi="ar"/>
              </w:rPr>
              <w:t>投标时提供公安部有效检测报告</w:t>
            </w:r>
            <w:r w:rsidR="004340F3">
              <w:rPr>
                <w:rStyle w:val="font111"/>
                <w:rFonts w:hint="default"/>
                <w:lang w:bidi="ar"/>
              </w:rPr>
              <w:t>扫描件</w:t>
            </w:r>
            <w:r>
              <w:rPr>
                <w:rStyle w:val="font111"/>
                <w:rFonts w:hint="default"/>
                <w:lang w:bidi="ar"/>
              </w:rPr>
              <w:t>）</w:t>
            </w:r>
            <w:r>
              <w:rPr>
                <w:rStyle w:val="font31"/>
                <w:rFonts w:hint="default"/>
                <w:lang w:bidi="ar"/>
              </w:rPr>
              <w:br/>
              <w:t>预览最大用户数：6个（总带宽：24M）；</w:t>
            </w:r>
            <w:r>
              <w:rPr>
                <w:rStyle w:val="font31"/>
                <w:rFonts w:hint="default"/>
                <w:lang w:bidi="ar"/>
              </w:rPr>
              <w:br/>
              <w:t>供电方式：DC12V/PoE；</w:t>
            </w:r>
            <w:r>
              <w:rPr>
                <w:rStyle w:val="font31"/>
                <w:rFonts w:hint="default"/>
                <w:lang w:bidi="ar"/>
              </w:rPr>
              <w:br/>
              <w:t>防护等级：IP67；IK10</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72A1EE16"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4937B8FA"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79C039BD" w14:textId="77777777" w:rsidR="004F439B" w:rsidRDefault="004F439B">
            <w:pPr>
              <w:rPr>
                <w:rFonts w:ascii="宋体" w:eastAsia="宋体" w:hAnsi="宋体" w:cs="宋体" w:hint="eastAsia"/>
                <w:color w:val="000000"/>
                <w:sz w:val="24"/>
              </w:rPr>
            </w:pPr>
          </w:p>
        </w:tc>
      </w:tr>
      <w:tr w:rsidR="004F439B" w14:paraId="64DA18EC" w14:textId="77777777">
        <w:trPr>
          <w:trHeight w:val="8190"/>
        </w:trPr>
        <w:tc>
          <w:tcPr>
            <w:tcW w:w="348" w:type="pct"/>
            <w:tcBorders>
              <w:top w:val="single" w:sz="4" w:space="0" w:color="000000"/>
              <w:left w:val="single" w:sz="4" w:space="0" w:color="000000"/>
              <w:bottom w:val="single" w:sz="4" w:space="0" w:color="000000"/>
              <w:right w:val="single" w:sz="4" w:space="0" w:color="000000"/>
            </w:tcBorders>
            <w:noWrap/>
            <w:vAlign w:val="center"/>
          </w:tcPr>
          <w:p w14:paraId="25868DC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13</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35FA3CE0"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400万双光全彩定焦枪型网络摄像机</w:t>
            </w:r>
          </w:p>
        </w:tc>
        <w:tc>
          <w:tcPr>
            <w:tcW w:w="1948" w:type="pct"/>
            <w:tcBorders>
              <w:top w:val="single" w:sz="4" w:space="0" w:color="000000"/>
              <w:left w:val="single" w:sz="4" w:space="0" w:color="000000"/>
              <w:bottom w:val="single" w:sz="4" w:space="0" w:color="000000"/>
              <w:right w:val="single" w:sz="4" w:space="0" w:color="000000"/>
            </w:tcBorders>
            <w:vAlign w:val="center"/>
          </w:tcPr>
          <w:p w14:paraId="5BFE2395" w14:textId="0010AA4E"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采用不低于400万1/3英寸CMOS图像传感器</w:t>
            </w:r>
            <w:r>
              <w:rPr>
                <w:rFonts w:ascii="宋体" w:eastAsia="宋体" w:hAnsi="宋体" w:cs="宋体" w:hint="eastAsia"/>
                <w:color w:val="000000"/>
                <w:kern w:val="0"/>
                <w:sz w:val="20"/>
                <w:szCs w:val="20"/>
                <w:lang w:bidi="ar"/>
              </w:rPr>
              <w:br/>
              <w:t>▲设备内置4颗混合补光灯,可同时开启4颗红外补光灯或4颗白光补光灯</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支持数字宽动态，3D降噪，强光抑制，背光补偿，数字水印，适用不同监控环境</w:t>
            </w:r>
            <w:r>
              <w:rPr>
                <w:rStyle w:val="font31"/>
                <w:rFonts w:hint="default"/>
                <w:lang w:bidi="ar"/>
              </w:rPr>
              <w:br/>
              <w:t>补光灯表面为磨砂面,灯珠朝向与样机照射方向一致</w:t>
            </w:r>
            <w:r>
              <w:rPr>
                <w:rStyle w:val="font31"/>
                <w:rFonts w:hint="default"/>
                <w:lang w:bidi="ar"/>
              </w:rPr>
              <w:br/>
              <w:t>补光灯开启后,正面不可见补光灯灯珠</w:t>
            </w:r>
            <w:r>
              <w:rPr>
                <w:rStyle w:val="font31"/>
                <w:rFonts w:hint="default"/>
                <w:lang w:bidi="ar"/>
              </w:rPr>
              <w:br/>
              <w:t>智能动态检测(SMD)功能检验:支持对人、机动车、全部(人或机动车)进行检测,当小狗、树叶等非人或车辆目标经过检测区域时,不会触发报警</w:t>
            </w:r>
            <w:r>
              <w:rPr>
                <w:rStyle w:val="font31"/>
                <w:rFonts w:hint="default"/>
                <w:lang w:bidi="ar"/>
              </w:rPr>
              <w:br/>
              <w:t>▲智能行为分析功能检验:</w:t>
            </w:r>
            <w:r>
              <w:rPr>
                <w:rStyle w:val="font31"/>
                <w:rFonts w:hint="default"/>
                <w:lang w:bidi="ar"/>
              </w:rPr>
              <w:br/>
              <w:t>当以下的智能分析行为达到设定的阈值时,可通过客户端软件或IE浏览器给出报警提示;</w:t>
            </w:r>
            <w:r>
              <w:rPr>
                <w:rStyle w:val="font31"/>
                <w:rFonts w:hint="default"/>
                <w:lang w:bidi="ar"/>
              </w:rPr>
              <w:br/>
              <w:t>a)绊线入侵;</w:t>
            </w:r>
            <w:r>
              <w:rPr>
                <w:rStyle w:val="font31"/>
                <w:rFonts w:hint="default"/>
                <w:lang w:bidi="ar"/>
              </w:rPr>
              <w:br/>
              <w:t>b)区域入侵;</w:t>
            </w:r>
            <w:r>
              <w:rPr>
                <w:rStyle w:val="font31"/>
                <w:rFonts w:hint="default"/>
                <w:lang w:bidi="ar"/>
              </w:rPr>
              <w:br/>
              <w:t>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Style w:val="font31"/>
                <w:rFonts w:hint="default"/>
                <w:lang w:bidi="ar"/>
              </w:rPr>
              <w:br/>
              <w:t>可以对人、机动车、全部(人或机动车)进行检测;</w:t>
            </w:r>
            <w:r>
              <w:rPr>
                <w:rStyle w:val="font31"/>
                <w:rFonts w:hint="default"/>
                <w:lang w:bidi="ar"/>
              </w:rPr>
              <w:br/>
              <w:t>支持对智能行为分析目标方向规则进行设置,可设置方向为A-&gt;B、B-&gt;A、A&lt;-&gt;B3种规则;</w:t>
            </w:r>
            <w:r>
              <w:rPr>
                <w:rStyle w:val="font31"/>
                <w:rFonts w:hint="default"/>
                <w:lang w:bidi="ar"/>
              </w:rPr>
              <w:br/>
              <w:t>支持灵敏度设置0~10;</w:t>
            </w:r>
            <w:r>
              <w:rPr>
                <w:rStyle w:val="font31"/>
                <w:rFonts w:hint="default"/>
                <w:lang w:bidi="ar"/>
              </w:rPr>
              <w:br/>
              <w:t>当小动物、灯光、树叶、气球等非人或机动车目标经过检测区域时,不会触发报警;可对目标大小(像素值)范围进行设置,使样机只对预设大小(像素值)范围内的人员及机动车辆进行检测</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▲当补光灯开启后,补光亮度均匀,无明显波纹状、圆环状、麻点状、条纹状及不规则亮斑</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设备镜头前盖玻璃呈倾斜状,与镜头平面呈4°夹角</w:t>
            </w:r>
            <w:r>
              <w:rPr>
                <w:rStyle w:val="font31"/>
                <w:rFonts w:hint="default"/>
                <w:lang w:bidi="ar"/>
              </w:rPr>
              <w:br/>
              <w:t>内置1个麦克风</w:t>
            </w:r>
            <w:r>
              <w:rPr>
                <w:rStyle w:val="font31"/>
                <w:rFonts w:hint="default"/>
                <w:lang w:bidi="ar"/>
              </w:rPr>
              <w:br/>
              <w:t>▲设备可同时采用DC12V电源与POE供电,当一路电源停止供电后,样机可正常工作</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支持DC12V/PoE供电方式，方便工程安装</w:t>
            </w:r>
            <w:r>
              <w:rPr>
                <w:rStyle w:val="font31"/>
                <w:rFonts w:hint="default"/>
                <w:lang w:bidi="ar"/>
              </w:rPr>
              <w:br/>
              <w:t>支持IP67防护等级</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FA7EC89"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282A22B5"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7382328C" w14:textId="77777777" w:rsidR="004F439B" w:rsidRDefault="004F439B">
            <w:pPr>
              <w:rPr>
                <w:rFonts w:ascii="宋体" w:eastAsia="宋体" w:hAnsi="宋体" w:cs="宋体" w:hint="eastAsia"/>
                <w:color w:val="000000"/>
                <w:sz w:val="24"/>
              </w:rPr>
            </w:pPr>
          </w:p>
        </w:tc>
      </w:tr>
      <w:tr w:rsidR="004F439B" w14:paraId="046E7A56" w14:textId="77777777">
        <w:trPr>
          <w:trHeight w:val="8190"/>
        </w:trPr>
        <w:tc>
          <w:tcPr>
            <w:tcW w:w="348" w:type="pct"/>
            <w:tcBorders>
              <w:top w:val="single" w:sz="4" w:space="0" w:color="000000"/>
              <w:left w:val="single" w:sz="4" w:space="0" w:color="000000"/>
              <w:bottom w:val="single" w:sz="4" w:space="0" w:color="000000"/>
              <w:right w:val="single" w:sz="4" w:space="0" w:color="000000"/>
            </w:tcBorders>
            <w:noWrap/>
            <w:vAlign w:val="center"/>
          </w:tcPr>
          <w:p w14:paraId="1DFAFD83"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14</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40DC540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网络视频存储服务器</w:t>
            </w:r>
          </w:p>
        </w:tc>
        <w:tc>
          <w:tcPr>
            <w:tcW w:w="1948" w:type="pct"/>
            <w:tcBorders>
              <w:top w:val="single" w:sz="4" w:space="0" w:color="000000"/>
              <w:left w:val="single" w:sz="4" w:space="0" w:color="000000"/>
              <w:bottom w:val="single" w:sz="4" w:space="0" w:color="000000"/>
              <w:right w:val="single" w:sz="4" w:space="0" w:color="000000"/>
            </w:tcBorders>
            <w:vAlign w:val="center"/>
          </w:tcPr>
          <w:p w14:paraId="5F901DF4" w14:textId="7299EAE4"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设备规格：≤6U，≥48盘位；</w:t>
            </w:r>
            <w:r>
              <w:rPr>
                <w:rFonts w:ascii="宋体" w:eastAsia="宋体" w:hAnsi="宋体" w:cs="宋体" w:hint="eastAsia"/>
                <w:color w:val="000000"/>
                <w:kern w:val="0"/>
                <w:sz w:val="20"/>
                <w:szCs w:val="20"/>
                <w:lang w:bidi="ar"/>
              </w:rPr>
              <w:br/>
              <w:t>可支持接入 1536 路前端摄像机；</w:t>
            </w:r>
            <w:r>
              <w:rPr>
                <w:rFonts w:ascii="宋体" w:eastAsia="宋体" w:hAnsi="宋体" w:cs="宋体" w:hint="eastAsia"/>
                <w:color w:val="000000"/>
                <w:kern w:val="0"/>
                <w:sz w:val="20"/>
                <w:szCs w:val="20"/>
                <w:lang w:bidi="ar"/>
              </w:rPr>
              <w:br/>
              <w:t>支持同时进行 4096Mbps 视（音）频码流存储、 4096Mbps 视（音） 频码流转发、 4096Mbps 视（音） 频码流下载、1200Mbps 视（音） 频码流回放；</w:t>
            </w:r>
            <w:r>
              <w:rPr>
                <w:rFonts w:ascii="宋体" w:eastAsia="宋体" w:hAnsi="宋体" w:cs="宋体" w:hint="eastAsia"/>
                <w:color w:val="000000"/>
                <w:kern w:val="0"/>
                <w:sz w:val="20"/>
                <w:szCs w:val="20"/>
                <w:lang w:bidi="ar"/>
              </w:rPr>
              <w:br/>
              <w:t>在转发模式下， 可进行 4096 路 2Mbps视频码流转发；</w:t>
            </w:r>
            <w:r>
              <w:rPr>
                <w:rFonts w:ascii="宋体" w:eastAsia="宋体" w:hAnsi="宋体" w:cs="宋体" w:hint="eastAsia"/>
                <w:color w:val="000000"/>
                <w:kern w:val="0"/>
                <w:sz w:val="20"/>
                <w:szCs w:val="20"/>
                <w:lang w:bidi="ar"/>
              </w:rPr>
              <w:br/>
              <w:t>在总带宽不变的情况下， 接入、 转发和回放间的性能值可自由调整；</w:t>
            </w:r>
            <w:r>
              <w:rPr>
                <w:rFonts w:ascii="宋体" w:eastAsia="宋体" w:hAnsi="宋体" w:cs="宋体" w:hint="eastAsia"/>
                <w:color w:val="000000"/>
                <w:kern w:val="0"/>
                <w:sz w:val="20"/>
                <w:szCs w:val="20"/>
                <w:lang w:bidi="ar"/>
              </w:rPr>
              <w:br/>
              <w:t>支持不低于 2048Mbps 图片转发， 不低于 2048Mbps 图片并发输入， 同时不低于 2048Mbps 图片并发输出</w:t>
            </w:r>
            <w:r>
              <w:rPr>
                <w:rFonts w:ascii="宋体" w:eastAsia="宋体" w:hAnsi="宋体" w:cs="宋体" w:hint="eastAsia"/>
                <w:color w:val="000000"/>
                <w:kern w:val="0"/>
                <w:sz w:val="20"/>
                <w:szCs w:val="20"/>
                <w:lang w:bidi="ar"/>
              </w:rPr>
              <w:br/>
              <w:t>可通过IE 浏览器进行视频浏览、回放和下载；并支持多画面同时段录像同时回放，或不同时段录像同时回放；网络下载录像速度不低于150MB/s</w:t>
            </w:r>
            <w:r>
              <w:rPr>
                <w:rFonts w:ascii="宋体" w:eastAsia="宋体" w:hAnsi="宋体" w:cs="宋体" w:hint="eastAsia"/>
                <w:color w:val="000000"/>
                <w:kern w:val="0"/>
                <w:sz w:val="20"/>
                <w:szCs w:val="20"/>
                <w:lang w:bidi="ar"/>
              </w:rPr>
              <w:br/>
              <w:t>设备可接入双音轨，可同时或分别播放左右音轨</w:t>
            </w:r>
            <w:r>
              <w:rPr>
                <w:rFonts w:ascii="宋体" w:eastAsia="宋体" w:hAnsi="宋体" w:cs="宋体" w:hint="eastAsia"/>
                <w:color w:val="000000"/>
                <w:kern w:val="0"/>
                <w:sz w:val="20"/>
                <w:szCs w:val="20"/>
                <w:lang w:bidi="ar"/>
              </w:rPr>
              <w:br/>
              <w:t>▲支持纠删码技术。 最多可以支持16个盘掉线或者损坏，数据仍然有效，保留的硬盘中的数据可正常读出，且新数据可正常写入.创建RAID后即为同步完成状态</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支持 NL-SAS 硬盘、 空气硬盘、 14T、16T、 18T、 20T、 22T 氦气硬盘接入；支持接入容量为 1TB、 2TB、 3TB、 4TB、5TB、 6TB、 8TB、 10TB、 12TB、 14TB、16TB、 18T、 20T、 22T 的 SATA/SAS 磁盘；</w:t>
            </w:r>
            <w:r>
              <w:rPr>
                <w:rStyle w:val="font31"/>
                <w:rFonts w:hint="default"/>
                <w:lang w:bidi="ar"/>
              </w:rPr>
              <w:br/>
              <w:t>可将指定选择时间段和指定录像类型（报警、事件、定时等）的录像文件进行回传，支持每日自动定时回传</w:t>
            </w:r>
            <w:r>
              <w:rPr>
                <w:rStyle w:val="font31"/>
                <w:rFonts w:hint="default"/>
                <w:lang w:bidi="ar"/>
              </w:rPr>
              <w:br/>
              <w:t>▲支持监控级和企业级硬盘创建RAID。 支持RAID在线扩容。 支持RAID5初始化功能，可在10秒内完成RAID自盘校验。 Raid 2.0创建后无需数据同步即可使用，无需热备盘直接重构。可将损坏RAID按照损坏等级进行重构，支持全局重构、局部重构、区域重构和不重构4种模式。最大重构速度达到2TB/h</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▲支持导出硬盘检验报告， 打印硬盘检验报告；支持查看硬盘历史记录和健康信息，包括健康(正常)、 亚健康(一般/衰减/异常)、 故障(错误)等</w:t>
            </w:r>
            <w:r>
              <w:rPr>
                <w:rStyle w:val="font122"/>
                <w:rFonts w:hint="default"/>
                <w:lang w:bidi="ar"/>
              </w:rPr>
              <w:t>（投标时提供公安部有效检测报告</w:t>
            </w:r>
            <w:r w:rsidR="004340F3">
              <w:rPr>
                <w:rStyle w:val="font122"/>
                <w:rFonts w:hint="default"/>
                <w:lang w:bidi="ar"/>
              </w:rPr>
              <w:t>扫描件</w:t>
            </w:r>
            <w:r>
              <w:rPr>
                <w:rStyle w:val="font122"/>
                <w:rFonts w:hint="default"/>
                <w:lang w:bidi="ar"/>
              </w:rPr>
              <w:t>）</w:t>
            </w:r>
            <w:r>
              <w:rPr>
                <w:rStyle w:val="font31"/>
                <w:rFonts w:hint="default"/>
                <w:lang w:bidi="ar"/>
              </w:rPr>
              <w:br/>
              <w:t>支持对音频流存储、 下载和实时播放，可从任意时间点播放和下载；</w:t>
            </w:r>
            <w:r>
              <w:rPr>
                <w:rStyle w:val="font31"/>
                <w:rFonts w:hint="default"/>
                <w:lang w:bidi="ar"/>
              </w:rPr>
              <w:br/>
              <w:t>支持-1/16、 -1/8、 -1/4、 -1/2、 -1、-2、 -4、 -8、 -16、 1/16、 1/8、 1/4、1/2、 1、 2、 4、 8、 16 倍速度播放音频文件</w:t>
            </w:r>
            <w:r>
              <w:rPr>
                <w:rStyle w:val="font31"/>
                <w:rFonts w:hint="default"/>
                <w:lang w:bidi="ar"/>
              </w:rPr>
              <w:br/>
              <w:t>支持将第三方业务平台整体嵌入在一个控制器中，同时运行</w:t>
            </w:r>
            <w:r>
              <w:rPr>
                <w:rStyle w:val="font31"/>
                <w:rFonts w:hint="default"/>
                <w:lang w:bidi="ar"/>
              </w:rPr>
              <w:br/>
              <w:t>具有包括RAID0、RAID1、RAID3、RAID4、RAID5、RAID6、RAID10、RAID50、RAID60、超级RAID、JBOD、RAID5EE的RAID功能设置选项；</w:t>
            </w:r>
            <w:r>
              <w:rPr>
                <w:rStyle w:val="font31"/>
                <w:rFonts w:hint="default"/>
                <w:lang w:bidi="ar"/>
              </w:rPr>
              <w:br/>
              <w:t>具有同步优先、业务优先、I/O均衡及自适应四种RAID同步方式设置选项；</w:t>
            </w:r>
            <w:r>
              <w:rPr>
                <w:rStyle w:val="font31"/>
                <w:rFonts w:hint="default"/>
                <w:lang w:bidi="ar"/>
              </w:rPr>
              <w:br/>
              <w:t>支持全局热备和局部热备；</w:t>
            </w:r>
            <w:r>
              <w:rPr>
                <w:rStyle w:val="font31"/>
                <w:rFonts w:hint="default"/>
                <w:lang w:bidi="ar"/>
              </w:rPr>
              <w:br/>
              <w:t>支持RAID即建即用；</w:t>
            </w:r>
            <w:r>
              <w:rPr>
                <w:rStyle w:val="font31"/>
                <w:rFonts w:hint="default"/>
                <w:lang w:bidi="ar"/>
              </w:rPr>
              <w:br/>
              <w:t>可通过浏览器在线扩展客户端逻辑卷的存储空间；</w:t>
            </w:r>
            <w:r>
              <w:rPr>
                <w:rStyle w:val="font31"/>
                <w:rFonts w:hint="default"/>
                <w:lang w:bidi="ar"/>
              </w:rPr>
              <w:br/>
              <w:t>可根据业务需要配置重构速度，支持低速（业务优先）、中速（自适应）、高速（负载均衡）和全速（同步优先）4种重构速度配置，可通过客户端软件显示重构速度； RAID模式下，当RAID内某一块硬盘发生故障，样机可将数据自动存储至热备盘，更换该硬盘或热备盘替换时，数据不应丢失且磁盘阵列可自动进行RAID重构； 支持全局重构、局部重构、区域重构和不重构4种模式，当RAID处于降级或重构状态下，不影响数据写入；可将损坏RAID按照RAID损坏等级进行重构</w:t>
            </w:r>
            <w:r>
              <w:rPr>
                <w:rStyle w:val="font31"/>
                <w:rFonts w:hint="default"/>
                <w:lang w:bidi="ar"/>
              </w:rPr>
              <w:br/>
              <w:t>支持扩展 MiniSAS HD 接口， 支持通过电口 SAS 线或光口 SAS 线进行互联， 能够通过 SAS 线进行上行和下行的数据通信</w:t>
            </w:r>
            <w:r>
              <w:rPr>
                <w:rStyle w:val="font31"/>
                <w:rFonts w:hint="default"/>
                <w:lang w:bidi="ar"/>
              </w:rPr>
              <w:br/>
              <w:t>支持任意 N 台设备（N≥2） 通过 SAS数据线组成环状结构集群， 设备集群之间数据能够通过环状结构进行传递和通信， 其中任意 1 台设备都可以访问其下游设备中的数据</w:t>
            </w:r>
            <w:r>
              <w:rPr>
                <w:rStyle w:val="font31"/>
                <w:rFonts w:hint="default"/>
                <w:lang w:bidi="ar"/>
              </w:rPr>
              <w:br/>
              <w:t>支持多台设备组成 SAS 数据环集群，当环状结构上的任意 1 个节点出现故障（包括主控盒硬件故障、 软件故障或者网络故障等）， 该节点设备上的硬盘通过 SAS 链路被上游设备接管， 该节点设备的上业务也会迁移到上游设备继续执行， 从而实现业务不中断、录像不丢失， 同时该故障设备的硬盘中数据可以被上游设备读取</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6DA0730"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5528557"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9D250B2" w14:textId="77777777" w:rsidR="004F439B" w:rsidRDefault="004F439B">
            <w:pPr>
              <w:rPr>
                <w:rFonts w:ascii="宋体" w:eastAsia="宋体" w:hAnsi="宋体" w:cs="宋体" w:hint="eastAsia"/>
                <w:color w:val="000000"/>
                <w:sz w:val="24"/>
              </w:rPr>
            </w:pPr>
          </w:p>
        </w:tc>
      </w:tr>
      <w:tr w:rsidR="004F439B" w14:paraId="01EE59E8" w14:textId="77777777">
        <w:trPr>
          <w:trHeight w:val="960"/>
        </w:trPr>
        <w:tc>
          <w:tcPr>
            <w:tcW w:w="348" w:type="pct"/>
            <w:tcBorders>
              <w:top w:val="single" w:sz="4" w:space="0" w:color="000000"/>
              <w:left w:val="single" w:sz="4" w:space="0" w:color="000000"/>
              <w:bottom w:val="single" w:sz="4" w:space="0" w:color="000000"/>
              <w:right w:val="single" w:sz="4" w:space="0" w:color="000000"/>
            </w:tcBorders>
            <w:noWrap/>
            <w:vAlign w:val="center"/>
          </w:tcPr>
          <w:p w14:paraId="1D57D52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15</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4D996E45"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硬盘</w:t>
            </w:r>
          </w:p>
        </w:tc>
        <w:tc>
          <w:tcPr>
            <w:tcW w:w="1948" w:type="pct"/>
            <w:tcBorders>
              <w:top w:val="single" w:sz="4" w:space="0" w:color="000000"/>
              <w:left w:val="single" w:sz="4" w:space="0" w:color="000000"/>
              <w:bottom w:val="single" w:sz="4" w:space="0" w:color="000000"/>
              <w:right w:val="single" w:sz="4" w:space="0" w:color="000000"/>
            </w:tcBorders>
            <w:vAlign w:val="center"/>
          </w:tcPr>
          <w:p w14:paraId="122827E2"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单盘容量：10TB；</w:t>
            </w:r>
            <w:r>
              <w:rPr>
                <w:rFonts w:ascii="宋体" w:eastAsia="宋体" w:hAnsi="宋体" w:cs="宋体" w:hint="eastAsia"/>
                <w:color w:val="000000"/>
                <w:kern w:val="0"/>
                <w:sz w:val="20"/>
                <w:szCs w:val="20"/>
                <w:lang w:bidi="ar"/>
              </w:rPr>
              <w:br/>
              <w:t>缓存：256MB；</w:t>
            </w:r>
            <w:r>
              <w:rPr>
                <w:rFonts w:ascii="宋体" w:eastAsia="宋体" w:hAnsi="宋体" w:cs="宋体" w:hint="eastAsia"/>
                <w:color w:val="000000"/>
                <w:kern w:val="0"/>
                <w:sz w:val="20"/>
                <w:szCs w:val="20"/>
                <w:lang w:bidi="ar"/>
              </w:rPr>
              <w:br/>
              <w:t>转速：7200RPM；</w:t>
            </w:r>
            <w:r>
              <w:rPr>
                <w:rFonts w:ascii="宋体" w:eastAsia="宋体" w:hAnsi="宋体" w:cs="宋体" w:hint="eastAsia"/>
                <w:color w:val="000000"/>
                <w:kern w:val="0"/>
                <w:sz w:val="20"/>
                <w:szCs w:val="20"/>
                <w:lang w:bidi="ar"/>
              </w:rPr>
              <w:br/>
              <w:t>硬盘接口：SATA</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298EC246"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64BFC19B"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B7350C5" w14:textId="77777777" w:rsidR="004F439B" w:rsidRDefault="004F439B">
            <w:pPr>
              <w:rPr>
                <w:rFonts w:ascii="宋体" w:eastAsia="宋体" w:hAnsi="宋体" w:cs="宋体" w:hint="eastAsia"/>
                <w:color w:val="000000"/>
                <w:sz w:val="24"/>
              </w:rPr>
            </w:pPr>
          </w:p>
        </w:tc>
      </w:tr>
      <w:tr w:rsidR="004F439B" w14:paraId="3F2FD25D" w14:textId="77777777">
        <w:trPr>
          <w:trHeight w:val="285"/>
        </w:trPr>
        <w:tc>
          <w:tcPr>
            <w:tcW w:w="348" w:type="pct"/>
            <w:tcBorders>
              <w:top w:val="single" w:sz="4" w:space="0" w:color="000000"/>
              <w:left w:val="single" w:sz="4" w:space="0" w:color="000000"/>
              <w:bottom w:val="single" w:sz="4" w:space="0" w:color="000000"/>
              <w:right w:val="single" w:sz="4" w:space="0" w:color="000000"/>
            </w:tcBorders>
            <w:noWrap/>
            <w:vAlign w:val="center"/>
          </w:tcPr>
          <w:p w14:paraId="2FFBBF92"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16</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67F116E9"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千兆交换机</w:t>
            </w:r>
          </w:p>
        </w:tc>
        <w:tc>
          <w:tcPr>
            <w:tcW w:w="1948" w:type="pct"/>
            <w:tcBorders>
              <w:top w:val="single" w:sz="4" w:space="0" w:color="000000"/>
              <w:left w:val="single" w:sz="4" w:space="0" w:color="000000"/>
              <w:bottom w:val="single" w:sz="4" w:space="0" w:color="000000"/>
              <w:right w:val="single" w:sz="4" w:space="0" w:color="000000"/>
            </w:tcBorders>
            <w:vAlign w:val="center"/>
          </w:tcPr>
          <w:p w14:paraId="2708D571"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千兆8口POE交换机</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18F12001"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5657291"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4FE92B52" w14:textId="77777777" w:rsidR="004F439B" w:rsidRDefault="004F439B">
            <w:pPr>
              <w:rPr>
                <w:rFonts w:ascii="宋体" w:eastAsia="宋体" w:hAnsi="宋体" w:cs="宋体" w:hint="eastAsia"/>
                <w:color w:val="000000"/>
                <w:sz w:val="24"/>
              </w:rPr>
            </w:pPr>
          </w:p>
        </w:tc>
      </w:tr>
      <w:tr w:rsidR="004F439B" w14:paraId="7246AD89" w14:textId="77777777">
        <w:trPr>
          <w:trHeight w:val="285"/>
        </w:trPr>
        <w:tc>
          <w:tcPr>
            <w:tcW w:w="348" w:type="pct"/>
            <w:tcBorders>
              <w:top w:val="single" w:sz="4" w:space="0" w:color="000000"/>
              <w:left w:val="single" w:sz="4" w:space="0" w:color="000000"/>
              <w:bottom w:val="single" w:sz="4" w:space="0" w:color="000000"/>
              <w:right w:val="single" w:sz="4" w:space="0" w:color="000000"/>
            </w:tcBorders>
            <w:noWrap/>
            <w:vAlign w:val="center"/>
          </w:tcPr>
          <w:p w14:paraId="28A61101"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17</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05E71754"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配电箱</w:t>
            </w:r>
          </w:p>
        </w:tc>
        <w:tc>
          <w:tcPr>
            <w:tcW w:w="1948" w:type="pct"/>
            <w:tcBorders>
              <w:top w:val="single" w:sz="4" w:space="0" w:color="000000"/>
              <w:left w:val="single" w:sz="4" w:space="0" w:color="000000"/>
              <w:bottom w:val="single" w:sz="4" w:space="0" w:color="000000"/>
              <w:right w:val="single" w:sz="4" w:space="0" w:color="000000"/>
            </w:tcBorders>
            <w:vAlign w:val="center"/>
          </w:tcPr>
          <w:p w14:paraId="0D769B54"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不锈钢配电箱含空开，插排等配件</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1A31A6A2"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DD24268"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064A7A68" w14:textId="77777777" w:rsidR="004F439B" w:rsidRDefault="004F439B">
            <w:pPr>
              <w:rPr>
                <w:rFonts w:ascii="宋体" w:eastAsia="宋体" w:hAnsi="宋体" w:cs="宋体" w:hint="eastAsia"/>
                <w:color w:val="000000"/>
                <w:sz w:val="24"/>
              </w:rPr>
            </w:pPr>
          </w:p>
        </w:tc>
      </w:tr>
      <w:tr w:rsidR="004F439B" w14:paraId="4740A92B" w14:textId="77777777">
        <w:trPr>
          <w:trHeight w:val="480"/>
        </w:trPr>
        <w:tc>
          <w:tcPr>
            <w:tcW w:w="348" w:type="pct"/>
            <w:tcBorders>
              <w:top w:val="single" w:sz="4" w:space="0" w:color="000000"/>
              <w:left w:val="single" w:sz="4" w:space="0" w:color="000000"/>
              <w:bottom w:val="single" w:sz="4" w:space="0" w:color="000000"/>
              <w:right w:val="single" w:sz="4" w:space="0" w:color="000000"/>
            </w:tcBorders>
            <w:noWrap/>
            <w:vAlign w:val="center"/>
          </w:tcPr>
          <w:p w14:paraId="1C7C6518"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18</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6B3F1B2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线缆及辅材</w:t>
            </w:r>
          </w:p>
        </w:tc>
        <w:tc>
          <w:tcPr>
            <w:tcW w:w="1948" w:type="pct"/>
            <w:tcBorders>
              <w:top w:val="single" w:sz="4" w:space="0" w:color="000000"/>
              <w:left w:val="single" w:sz="4" w:space="0" w:color="000000"/>
              <w:bottom w:val="single" w:sz="4" w:space="0" w:color="000000"/>
              <w:right w:val="single" w:sz="4" w:space="0" w:color="000000"/>
            </w:tcBorders>
            <w:vAlign w:val="center"/>
          </w:tcPr>
          <w:p w14:paraId="6F02051A"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电线、网线、PVC管、水晶头等辅材安装和调试</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3B8AB78C"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53B04E80"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DC059C5" w14:textId="77777777" w:rsidR="004F439B" w:rsidRDefault="004F439B">
            <w:pPr>
              <w:rPr>
                <w:rFonts w:ascii="宋体" w:eastAsia="宋体" w:hAnsi="宋体" w:cs="宋体" w:hint="eastAsia"/>
                <w:color w:val="000000"/>
                <w:sz w:val="24"/>
              </w:rPr>
            </w:pPr>
          </w:p>
        </w:tc>
      </w:tr>
      <w:tr w:rsidR="004F439B" w14:paraId="0ABBBF8D" w14:textId="77777777">
        <w:trPr>
          <w:trHeight w:val="285"/>
        </w:trPr>
        <w:tc>
          <w:tcPr>
            <w:tcW w:w="348" w:type="pct"/>
            <w:tcBorders>
              <w:top w:val="single" w:sz="4" w:space="0" w:color="000000"/>
              <w:left w:val="single" w:sz="4" w:space="0" w:color="000000"/>
              <w:bottom w:val="single" w:sz="4" w:space="0" w:color="000000"/>
              <w:right w:val="single" w:sz="4" w:space="0" w:color="000000"/>
            </w:tcBorders>
            <w:noWrap/>
            <w:vAlign w:val="center"/>
          </w:tcPr>
          <w:p w14:paraId="16A69EDB"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19</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1128EEEF"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安装费用</w:t>
            </w:r>
          </w:p>
        </w:tc>
        <w:tc>
          <w:tcPr>
            <w:tcW w:w="1948" w:type="pct"/>
            <w:tcBorders>
              <w:top w:val="single" w:sz="4" w:space="0" w:color="000000"/>
              <w:left w:val="single" w:sz="4" w:space="0" w:color="000000"/>
              <w:bottom w:val="single" w:sz="4" w:space="0" w:color="000000"/>
              <w:right w:val="single" w:sz="4" w:space="0" w:color="000000"/>
            </w:tcBorders>
            <w:vAlign w:val="center"/>
          </w:tcPr>
          <w:p w14:paraId="6A630337"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设备、辅材的安装和调试</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737F3E40"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3842551"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2F988F3C" w14:textId="77777777" w:rsidR="004F439B" w:rsidRDefault="004F439B">
            <w:pPr>
              <w:rPr>
                <w:rFonts w:ascii="宋体" w:eastAsia="宋体" w:hAnsi="宋体" w:cs="宋体" w:hint="eastAsia"/>
                <w:color w:val="000000"/>
                <w:sz w:val="24"/>
              </w:rPr>
            </w:pPr>
          </w:p>
        </w:tc>
      </w:tr>
      <w:tr w:rsidR="004F439B" w14:paraId="39C23D98" w14:textId="77777777">
        <w:trPr>
          <w:trHeight w:val="285"/>
        </w:trPr>
        <w:tc>
          <w:tcPr>
            <w:tcW w:w="348" w:type="pct"/>
            <w:tcBorders>
              <w:top w:val="single" w:sz="4" w:space="0" w:color="000000"/>
              <w:left w:val="single" w:sz="4" w:space="0" w:color="000000"/>
              <w:bottom w:val="single" w:sz="4" w:space="0" w:color="000000"/>
              <w:right w:val="single" w:sz="4" w:space="0" w:color="000000"/>
            </w:tcBorders>
            <w:noWrap/>
            <w:vAlign w:val="center"/>
          </w:tcPr>
          <w:p w14:paraId="5FB03406"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20</w:t>
            </w:r>
          </w:p>
        </w:tc>
        <w:tc>
          <w:tcPr>
            <w:tcW w:w="1065" w:type="pct"/>
            <w:gridSpan w:val="2"/>
            <w:tcBorders>
              <w:top w:val="single" w:sz="4" w:space="0" w:color="000000"/>
              <w:left w:val="single" w:sz="4" w:space="0" w:color="000000"/>
              <w:bottom w:val="single" w:sz="4" w:space="0" w:color="000000"/>
              <w:right w:val="single" w:sz="4" w:space="0" w:color="000000"/>
            </w:tcBorders>
            <w:vAlign w:val="center"/>
          </w:tcPr>
          <w:p w14:paraId="05C8C60A" w14:textId="77777777" w:rsidR="004F439B" w:rsidRDefault="0016468E">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销售网点网络</w:t>
            </w:r>
          </w:p>
        </w:tc>
        <w:tc>
          <w:tcPr>
            <w:tcW w:w="1948" w:type="pct"/>
            <w:tcBorders>
              <w:top w:val="single" w:sz="4" w:space="0" w:color="000000"/>
              <w:left w:val="single" w:sz="4" w:space="0" w:color="000000"/>
              <w:bottom w:val="single" w:sz="4" w:space="0" w:color="000000"/>
              <w:right w:val="single" w:sz="4" w:space="0" w:color="000000"/>
            </w:tcBorders>
            <w:vAlign w:val="center"/>
          </w:tcPr>
          <w:p w14:paraId="02622AC7" w14:textId="77777777" w:rsidR="004F439B" w:rsidRDefault="0016468E">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每个点位接入一条500M带宽业务</w:t>
            </w:r>
          </w:p>
        </w:tc>
        <w:tc>
          <w:tcPr>
            <w:tcW w:w="541" w:type="pct"/>
            <w:tcBorders>
              <w:top w:val="single" w:sz="4" w:space="0" w:color="000000"/>
              <w:left w:val="single" w:sz="4" w:space="0" w:color="000000"/>
              <w:bottom w:val="single" w:sz="4" w:space="0" w:color="000000"/>
              <w:right w:val="single" w:sz="4" w:space="0" w:color="000000"/>
            </w:tcBorders>
            <w:noWrap/>
            <w:vAlign w:val="center"/>
          </w:tcPr>
          <w:p w14:paraId="0B0FD02A" w14:textId="77777777" w:rsidR="004F439B" w:rsidRDefault="004F439B">
            <w:pPr>
              <w:rPr>
                <w:rFonts w:ascii="宋体" w:eastAsia="宋体" w:hAnsi="宋体" w:cs="宋体" w:hint="eastAsia"/>
                <w:color w:val="000000"/>
                <w:sz w:val="24"/>
              </w:rPr>
            </w:pPr>
          </w:p>
        </w:tc>
        <w:tc>
          <w:tcPr>
            <w:tcW w:w="553" w:type="pct"/>
            <w:tcBorders>
              <w:top w:val="single" w:sz="4" w:space="0" w:color="000000"/>
              <w:left w:val="single" w:sz="4" w:space="0" w:color="000000"/>
              <w:bottom w:val="single" w:sz="4" w:space="0" w:color="000000"/>
              <w:right w:val="single" w:sz="4" w:space="0" w:color="000000"/>
            </w:tcBorders>
            <w:noWrap/>
            <w:vAlign w:val="center"/>
          </w:tcPr>
          <w:p w14:paraId="78B193C1" w14:textId="77777777" w:rsidR="004F439B" w:rsidRDefault="004F439B">
            <w:pPr>
              <w:rPr>
                <w:rFonts w:ascii="宋体" w:eastAsia="宋体" w:hAnsi="宋体" w:cs="宋体" w:hint="eastAsia"/>
                <w:color w:val="000000"/>
                <w:sz w:val="24"/>
              </w:rPr>
            </w:pPr>
          </w:p>
        </w:tc>
        <w:tc>
          <w:tcPr>
            <w:tcW w:w="542" w:type="pct"/>
            <w:tcBorders>
              <w:top w:val="single" w:sz="4" w:space="0" w:color="000000"/>
              <w:left w:val="single" w:sz="4" w:space="0" w:color="000000"/>
              <w:bottom w:val="single" w:sz="4" w:space="0" w:color="000000"/>
              <w:right w:val="single" w:sz="4" w:space="0" w:color="000000"/>
            </w:tcBorders>
            <w:noWrap/>
            <w:vAlign w:val="center"/>
          </w:tcPr>
          <w:p w14:paraId="4F7E424C" w14:textId="77777777" w:rsidR="004F439B" w:rsidRDefault="004F439B">
            <w:pPr>
              <w:rPr>
                <w:rFonts w:ascii="宋体" w:eastAsia="宋体" w:hAnsi="宋体" w:cs="宋体" w:hint="eastAsia"/>
                <w:color w:val="000000"/>
                <w:sz w:val="24"/>
              </w:rPr>
            </w:pPr>
          </w:p>
        </w:tc>
      </w:tr>
    </w:tbl>
    <w:p w14:paraId="6BC1BDD8"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cs="宋体" w:hint="eastAsia"/>
        </w:rPr>
        <w:t>注： 行数不够，可自行添加。</w:t>
      </w:r>
    </w:p>
    <w:p w14:paraId="7B9AB4B6" w14:textId="3B5407A5" w:rsidR="004F439B" w:rsidRDefault="0016468E" w:rsidP="00524745">
      <w:pPr>
        <w:pStyle w:val="ac"/>
        <w:spacing w:beforeAutospacing="0" w:afterAutospacing="0"/>
        <w:ind w:firstLine="2249"/>
        <w:rPr>
          <w:rFonts w:ascii="宋体" w:eastAsia="宋体" w:hAnsi="宋体" w:hint="eastAsia"/>
        </w:rPr>
      </w:pPr>
      <w:r>
        <w:rPr>
          <w:rFonts w:ascii="宋体" w:eastAsia="宋体" w:hAnsi="宋体"/>
        </w:rPr>
        <w:t>  </w:t>
      </w:r>
      <w:r>
        <w:rPr>
          <w:rFonts w:ascii="宋体" w:eastAsia="宋体" w:hAnsi="宋体" w:hint="eastAsia"/>
        </w:rPr>
        <w:t>供应商全称（加盖CA电子公章）：</w:t>
      </w:r>
      <w:r>
        <w:rPr>
          <w:rFonts w:ascii="宋体" w:eastAsia="宋体" w:hAnsi="宋体"/>
        </w:rPr>
        <w:t xml:space="preserve">     </w:t>
      </w:r>
    </w:p>
    <w:p w14:paraId="02FB37A5" w14:textId="6092B3A8" w:rsidR="004F439B" w:rsidRDefault="0016468E" w:rsidP="00524745">
      <w:pPr>
        <w:spacing w:line="560" w:lineRule="exact"/>
        <w:ind w:firstLine="720"/>
        <w:jc w:val="left"/>
        <w:rPr>
          <w:rFonts w:ascii="宋体" w:eastAsia="宋体" w:hAnsi="宋体" w:cs="Times New Roman" w:hint="eastAsia"/>
          <w:sz w:val="24"/>
        </w:rPr>
      </w:pPr>
      <w:r>
        <w:rPr>
          <w:rFonts w:ascii="宋体" w:eastAsia="宋体" w:hAnsi="宋体" w:cs="Times New Roman"/>
          <w:sz w:val="24"/>
        </w:rPr>
        <w:t xml:space="preserve">      </w:t>
      </w:r>
      <w:r w:rsidR="00524745">
        <w:rPr>
          <w:rFonts w:ascii="宋体" w:eastAsia="宋体" w:hAnsi="宋体" w:cs="Times New Roman" w:hint="eastAsia"/>
          <w:sz w:val="24"/>
        </w:rPr>
        <w:t xml:space="preserve">           </w:t>
      </w:r>
      <w:r>
        <w:rPr>
          <w:rFonts w:ascii="宋体" w:eastAsia="宋体" w:hAnsi="宋体" w:cs="Times New Roman" w:hint="eastAsia"/>
          <w:sz w:val="24"/>
        </w:rPr>
        <w:t>日期：</w:t>
      </w:r>
    </w:p>
    <w:p w14:paraId="7A926E68"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21B52BBB" w14:textId="269D7AF3"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p w14:paraId="3E5B7BDA" w14:textId="77777777" w:rsidR="004F439B" w:rsidRDefault="0016468E">
      <w:pPr>
        <w:pStyle w:val="ac"/>
        <w:spacing w:beforeAutospacing="0" w:afterAutospacing="0"/>
        <w:ind w:firstLineChars="700" w:firstLine="2249"/>
        <w:rPr>
          <w:rFonts w:ascii="宋体" w:eastAsia="宋体" w:hAnsi="宋体" w:hint="eastAsia"/>
        </w:rPr>
      </w:pPr>
      <w:bookmarkStart w:id="221" w:name="_Hlt26955054"/>
      <w:r>
        <w:rPr>
          <w:rFonts w:ascii="宋体" w:eastAsia="宋体" w:hAnsi="宋体" w:cs="黑体" w:hint="eastAsia"/>
          <w:b/>
          <w:sz w:val="32"/>
          <w:szCs w:val="32"/>
        </w:rPr>
        <w:t>十五、商务要求响应及偏离表</w:t>
      </w:r>
    </w:p>
    <w:tbl>
      <w:tblPr>
        <w:tblW w:w="8520" w:type="dxa"/>
        <w:tblCellSpacing w:w="0" w:type="dxa"/>
        <w:tblInd w:w="10" w:type="dxa"/>
        <w:tblLayout w:type="fixed"/>
        <w:tblLook w:val="04A0" w:firstRow="1" w:lastRow="0" w:firstColumn="1" w:lastColumn="0" w:noHBand="0" w:noVBand="1"/>
      </w:tblPr>
      <w:tblGrid>
        <w:gridCol w:w="661"/>
        <w:gridCol w:w="2469"/>
        <w:gridCol w:w="2365"/>
        <w:gridCol w:w="1276"/>
        <w:gridCol w:w="1749"/>
      </w:tblGrid>
      <w:tr w:rsidR="004F439B" w14:paraId="6079A5D9" w14:textId="77777777">
        <w:trPr>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6AB28A5" w14:textId="77777777" w:rsidR="004F439B" w:rsidRDefault="0016468E">
            <w:pPr>
              <w:pStyle w:val="ac"/>
              <w:spacing w:beforeAutospacing="0" w:afterAutospacing="0"/>
              <w:ind w:firstLine="2249"/>
              <w:rPr>
                <w:rFonts w:ascii="宋体" w:eastAsia="宋体" w:hAnsi="宋体" w:hint="eastAsia"/>
              </w:rPr>
            </w:pPr>
            <w:bookmarkStart w:id="222" w:name="_Hlt26580838"/>
            <w:bookmarkStart w:id="223" w:name="_Hlt26609391"/>
            <w:bookmarkStart w:id="224" w:name="_Hlt26671343"/>
            <w:bookmarkStart w:id="225" w:name="_Hlt26955056"/>
            <w:bookmarkStart w:id="226" w:name="_Hlt24879081"/>
            <w:bookmarkStart w:id="227" w:name="_Hlt26955064"/>
            <w:bookmarkStart w:id="228" w:name="_Hlt26671372"/>
            <w:bookmarkStart w:id="229" w:name="_Hlt26782999"/>
            <w:r>
              <w:rPr>
                <w:rFonts w:ascii="宋体" w:eastAsia="宋体" w:hAnsi="宋体" w:cs="宋体" w:hint="eastAsia"/>
              </w:rPr>
              <w:t>序序号</w:t>
            </w:r>
          </w:p>
        </w:tc>
        <w:bookmarkEnd w:id="222"/>
        <w:bookmarkEnd w:id="223"/>
        <w:bookmarkEnd w:id="224"/>
        <w:bookmarkEnd w:id="225"/>
        <w:bookmarkEnd w:id="226"/>
        <w:bookmarkEnd w:id="227"/>
        <w:bookmarkEnd w:id="228"/>
        <w:bookmarkEnd w:id="229"/>
        <w:tc>
          <w:tcPr>
            <w:tcW w:w="2469" w:type="dxa"/>
            <w:tcBorders>
              <w:top w:val="single" w:sz="4" w:space="0" w:color="000000"/>
              <w:left w:val="single" w:sz="4" w:space="0" w:color="000000"/>
              <w:bottom w:val="single" w:sz="4" w:space="0" w:color="000000"/>
              <w:right w:val="single" w:sz="4" w:space="0" w:color="000000"/>
            </w:tcBorders>
            <w:vAlign w:val="center"/>
          </w:tcPr>
          <w:p w14:paraId="7F432298" w14:textId="77777777" w:rsidR="004F439B" w:rsidRDefault="0016468E">
            <w:pPr>
              <w:pStyle w:val="ac"/>
              <w:spacing w:beforeAutospacing="0" w:afterAutospacing="0"/>
              <w:rPr>
                <w:rFonts w:ascii="宋体" w:eastAsia="宋体" w:hAnsi="宋体" w:hint="eastAsia"/>
              </w:rPr>
            </w:pPr>
            <w:r>
              <w:rPr>
                <w:rFonts w:ascii="宋体" w:eastAsia="宋体" w:hAnsi="宋体" w:cs="宋体" w:hint="eastAsia"/>
              </w:rPr>
              <w:t>招标文件要求</w:t>
            </w:r>
          </w:p>
        </w:tc>
        <w:tc>
          <w:tcPr>
            <w:tcW w:w="2365" w:type="dxa"/>
            <w:tcBorders>
              <w:top w:val="single" w:sz="4" w:space="0" w:color="000000"/>
              <w:left w:val="single" w:sz="4" w:space="0" w:color="000000"/>
              <w:bottom w:val="single" w:sz="4" w:space="0" w:color="000000"/>
              <w:right w:val="single" w:sz="4" w:space="0" w:color="000000"/>
            </w:tcBorders>
            <w:vAlign w:val="center"/>
          </w:tcPr>
          <w:p w14:paraId="4D932D8F" w14:textId="77777777" w:rsidR="004F439B" w:rsidRDefault="0016468E">
            <w:pPr>
              <w:pStyle w:val="ac"/>
              <w:spacing w:beforeAutospacing="0" w:afterAutospacing="0"/>
              <w:rPr>
                <w:rFonts w:ascii="宋体" w:eastAsia="宋体" w:hAnsi="宋体" w:hint="eastAsia"/>
              </w:rPr>
            </w:pPr>
            <w:r>
              <w:rPr>
                <w:rFonts w:ascii="宋体" w:eastAsia="宋体" w:hAnsi="宋体" w:cs="宋体" w:hint="eastAsia"/>
              </w:rPr>
              <w:t>投标响应情况</w:t>
            </w:r>
          </w:p>
        </w:tc>
        <w:tc>
          <w:tcPr>
            <w:tcW w:w="1276" w:type="dxa"/>
            <w:tcBorders>
              <w:top w:val="single" w:sz="4" w:space="0" w:color="000000"/>
              <w:left w:val="single" w:sz="4" w:space="0" w:color="000000"/>
              <w:bottom w:val="single" w:sz="4" w:space="0" w:color="000000"/>
              <w:right w:val="single" w:sz="4" w:space="0" w:color="000000"/>
            </w:tcBorders>
            <w:vAlign w:val="center"/>
          </w:tcPr>
          <w:p w14:paraId="2247A908"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cs="宋体" w:hint="eastAsia"/>
              </w:rPr>
              <w:t>超出、符合或偏离</w:t>
            </w:r>
          </w:p>
        </w:tc>
        <w:tc>
          <w:tcPr>
            <w:tcW w:w="1749" w:type="dxa"/>
            <w:tcBorders>
              <w:top w:val="single" w:sz="4" w:space="0" w:color="000000"/>
              <w:left w:val="single" w:sz="4" w:space="0" w:color="000000"/>
              <w:bottom w:val="single" w:sz="4" w:space="0" w:color="000000"/>
              <w:right w:val="single" w:sz="4" w:space="0" w:color="000000"/>
            </w:tcBorders>
            <w:vAlign w:val="center"/>
          </w:tcPr>
          <w:p w14:paraId="322C68D4" w14:textId="77777777" w:rsidR="004F439B" w:rsidRDefault="0016468E">
            <w:pPr>
              <w:pStyle w:val="ac"/>
              <w:spacing w:beforeAutospacing="0" w:afterAutospacing="0" w:line="400" w:lineRule="exact"/>
              <w:rPr>
                <w:rFonts w:ascii="宋体" w:eastAsia="宋体" w:hAnsi="宋体" w:hint="eastAsia"/>
              </w:rPr>
            </w:pPr>
            <w:r>
              <w:rPr>
                <w:rFonts w:ascii="宋体" w:eastAsia="宋体" w:hAnsi="宋体" w:cs="宋体" w:hint="eastAsia"/>
              </w:rPr>
              <w:t>证明</w:t>
            </w:r>
          </w:p>
          <w:p w14:paraId="6CBE6D72" w14:textId="77777777" w:rsidR="004F439B" w:rsidRDefault="0016468E">
            <w:pPr>
              <w:pStyle w:val="ac"/>
              <w:spacing w:beforeAutospacing="0" w:afterAutospacing="0" w:line="400" w:lineRule="exact"/>
              <w:rPr>
                <w:rFonts w:ascii="宋体" w:eastAsia="宋体" w:hAnsi="宋体" w:hint="eastAsia"/>
              </w:rPr>
            </w:pPr>
            <w:r>
              <w:rPr>
                <w:rFonts w:ascii="宋体" w:eastAsia="宋体" w:hAnsi="宋体" w:cs="宋体" w:hint="eastAsia"/>
              </w:rPr>
              <w:t>材料</w:t>
            </w:r>
          </w:p>
        </w:tc>
      </w:tr>
      <w:tr w:rsidR="004F439B" w14:paraId="65FC296A"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35DC645A"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6302A776"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77DF40BE"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4AC3A1EC"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4E27BFF6"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69BFC697"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15CDBAAD"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07F394C"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7BC5BFCB"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6C5BCEDF"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191C323B"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660377A7"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7D3281CB"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5AA3B04"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3EA6BC14"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1D8A2AE0"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89BA485"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108F00D7"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2E122CBE"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0A4B3E28"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039C42CD"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1CBB63C7"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BEF90B3"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39DFE21D"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91FFB77"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3AFEE962"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604C36AE"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66DAA87F"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6D7EF09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64BD7BF5"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CF23AB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53C26F1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652BC60D"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5B59C99F"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1E98BDFE"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03E3065B"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449592B"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CEEA76E"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0A99F484"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4F461F5A"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502DB0C3"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r w:rsidR="004F439B" w14:paraId="08D0DCB3"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3777788C"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7D58622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2365" w:type="dxa"/>
            <w:tcBorders>
              <w:top w:val="single" w:sz="4" w:space="0" w:color="000000"/>
              <w:left w:val="single" w:sz="4" w:space="0" w:color="000000"/>
              <w:bottom w:val="single" w:sz="4" w:space="0" w:color="000000"/>
              <w:right w:val="single" w:sz="4" w:space="0" w:color="000000"/>
            </w:tcBorders>
            <w:vAlign w:val="center"/>
          </w:tcPr>
          <w:p w14:paraId="42B992EF"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276" w:type="dxa"/>
            <w:tcBorders>
              <w:top w:val="single" w:sz="4" w:space="0" w:color="000000"/>
              <w:left w:val="single" w:sz="4" w:space="0" w:color="000000"/>
              <w:bottom w:val="single" w:sz="4" w:space="0" w:color="000000"/>
              <w:right w:val="single" w:sz="4" w:space="0" w:color="000000"/>
            </w:tcBorders>
            <w:vAlign w:val="center"/>
          </w:tcPr>
          <w:p w14:paraId="6446B9E8"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c>
          <w:tcPr>
            <w:tcW w:w="1749" w:type="dxa"/>
            <w:tcBorders>
              <w:top w:val="single" w:sz="4" w:space="0" w:color="000000"/>
              <w:left w:val="single" w:sz="4" w:space="0" w:color="000000"/>
              <w:bottom w:val="single" w:sz="4" w:space="0" w:color="000000"/>
              <w:right w:val="single" w:sz="4" w:space="0" w:color="000000"/>
            </w:tcBorders>
            <w:vAlign w:val="center"/>
          </w:tcPr>
          <w:p w14:paraId="0856E661"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rPr>
              <w:t> </w:t>
            </w:r>
          </w:p>
        </w:tc>
      </w:tr>
    </w:tbl>
    <w:p w14:paraId="4FAF811D" w14:textId="77777777" w:rsidR="004F439B" w:rsidRDefault="0016468E">
      <w:pPr>
        <w:pStyle w:val="ac"/>
        <w:spacing w:beforeAutospacing="0" w:afterAutospacing="0"/>
        <w:ind w:firstLine="2249"/>
        <w:rPr>
          <w:rFonts w:ascii="宋体" w:eastAsia="宋体" w:hAnsi="宋体" w:hint="eastAsia"/>
        </w:rPr>
      </w:pPr>
      <w:r>
        <w:rPr>
          <w:rFonts w:ascii="宋体" w:eastAsia="宋体" w:hAnsi="宋体" w:cs="宋体" w:hint="eastAsia"/>
        </w:rPr>
        <w:t>注： 行数不够，可自行添加。</w:t>
      </w:r>
    </w:p>
    <w:p w14:paraId="1AF91752" w14:textId="77777777" w:rsidR="004F439B" w:rsidRDefault="0016468E">
      <w:pPr>
        <w:pStyle w:val="ac"/>
        <w:spacing w:beforeAutospacing="0" w:afterAutospacing="0" w:line="480" w:lineRule="auto"/>
        <w:ind w:firstLine="2249"/>
        <w:rPr>
          <w:rFonts w:ascii="宋体" w:eastAsia="宋体" w:hAnsi="宋体" w:hint="eastAsia"/>
        </w:rPr>
      </w:pPr>
      <w:r>
        <w:rPr>
          <w:rFonts w:ascii="宋体" w:eastAsia="宋体" w:hAnsi="宋体"/>
        </w:rPr>
        <w:t> </w:t>
      </w:r>
    </w:p>
    <w:p w14:paraId="610059D6" w14:textId="77777777" w:rsidR="004F439B" w:rsidRDefault="0016468E">
      <w:pPr>
        <w:spacing w:line="560" w:lineRule="exact"/>
        <w:ind w:firstLineChars="1000" w:firstLine="2100"/>
        <w:jc w:val="left"/>
        <w:rPr>
          <w:rFonts w:ascii="宋体" w:eastAsia="宋体" w:hAnsi="宋体" w:cs="Times New Roman" w:hint="eastAsia"/>
          <w:sz w:val="24"/>
        </w:rPr>
      </w:pPr>
      <w:r>
        <w:rPr>
          <w:rFonts w:ascii="宋体" w:eastAsia="宋体" w:hAnsi="宋体"/>
        </w:rPr>
        <w:t> </w:t>
      </w:r>
      <w:r>
        <w:rPr>
          <w:rFonts w:ascii="宋体" w:eastAsia="宋体" w:hAnsi="宋体" w:cs="Times New Roman" w:hint="eastAsia"/>
          <w:sz w:val="24"/>
        </w:rPr>
        <w:t>供应商全称（加盖CA电子公章）：</w:t>
      </w:r>
      <w:r>
        <w:rPr>
          <w:rFonts w:ascii="宋体" w:eastAsia="宋体" w:hAnsi="宋体" w:cs="Times New Roman"/>
          <w:sz w:val="24"/>
        </w:rPr>
        <w:t xml:space="preserve">    </w:t>
      </w:r>
    </w:p>
    <w:p w14:paraId="7AC6BDF7" w14:textId="0F464A8B" w:rsidR="004F439B" w:rsidRDefault="0016468E" w:rsidP="0097133F">
      <w:pPr>
        <w:spacing w:line="560" w:lineRule="exact"/>
        <w:ind w:firstLine="720"/>
        <w:jc w:val="left"/>
        <w:rPr>
          <w:rFonts w:ascii="宋体" w:eastAsia="宋体" w:hAnsi="宋体" w:cs="Times New Roman" w:hint="eastAsia"/>
          <w:sz w:val="24"/>
        </w:rPr>
      </w:pPr>
      <w:r>
        <w:rPr>
          <w:rFonts w:ascii="宋体" w:eastAsia="宋体" w:hAnsi="宋体" w:cs="Times New Roman"/>
          <w:sz w:val="24"/>
        </w:rPr>
        <w:t xml:space="preserve">       </w:t>
      </w:r>
      <w:r>
        <w:rPr>
          <w:rFonts w:ascii="宋体" w:eastAsia="宋体" w:hAnsi="宋体" w:cs="Times New Roman" w:hint="eastAsia"/>
          <w:sz w:val="24"/>
        </w:rPr>
        <w:t>日期：</w:t>
      </w:r>
    </w:p>
    <w:p w14:paraId="075F1C9A" w14:textId="77777777" w:rsidR="0097133F" w:rsidRDefault="0097133F">
      <w:pPr>
        <w:adjustRightInd w:val="0"/>
        <w:spacing w:line="460" w:lineRule="exact"/>
        <w:ind w:firstLineChars="500" w:firstLine="1606"/>
        <w:jc w:val="left"/>
        <w:rPr>
          <w:rFonts w:ascii="宋体" w:eastAsia="宋体" w:hAnsi="宋体" w:cs="宋体" w:hint="eastAsia"/>
          <w:b/>
          <w:bCs/>
          <w:sz w:val="32"/>
          <w:szCs w:val="32"/>
        </w:rPr>
      </w:pPr>
      <w:bookmarkStart w:id="230" w:name="_Hlt26609389"/>
      <w:bookmarkStart w:id="231" w:name="_格式2__法定代表人授权书"/>
      <w:bookmarkStart w:id="232" w:name="_Hlt26671374"/>
      <w:bookmarkStart w:id="233" w:name="_Toc462564146"/>
      <w:bookmarkStart w:id="234" w:name="_Hlt26955066"/>
      <w:bookmarkStart w:id="235" w:name="OLE_LINK38"/>
      <w:bookmarkStart w:id="236" w:name="OLE_LINK37"/>
      <w:bookmarkStart w:id="237" w:name="OLE_LINK46"/>
    </w:p>
    <w:p w14:paraId="2B9F5877" w14:textId="16A65D89" w:rsidR="004F439B" w:rsidRDefault="0016468E">
      <w:pPr>
        <w:adjustRightInd w:val="0"/>
        <w:spacing w:line="460" w:lineRule="exact"/>
        <w:ind w:firstLineChars="500" w:firstLine="1606"/>
        <w:jc w:val="left"/>
        <w:rPr>
          <w:rFonts w:ascii="宋体" w:eastAsia="宋体" w:hAnsi="宋体" w:cs="宋体" w:hint="eastAsia"/>
          <w:b/>
          <w:bCs/>
          <w:sz w:val="32"/>
          <w:szCs w:val="32"/>
        </w:rPr>
      </w:pPr>
      <w:r>
        <w:rPr>
          <w:rFonts w:ascii="宋体" w:eastAsia="宋体" w:hAnsi="宋体" w:cs="宋体" w:hint="eastAsia"/>
          <w:b/>
          <w:bCs/>
          <w:sz w:val="32"/>
          <w:szCs w:val="32"/>
        </w:rPr>
        <w:t>十六、技术方案、服务承诺、培训承诺等</w:t>
      </w:r>
    </w:p>
    <w:p w14:paraId="5B005224" w14:textId="77777777" w:rsidR="004F439B" w:rsidRDefault="0016468E">
      <w:pPr>
        <w:widowControl/>
        <w:spacing w:line="499" w:lineRule="atLeast"/>
        <w:ind w:firstLineChars="500" w:firstLine="1606"/>
        <w:jc w:val="left"/>
        <w:rPr>
          <w:rFonts w:ascii="宋体" w:eastAsia="宋体" w:hAnsi="宋体" w:cs="宋体" w:hint="eastAsia"/>
          <w:b/>
          <w:bCs/>
          <w:sz w:val="24"/>
        </w:rPr>
      </w:pPr>
      <w:r>
        <w:rPr>
          <w:rFonts w:ascii="宋体" w:eastAsia="宋体" w:hAnsi="宋体" w:cs="宋体" w:hint="eastAsia"/>
          <w:b/>
          <w:bCs/>
          <w:sz w:val="32"/>
          <w:szCs w:val="32"/>
        </w:rPr>
        <w:t>十七、盐城市政府采购事前信用承诺书</w:t>
      </w:r>
    </w:p>
    <w:p w14:paraId="365C05EC"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为营造我市公开、公平、公正、诚实守信的政府采购交易环境，树立诚信守法的投标人形象，本人代表本单位作出以下承诺：</w:t>
      </w:r>
    </w:p>
    <w:p w14:paraId="035BF638"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A0180C1"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6B57815"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 xml:space="preserve">（三）严格依照国家和省、市关于政府采购的法律、法规、规章、规范性文件，参加政府采购投标活动；积极履行社会责任，促进廉政建设； </w:t>
      </w:r>
    </w:p>
    <w:p w14:paraId="1ACC7CCC"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（四）严格遵守即时信息公示规定，及时维护和更新盐城市政府采购网中与本单位相关的信息；</w:t>
      </w:r>
    </w:p>
    <w:p w14:paraId="31DC564F"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CE7D104"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（六）自觉接受政府、行业组织、社会公众、新闻舆论的监督；</w:t>
      </w:r>
    </w:p>
    <w:p w14:paraId="144A68C3"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5A1C04F" w14:textId="77777777" w:rsidR="004F439B" w:rsidRDefault="0016468E" w:rsidP="00502C01">
      <w:pPr>
        <w:widowControl/>
        <w:spacing w:after="0" w:line="460" w:lineRule="exact"/>
        <w:ind w:firstLineChars="200" w:firstLine="480"/>
        <w:jc w:val="left"/>
        <w:rPr>
          <w:rFonts w:ascii="宋体" w:eastAsia="宋体" w:hAnsi="宋体" w:cs="宋体" w:hint="eastAsia"/>
          <w:sz w:val="24"/>
        </w:rPr>
      </w:pPr>
      <w:r>
        <w:rPr>
          <w:rFonts w:ascii="宋体" w:eastAsia="宋体" w:hAnsi="宋体" w:cs="宋体" w:hint="eastAsia"/>
          <w:sz w:val="24"/>
        </w:rPr>
        <w:t>（八）本人已认真阅读了上述承诺，并向本单位员工</w:t>
      </w:r>
      <w:r>
        <w:rPr>
          <w:rFonts w:ascii="宋体" w:eastAsia="宋体" w:hAnsi="宋体" w:cs="宋体" w:hint="eastAsia"/>
          <w:color w:val="0000FF"/>
          <w:sz w:val="24"/>
        </w:rPr>
        <w:t>做了</w:t>
      </w:r>
      <w:r>
        <w:rPr>
          <w:rFonts w:ascii="宋体" w:eastAsia="宋体" w:hAnsi="宋体" w:cs="宋体" w:hint="eastAsia"/>
          <w:sz w:val="24"/>
        </w:rPr>
        <w:t>宣传教育。</w:t>
      </w:r>
    </w:p>
    <w:p w14:paraId="295B4468" w14:textId="77777777" w:rsidR="004F439B" w:rsidRDefault="0016468E">
      <w:pPr>
        <w:widowControl/>
        <w:spacing w:line="499" w:lineRule="atLeast"/>
        <w:ind w:firstLine="720"/>
        <w:jc w:val="left"/>
        <w:rPr>
          <w:rFonts w:ascii="宋体" w:eastAsia="宋体" w:hAnsi="宋体" w:cs="宋体" w:hint="eastAsia"/>
          <w:sz w:val="24"/>
        </w:rPr>
      </w:pPr>
      <w:r>
        <w:rPr>
          <w:rFonts w:ascii="宋体" w:eastAsia="宋体" w:hAnsi="宋体" w:cs="宋体" w:hint="eastAsia"/>
          <w:sz w:val="24"/>
        </w:rPr>
        <w:t>              法定代表人签名：</w:t>
      </w:r>
    </w:p>
    <w:p w14:paraId="2D5C1BFB" w14:textId="77777777" w:rsidR="004F439B" w:rsidRDefault="0016468E">
      <w:pPr>
        <w:widowControl/>
        <w:spacing w:line="499" w:lineRule="atLeast"/>
        <w:ind w:firstLine="720"/>
        <w:jc w:val="left"/>
        <w:rPr>
          <w:rFonts w:ascii="宋体" w:eastAsia="宋体" w:hAnsi="宋体" w:cs="宋体" w:hint="eastAsia"/>
          <w:sz w:val="24"/>
        </w:rPr>
      </w:pPr>
      <w:r>
        <w:rPr>
          <w:rFonts w:ascii="宋体" w:eastAsia="宋体" w:hAnsi="宋体" w:cs="宋体" w:hint="eastAsia"/>
          <w:sz w:val="24"/>
        </w:rPr>
        <w:t>            </w:t>
      </w:r>
      <w:r>
        <w:rPr>
          <w:rFonts w:ascii="宋体" w:eastAsia="宋体" w:hAnsi="宋体" w:cs="Times New Roman" w:hint="eastAsia"/>
          <w:sz w:val="24"/>
        </w:rPr>
        <w:t>供应商全称（加盖CA电子公章）：</w:t>
      </w:r>
    </w:p>
    <w:p w14:paraId="41AA29A0" w14:textId="77777777" w:rsidR="004F439B" w:rsidRDefault="0016468E">
      <w:pPr>
        <w:widowControl/>
        <w:spacing w:line="499" w:lineRule="atLeast"/>
        <w:ind w:firstLine="720"/>
        <w:jc w:val="left"/>
        <w:rPr>
          <w:rFonts w:ascii="宋体" w:eastAsia="宋体" w:hAnsi="宋体" w:cs="宋体" w:hint="eastAsia"/>
          <w:sz w:val="24"/>
        </w:rPr>
      </w:pPr>
      <w:r>
        <w:rPr>
          <w:rFonts w:ascii="宋体" w:eastAsia="宋体" w:hAnsi="宋体" w:cs="宋体" w:hint="eastAsia"/>
          <w:sz w:val="24"/>
        </w:rPr>
        <w:t>                      年月日</w:t>
      </w:r>
    </w:p>
    <w:p w14:paraId="380BB6DE" w14:textId="77777777" w:rsidR="004F439B" w:rsidRDefault="004F439B">
      <w:pPr>
        <w:pStyle w:val="ac"/>
        <w:spacing w:beforeAutospacing="0" w:afterAutospacing="0"/>
        <w:ind w:firstLine="2249"/>
        <w:rPr>
          <w:rFonts w:ascii="宋体" w:eastAsia="宋体" w:hAnsi="宋体" w:hint="eastAsia"/>
        </w:rPr>
      </w:pPr>
    </w:p>
    <w:bookmarkEnd w:id="47"/>
    <w:bookmarkEnd w:id="62"/>
    <w:bookmarkEnd w:id="107"/>
    <w:bookmarkEnd w:id="108"/>
    <w:bookmarkEnd w:id="109"/>
    <w:bookmarkEnd w:id="112"/>
    <w:bookmarkEnd w:id="113"/>
    <w:bookmarkEnd w:id="114"/>
    <w:bookmarkEnd w:id="115"/>
    <w:bookmarkEnd w:id="116"/>
    <w:bookmarkEnd w:id="117"/>
    <w:bookmarkEnd w:id="118"/>
    <w:bookmarkEnd w:id="119"/>
    <w:bookmarkEnd w:id="120"/>
    <w:bookmarkEnd w:id="121"/>
    <w:bookmarkEnd w:id="122"/>
    <w:bookmarkEnd w:id="123"/>
    <w:bookmarkEnd w:id="124"/>
    <w:bookmarkEnd w:id="129"/>
    <w:bookmarkEnd w:id="130"/>
    <w:bookmarkEnd w:id="131"/>
    <w:bookmarkEnd w:id="136"/>
    <w:bookmarkEnd w:id="137"/>
    <w:bookmarkEnd w:id="144"/>
    <w:bookmarkEnd w:id="194"/>
    <w:bookmarkEnd w:id="201"/>
    <w:bookmarkEnd w:id="206"/>
    <w:bookmarkEnd w:id="207"/>
    <w:bookmarkEnd w:id="211"/>
    <w:bookmarkEnd w:id="212"/>
    <w:bookmarkEnd w:id="213"/>
    <w:bookmarkEnd w:id="221"/>
    <w:bookmarkEnd w:id="230"/>
    <w:bookmarkEnd w:id="231"/>
    <w:bookmarkEnd w:id="232"/>
    <w:bookmarkEnd w:id="233"/>
    <w:bookmarkEnd w:id="234"/>
    <w:bookmarkEnd w:id="235"/>
    <w:bookmarkEnd w:id="236"/>
    <w:p w14:paraId="34733106" w14:textId="77777777" w:rsidR="004F439B" w:rsidRDefault="004F439B">
      <w:pPr>
        <w:jc w:val="left"/>
        <w:rPr>
          <w:rFonts w:ascii="宋体" w:eastAsia="宋体" w:hAnsi="宋体" w:hint="eastAsia"/>
        </w:rPr>
      </w:pPr>
    </w:p>
    <w:bookmarkEnd w:id="237"/>
    <w:p w14:paraId="5FBE444A" w14:textId="77777777" w:rsidR="004F439B" w:rsidRDefault="0016468E">
      <w:pPr>
        <w:pStyle w:val="ac"/>
        <w:spacing w:beforeAutospacing="0" w:afterAutospacing="0"/>
        <w:ind w:firstLineChars="1000" w:firstLine="3213"/>
        <w:rPr>
          <w:rFonts w:ascii="宋体" w:eastAsia="宋体" w:hAnsi="宋体" w:cs="宋体" w:hint="eastAsia"/>
          <w:b/>
          <w:sz w:val="32"/>
          <w:szCs w:val="32"/>
        </w:rPr>
      </w:pPr>
      <w:r>
        <w:rPr>
          <w:rFonts w:ascii="宋体" w:eastAsia="宋体" w:hAnsi="宋体" w:cs="宋体" w:hint="eastAsia"/>
          <w:b/>
          <w:sz w:val="32"/>
          <w:szCs w:val="32"/>
        </w:rPr>
        <w:t>质疑函范本</w:t>
      </w:r>
    </w:p>
    <w:p w14:paraId="214EC40B" w14:textId="77777777" w:rsidR="004F439B" w:rsidRDefault="0016468E">
      <w:pPr>
        <w:pStyle w:val="ac"/>
        <w:spacing w:before="290" w:beforeAutospacing="0" w:afterAutospacing="0" w:line="360" w:lineRule="auto"/>
        <w:rPr>
          <w:rFonts w:ascii="宋体" w:eastAsia="宋体" w:hAnsi="宋体" w:cs="宋体" w:hint="eastAsia"/>
        </w:rPr>
      </w:pPr>
      <w:r>
        <w:rPr>
          <w:rFonts w:ascii="宋体" w:eastAsia="宋体" w:hAnsi="宋体" w:cs="宋体" w:hint="eastAsia"/>
        </w:rPr>
        <w:t>一、质疑供应商基本信息</w:t>
      </w:r>
    </w:p>
    <w:p w14:paraId="65C3A8D2"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质疑供应商：</w:t>
      </w:r>
      <w:r>
        <w:rPr>
          <w:rFonts w:ascii="宋体" w:eastAsia="宋体" w:hAnsi="宋体" w:cs="宋体" w:hint="eastAsia"/>
          <w:u w:val="single"/>
        </w:rPr>
        <w:t>                    </w:t>
      </w:r>
      <w:r>
        <w:rPr>
          <w:rFonts w:ascii="宋体" w:eastAsia="宋体" w:hAnsi="宋体" w:cs="宋体" w:hint="eastAsia"/>
          <w:u w:val="single"/>
        </w:rPr>
        <w:tab/>
        <w:t> </w:t>
      </w:r>
      <w:r>
        <w:rPr>
          <w:rFonts w:ascii="宋体" w:eastAsia="宋体" w:hAnsi="宋体" w:cs="宋体" w:hint="eastAsia"/>
          <w:u w:val="single"/>
        </w:rPr>
        <w:tab/>
        <w:t xml:space="preserve">       </w:t>
      </w:r>
    </w:p>
    <w:p w14:paraId="1E305D6D" w14:textId="77777777" w:rsidR="004F439B" w:rsidRDefault="0016468E">
      <w:pPr>
        <w:pStyle w:val="ac"/>
        <w:spacing w:beforeAutospacing="0" w:afterAutospacing="0" w:line="360" w:lineRule="auto"/>
        <w:rPr>
          <w:rFonts w:ascii="宋体" w:eastAsia="宋体" w:hAnsi="宋体" w:cs="宋体" w:hint="eastAsia"/>
          <w:u w:val="single"/>
        </w:rPr>
      </w:pPr>
      <w:r>
        <w:rPr>
          <w:rFonts w:ascii="宋体" w:eastAsia="宋体" w:hAnsi="宋体" w:cs="宋体" w:hint="eastAsia"/>
        </w:rPr>
        <w:t>地址：</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w:t>
      </w:r>
    </w:p>
    <w:p w14:paraId="407CEFF8"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邮编：</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t xml:space="preserve">        </w:t>
      </w:r>
    </w:p>
    <w:p w14:paraId="140EE0FA" w14:textId="77777777" w:rsidR="004F439B" w:rsidRDefault="0016468E">
      <w:pPr>
        <w:pStyle w:val="ac"/>
        <w:spacing w:beforeAutospacing="0" w:afterAutospacing="0" w:line="360" w:lineRule="auto"/>
        <w:rPr>
          <w:rFonts w:ascii="宋体" w:eastAsia="宋体" w:hAnsi="宋体" w:cs="宋体" w:hint="eastAsia"/>
          <w:u w:val="single"/>
        </w:rPr>
      </w:pPr>
      <w:r>
        <w:rPr>
          <w:rFonts w:ascii="宋体" w:eastAsia="宋体" w:hAnsi="宋体" w:cs="宋体" w:hint="eastAsia"/>
        </w:rPr>
        <w:t>联系人：</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19D98F2B"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联系电话：</w:t>
      </w:r>
      <w:r>
        <w:rPr>
          <w:rFonts w:ascii="宋体" w:eastAsia="宋体" w:hAnsi="宋体" w:cs="宋体" w:hint="eastAsia"/>
          <w:u w:val="single"/>
        </w:rPr>
        <w:t xml:space="preserve">                                           </w:t>
      </w:r>
    </w:p>
    <w:p w14:paraId="4A562EE0"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授权代表：</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67512170"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联系电话：</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2E7CAC44" w14:textId="77777777" w:rsidR="004F439B" w:rsidRDefault="0016468E">
      <w:pPr>
        <w:pStyle w:val="ac"/>
        <w:spacing w:beforeAutospacing="0" w:afterAutospacing="0" w:line="360" w:lineRule="auto"/>
        <w:rPr>
          <w:rFonts w:ascii="宋体" w:eastAsia="宋体" w:hAnsi="宋体" w:cs="宋体" w:hint="eastAsia"/>
          <w:u w:val="single"/>
        </w:rPr>
      </w:pPr>
      <w:r>
        <w:rPr>
          <w:rFonts w:ascii="宋体" w:eastAsia="宋体" w:hAnsi="宋体" w:cs="宋体" w:hint="eastAsia"/>
        </w:rPr>
        <w:t>地址： </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7FE979BA"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邮编：</w:t>
      </w:r>
      <w:r>
        <w:rPr>
          <w:rFonts w:ascii="宋体" w:eastAsia="宋体" w:hAnsi="宋体" w:cs="宋体" w:hint="eastAsia"/>
          <w:u w:val="single"/>
        </w:rPr>
        <w:t xml:space="preserve">                                </w:t>
      </w:r>
    </w:p>
    <w:p w14:paraId="3AEFCA49"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二、质疑项目基本情况</w:t>
      </w:r>
    </w:p>
    <w:p w14:paraId="1C3013C9"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质疑项目的名称：</w:t>
      </w:r>
      <w:r>
        <w:rPr>
          <w:rFonts w:ascii="宋体" w:eastAsia="宋体" w:hAnsi="宋体" w:cs="宋体" w:hint="eastAsia"/>
          <w:u w:val="single"/>
        </w:rPr>
        <w:t xml:space="preserve">                            </w:t>
      </w:r>
    </w:p>
    <w:p w14:paraId="7B73C182" w14:textId="77777777" w:rsidR="004F439B" w:rsidRDefault="0016468E">
      <w:pPr>
        <w:pStyle w:val="ac"/>
        <w:spacing w:beforeAutospacing="0" w:afterAutospacing="0" w:line="360" w:lineRule="auto"/>
        <w:rPr>
          <w:rFonts w:ascii="宋体" w:eastAsia="宋体" w:hAnsi="宋体" w:cs="宋体" w:hint="eastAsia"/>
          <w:u w:val="single"/>
        </w:rPr>
      </w:pPr>
      <w:r>
        <w:rPr>
          <w:rFonts w:ascii="宋体" w:eastAsia="宋体" w:hAnsi="宋体" w:cs="宋体" w:hint="eastAsia"/>
        </w:rPr>
        <w:t>质疑项目的编号：</w:t>
      </w:r>
      <w:r>
        <w:rPr>
          <w:rFonts w:ascii="宋体" w:eastAsia="宋体" w:hAnsi="宋体" w:cs="宋体" w:hint="eastAsia"/>
          <w:u w:val="single"/>
        </w:rPr>
        <w:t xml:space="preserve">                          </w:t>
      </w:r>
    </w:p>
    <w:p w14:paraId="22D3A0F9"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包号：</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2BD336F7"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采购人名称：</w:t>
      </w:r>
      <w:r>
        <w:rPr>
          <w:rFonts w:ascii="宋体" w:eastAsia="宋体" w:hAnsi="宋体" w:cs="宋体" w:hint="eastAsia"/>
          <w:u w:val="single"/>
        </w:rPr>
        <w:t xml:space="preserve">                            </w:t>
      </w:r>
    </w:p>
    <w:p w14:paraId="60F078A5"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采购文件获取日期：</w:t>
      </w:r>
      <w:r>
        <w:rPr>
          <w:rFonts w:ascii="宋体" w:eastAsia="宋体" w:hAnsi="宋体" w:cs="宋体" w:hint="eastAsia"/>
          <w:u w:val="single"/>
        </w:rPr>
        <w:t xml:space="preserve">                             </w:t>
      </w:r>
    </w:p>
    <w:p w14:paraId="045146C2"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三、质疑事项具体内容</w:t>
      </w:r>
    </w:p>
    <w:p w14:paraId="3D143AC5"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质疑事项1：</w:t>
      </w:r>
      <w:r>
        <w:rPr>
          <w:rFonts w:ascii="宋体" w:eastAsia="宋体" w:hAnsi="宋体" w:cs="宋体" w:hint="eastAsia"/>
          <w:u w:val="single"/>
        </w:rPr>
        <w:t xml:space="preserve">                             </w:t>
      </w:r>
    </w:p>
    <w:p w14:paraId="4C1F7D8B"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事实依据：</w:t>
      </w:r>
      <w:r>
        <w:rPr>
          <w:rFonts w:ascii="宋体" w:eastAsia="宋体" w:hAnsi="宋体" w:cs="宋体" w:hint="eastAsia"/>
          <w:u w:val="single"/>
        </w:rPr>
        <w:t xml:space="preserve">                                                   </w:t>
      </w:r>
    </w:p>
    <w:p w14:paraId="6F201F80"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法律依据：</w:t>
      </w:r>
      <w:r>
        <w:rPr>
          <w:rFonts w:ascii="宋体" w:eastAsia="宋体" w:hAnsi="宋体" w:cs="宋体" w:hint="eastAsia"/>
          <w:u w:val="single"/>
        </w:rPr>
        <w:t xml:space="preserve">                                                    </w:t>
      </w:r>
    </w:p>
    <w:p w14:paraId="3E6561D1"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质疑事项2</w:t>
      </w:r>
    </w:p>
    <w:p w14:paraId="5266738E" w14:textId="77777777" w:rsidR="004F439B" w:rsidRDefault="0016468E">
      <w:pPr>
        <w:pStyle w:val="ac"/>
        <w:spacing w:beforeAutospacing="0" w:afterAutospacing="0" w:line="360" w:lineRule="auto"/>
        <w:ind w:firstLine="2249"/>
        <w:rPr>
          <w:rFonts w:ascii="宋体" w:eastAsia="宋体" w:hAnsi="宋体" w:cs="宋体" w:hint="eastAsia"/>
        </w:rPr>
      </w:pPr>
      <w:r>
        <w:rPr>
          <w:rFonts w:ascii="宋体" w:eastAsia="宋体" w:hAnsi="宋体" w:cs="宋体" w:hint="eastAsia"/>
        </w:rPr>
        <w:t>……</w:t>
      </w:r>
    </w:p>
    <w:p w14:paraId="3F6BE641"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四、与质疑事项相关的质疑请求</w:t>
      </w:r>
    </w:p>
    <w:p w14:paraId="296D1306" w14:textId="77777777" w:rsidR="004F439B" w:rsidRDefault="0016468E">
      <w:pPr>
        <w:pStyle w:val="ac"/>
        <w:spacing w:beforeAutospacing="0" w:afterAutospacing="0" w:line="360" w:lineRule="auto"/>
        <w:rPr>
          <w:rFonts w:ascii="宋体" w:eastAsia="宋体" w:hAnsi="宋体" w:cs="宋体" w:hint="eastAsia"/>
        </w:rPr>
      </w:pPr>
      <w:r>
        <w:rPr>
          <w:rFonts w:ascii="宋体" w:eastAsia="宋体" w:hAnsi="宋体" w:cs="宋体" w:hint="eastAsia"/>
        </w:rPr>
        <w:t>请求：</w:t>
      </w:r>
      <w:r>
        <w:rPr>
          <w:rFonts w:ascii="宋体" w:eastAsia="宋体" w:hAnsi="宋体" w:cs="宋体" w:hint="eastAsia"/>
          <w:u w:val="single"/>
        </w:rPr>
        <w:t xml:space="preserve">                                                          </w:t>
      </w:r>
    </w:p>
    <w:p w14:paraId="587F84A0" w14:textId="77777777" w:rsidR="004F439B" w:rsidRDefault="0016468E">
      <w:pPr>
        <w:pStyle w:val="ac"/>
        <w:spacing w:beforeAutospacing="0" w:afterAutospacing="0"/>
        <w:rPr>
          <w:rFonts w:ascii="宋体" w:eastAsia="宋体" w:hAnsi="宋体" w:cs="宋体" w:hint="eastAsia"/>
        </w:rPr>
      </w:pPr>
      <w:r>
        <w:rPr>
          <w:rFonts w:ascii="宋体" w:eastAsia="宋体" w:hAnsi="宋体" w:cs="宋体" w:hint="eastAsia"/>
        </w:rPr>
        <w:t xml:space="preserve">签字(签章)：                 公章：               日期：    </w:t>
      </w:r>
    </w:p>
    <w:p w14:paraId="2F0FD7DA" w14:textId="77777777" w:rsidR="004F439B" w:rsidRDefault="0016468E">
      <w:pPr>
        <w:pStyle w:val="ac"/>
        <w:spacing w:beforeAutospacing="0" w:afterAutospacing="0" w:line="0" w:lineRule="atLeast"/>
        <w:ind w:firstLine="2249"/>
        <w:rPr>
          <w:rFonts w:ascii="宋体" w:eastAsia="宋体" w:hAnsi="宋体" w:cs="宋体" w:hint="eastAsia"/>
        </w:rPr>
      </w:pPr>
      <w:r>
        <w:rPr>
          <w:rFonts w:ascii="宋体" w:eastAsia="宋体" w:hAnsi="宋体" w:cs="宋体" w:hint="eastAsia"/>
          <w:b/>
        </w:rPr>
        <w:t>质疑函制作说明：</w:t>
      </w:r>
    </w:p>
    <w:p w14:paraId="0DD884FD" w14:textId="77777777" w:rsidR="004F439B" w:rsidRDefault="0016468E">
      <w:pPr>
        <w:pStyle w:val="ac"/>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1.供应商提出质疑时，应提交质疑函和必要的证明材料。</w:t>
      </w:r>
    </w:p>
    <w:p w14:paraId="467299A1" w14:textId="77777777" w:rsidR="004F439B" w:rsidRDefault="0016468E">
      <w:pPr>
        <w:pStyle w:val="ac"/>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57C8669" w14:textId="77777777" w:rsidR="004F439B" w:rsidRDefault="0016468E">
      <w:pPr>
        <w:pStyle w:val="ac"/>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3.质疑供应商若对项目的某一分包进行质疑，质疑函中应列明具体分包号。</w:t>
      </w:r>
    </w:p>
    <w:p w14:paraId="053D4A95" w14:textId="77777777" w:rsidR="004F439B" w:rsidRDefault="0016468E">
      <w:pPr>
        <w:pStyle w:val="ac"/>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4.质疑函的质疑事项应具体、明确，并有必要的事实依据和法律依据。</w:t>
      </w:r>
    </w:p>
    <w:p w14:paraId="1B62E0D7" w14:textId="77777777" w:rsidR="004F439B" w:rsidRDefault="0016468E">
      <w:pPr>
        <w:pStyle w:val="ac"/>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5.质疑函的质疑请求应与质疑事项相关。</w:t>
      </w:r>
    </w:p>
    <w:p w14:paraId="3B58601D" w14:textId="77777777" w:rsidR="004F439B" w:rsidRDefault="0016468E">
      <w:pPr>
        <w:pStyle w:val="ac"/>
        <w:widowControl/>
        <w:spacing w:beforeAutospacing="0" w:afterAutospacing="0" w:line="0" w:lineRule="atLeast"/>
        <w:ind w:firstLineChars="200" w:firstLine="480"/>
        <w:rPr>
          <w:rFonts w:ascii="宋体" w:eastAsia="宋体" w:hAnsi="宋体" w:cs="宋体" w:hint="eastAsia"/>
        </w:rPr>
      </w:pPr>
      <w:r>
        <w:rPr>
          <w:rFonts w:ascii="宋体" w:eastAsia="宋体" w:hAnsi="宋体" w:cs="宋体" w:hint="eastAsia"/>
        </w:rPr>
        <w:t>6.质疑供应商为自然人的，质疑函应由本人签字；质疑供应商为法人或者其他组织的，质疑函应由法定代表人、主要负责人，或者其授权代表签字或者盖章，并加盖公章。</w:t>
      </w:r>
    </w:p>
    <w:p w14:paraId="486C015E" w14:textId="77777777" w:rsidR="004F439B" w:rsidRDefault="0016468E">
      <w:pPr>
        <w:pStyle w:val="ac"/>
        <w:spacing w:beforeAutospacing="0" w:afterAutospacing="0"/>
        <w:ind w:firstLine="2249"/>
        <w:rPr>
          <w:rFonts w:ascii="宋体" w:eastAsia="宋体" w:hAnsi="宋体" w:cs="宋体" w:hint="eastAsia"/>
        </w:rPr>
      </w:pPr>
      <w:r>
        <w:rPr>
          <w:rFonts w:ascii="宋体" w:eastAsia="宋体" w:hAnsi="宋体" w:cs="宋体" w:hint="eastAsia"/>
        </w:rPr>
        <w:t> </w:t>
      </w:r>
    </w:p>
    <w:p w14:paraId="727D3BE7" w14:textId="77777777" w:rsidR="004F439B" w:rsidRDefault="004F439B">
      <w:pPr>
        <w:jc w:val="left"/>
        <w:rPr>
          <w:rFonts w:ascii="宋体" w:eastAsia="宋体" w:hAnsi="宋体" w:hint="eastAsia"/>
        </w:rPr>
      </w:pPr>
    </w:p>
    <w:sectPr w:rsidR="004F439B">
      <w:footerReference w:type="default" r:id="rId8"/>
      <w:pgSz w:w="11906" w:h="16838"/>
      <w:pgMar w:top="1474" w:right="1474" w:bottom="1440" w:left="1474"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A87A" w14:textId="77777777" w:rsidR="004F439B" w:rsidRDefault="0016468E">
      <w:pPr>
        <w:spacing w:line="240" w:lineRule="auto"/>
      </w:pPr>
      <w:r>
        <w:separator/>
      </w:r>
    </w:p>
  </w:endnote>
  <w:endnote w:type="continuationSeparator" w:id="0">
    <w:p w14:paraId="52325DD0" w14:textId="77777777" w:rsidR="004F439B" w:rsidRDefault="001646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方正魏碑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162226"/>
    </w:sdtPr>
    <w:sdtEndPr/>
    <w:sdtContent>
      <w:p w14:paraId="1D9EDC02" w14:textId="77777777" w:rsidR="004F439B" w:rsidRDefault="0016468E">
        <w:pPr>
          <w:pStyle w:val="a8"/>
          <w:jc w:val="center"/>
        </w:pPr>
        <w:r>
          <w:fldChar w:fldCharType="begin"/>
        </w:r>
        <w:r>
          <w:instrText>PAGE   \* MERGEFORMAT</w:instrText>
        </w:r>
        <w:r>
          <w:fldChar w:fldCharType="separate"/>
        </w:r>
        <w:r>
          <w:rPr>
            <w:lang w:val="zh-CN"/>
          </w:rPr>
          <w:t>47</w:t>
        </w:r>
        <w:r>
          <w:fldChar w:fldCharType="end"/>
        </w:r>
      </w:p>
    </w:sdtContent>
  </w:sdt>
  <w:p w14:paraId="726AEEE6" w14:textId="77777777" w:rsidR="004F439B" w:rsidRDefault="004F439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97998" w14:textId="77777777" w:rsidR="004F439B" w:rsidRDefault="0016468E">
      <w:pPr>
        <w:spacing w:after="0"/>
      </w:pPr>
      <w:r>
        <w:separator/>
      </w:r>
    </w:p>
  </w:footnote>
  <w:footnote w:type="continuationSeparator" w:id="0">
    <w:p w14:paraId="4E06F7E6" w14:textId="77777777" w:rsidR="004F439B" w:rsidRDefault="0016468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6EBBEA5"/>
    <w:multiLevelType w:val="singleLevel"/>
    <w:tmpl w:val="C6EBBEA5"/>
    <w:lvl w:ilvl="0">
      <w:start w:val="1"/>
      <w:numFmt w:val="decimal"/>
      <w:suff w:val="space"/>
      <w:lvlText w:val="%1."/>
      <w:lvlJc w:val="left"/>
    </w:lvl>
  </w:abstractNum>
  <w:abstractNum w:abstractNumId="2" w15:restartNumberingAfterBreak="0">
    <w:nsid w:val="CF092B84"/>
    <w:multiLevelType w:val="multilevel"/>
    <w:tmpl w:val="CF092B84"/>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D5B14649"/>
    <w:multiLevelType w:val="singleLevel"/>
    <w:tmpl w:val="D5B14649"/>
    <w:lvl w:ilvl="0">
      <w:start w:val="4"/>
      <w:numFmt w:val="decimal"/>
      <w:suff w:val="nothing"/>
      <w:lvlText w:val="（%1）"/>
      <w:lvlJc w:val="left"/>
      <w:pPr>
        <w:ind w:left="0" w:firstLine="0"/>
      </w:pPr>
    </w:lvl>
  </w:abstractNum>
  <w:abstractNum w:abstractNumId="4" w15:restartNumberingAfterBreak="0">
    <w:nsid w:val="DDECD3BC"/>
    <w:multiLevelType w:val="singleLevel"/>
    <w:tmpl w:val="DDECD3BC"/>
    <w:lvl w:ilvl="0">
      <w:start w:val="6"/>
      <w:numFmt w:val="decimal"/>
      <w:suff w:val="space"/>
      <w:lvlText w:val="%1."/>
      <w:lvlJc w:val="left"/>
      <w:pPr>
        <w:ind w:left="0" w:firstLine="0"/>
      </w:pPr>
    </w:lvl>
  </w:abstractNum>
  <w:abstractNum w:abstractNumId="5" w15:restartNumberingAfterBreak="0">
    <w:nsid w:val="DE759F4B"/>
    <w:multiLevelType w:val="singleLevel"/>
    <w:tmpl w:val="DE759F4B"/>
    <w:lvl w:ilvl="0">
      <w:start w:val="2"/>
      <w:numFmt w:val="decimal"/>
      <w:suff w:val="space"/>
      <w:lvlText w:val="%1."/>
      <w:lvlJc w:val="left"/>
      <w:pPr>
        <w:ind w:left="0" w:firstLine="0"/>
      </w:pPr>
    </w:lvl>
  </w:abstractNum>
  <w:abstractNum w:abstractNumId="6" w15:restartNumberingAfterBreak="0">
    <w:nsid w:val="DEABE1DB"/>
    <w:multiLevelType w:val="singleLevel"/>
    <w:tmpl w:val="DEABE1DB"/>
    <w:lvl w:ilvl="0">
      <w:start w:val="23"/>
      <w:numFmt w:val="decimal"/>
      <w:suff w:val="space"/>
      <w:lvlText w:val="%1."/>
      <w:lvlJc w:val="left"/>
      <w:pPr>
        <w:ind w:left="0" w:firstLine="0"/>
      </w:pPr>
    </w:lvl>
  </w:abstractNum>
  <w:abstractNum w:abstractNumId="7" w15:restartNumberingAfterBreak="0">
    <w:nsid w:val="0053208E"/>
    <w:multiLevelType w:val="multilevel"/>
    <w:tmpl w:val="0053208E"/>
    <w:lvl w:ilvl="0">
      <w:start w:val="1"/>
      <w:numFmt w:val="decimal"/>
      <w:suff w:val="space"/>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848C825"/>
    <w:multiLevelType w:val="singleLevel"/>
    <w:tmpl w:val="1848C825"/>
    <w:lvl w:ilvl="0">
      <w:start w:val="12"/>
      <w:numFmt w:val="chineseCounting"/>
      <w:suff w:val="nothing"/>
      <w:lvlText w:val="%1、"/>
      <w:lvlJc w:val="left"/>
      <w:rPr>
        <w:rFonts w:hint="eastAsia"/>
      </w:rPr>
    </w:lvl>
  </w:abstractNum>
  <w:abstractNum w:abstractNumId="9" w15:restartNumberingAfterBreak="0">
    <w:nsid w:val="3357AFD2"/>
    <w:multiLevelType w:val="singleLevel"/>
    <w:tmpl w:val="3357AFD2"/>
    <w:lvl w:ilvl="0">
      <w:start w:val="1"/>
      <w:numFmt w:val="decimal"/>
      <w:suff w:val="nothing"/>
      <w:lvlText w:val="%1、"/>
      <w:lvlJc w:val="left"/>
      <w:pPr>
        <w:ind w:left="0" w:firstLine="0"/>
      </w:pPr>
    </w:lvl>
  </w:abstractNum>
  <w:abstractNum w:abstractNumId="10" w15:restartNumberingAfterBreak="0">
    <w:nsid w:val="390D67C5"/>
    <w:multiLevelType w:val="singleLevel"/>
    <w:tmpl w:val="390D67C5"/>
    <w:lvl w:ilvl="0">
      <w:start w:val="1"/>
      <w:numFmt w:val="decimal"/>
      <w:lvlText w:val="%1."/>
      <w:lvlJc w:val="left"/>
      <w:pPr>
        <w:tabs>
          <w:tab w:val="left" w:pos="312"/>
        </w:tabs>
      </w:pPr>
    </w:lvl>
  </w:abstractNum>
  <w:abstractNum w:abstractNumId="11" w15:restartNumberingAfterBreak="0">
    <w:nsid w:val="59ADCABA"/>
    <w:multiLevelType w:val="multilevel"/>
    <w:tmpl w:val="59ADCABA"/>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828135931">
    <w:abstractNumId w:val="7"/>
    <w:lvlOverride w:ilvl="0">
      <w:startOverride w:val="1"/>
    </w:lvlOverride>
  </w:num>
  <w:num w:numId="2" w16cid:durableId="1316299458">
    <w:abstractNumId w:val="2"/>
    <w:lvlOverride w:ilvl="0">
      <w:startOverride w:val="1"/>
    </w:lvlOverride>
  </w:num>
  <w:num w:numId="3" w16cid:durableId="261767598">
    <w:abstractNumId w:val="3"/>
    <w:lvlOverride w:ilvl="0">
      <w:startOverride w:val="4"/>
    </w:lvlOverride>
  </w:num>
  <w:num w:numId="4" w16cid:durableId="2048139700">
    <w:abstractNumId w:val="11"/>
    <w:lvlOverride w:ilvl="0">
      <w:startOverride w:val="1"/>
    </w:lvlOverride>
  </w:num>
  <w:num w:numId="5" w16cid:durableId="2029867106">
    <w:abstractNumId w:val="5"/>
    <w:lvlOverride w:ilvl="0">
      <w:startOverride w:val="2"/>
    </w:lvlOverride>
  </w:num>
  <w:num w:numId="6" w16cid:durableId="1164858738">
    <w:abstractNumId w:val="4"/>
    <w:lvlOverride w:ilvl="0">
      <w:startOverride w:val="6"/>
    </w:lvlOverride>
  </w:num>
  <w:num w:numId="7" w16cid:durableId="142892443">
    <w:abstractNumId w:val="0"/>
    <w:lvlOverride w:ilvl="0">
      <w:startOverride w:val="16"/>
    </w:lvlOverride>
  </w:num>
  <w:num w:numId="8" w16cid:durableId="138964434">
    <w:abstractNumId w:val="6"/>
    <w:lvlOverride w:ilvl="0">
      <w:startOverride w:val="23"/>
    </w:lvlOverride>
  </w:num>
  <w:num w:numId="9" w16cid:durableId="15428441">
    <w:abstractNumId w:val="9"/>
    <w:lvlOverride w:ilvl="0">
      <w:startOverride w:val="1"/>
    </w:lvlOverride>
  </w:num>
  <w:num w:numId="10" w16cid:durableId="1592812530">
    <w:abstractNumId w:val="1"/>
  </w:num>
  <w:num w:numId="11" w16cid:durableId="518355177">
    <w:abstractNumId w:val="8"/>
  </w:num>
  <w:num w:numId="12" w16cid:durableId="14614536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M5NjQ4MDViNzI1OGY2YzE4MzhiZmY5ZTY1YTkxNGYifQ=="/>
  </w:docVars>
  <w:rsids>
    <w:rsidRoot w:val="00172A27"/>
    <w:rsid w:val="0000018B"/>
    <w:rsid w:val="00003367"/>
    <w:rsid w:val="00004BF7"/>
    <w:rsid w:val="00011932"/>
    <w:rsid w:val="00015C91"/>
    <w:rsid w:val="00023E51"/>
    <w:rsid w:val="00025024"/>
    <w:rsid w:val="00030E8C"/>
    <w:rsid w:val="00030F2D"/>
    <w:rsid w:val="0003297F"/>
    <w:rsid w:val="00034667"/>
    <w:rsid w:val="00040501"/>
    <w:rsid w:val="0004153D"/>
    <w:rsid w:val="000433C5"/>
    <w:rsid w:val="00043CC1"/>
    <w:rsid w:val="000451EB"/>
    <w:rsid w:val="00051461"/>
    <w:rsid w:val="0005367F"/>
    <w:rsid w:val="00054639"/>
    <w:rsid w:val="00060B95"/>
    <w:rsid w:val="00061B27"/>
    <w:rsid w:val="00062674"/>
    <w:rsid w:val="000629DC"/>
    <w:rsid w:val="00067D44"/>
    <w:rsid w:val="00071538"/>
    <w:rsid w:val="000720E8"/>
    <w:rsid w:val="00072A77"/>
    <w:rsid w:val="00072F64"/>
    <w:rsid w:val="00073FC3"/>
    <w:rsid w:val="00075369"/>
    <w:rsid w:val="00075E29"/>
    <w:rsid w:val="00077137"/>
    <w:rsid w:val="00082EED"/>
    <w:rsid w:val="00090A34"/>
    <w:rsid w:val="00093DD2"/>
    <w:rsid w:val="00095235"/>
    <w:rsid w:val="000A6BF8"/>
    <w:rsid w:val="000A7D3D"/>
    <w:rsid w:val="000B623D"/>
    <w:rsid w:val="000B6AB1"/>
    <w:rsid w:val="000B71E4"/>
    <w:rsid w:val="000C562B"/>
    <w:rsid w:val="000C57FA"/>
    <w:rsid w:val="000D00F3"/>
    <w:rsid w:val="000D0B3C"/>
    <w:rsid w:val="000D3CDE"/>
    <w:rsid w:val="000D4B23"/>
    <w:rsid w:val="000D664C"/>
    <w:rsid w:val="000D6EC2"/>
    <w:rsid w:val="000E1C03"/>
    <w:rsid w:val="000E1F7E"/>
    <w:rsid w:val="000E2388"/>
    <w:rsid w:val="000E65B5"/>
    <w:rsid w:val="000F0F71"/>
    <w:rsid w:val="000F64C3"/>
    <w:rsid w:val="00100CC0"/>
    <w:rsid w:val="0010439A"/>
    <w:rsid w:val="001045F6"/>
    <w:rsid w:val="00105D5A"/>
    <w:rsid w:val="00110A10"/>
    <w:rsid w:val="0011336B"/>
    <w:rsid w:val="00114869"/>
    <w:rsid w:val="0011500B"/>
    <w:rsid w:val="00120E27"/>
    <w:rsid w:val="00121128"/>
    <w:rsid w:val="001267D5"/>
    <w:rsid w:val="00131CB1"/>
    <w:rsid w:val="0013737F"/>
    <w:rsid w:val="00144D62"/>
    <w:rsid w:val="00145075"/>
    <w:rsid w:val="001458A9"/>
    <w:rsid w:val="00146149"/>
    <w:rsid w:val="0014633D"/>
    <w:rsid w:val="00151DB0"/>
    <w:rsid w:val="00151F3D"/>
    <w:rsid w:val="00152A04"/>
    <w:rsid w:val="00157460"/>
    <w:rsid w:val="00161170"/>
    <w:rsid w:val="0016468E"/>
    <w:rsid w:val="0016658E"/>
    <w:rsid w:val="00170378"/>
    <w:rsid w:val="00172A27"/>
    <w:rsid w:val="0017732D"/>
    <w:rsid w:val="00177F0B"/>
    <w:rsid w:val="001830A6"/>
    <w:rsid w:val="00193AC3"/>
    <w:rsid w:val="00197BD2"/>
    <w:rsid w:val="001A10FA"/>
    <w:rsid w:val="001A3225"/>
    <w:rsid w:val="001A3418"/>
    <w:rsid w:val="001A5020"/>
    <w:rsid w:val="001B00E7"/>
    <w:rsid w:val="001B10FD"/>
    <w:rsid w:val="001B19C7"/>
    <w:rsid w:val="001C28ED"/>
    <w:rsid w:val="001D07FF"/>
    <w:rsid w:val="001D3004"/>
    <w:rsid w:val="001D65A2"/>
    <w:rsid w:val="001D6AD3"/>
    <w:rsid w:val="001E0694"/>
    <w:rsid w:val="001F4115"/>
    <w:rsid w:val="0020026F"/>
    <w:rsid w:val="002011E3"/>
    <w:rsid w:val="00202698"/>
    <w:rsid w:val="002064ED"/>
    <w:rsid w:val="002073C6"/>
    <w:rsid w:val="00211C31"/>
    <w:rsid w:val="00213614"/>
    <w:rsid w:val="0021476A"/>
    <w:rsid w:val="00215AA4"/>
    <w:rsid w:val="00216224"/>
    <w:rsid w:val="002216C7"/>
    <w:rsid w:val="002341C6"/>
    <w:rsid w:val="00241137"/>
    <w:rsid w:val="002424FE"/>
    <w:rsid w:val="00245454"/>
    <w:rsid w:val="002508A1"/>
    <w:rsid w:val="00251125"/>
    <w:rsid w:val="00253F7D"/>
    <w:rsid w:val="00256EBB"/>
    <w:rsid w:val="002627A7"/>
    <w:rsid w:val="0026682E"/>
    <w:rsid w:val="00267574"/>
    <w:rsid w:val="0027129E"/>
    <w:rsid w:val="002745FC"/>
    <w:rsid w:val="00274D5E"/>
    <w:rsid w:val="002762C7"/>
    <w:rsid w:val="002771E2"/>
    <w:rsid w:val="00294A02"/>
    <w:rsid w:val="002B0097"/>
    <w:rsid w:val="002B04A3"/>
    <w:rsid w:val="002C4F10"/>
    <w:rsid w:val="002C5492"/>
    <w:rsid w:val="002C661C"/>
    <w:rsid w:val="002C6AA2"/>
    <w:rsid w:val="002D3E59"/>
    <w:rsid w:val="002D498B"/>
    <w:rsid w:val="002D54CC"/>
    <w:rsid w:val="002E22FA"/>
    <w:rsid w:val="002E61F3"/>
    <w:rsid w:val="002E6DA9"/>
    <w:rsid w:val="002F12F8"/>
    <w:rsid w:val="002F3266"/>
    <w:rsid w:val="002F3A9E"/>
    <w:rsid w:val="002F5BCB"/>
    <w:rsid w:val="00302DBB"/>
    <w:rsid w:val="00305039"/>
    <w:rsid w:val="00310987"/>
    <w:rsid w:val="00324116"/>
    <w:rsid w:val="003317A9"/>
    <w:rsid w:val="00335214"/>
    <w:rsid w:val="0033769A"/>
    <w:rsid w:val="00340C21"/>
    <w:rsid w:val="003429F1"/>
    <w:rsid w:val="003430A6"/>
    <w:rsid w:val="003431DC"/>
    <w:rsid w:val="00343457"/>
    <w:rsid w:val="00346F1C"/>
    <w:rsid w:val="00353438"/>
    <w:rsid w:val="003572B6"/>
    <w:rsid w:val="00357C7B"/>
    <w:rsid w:val="00360014"/>
    <w:rsid w:val="00362310"/>
    <w:rsid w:val="00362483"/>
    <w:rsid w:val="00363C4A"/>
    <w:rsid w:val="00364EB2"/>
    <w:rsid w:val="00371720"/>
    <w:rsid w:val="00372DE4"/>
    <w:rsid w:val="00373868"/>
    <w:rsid w:val="003739A5"/>
    <w:rsid w:val="003739F4"/>
    <w:rsid w:val="00373FA3"/>
    <w:rsid w:val="00374493"/>
    <w:rsid w:val="003824A0"/>
    <w:rsid w:val="00382C7D"/>
    <w:rsid w:val="00385351"/>
    <w:rsid w:val="0038543D"/>
    <w:rsid w:val="00387C09"/>
    <w:rsid w:val="0039072E"/>
    <w:rsid w:val="00390B4B"/>
    <w:rsid w:val="00393172"/>
    <w:rsid w:val="003936DE"/>
    <w:rsid w:val="00395BB8"/>
    <w:rsid w:val="003963ED"/>
    <w:rsid w:val="003979AD"/>
    <w:rsid w:val="003A0932"/>
    <w:rsid w:val="003A38DB"/>
    <w:rsid w:val="003A4B98"/>
    <w:rsid w:val="003A729E"/>
    <w:rsid w:val="003B2489"/>
    <w:rsid w:val="003B2D9D"/>
    <w:rsid w:val="003B4238"/>
    <w:rsid w:val="003B606A"/>
    <w:rsid w:val="003C1A89"/>
    <w:rsid w:val="003C6894"/>
    <w:rsid w:val="003C6D2D"/>
    <w:rsid w:val="003C7696"/>
    <w:rsid w:val="003D2781"/>
    <w:rsid w:val="003D3D69"/>
    <w:rsid w:val="003D5F7F"/>
    <w:rsid w:val="003E130D"/>
    <w:rsid w:val="003E3293"/>
    <w:rsid w:val="003E3CAB"/>
    <w:rsid w:val="003E42FD"/>
    <w:rsid w:val="003E666C"/>
    <w:rsid w:val="003F450D"/>
    <w:rsid w:val="003F539F"/>
    <w:rsid w:val="003F7B10"/>
    <w:rsid w:val="00400279"/>
    <w:rsid w:val="004015FA"/>
    <w:rsid w:val="00403E49"/>
    <w:rsid w:val="0040501F"/>
    <w:rsid w:val="004070A3"/>
    <w:rsid w:val="0040713F"/>
    <w:rsid w:val="00412715"/>
    <w:rsid w:val="00414717"/>
    <w:rsid w:val="00417EFD"/>
    <w:rsid w:val="0042082E"/>
    <w:rsid w:val="00422A80"/>
    <w:rsid w:val="00431E1E"/>
    <w:rsid w:val="0043276E"/>
    <w:rsid w:val="00432BF5"/>
    <w:rsid w:val="00433C0E"/>
    <w:rsid w:val="004340F3"/>
    <w:rsid w:val="00440123"/>
    <w:rsid w:val="004529E6"/>
    <w:rsid w:val="00454A0D"/>
    <w:rsid w:val="00455E14"/>
    <w:rsid w:val="00455E51"/>
    <w:rsid w:val="00461450"/>
    <w:rsid w:val="00462828"/>
    <w:rsid w:val="00464DE3"/>
    <w:rsid w:val="00465EEA"/>
    <w:rsid w:val="004670D5"/>
    <w:rsid w:val="00467380"/>
    <w:rsid w:val="0047356E"/>
    <w:rsid w:val="00474047"/>
    <w:rsid w:val="004759D1"/>
    <w:rsid w:val="00475EA4"/>
    <w:rsid w:val="00486FF9"/>
    <w:rsid w:val="00491F6E"/>
    <w:rsid w:val="00496D99"/>
    <w:rsid w:val="004A2639"/>
    <w:rsid w:val="004A56F7"/>
    <w:rsid w:val="004A76BC"/>
    <w:rsid w:val="004A7A4D"/>
    <w:rsid w:val="004C09D3"/>
    <w:rsid w:val="004C6A71"/>
    <w:rsid w:val="004C6E80"/>
    <w:rsid w:val="004D1FAA"/>
    <w:rsid w:val="004D3110"/>
    <w:rsid w:val="004D747E"/>
    <w:rsid w:val="004E0741"/>
    <w:rsid w:val="004F062E"/>
    <w:rsid w:val="004F20F7"/>
    <w:rsid w:val="004F439B"/>
    <w:rsid w:val="004F714A"/>
    <w:rsid w:val="004F7EB6"/>
    <w:rsid w:val="00502ACB"/>
    <w:rsid w:val="00502B0E"/>
    <w:rsid w:val="00502C01"/>
    <w:rsid w:val="005057A0"/>
    <w:rsid w:val="00511C04"/>
    <w:rsid w:val="00513FBA"/>
    <w:rsid w:val="00516898"/>
    <w:rsid w:val="00520AC5"/>
    <w:rsid w:val="00520EE2"/>
    <w:rsid w:val="00522929"/>
    <w:rsid w:val="00524745"/>
    <w:rsid w:val="005338DE"/>
    <w:rsid w:val="00534B5D"/>
    <w:rsid w:val="005359C3"/>
    <w:rsid w:val="0054391A"/>
    <w:rsid w:val="00545E9B"/>
    <w:rsid w:val="005503E1"/>
    <w:rsid w:val="00551987"/>
    <w:rsid w:val="00552DFB"/>
    <w:rsid w:val="00555D9C"/>
    <w:rsid w:val="00556EEE"/>
    <w:rsid w:val="00557960"/>
    <w:rsid w:val="00560135"/>
    <w:rsid w:val="00563CED"/>
    <w:rsid w:val="0056773A"/>
    <w:rsid w:val="00580136"/>
    <w:rsid w:val="005827D4"/>
    <w:rsid w:val="0058348D"/>
    <w:rsid w:val="00584A74"/>
    <w:rsid w:val="00590725"/>
    <w:rsid w:val="00590C40"/>
    <w:rsid w:val="00591885"/>
    <w:rsid w:val="00591A9D"/>
    <w:rsid w:val="005925FB"/>
    <w:rsid w:val="0059457E"/>
    <w:rsid w:val="00595149"/>
    <w:rsid w:val="00596D78"/>
    <w:rsid w:val="005A2379"/>
    <w:rsid w:val="005A473D"/>
    <w:rsid w:val="005A4F86"/>
    <w:rsid w:val="005B4460"/>
    <w:rsid w:val="005B4C53"/>
    <w:rsid w:val="005B72C0"/>
    <w:rsid w:val="005B7A7F"/>
    <w:rsid w:val="005C0145"/>
    <w:rsid w:val="005C018D"/>
    <w:rsid w:val="005C077E"/>
    <w:rsid w:val="005C163D"/>
    <w:rsid w:val="005C2C3C"/>
    <w:rsid w:val="005C3228"/>
    <w:rsid w:val="005C3897"/>
    <w:rsid w:val="005C5C72"/>
    <w:rsid w:val="005C654D"/>
    <w:rsid w:val="005C76DE"/>
    <w:rsid w:val="005C7E79"/>
    <w:rsid w:val="005D0EFD"/>
    <w:rsid w:val="005D1693"/>
    <w:rsid w:val="005E1372"/>
    <w:rsid w:val="005E2258"/>
    <w:rsid w:val="005E4EAD"/>
    <w:rsid w:val="005E57E9"/>
    <w:rsid w:val="005E58D0"/>
    <w:rsid w:val="005E65FB"/>
    <w:rsid w:val="005F1586"/>
    <w:rsid w:val="005F3DB7"/>
    <w:rsid w:val="005F3FA0"/>
    <w:rsid w:val="005F6295"/>
    <w:rsid w:val="005F6ADD"/>
    <w:rsid w:val="005F77D0"/>
    <w:rsid w:val="00603C3D"/>
    <w:rsid w:val="00612A2B"/>
    <w:rsid w:val="006145C1"/>
    <w:rsid w:val="00614C6E"/>
    <w:rsid w:val="006219BE"/>
    <w:rsid w:val="00621A34"/>
    <w:rsid w:val="00623A18"/>
    <w:rsid w:val="00626AC7"/>
    <w:rsid w:val="00636BDD"/>
    <w:rsid w:val="00637067"/>
    <w:rsid w:val="00637BB2"/>
    <w:rsid w:val="00641DB3"/>
    <w:rsid w:val="006432A9"/>
    <w:rsid w:val="00643580"/>
    <w:rsid w:val="006438B1"/>
    <w:rsid w:val="00646432"/>
    <w:rsid w:val="006569F7"/>
    <w:rsid w:val="006609A2"/>
    <w:rsid w:val="00661B09"/>
    <w:rsid w:val="00663B7F"/>
    <w:rsid w:val="00664EFD"/>
    <w:rsid w:val="00666FF4"/>
    <w:rsid w:val="00670495"/>
    <w:rsid w:val="00670657"/>
    <w:rsid w:val="00671C84"/>
    <w:rsid w:val="006729AD"/>
    <w:rsid w:val="006771FB"/>
    <w:rsid w:val="00680835"/>
    <w:rsid w:val="006866E0"/>
    <w:rsid w:val="00687C89"/>
    <w:rsid w:val="006915C9"/>
    <w:rsid w:val="006932C0"/>
    <w:rsid w:val="00694BDF"/>
    <w:rsid w:val="00696C62"/>
    <w:rsid w:val="006A08E3"/>
    <w:rsid w:val="006A15CC"/>
    <w:rsid w:val="006A1CB2"/>
    <w:rsid w:val="006A270A"/>
    <w:rsid w:val="006A4501"/>
    <w:rsid w:val="006A7D5B"/>
    <w:rsid w:val="006B6F15"/>
    <w:rsid w:val="006C21F1"/>
    <w:rsid w:val="006C76FD"/>
    <w:rsid w:val="006D084A"/>
    <w:rsid w:val="006D0912"/>
    <w:rsid w:val="006D17AB"/>
    <w:rsid w:val="006D57D3"/>
    <w:rsid w:val="006D7D4E"/>
    <w:rsid w:val="006E1742"/>
    <w:rsid w:val="006E21FF"/>
    <w:rsid w:val="006F662B"/>
    <w:rsid w:val="007032E2"/>
    <w:rsid w:val="00704537"/>
    <w:rsid w:val="00704C00"/>
    <w:rsid w:val="007106F5"/>
    <w:rsid w:val="007157A0"/>
    <w:rsid w:val="00715EF8"/>
    <w:rsid w:val="007239D6"/>
    <w:rsid w:val="00724432"/>
    <w:rsid w:val="00733796"/>
    <w:rsid w:val="0073581A"/>
    <w:rsid w:val="007403AF"/>
    <w:rsid w:val="00741C62"/>
    <w:rsid w:val="0074266C"/>
    <w:rsid w:val="00750CC5"/>
    <w:rsid w:val="00751C44"/>
    <w:rsid w:val="00752877"/>
    <w:rsid w:val="00755377"/>
    <w:rsid w:val="00755EA2"/>
    <w:rsid w:val="00757C0F"/>
    <w:rsid w:val="00766020"/>
    <w:rsid w:val="0077089E"/>
    <w:rsid w:val="00774869"/>
    <w:rsid w:val="00776F0D"/>
    <w:rsid w:val="007805F9"/>
    <w:rsid w:val="007871B9"/>
    <w:rsid w:val="00790BA6"/>
    <w:rsid w:val="00790F10"/>
    <w:rsid w:val="007A220C"/>
    <w:rsid w:val="007A26FA"/>
    <w:rsid w:val="007A2D84"/>
    <w:rsid w:val="007A7B98"/>
    <w:rsid w:val="007B1CF4"/>
    <w:rsid w:val="007B4033"/>
    <w:rsid w:val="007B75BB"/>
    <w:rsid w:val="007D2EC4"/>
    <w:rsid w:val="007D538A"/>
    <w:rsid w:val="007D71A6"/>
    <w:rsid w:val="007D786C"/>
    <w:rsid w:val="007E11DA"/>
    <w:rsid w:val="007E5FC5"/>
    <w:rsid w:val="007F17EF"/>
    <w:rsid w:val="007F1F8C"/>
    <w:rsid w:val="007F3439"/>
    <w:rsid w:val="008012D1"/>
    <w:rsid w:val="00801487"/>
    <w:rsid w:val="00802EEA"/>
    <w:rsid w:val="0081375E"/>
    <w:rsid w:val="00813FCB"/>
    <w:rsid w:val="00817A96"/>
    <w:rsid w:val="008207AA"/>
    <w:rsid w:val="00825B41"/>
    <w:rsid w:val="00826448"/>
    <w:rsid w:val="008323F8"/>
    <w:rsid w:val="00832E10"/>
    <w:rsid w:val="00833AD5"/>
    <w:rsid w:val="00836CAF"/>
    <w:rsid w:val="00842F63"/>
    <w:rsid w:val="00845D16"/>
    <w:rsid w:val="00846174"/>
    <w:rsid w:val="00851F17"/>
    <w:rsid w:val="008559B4"/>
    <w:rsid w:val="008609D0"/>
    <w:rsid w:val="00863BBD"/>
    <w:rsid w:val="00864D6E"/>
    <w:rsid w:val="00865934"/>
    <w:rsid w:val="00870397"/>
    <w:rsid w:val="00873A84"/>
    <w:rsid w:val="00880ADB"/>
    <w:rsid w:val="0088127E"/>
    <w:rsid w:val="008852D1"/>
    <w:rsid w:val="00886810"/>
    <w:rsid w:val="00895B2E"/>
    <w:rsid w:val="00896D83"/>
    <w:rsid w:val="008B027F"/>
    <w:rsid w:val="008B090D"/>
    <w:rsid w:val="008B300A"/>
    <w:rsid w:val="008B6430"/>
    <w:rsid w:val="008C2650"/>
    <w:rsid w:val="008C39E5"/>
    <w:rsid w:val="008C4F8E"/>
    <w:rsid w:val="008C5D07"/>
    <w:rsid w:val="008C66FB"/>
    <w:rsid w:val="008D0E13"/>
    <w:rsid w:val="008D4F82"/>
    <w:rsid w:val="008D5A9A"/>
    <w:rsid w:val="008D7613"/>
    <w:rsid w:val="008D7EEB"/>
    <w:rsid w:val="008E1829"/>
    <w:rsid w:val="008E2C16"/>
    <w:rsid w:val="008E3F05"/>
    <w:rsid w:val="008E4636"/>
    <w:rsid w:val="008E490E"/>
    <w:rsid w:val="008E603D"/>
    <w:rsid w:val="008E6490"/>
    <w:rsid w:val="008E71DA"/>
    <w:rsid w:val="008E7B9A"/>
    <w:rsid w:val="008F04A1"/>
    <w:rsid w:val="00901146"/>
    <w:rsid w:val="009047C7"/>
    <w:rsid w:val="00910E19"/>
    <w:rsid w:val="009137A1"/>
    <w:rsid w:val="00920016"/>
    <w:rsid w:val="0092331B"/>
    <w:rsid w:val="0092451B"/>
    <w:rsid w:val="00931E82"/>
    <w:rsid w:val="009338F4"/>
    <w:rsid w:val="00934B5A"/>
    <w:rsid w:val="00935693"/>
    <w:rsid w:val="009374C0"/>
    <w:rsid w:val="00937D59"/>
    <w:rsid w:val="00940419"/>
    <w:rsid w:val="00942121"/>
    <w:rsid w:val="00942247"/>
    <w:rsid w:val="0094648C"/>
    <w:rsid w:val="00953CD2"/>
    <w:rsid w:val="00956654"/>
    <w:rsid w:val="00960705"/>
    <w:rsid w:val="00961685"/>
    <w:rsid w:val="009659E5"/>
    <w:rsid w:val="0097133F"/>
    <w:rsid w:val="0097176C"/>
    <w:rsid w:val="00972177"/>
    <w:rsid w:val="0097411E"/>
    <w:rsid w:val="0097418E"/>
    <w:rsid w:val="0098072C"/>
    <w:rsid w:val="00980DD3"/>
    <w:rsid w:val="00980EB1"/>
    <w:rsid w:val="00982A3B"/>
    <w:rsid w:val="009963AA"/>
    <w:rsid w:val="009972C1"/>
    <w:rsid w:val="009A2234"/>
    <w:rsid w:val="009A2E6E"/>
    <w:rsid w:val="009A3D28"/>
    <w:rsid w:val="009A4368"/>
    <w:rsid w:val="009A4896"/>
    <w:rsid w:val="009A535F"/>
    <w:rsid w:val="009A6159"/>
    <w:rsid w:val="009B0DD9"/>
    <w:rsid w:val="009B0E95"/>
    <w:rsid w:val="009B3757"/>
    <w:rsid w:val="009B4DDE"/>
    <w:rsid w:val="009B5304"/>
    <w:rsid w:val="009B7B81"/>
    <w:rsid w:val="009C1ED8"/>
    <w:rsid w:val="009C3F66"/>
    <w:rsid w:val="009C4E4D"/>
    <w:rsid w:val="009D7F98"/>
    <w:rsid w:val="009E2EC1"/>
    <w:rsid w:val="009E40EE"/>
    <w:rsid w:val="009E61AA"/>
    <w:rsid w:val="009E6CB5"/>
    <w:rsid w:val="009F2ECD"/>
    <w:rsid w:val="00A02E35"/>
    <w:rsid w:val="00A06F78"/>
    <w:rsid w:val="00A074F6"/>
    <w:rsid w:val="00A107AE"/>
    <w:rsid w:val="00A10C23"/>
    <w:rsid w:val="00A10F4A"/>
    <w:rsid w:val="00A116D1"/>
    <w:rsid w:val="00A11736"/>
    <w:rsid w:val="00A11DCE"/>
    <w:rsid w:val="00A12A7A"/>
    <w:rsid w:val="00A14529"/>
    <w:rsid w:val="00A164F0"/>
    <w:rsid w:val="00A318D1"/>
    <w:rsid w:val="00A36EE5"/>
    <w:rsid w:val="00A4304F"/>
    <w:rsid w:val="00A43988"/>
    <w:rsid w:val="00A44097"/>
    <w:rsid w:val="00A50743"/>
    <w:rsid w:val="00A51632"/>
    <w:rsid w:val="00A51AB7"/>
    <w:rsid w:val="00A51BC6"/>
    <w:rsid w:val="00A561B0"/>
    <w:rsid w:val="00A57282"/>
    <w:rsid w:val="00A578F9"/>
    <w:rsid w:val="00A62079"/>
    <w:rsid w:val="00A70028"/>
    <w:rsid w:val="00A73B03"/>
    <w:rsid w:val="00A76041"/>
    <w:rsid w:val="00A77D5C"/>
    <w:rsid w:val="00A80AB0"/>
    <w:rsid w:val="00A82CC2"/>
    <w:rsid w:val="00A833F2"/>
    <w:rsid w:val="00A86D8A"/>
    <w:rsid w:val="00A86EE4"/>
    <w:rsid w:val="00A87533"/>
    <w:rsid w:val="00A94331"/>
    <w:rsid w:val="00AA17AA"/>
    <w:rsid w:val="00AA2A8E"/>
    <w:rsid w:val="00AA4D68"/>
    <w:rsid w:val="00AB1963"/>
    <w:rsid w:val="00AB59D6"/>
    <w:rsid w:val="00AC38CF"/>
    <w:rsid w:val="00AC3E26"/>
    <w:rsid w:val="00AC3ED0"/>
    <w:rsid w:val="00AC651E"/>
    <w:rsid w:val="00AC6A91"/>
    <w:rsid w:val="00AC7E5F"/>
    <w:rsid w:val="00AD0082"/>
    <w:rsid w:val="00AE1ECA"/>
    <w:rsid w:val="00AE3017"/>
    <w:rsid w:val="00AE4368"/>
    <w:rsid w:val="00AE66AA"/>
    <w:rsid w:val="00AF6DB9"/>
    <w:rsid w:val="00AF6F40"/>
    <w:rsid w:val="00B03B69"/>
    <w:rsid w:val="00B03B72"/>
    <w:rsid w:val="00B04B54"/>
    <w:rsid w:val="00B05D21"/>
    <w:rsid w:val="00B06150"/>
    <w:rsid w:val="00B07FD4"/>
    <w:rsid w:val="00B13BFA"/>
    <w:rsid w:val="00B212B4"/>
    <w:rsid w:val="00B31FA4"/>
    <w:rsid w:val="00B35291"/>
    <w:rsid w:val="00B367F3"/>
    <w:rsid w:val="00B40967"/>
    <w:rsid w:val="00B40CF1"/>
    <w:rsid w:val="00B41AC4"/>
    <w:rsid w:val="00B43AD8"/>
    <w:rsid w:val="00B44B06"/>
    <w:rsid w:val="00B454C4"/>
    <w:rsid w:val="00B52406"/>
    <w:rsid w:val="00B56AF6"/>
    <w:rsid w:val="00B60F67"/>
    <w:rsid w:val="00B63754"/>
    <w:rsid w:val="00B645C3"/>
    <w:rsid w:val="00B64AA2"/>
    <w:rsid w:val="00B71C34"/>
    <w:rsid w:val="00B73B04"/>
    <w:rsid w:val="00B74166"/>
    <w:rsid w:val="00B803A7"/>
    <w:rsid w:val="00B86B45"/>
    <w:rsid w:val="00B86FB6"/>
    <w:rsid w:val="00B916EA"/>
    <w:rsid w:val="00B941DA"/>
    <w:rsid w:val="00B94930"/>
    <w:rsid w:val="00B94DC5"/>
    <w:rsid w:val="00BA578E"/>
    <w:rsid w:val="00BB17BD"/>
    <w:rsid w:val="00BB7871"/>
    <w:rsid w:val="00BC042A"/>
    <w:rsid w:val="00BC327F"/>
    <w:rsid w:val="00BC449D"/>
    <w:rsid w:val="00BC6DA5"/>
    <w:rsid w:val="00BD3D91"/>
    <w:rsid w:val="00BD77C4"/>
    <w:rsid w:val="00BE0DCF"/>
    <w:rsid w:val="00BE4B63"/>
    <w:rsid w:val="00BE53B7"/>
    <w:rsid w:val="00BE692E"/>
    <w:rsid w:val="00BE787D"/>
    <w:rsid w:val="00BF0128"/>
    <w:rsid w:val="00BF031D"/>
    <w:rsid w:val="00BF17FD"/>
    <w:rsid w:val="00BF4CA8"/>
    <w:rsid w:val="00BF7204"/>
    <w:rsid w:val="00BF782D"/>
    <w:rsid w:val="00BF7F33"/>
    <w:rsid w:val="00C02AC3"/>
    <w:rsid w:val="00C04E78"/>
    <w:rsid w:val="00C06C04"/>
    <w:rsid w:val="00C079D6"/>
    <w:rsid w:val="00C10022"/>
    <w:rsid w:val="00C1116F"/>
    <w:rsid w:val="00C307E2"/>
    <w:rsid w:val="00C30C78"/>
    <w:rsid w:val="00C358E5"/>
    <w:rsid w:val="00C36C8F"/>
    <w:rsid w:val="00C36D58"/>
    <w:rsid w:val="00C45E61"/>
    <w:rsid w:val="00C50CB6"/>
    <w:rsid w:val="00C50E38"/>
    <w:rsid w:val="00C5150E"/>
    <w:rsid w:val="00C5714F"/>
    <w:rsid w:val="00C61A15"/>
    <w:rsid w:val="00C635CE"/>
    <w:rsid w:val="00C64981"/>
    <w:rsid w:val="00C6653A"/>
    <w:rsid w:val="00C72651"/>
    <w:rsid w:val="00C7359F"/>
    <w:rsid w:val="00C746BE"/>
    <w:rsid w:val="00C75486"/>
    <w:rsid w:val="00C7659F"/>
    <w:rsid w:val="00C81D1B"/>
    <w:rsid w:val="00C82699"/>
    <w:rsid w:val="00C83D22"/>
    <w:rsid w:val="00C86009"/>
    <w:rsid w:val="00C86C58"/>
    <w:rsid w:val="00C90A67"/>
    <w:rsid w:val="00C913E0"/>
    <w:rsid w:val="00C91AEF"/>
    <w:rsid w:val="00C94A41"/>
    <w:rsid w:val="00C95498"/>
    <w:rsid w:val="00CA0EE2"/>
    <w:rsid w:val="00CA5D90"/>
    <w:rsid w:val="00CB0F5A"/>
    <w:rsid w:val="00CB26EF"/>
    <w:rsid w:val="00CB4EA8"/>
    <w:rsid w:val="00CB5206"/>
    <w:rsid w:val="00CB578B"/>
    <w:rsid w:val="00CB69AD"/>
    <w:rsid w:val="00CC1BDD"/>
    <w:rsid w:val="00CC20EC"/>
    <w:rsid w:val="00CC30B4"/>
    <w:rsid w:val="00CC35DE"/>
    <w:rsid w:val="00CC68A5"/>
    <w:rsid w:val="00CC7287"/>
    <w:rsid w:val="00CD34DB"/>
    <w:rsid w:val="00CD5C16"/>
    <w:rsid w:val="00CE0651"/>
    <w:rsid w:val="00CE2172"/>
    <w:rsid w:val="00CE339C"/>
    <w:rsid w:val="00CE7609"/>
    <w:rsid w:val="00CE7D91"/>
    <w:rsid w:val="00CF4729"/>
    <w:rsid w:val="00D07525"/>
    <w:rsid w:val="00D117FA"/>
    <w:rsid w:val="00D1282F"/>
    <w:rsid w:val="00D13C59"/>
    <w:rsid w:val="00D1533C"/>
    <w:rsid w:val="00D1579B"/>
    <w:rsid w:val="00D178BF"/>
    <w:rsid w:val="00D2198C"/>
    <w:rsid w:val="00D25B33"/>
    <w:rsid w:val="00D26D57"/>
    <w:rsid w:val="00D30099"/>
    <w:rsid w:val="00D33DA1"/>
    <w:rsid w:val="00D348CF"/>
    <w:rsid w:val="00D34E7B"/>
    <w:rsid w:val="00D40957"/>
    <w:rsid w:val="00D40A31"/>
    <w:rsid w:val="00D42CA8"/>
    <w:rsid w:val="00D46F61"/>
    <w:rsid w:val="00D5158E"/>
    <w:rsid w:val="00D532C2"/>
    <w:rsid w:val="00D54BF4"/>
    <w:rsid w:val="00D550E3"/>
    <w:rsid w:val="00D57E1F"/>
    <w:rsid w:val="00D63F4B"/>
    <w:rsid w:val="00D6444D"/>
    <w:rsid w:val="00D7446D"/>
    <w:rsid w:val="00D74CD4"/>
    <w:rsid w:val="00D769C2"/>
    <w:rsid w:val="00D76A20"/>
    <w:rsid w:val="00D77CB6"/>
    <w:rsid w:val="00D837AE"/>
    <w:rsid w:val="00D845FB"/>
    <w:rsid w:val="00D84BD7"/>
    <w:rsid w:val="00D86857"/>
    <w:rsid w:val="00D86AE7"/>
    <w:rsid w:val="00D87F37"/>
    <w:rsid w:val="00D90512"/>
    <w:rsid w:val="00D91A0A"/>
    <w:rsid w:val="00D9389E"/>
    <w:rsid w:val="00D93FB4"/>
    <w:rsid w:val="00D93FC8"/>
    <w:rsid w:val="00D93FCD"/>
    <w:rsid w:val="00D97C45"/>
    <w:rsid w:val="00D97F74"/>
    <w:rsid w:val="00DA5CB9"/>
    <w:rsid w:val="00DB1684"/>
    <w:rsid w:val="00DB18BA"/>
    <w:rsid w:val="00DB37E4"/>
    <w:rsid w:val="00DB4B08"/>
    <w:rsid w:val="00DC0033"/>
    <w:rsid w:val="00DC137D"/>
    <w:rsid w:val="00DC25FE"/>
    <w:rsid w:val="00DC42E7"/>
    <w:rsid w:val="00DD20AF"/>
    <w:rsid w:val="00DD3130"/>
    <w:rsid w:val="00DD4F52"/>
    <w:rsid w:val="00DD7003"/>
    <w:rsid w:val="00DD784A"/>
    <w:rsid w:val="00DD7F7A"/>
    <w:rsid w:val="00DE14A1"/>
    <w:rsid w:val="00DE1A49"/>
    <w:rsid w:val="00DE58D4"/>
    <w:rsid w:val="00DF1EA4"/>
    <w:rsid w:val="00DF283A"/>
    <w:rsid w:val="00DF35BF"/>
    <w:rsid w:val="00E03E66"/>
    <w:rsid w:val="00E114E8"/>
    <w:rsid w:val="00E11D9B"/>
    <w:rsid w:val="00E1213E"/>
    <w:rsid w:val="00E25AB7"/>
    <w:rsid w:val="00E26445"/>
    <w:rsid w:val="00E26627"/>
    <w:rsid w:val="00E34295"/>
    <w:rsid w:val="00E358FB"/>
    <w:rsid w:val="00E35C9D"/>
    <w:rsid w:val="00E42440"/>
    <w:rsid w:val="00E50F64"/>
    <w:rsid w:val="00E52A83"/>
    <w:rsid w:val="00E55352"/>
    <w:rsid w:val="00E57898"/>
    <w:rsid w:val="00E6087B"/>
    <w:rsid w:val="00E61844"/>
    <w:rsid w:val="00E62401"/>
    <w:rsid w:val="00E712B4"/>
    <w:rsid w:val="00E730BA"/>
    <w:rsid w:val="00E73C8A"/>
    <w:rsid w:val="00E76433"/>
    <w:rsid w:val="00E76859"/>
    <w:rsid w:val="00E81951"/>
    <w:rsid w:val="00E8260C"/>
    <w:rsid w:val="00E91B8F"/>
    <w:rsid w:val="00E91B94"/>
    <w:rsid w:val="00E9243D"/>
    <w:rsid w:val="00EA0FBE"/>
    <w:rsid w:val="00EA136E"/>
    <w:rsid w:val="00EA58FB"/>
    <w:rsid w:val="00EB032B"/>
    <w:rsid w:val="00EB0F20"/>
    <w:rsid w:val="00EB40B0"/>
    <w:rsid w:val="00EB7FA8"/>
    <w:rsid w:val="00EC1735"/>
    <w:rsid w:val="00EC33D0"/>
    <w:rsid w:val="00EC53CB"/>
    <w:rsid w:val="00EC60F5"/>
    <w:rsid w:val="00ED0553"/>
    <w:rsid w:val="00ED7921"/>
    <w:rsid w:val="00ED7BA8"/>
    <w:rsid w:val="00EE6C26"/>
    <w:rsid w:val="00F00477"/>
    <w:rsid w:val="00F029CE"/>
    <w:rsid w:val="00F11274"/>
    <w:rsid w:val="00F130C8"/>
    <w:rsid w:val="00F13CA9"/>
    <w:rsid w:val="00F20A12"/>
    <w:rsid w:val="00F21C06"/>
    <w:rsid w:val="00F224B2"/>
    <w:rsid w:val="00F23723"/>
    <w:rsid w:val="00F2460C"/>
    <w:rsid w:val="00F25A8E"/>
    <w:rsid w:val="00F25D23"/>
    <w:rsid w:val="00F264FD"/>
    <w:rsid w:val="00F27FCB"/>
    <w:rsid w:val="00F33192"/>
    <w:rsid w:val="00F33A90"/>
    <w:rsid w:val="00F348C3"/>
    <w:rsid w:val="00F34DA6"/>
    <w:rsid w:val="00F3533C"/>
    <w:rsid w:val="00F41942"/>
    <w:rsid w:val="00F4209F"/>
    <w:rsid w:val="00F42612"/>
    <w:rsid w:val="00F4425D"/>
    <w:rsid w:val="00F44988"/>
    <w:rsid w:val="00F44E10"/>
    <w:rsid w:val="00F47092"/>
    <w:rsid w:val="00F50207"/>
    <w:rsid w:val="00F5309E"/>
    <w:rsid w:val="00F536FC"/>
    <w:rsid w:val="00F5537A"/>
    <w:rsid w:val="00F56159"/>
    <w:rsid w:val="00F56F8D"/>
    <w:rsid w:val="00F57825"/>
    <w:rsid w:val="00F578C2"/>
    <w:rsid w:val="00F604DD"/>
    <w:rsid w:val="00F61DCB"/>
    <w:rsid w:val="00F648C0"/>
    <w:rsid w:val="00F66A4C"/>
    <w:rsid w:val="00F7077A"/>
    <w:rsid w:val="00F7083B"/>
    <w:rsid w:val="00F81245"/>
    <w:rsid w:val="00F85A86"/>
    <w:rsid w:val="00F8669E"/>
    <w:rsid w:val="00F87959"/>
    <w:rsid w:val="00F87AA9"/>
    <w:rsid w:val="00F92F05"/>
    <w:rsid w:val="00F93011"/>
    <w:rsid w:val="00F94E97"/>
    <w:rsid w:val="00F957B2"/>
    <w:rsid w:val="00F97679"/>
    <w:rsid w:val="00F97A1A"/>
    <w:rsid w:val="00FA103E"/>
    <w:rsid w:val="00FA5C6D"/>
    <w:rsid w:val="00FB2466"/>
    <w:rsid w:val="00FB30D2"/>
    <w:rsid w:val="00FB6AA5"/>
    <w:rsid w:val="00FC6132"/>
    <w:rsid w:val="00FC64B7"/>
    <w:rsid w:val="00FD6480"/>
    <w:rsid w:val="00FD7293"/>
    <w:rsid w:val="00FE0BD1"/>
    <w:rsid w:val="00FE0C81"/>
    <w:rsid w:val="00FE2BE7"/>
    <w:rsid w:val="00FE3343"/>
    <w:rsid w:val="00FE3C91"/>
    <w:rsid w:val="00FE402B"/>
    <w:rsid w:val="00FE4B69"/>
    <w:rsid w:val="00FE5BDB"/>
    <w:rsid w:val="00FF149F"/>
    <w:rsid w:val="00FF2D6C"/>
    <w:rsid w:val="00FF4096"/>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4A1D24"/>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74466A"/>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5235B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254D08"/>
    <w:rsid w:val="23534E2B"/>
    <w:rsid w:val="242C02D7"/>
    <w:rsid w:val="24533DC2"/>
    <w:rsid w:val="24BE643D"/>
    <w:rsid w:val="2532334D"/>
    <w:rsid w:val="259B3353"/>
    <w:rsid w:val="25D7082F"/>
    <w:rsid w:val="26750FF7"/>
    <w:rsid w:val="26EE6806"/>
    <w:rsid w:val="27194423"/>
    <w:rsid w:val="27206206"/>
    <w:rsid w:val="27290FC5"/>
    <w:rsid w:val="27BD18A3"/>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207882"/>
    <w:rsid w:val="2D39592C"/>
    <w:rsid w:val="2E0C4DEE"/>
    <w:rsid w:val="2E5E7AF7"/>
    <w:rsid w:val="2E9F2106"/>
    <w:rsid w:val="2EE73822"/>
    <w:rsid w:val="2F204FF5"/>
    <w:rsid w:val="2FA80D19"/>
    <w:rsid w:val="2FAD4FD9"/>
    <w:rsid w:val="2FB346FB"/>
    <w:rsid w:val="2FCB54A1"/>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3DA24A4"/>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87E0FDF"/>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2B4259"/>
    <w:rsid w:val="3E496B6B"/>
    <w:rsid w:val="3E7F5998"/>
    <w:rsid w:val="3EED6576"/>
    <w:rsid w:val="3F0056DB"/>
    <w:rsid w:val="3F0156C1"/>
    <w:rsid w:val="3F1A3023"/>
    <w:rsid w:val="3F243A9D"/>
    <w:rsid w:val="3FC26720"/>
    <w:rsid w:val="40260F22"/>
    <w:rsid w:val="402B33C8"/>
    <w:rsid w:val="40350295"/>
    <w:rsid w:val="406E1D8D"/>
    <w:rsid w:val="41313092"/>
    <w:rsid w:val="42053C57"/>
    <w:rsid w:val="42214BD9"/>
    <w:rsid w:val="42324DFA"/>
    <w:rsid w:val="42AF59D8"/>
    <w:rsid w:val="431353F3"/>
    <w:rsid w:val="43455446"/>
    <w:rsid w:val="4450382F"/>
    <w:rsid w:val="44DA072F"/>
    <w:rsid w:val="454D0F8E"/>
    <w:rsid w:val="45FC0A54"/>
    <w:rsid w:val="461D469A"/>
    <w:rsid w:val="466976E6"/>
    <w:rsid w:val="46D32596"/>
    <w:rsid w:val="46EA0CE7"/>
    <w:rsid w:val="46F21D76"/>
    <w:rsid w:val="470D4256"/>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71ADA"/>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937294"/>
    <w:rsid w:val="53A862CC"/>
    <w:rsid w:val="542645AC"/>
    <w:rsid w:val="542A0FDA"/>
    <w:rsid w:val="545729B8"/>
    <w:rsid w:val="546C11F4"/>
    <w:rsid w:val="546E1AAF"/>
    <w:rsid w:val="54857525"/>
    <w:rsid w:val="54D10C75"/>
    <w:rsid w:val="54ED53D0"/>
    <w:rsid w:val="55091CCC"/>
    <w:rsid w:val="55C67DF5"/>
    <w:rsid w:val="55FA184D"/>
    <w:rsid w:val="56307253"/>
    <w:rsid w:val="56453199"/>
    <w:rsid w:val="57202E5D"/>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A56430"/>
    <w:rsid w:val="65BB2793"/>
    <w:rsid w:val="65DD5A8E"/>
    <w:rsid w:val="65FB46E7"/>
    <w:rsid w:val="663D12E2"/>
    <w:rsid w:val="667027CF"/>
    <w:rsid w:val="6688694C"/>
    <w:rsid w:val="66B22301"/>
    <w:rsid w:val="66D41C46"/>
    <w:rsid w:val="670D4A21"/>
    <w:rsid w:val="67B6759E"/>
    <w:rsid w:val="68076E78"/>
    <w:rsid w:val="68245589"/>
    <w:rsid w:val="68777DD2"/>
    <w:rsid w:val="68CF442F"/>
    <w:rsid w:val="69605A13"/>
    <w:rsid w:val="69983CE0"/>
    <w:rsid w:val="6A1C1694"/>
    <w:rsid w:val="6A751DB0"/>
    <w:rsid w:val="6AB95533"/>
    <w:rsid w:val="6AF7022D"/>
    <w:rsid w:val="6B037E0E"/>
    <w:rsid w:val="6BDD2B0A"/>
    <w:rsid w:val="6BDE41BB"/>
    <w:rsid w:val="6BF40AC7"/>
    <w:rsid w:val="6C5462A8"/>
    <w:rsid w:val="6C7041BF"/>
    <w:rsid w:val="6C917FD7"/>
    <w:rsid w:val="6DEE183F"/>
    <w:rsid w:val="6E401402"/>
    <w:rsid w:val="6F3574FF"/>
    <w:rsid w:val="6F6F7A6D"/>
    <w:rsid w:val="6F711F0A"/>
    <w:rsid w:val="6FBB0862"/>
    <w:rsid w:val="6FC715B5"/>
    <w:rsid w:val="70106954"/>
    <w:rsid w:val="71BB7860"/>
    <w:rsid w:val="71C1726B"/>
    <w:rsid w:val="72440385"/>
    <w:rsid w:val="72CC236B"/>
    <w:rsid w:val="73761484"/>
    <w:rsid w:val="73EA0CFB"/>
    <w:rsid w:val="743F3C99"/>
    <w:rsid w:val="74835482"/>
    <w:rsid w:val="74877DC7"/>
    <w:rsid w:val="74DB35C2"/>
    <w:rsid w:val="75890D8F"/>
    <w:rsid w:val="75B043EA"/>
    <w:rsid w:val="76C45833"/>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946370"/>
    <w:rsid w:val="7C3F1529"/>
    <w:rsid w:val="7C5F16F8"/>
    <w:rsid w:val="7C6929D9"/>
    <w:rsid w:val="7C9D3E10"/>
    <w:rsid w:val="7CAF2E48"/>
    <w:rsid w:val="7CB122FF"/>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532E37"/>
  <w15:docId w15:val="{E5F7CCF2-524C-4581-AFED-7965979D7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List 3" w:qFormat="1"/>
    <w:lsdException w:name="Title" w:qFormat="1"/>
    <w:lsdException w:name="Default Paragraph Font" w:semiHidden="1" w:uiPriority="1" w:unhideWhenUsed="1"/>
    <w:lsdException w:name="Body Text" w:semiHidden="1" w:qFormat="1"/>
    <w:lsdException w:name="Subtitle" w:qFormat="1"/>
    <w:lsdException w:name="Body Text First Indent"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A4D68"/>
    <w:pPr>
      <w:widowControl w:val="0"/>
      <w:spacing w:after="160" w:line="278" w:lineRule="auto"/>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widowControl/>
      <w:shd w:val="clear" w:color="auto" w:fill="FFFFFF"/>
      <w:spacing w:line="500" w:lineRule="exact"/>
      <w:jc w:val="left"/>
      <w:outlineLvl w:val="1"/>
    </w:pPr>
    <w:rPr>
      <w:rFonts w:ascii="宋体" w:eastAsia="宋体" w:hAnsi="宋体" w:cs="宋体"/>
      <w:b/>
      <w:bCs/>
      <w:kern w:val="0"/>
      <w:sz w:val="24"/>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List 3"/>
    <w:basedOn w:val="a"/>
    <w:qFormat/>
    <w:pPr>
      <w:ind w:leftChars="400" w:left="100" w:hangingChars="200" w:hanging="200"/>
      <w:contextualSpacing/>
    </w:pPr>
  </w:style>
  <w:style w:type="paragraph" w:styleId="a3">
    <w:name w:val="annotation text"/>
    <w:basedOn w:val="a"/>
    <w:qFormat/>
    <w:pPr>
      <w:jc w:val="left"/>
    </w:pPr>
  </w:style>
  <w:style w:type="paragraph" w:styleId="a4">
    <w:name w:val="Body Text"/>
    <w:basedOn w:val="a"/>
    <w:link w:val="a5"/>
    <w:semiHidden/>
    <w:qFormat/>
    <w:rPr>
      <w:rFonts w:ascii="仿宋" w:eastAsia="仿宋" w:hAnsi="仿宋" w:cs="仿宋"/>
      <w:sz w:val="31"/>
      <w:szCs w:val="31"/>
      <w:lang w:eastAsia="en-US"/>
    </w:rPr>
  </w:style>
  <w:style w:type="paragraph" w:styleId="a6">
    <w:name w:val="Plain Text"/>
    <w:basedOn w:val="a"/>
    <w:link w:val="a7"/>
    <w:autoRedefine/>
    <w:unhideWhenUsed/>
    <w:qFormat/>
    <w:pPr>
      <w:spacing w:after="0" w:line="240" w:lineRule="auto"/>
    </w:pPr>
    <w:rPr>
      <w:rFonts w:ascii="宋体" w:hAnsi="Courier New" w:cs="Courier New"/>
      <w:szCs w:val="21"/>
    </w:rPr>
  </w:style>
  <w:style w:type="paragraph" w:styleId="a8">
    <w:name w:val="footer"/>
    <w:basedOn w:val="a"/>
    <w:link w:val="a9"/>
    <w:uiPriority w:val="99"/>
    <w:qFormat/>
    <w:pPr>
      <w:tabs>
        <w:tab w:val="center" w:pos="4153"/>
        <w:tab w:val="right" w:pos="8306"/>
      </w:tabs>
      <w:snapToGrid w:val="0"/>
      <w:jc w:val="left"/>
    </w:pPr>
    <w:rPr>
      <w:sz w:val="18"/>
      <w:szCs w:val="18"/>
    </w:rPr>
  </w:style>
  <w:style w:type="paragraph" w:styleId="aa">
    <w:name w:val="header"/>
    <w:basedOn w:val="a"/>
    <w:link w:val="ab"/>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qFormat/>
    <w:pPr>
      <w:spacing w:beforeAutospacing="1" w:afterAutospacing="1"/>
      <w:jc w:val="left"/>
    </w:pPr>
    <w:rPr>
      <w:rFonts w:cs="Times New Roman"/>
      <w:kern w:val="0"/>
      <w:sz w:val="24"/>
    </w:rPr>
  </w:style>
  <w:style w:type="paragraph" w:styleId="ad">
    <w:name w:val="Body Text First Indent"/>
    <w:basedOn w:val="a4"/>
    <w:link w:val="ae"/>
    <w:qFormat/>
    <w:pPr>
      <w:spacing w:after="120"/>
      <w:ind w:firstLineChars="100" w:firstLine="420"/>
    </w:pPr>
    <w:rPr>
      <w:rFonts w:asciiTheme="minorHAnsi" w:eastAsiaTheme="minorEastAsia" w:hAnsiTheme="minorHAnsi" w:cstheme="minorBidi"/>
      <w:sz w:val="21"/>
      <w:szCs w:val="24"/>
      <w:lang w:eastAsia="zh-CN"/>
    </w:rPr>
  </w:style>
  <w:style w:type="character" w:styleId="af">
    <w:name w:val="Emphasis"/>
    <w:qFormat/>
    <w:rPr>
      <w:i/>
    </w:rPr>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character" w:customStyle="1" w:styleId="ab">
    <w:name w:val="页眉 字符"/>
    <w:basedOn w:val="a0"/>
    <w:link w:val="aa"/>
    <w:qFormat/>
    <w:rPr>
      <w:rFonts w:asciiTheme="minorHAnsi" w:eastAsiaTheme="minorEastAsia" w:hAnsiTheme="minorHAnsi" w:cstheme="minorBidi"/>
      <w:kern w:val="2"/>
      <w:sz w:val="18"/>
      <w:szCs w:val="18"/>
    </w:rPr>
  </w:style>
  <w:style w:type="character" w:customStyle="1" w:styleId="a9">
    <w:name w:val="页脚 字符"/>
    <w:basedOn w:val="a0"/>
    <w:link w:val="a8"/>
    <w:uiPriority w:val="99"/>
    <w:qFormat/>
    <w:rPr>
      <w:rFonts w:asciiTheme="minorHAnsi" w:eastAsiaTheme="minorEastAsia" w:hAnsiTheme="minorHAnsi" w:cstheme="minorBidi"/>
      <w:kern w:val="2"/>
      <w:sz w:val="18"/>
      <w:szCs w:val="18"/>
    </w:rPr>
  </w:style>
  <w:style w:type="paragraph" w:customStyle="1" w:styleId="af0">
    <w:name w:val="普通正文"/>
    <w:basedOn w:val="a"/>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1"/>
    <w:qFormat/>
    <w:pPr>
      <w:ind w:firstLine="420"/>
    </w:pPr>
  </w:style>
  <w:style w:type="paragraph" w:customStyle="1" w:styleId="11">
    <w:name w:val="正文文本缩进1"/>
    <w:basedOn w:val="a"/>
    <w:qFormat/>
    <w:pPr>
      <w:spacing w:after="120"/>
      <w:ind w:left="420"/>
    </w:pPr>
  </w:style>
  <w:style w:type="character" w:customStyle="1" w:styleId="a5">
    <w:name w:val="正文文本 字符"/>
    <w:basedOn w:val="a0"/>
    <w:link w:val="a4"/>
    <w:semiHidden/>
    <w:qFormat/>
    <w:rPr>
      <w:rFonts w:ascii="仿宋" w:eastAsia="仿宋" w:hAnsi="仿宋" w:cs="仿宋"/>
      <w:kern w:val="2"/>
      <w:sz w:val="31"/>
      <w:szCs w:val="31"/>
      <w:lang w:eastAsia="en-US"/>
    </w:rPr>
  </w:style>
  <w:style w:type="character" w:customStyle="1" w:styleId="ae">
    <w:name w:val="正文文本首行缩进 字符"/>
    <w:basedOn w:val="a5"/>
    <w:link w:val="ad"/>
    <w:qFormat/>
    <w:rPr>
      <w:rFonts w:asciiTheme="minorHAnsi" w:eastAsiaTheme="minorEastAsia" w:hAnsiTheme="minorHAnsi" w:cstheme="minorBidi"/>
      <w:kern w:val="2"/>
      <w:sz w:val="21"/>
      <w:szCs w:val="24"/>
      <w:lang w:eastAsia="en-US"/>
    </w:rPr>
  </w:style>
  <w:style w:type="character" w:customStyle="1" w:styleId="10">
    <w:name w:val="标题 1 字符"/>
    <w:basedOn w:val="a0"/>
    <w:link w:val="1"/>
    <w:qFormat/>
    <w:rPr>
      <w:rFonts w:asciiTheme="minorHAnsi" w:eastAsiaTheme="minorEastAsia" w:hAnsiTheme="minorHAnsi" w:cstheme="minorBidi"/>
      <w:b/>
      <w:bCs/>
      <w:kern w:val="44"/>
      <w:sz w:val="44"/>
      <w:szCs w:val="44"/>
    </w:rPr>
  </w:style>
  <w:style w:type="paragraph" w:styleId="af1">
    <w:name w:val="List Paragraph"/>
    <w:basedOn w:val="a"/>
    <w:uiPriority w:val="99"/>
    <w:unhideWhenUsed/>
    <w:qFormat/>
    <w:pPr>
      <w:ind w:firstLineChars="200" w:firstLine="420"/>
    </w:pPr>
  </w:style>
  <w:style w:type="character" w:customStyle="1" w:styleId="20">
    <w:name w:val="标题 2 字符"/>
    <w:basedOn w:val="a0"/>
    <w:link w:val="2"/>
    <w:qFormat/>
    <w:rPr>
      <w:rFonts w:ascii="宋体" w:hAnsi="宋体" w:cs="宋体"/>
      <w:b/>
      <w:bCs/>
      <w:sz w:val="24"/>
      <w:szCs w:val="24"/>
      <w:shd w:val="clear" w:color="auto" w:fill="FFFFFF"/>
    </w:rPr>
  </w:style>
  <w:style w:type="paragraph" w:customStyle="1" w:styleId="paragraph">
    <w:name w:val="paragraph"/>
    <w:basedOn w:val="a"/>
    <w:semiHidden/>
    <w:qFormat/>
    <w:pPr>
      <w:widowControl/>
      <w:spacing w:before="100" w:beforeAutospacing="1" w:after="100" w:afterAutospacing="1"/>
      <w:jc w:val="left"/>
    </w:pPr>
    <w:rPr>
      <w:rFonts w:ascii="等线" w:eastAsia="等线" w:hAnsi="等线" w:cs="Times New Roman"/>
      <w:kern w:val="0"/>
      <w:sz w:val="24"/>
    </w:rPr>
  </w:style>
  <w:style w:type="paragraph" w:customStyle="1" w:styleId="msonormal0">
    <w:name w:val="msonormal"/>
    <w:basedOn w:val="a"/>
    <w:autoRedefine/>
    <w:qFormat/>
    <w:pPr>
      <w:spacing w:before="100" w:beforeAutospacing="1" w:after="100" w:afterAutospacing="1" w:line="240" w:lineRule="auto"/>
      <w:jc w:val="left"/>
    </w:pPr>
    <w:rPr>
      <w:rFonts w:cs="Times New Roman"/>
      <w:kern w:val="0"/>
      <w:sz w:val="24"/>
    </w:rPr>
  </w:style>
  <w:style w:type="character" w:customStyle="1" w:styleId="a7">
    <w:name w:val="纯文本 字符"/>
    <w:basedOn w:val="a0"/>
    <w:link w:val="a6"/>
    <w:qFormat/>
    <w:rPr>
      <w:rFonts w:ascii="宋体" w:eastAsiaTheme="minorEastAsia" w:hAnsi="Courier New" w:cs="Courier New"/>
      <w:kern w:val="2"/>
      <w:sz w:val="21"/>
      <w:szCs w:val="21"/>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2">
    <w:name w:val="页脚1"/>
    <w:basedOn w:val="a"/>
    <w:autoRedefine/>
    <w:uiPriority w:val="99"/>
    <w:qFormat/>
    <w:pPr>
      <w:tabs>
        <w:tab w:val="center" w:pos="4153"/>
        <w:tab w:val="right" w:pos="8306"/>
      </w:tabs>
      <w:spacing w:after="0" w:line="240" w:lineRule="auto"/>
      <w:jc w:val="left"/>
    </w:pPr>
    <w:rPr>
      <w:sz w:val="18"/>
      <w:szCs w:val="18"/>
    </w:rPr>
  </w:style>
  <w:style w:type="character" w:customStyle="1" w:styleId="font91">
    <w:name w:val="font91"/>
    <w:basedOn w:val="a0"/>
    <w:qFormat/>
    <w:rPr>
      <w:rFonts w:ascii="等线" w:eastAsia="等线" w:hAnsi="等线" w:cs="等线" w:hint="eastAsia"/>
      <w:color w:val="FF0000"/>
      <w:sz w:val="22"/>
      <w:szCs w:val="22"/>
      <w:u w:val="none"/>
    </w:rPr>
  </w:style>
  <w:style w:type="character" w:customStyle="1" w:styleId="font71">
    <w:name w:val="font71"/>
    <w:basedOn w:val="a0"/>
    <w:qFormat/>
    <w:rPr>
      <w:rFonts w:ascii="等线" w:eastAsia="等线" w:hAnsi="等线" w:cs="等线" w:hint="eastAsia"/>
      <w:color w:val="000000"/>
      <w:sz w:val="22"/>
      <w:szCs w:val="22"/>
      <w:u w:val="none"/>
    </w:rPr>
  </w:style>
  <w:style w:type="character" w:customStyle="1" w:styleId="font61">
    <w:name w:val="font61"/>
    <w:basedOn w:val="a0"/>
    <w:qFormat/>
    <w:rPr>
      <w:rFonts w:ascii="等线" w:eastAsia="等线" w:hAnsi="等线" w:cs="等线" w:hint="eastAsia"/>
      <w:color w:val="000000"/>
      <w:sz w:val="22"/>
      <w:szCs w:val="22"/>
      <w:u w:val="none"/>
    </w:rPr>
  </w:style>
  <w:style w:type="character" w:customStyle="1" w:styleId="font41">
    <w:name w:val="font41"/>
    <w:basedOn w:val="a0"/>
    <w:rPr>
      <w:rFonts w:ascii="宋体" w:eastAsia="宋体" w:hAnsi="宋体" w:cs="宋体" w:hint="eastAsia"/>
      <w:color w:val="000000"/>
      <w:sz w:val="22"/>
      <w:szCs w:val="22"/>
      <w:u w:val="none"/>
    </w:rPr>
  </w:style>
  <w:style w:type="character" w:customStyle="1" w:styleId="font51">
    <w:name w:val="font51"/>
    <w:basedOn w:val="a0"/>
    <w:rPr>
      <w:rFonts w:ascii="宋体" w:eastAsia="宋体" w:hAnsi="宋体" w:cs="宋体" w:hint="eastAsia"/>
      <w:color w:val="FF0000"/>
      <w:sz w:val="20"/>
      <w:szCs w:val="20"/>
      <w:u w:val="none"/>
    </w:rPr>
  </w:style>
  <w:style w:type="character" w:customStyle="1" w:styleId="font81">
    <w:name w:val="font81"/>
    <w:basedOn w:val="a0"/>
    <w:rPr>
      <w:rFonts w:ascii="等线" w:eastAsia="等线" w:hAnsi="等线" w:cs="等线" w:hint="eastAsia"/>
      <w:color w:val="000000"/>
      <w:sz w:val="20"/>
      <w:szCs w:val="20"/>
      <w:u w:val="none"/>
    </w:rPr>
  </w:style>
  <w:style w:type="character" w:customStyle="1" w:styleId="font111">
    <w:name w:val="font111"/>
    <w:basedOn w:val="a0"/>
    <w:rPr>
      <w:rFonts w:ascii="宋体" w:eastAsia="宋体" w:hAnsi="宋体" w:cs="宋体" w:hint="eastAsia"/>
      <w:color w:val="FF0000"/>
      <w:sz w:val="20"/>
      <w:szCs w:val="20"/>
      <w:u w:val="none"/>
    </w:rPr>
  </w:style>
  <w:style w:type="character" w:customStyle="1" w:styleId="font31">
    <w:name w:val="font31"/>
    <w:basedOn w:val="a0"/>
    <w:rPr>
      <w:rFonts w:ascii="宋体" w:eastAsia="宋体" w:hAnsi="宋体" w:cs="宋体" w:hint="eastAsia"/>
      <w:color w:val="000000"/>
      <w:sz w:val="20"/>
      <w:szCs w:val="20"/>
      <w:u w:val="none"/>
    </w:rPr>
  </w:style>
  <w:style w:type="character" w:customStyle="1" w:styleId="font122">
    <w:name w:val="font122"/>
    <w:basedOn w:val="a0"/>
    <w:rPr>
      <w:rFonts w:ascii="宋体" w:eastAsia="宋体" w:hAnsi="宋体" w:cs="宋体" w:hint="eastAsia"/>
      <w:color w:val="FF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03fb588f-a660-4e0c-996a-cce2fde64028</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1459E6E0</paraID>
      <start>88</start>
      <end>93</end>
      <status>unmodified</status>
      <modifiedWord/>
      <trackRevisions>false</trackRevisions>
    </reviewItem>
    <reviewItem>
      <errorID>ba1be452-ac47-4209-a8ae-646d2721b5e6</errorID>
      <errorWord>)</errorWord>
      <group>L1_Format</group>
      <groupName>格式问题</groupName>
      <ability>L2_HalfPunc</ability>
      <abilityName>全半角检查</abilityName>
      <candidateList>
        <item>）</item>
      </candidateList>
      <explain>文本全半角错误。</explain>
      <paraID>444123D7</paraID>
      <start>67</start>
      <end>68</end>
      <status>unmodified</status>
      <modifiedWord/>
      <trackRevisions>false</trackRevisions>
    </reviewItem>
    <reviewItem>
      <errorID>d8642861-ca9f-45a6-88c2-9a4e442d26ee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485B9252</paraID>
      <start>0</start>
      <end>2</end>
      <status>unmodified</status>
      <modifiedWord/>
      <trackRevisions>false</trackRevisions>
    </reviewItem>
    <reviewItem>
      <errorID>e43dc446-11e7-4015-a722-ce2a82d8fee0</errorID>
      <errorWord>(</errorWord>
      <group>L1_Format</group>
      <groupName>格式问题</groupName>
      <ability>L2_HalfPunc</ability>
      <abilityName>全半角检查</abilityName>
      <candidateList>
        <item>（</item>
      </candidateList>
      <explain>文本全半角错误。</explain>
      <paraID>485B9252</paraID>
      <start>10</start>
      <end>11</end>
      <status>unmodified</status>
      <modifiedWord/>
      <trackRevisions>false</trackRevisions>
    </reviewItem>
    <reviewItem>
      <errorID>9d88e2b7-6632-464b-9235-e9163b82b31c</errorID>
      <errorWord>)</errorWord>
      <group>L1_Format</group>
      <groupName>格式问题</groupName>
      <ability>L2_HalfPunc</ability>
      <abilityName>全半角检查</abilityName>
      <candidateList>
        <item>）</item>
      </candidateList>
      <explain>文本全半角错误。</explain>
      <paraID>485B9252</paraID>
      <start>17</start>
      <end>18</end>
      <status>unmodified</status>
      <modifiedWord/>
      <trackRevisions>false</trackRevisions>
    </reviewItem>
    <reviewItem>
      <errorID>dab48ade-49ea-4810-800c-6cde69ef2291</errorID>
      <errorWord>（</errorWord>
      <group>L1_Punc</group>
      <groupName>标点问题</groupName>
      <ability>L2_Punc</ability>
      <abilityName>标点符号检查</abilityName>
      <candidateList/>
      <explain>同一形式括号套用。</explain>
      <paraID> 93E042C</paraID>
      <start>101</start>
      <end>102</end>
      <status>unmodified</status>
      <modifiedWord/>
      <trackRevisions>false</trackRevisions>
    </reviewItem>
    <reviewItem>
      <errorID>aff9727b-2579-46e2-aedc-443b70928c95</errorID>
      <errorWord>）</errorWord>
      <group>L1_Punc</group>
      <groupName>标点问题</groupName>
      <ability>L2_Punc</ability>
      <abilityName>标点符号检查</abilityName>
      <candidateList/>
      <explain>同一形式括号套用。</explain>
      <paraID> 93E042C</paraID>
      <start>112</start>
      <end>113</end>
      <status>unmodified</status>
      <modifiedWord/>
      <trackRevisions>false</trackRevisions>
    </reviewItem>
    <reviewItem>
      <errorID>5125b09d-dbeb-4402-a718-3cf69fc41198</errorID>
      <errorWord>,</errorWord>
      <group>L1_Format</group>
      <groupName>格式问题</groupName>
      <ability>L2_HalfPunc</ability>
      <abilityName>全半角检查</abilityName>
      <candidateList>
        <item>，</item>
      </candidateList>
      <explain>文本全半角错误。</explain>
      <paraID> 93E042C</paraID>
      <start>140</start>
      <end>141</end>
      <status>unmodified</status>
      <modifiedWord/>
      <trackRevisions>false</trackRevisions>
    </reviewItem>
    <reviewItem>
      <errorID>92c3e8a0-241c-4b37-b14a-b63220985680</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256129fd-23f2-490d-a26c-396708706b79</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e62ea85a-16b0-473c-a892-005c0f1dc8ab</errorID>
      <errorWord>“.</errorWord>
      <group>L1_Punc</group>
      <groupName>标点问题</groupName>
      <ability>L2_Punc</ability>
      <abilityName>标点符号检查</abilityName>
      <candidateList>
        <item>“</item>
      </candidateList>
      <explain/>
      <paraID>32A21B87</paraID>
      <start>57</start>
      <end>59</end>
      <status>unmodified</status>
      <modifiedWord/>
      <trackRevisions>false</trackRevisions>
    </reviewItem>
    <reviewItem>
      <errorID>b2995b34-a6fc-4aa9-b85f-b2b420156004</errorID>
      <errorWord>“.</errorWord>
      <group>L1_Punc</group>
      <groupName>标点问题</groupName>
      <ability>L2_Punc</ability>
      <abilityName>标点符号检查</abilityName>
      <candidateList>
        <item>“</item>
      </candidateList>
      <explain/>
      <paraID>32A21B87</paraID>
      <start>72</start>
      <end>74</end>
      <status>unmodified</status>
      <modifiedWord/>
      <trackRevisions>false</trackRevisions>
    </reviewItem>
    <reviewItem>
      <errorID>3f43cc8d-72e8-4291-9b3b-7e9c972b23dd</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a22dc646-afe3-4372-9b89-d4846608ff9c</errorID>
      <errorWord>-</errorWord>
      <group>L1_Format</group>
      <groupName>格式问题</groupName>
      <ability>L2_HalfPunc</ability>
      <abilityName>全半角检查</abilityName>
      <candidateList>
        <item>－</item>
      </candidateList>
      <explain>文本全半角错误。</explain>
      <paraID>32A21B87</paraID>
      <start>96</start>
      <end>97</end>
      <status>unmodified</status>
      <modifiedWord/>
      <trackRevisions>false</trackRevisions>
    </reviewItem>
    <reviewItem>
      <errorID>2c8cb21e-389c-4965-b378-a86d4fb08730</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5fd8617c-d2ac-4624-8543-df2d503ea5b7</errorID>
      <errorWord>-</errorWord>
      <group>L1_Format</group>
      <groupName>格式问题</groupName>
      <ability>L2_HalfPunc</ability>
      <abilityName>全半角检查</abilityName>
      <candidateList>
        <item>－</item>
      </candidateList>
      <explain>文本全半角错误。</explain>
      <paraID>32A21B87</paraID>
      <start>104</start>
      <end>105</end>
      <status>unmodified</status>
      <modifiedWord/>
      <trackRevisions>false</trackRevisions>
    </reviewItem>
    <reviewItem>
      <errorID>f7f50f6e-0fc9-4bc9-8983-0f8233b86938</errorID>
      <errorWord>-</errorWord>
      <group>L1_Format</group>
      <groupName>格式问题</groupName>
      <ability>L2_HalfPunc</ability>
      <abilityName>全半角检查</abilityName>
      <candidateList>
        <item>－</item>
      </candidateList>
      <explain>文本全半角错误。</explain>
      <paraID>32A21B87</paraID>
      <start>175</start>
      <end>176</end>
      <status>unmodified</status>
      <modifiedWord/>
      <trackRevisions>false</trackRevisions>
    </reviewItem>
    <reviewItem>
      <errorID>913c385f-d3a2-4e94-abfd-3504275e7f87</errorID>
      <errorWord>-</errorWord>
      <group>L1_Format</group>
      <groupName>格式问题</groupName>
      <ability>L2_HalfPunc</ability>
      <abilityName>全半角检查</abilityName>
      <candidateList>
        <item>－</item>
      </candidateList>
      <explain>文本全半角错误。</explain>
      <paraID>26A03879</paraID>
      <start>31</start>
      <end>32</end>
      <status>unmodified</status>
      <modifiedWord/>
      <trackRevisions>false</trackRevisions>
    </reviewItem>
    <reviewItem>
      <errorID>9be8a6d7-1014-40f6-be48-b9deedf928ff</errorID>
      <errorWord>“.</errorWord>
      <group>L1_Punc</group>
      <groupName>标点问题</groupName>
      <ability>L2_Punc</ability>
      <abilityName>标点符号检查</abilityName>
      <candidateList>
        <item>“</item>
      </candidateList>
      <explain/>
      <paraID>5B5DA349</paraID>
      <start>13</start>
      <end>15</end>
      <status>unmodified</status>
      <modifiedWord/>
      <trackRevisions>false</trackRevisions>
    </reviewItem>
    <reviewItem>
      <errorID>e0c605b6-8cd0-41ae-bd5b-33df8fef29f1</errorID>
      <errorWord>&lt;</errorWord>
      <group>L1_Format</group>
      <groupName>格式问题</groupName>
      <ability>L2_HalfPunc</ability>
      <abilityName>全半角检查</abilityName>
      <candidateList>
        <item>〈</item>
      </candidateList>
      <explain>文本全半角错误。</explain>
      <paraID>2E3CCBC8</paraID>
      <start>136</start>
      <end>137</end>
      <status>unmodified</status>
      <modifiedWord/>
      <trackRevisions>false</trackRevisions>
    </reviewItem>
    <reviewItem>
      <errorID>1d7ece3e-6a9a-4923-a530-7aa74fef26b4</errorID>
      <errorWord>&gt;的通知》</errorWord>
      <group>L1_Punc</group>
      <groupName>标点问题</groupName>
      <ability>L2_Punc</ability>
      <abilityName>标点符号检查</abilityName>
      <candidateList>
        <item>〉的通知》</item>
      </candidateList>
      <explain/>
      <paraID>2E3CCBC8</paraID>
      <start>165</start>
      <end>170</end>
      <status>unmodified</status>
      <modifiedWord/>
      <trackRevisions>false</trackRevisions>
    </reviewItem>
    <reviewItem>
      <errorID>819e6297-c326-408b-9191-95946d8020e7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c4d1c4de-6931-4b1c-9f00-ff44ab650604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9e40abea-4634-40ec-b097-86b953f509fd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7157c337-6c8e-4939-8b00-e26e08d103d4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9f0c5f2f-c420-402d-8272-8acf1e676fd1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1b00baa7-2c65-42c6-8097-d29d07d7b8b9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407259c4-1f51-4eb1-8c3d-d5de9a17de6b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8615b198-087d-461c-a6ab-08f6f30b9eeb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17b73903-8cd9-42fa-aafd-2658b85c32ac</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0f89fde6-372c-4f09-87f9-9fe344579e69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ea24788e-b45b-481d-9192-fc7bc53b7c71</errorID>
      <errorWord>机</errorWord>
      <group>L1_Word</group>
      <groupName>字词问题</groupName>
      <ability>L2_Typo</ability>
      <abilityName>字词错误</abilityName>
      <candidateList>
        <item>机构</item>
      </candidateList>
      <explain/>
      <paraID>4F02069C</paraID>
      <start>28</start>
      <end>30</end>
      <status>modified</status>
      <modifiedWord>机构</modifiedWord>
      <trackRevisions>false</trackRevisions>
    </reviewItem>
    <reviewItem>
      <errorID>6e238db3-582c-4e41-9c48-3a8fa0dff161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c91f4cad-5244-474d-86bc-ef7134ff17ef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ff72307e-d59c-436e-9cca-468aa627ef14</errorID>
      <errorWord>法律、法规</errorWord>
      <group>L1_Word</group>
      <groupName>字词问题</groupName>
      <ability>L2_Typo</ability>
      <abilityName>字词错误</abilityName>
      <candidateList>
        <item>法律法规</item>
      </candidateList>
      <explain/>
      <paraID>52FD4206</paraID>
      <start>10</start>
      <end>15</end>
      <status>unmodified</status>
      <modifiedWord/>
      <trackRevisions>false</trackRevisions>
    </reviewItem>
    <reviewItem>
      <errorID>501990b9-8134-4386-8083-704a678fba39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245a24fc-34b0-4624-aa83-a8c5000c05a5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9b512435-e5f2-4a2d-ab71-f7a0fe435f26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066307a0-0f5f-461a-85c3-6ed94a1f521f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50643C77</paraID>
      <start>0</start>
      <end>3</end>
      <status>unmodified</status>
      <modifiedWord/>
      <trackRevisions>false</trackRevisions>
    </reviewItem>
    <reviewItem>
      <errorID>cf2b6929-2c1f-42b7-9294-d75fa75b0713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c34a2eda-e027-4c2a-99aa-f82e604ccab0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7c2a4e38-c379-4aeb-80c5-6816313b25eb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f8357fc2-df25-4736-ab31-fa1213a87757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9c1c417b-88ca-4070-b7cd-076fc0052f9f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ab2e4a75-f52d-461b-9428-5c7b9fab040c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0de2fd07-d878-495b-bf58-6df8c891fcbc</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da573c0d-ec1b-4758-a835-2ce8e8056433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367a524a-6a22-420e-bcca-4b67c516573a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a14a446f-a922-46e5-9836-65230243041f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9f7a5b08-35e1-4221-91af-689f98f03f0d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af7fedc0-9cfa-45cd-acb3-d094e8688a4f</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afcb2de1-fbf0-4bcc-a8b4-be2f24d2750e</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c0609ddd-25bc-473b-ba56-79c5b8ce14f0</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253c9ea2-1432-4bfa-b37c-77b0096a8b4c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c5cbcf76-f4ad-4c86-a2d5-8812b475784a</errorID>
      <errorWord>&lt;</errorWord>
      <group>L1_Format</group>
      <groupName>格式问题</groupName>
      <ability>L2_HalfPunc</ability>
      <abilityName>全半角检查</abilityName>
      <candidateList>
        <item>〈</item>
      </candidateList>
      <explain>文本全半角错误。</explain>
      <paraID>5ED11A81</paraID>
      <start>25</start>
      <end>26</end>
      <status>unmodified</status>
      <modifiedWord/>
      <trackRevisions>false</trackRevisions>
    </reviewItem>
    <reviewItem>
      <errorID>c909ff59-8a47-402d-bae7-5405226a4dfb</errorID>
      <errorWord>&lt;</errorWord>
      <group>L1_Format</group>
      <groupName>格式问题</groupName>
      <ability>L2_HalfPunc</ability>
      <abilityName>全半角检查</abilityName>
      <candidateList>
        <item>〈</item>
      </candidateList>
      <explain>文本全半角错误。</explain>
      <paraID>504B0719</paraID>
      <start>27</start>
      <end>28</end>
      <status>unmodified</status>
      <modifiedWord/>
      <trackRevisions>false</trackRevisions>
    </reviewItem>
    <reviewItem>
      <errorID>1533f925-9e0e-4e3f-89b2-72ba145f8971</errorID>
      <errorWord>，</errorWord>
      <group>L1_Word</group>
      <groupName>字词问题</groupName>
      <ability>L2_Typo</ability>
      <abilityName>字词错误</abilityName>
      <candidateList>
        <item>，并</item>
      </candidateList>
      <explain/>
      <paraID>7DA057D0</paraID>
      <start>72</start>
      <end>73</end>
      <status>unmodified</status>
      <modifiedWord/>
      <trackRevisions>false</trackRevisions>
    </reviewItem>
    <reviewItem>
      <errorID>aa6f6255-c090-4c19-a981-694087705dba</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05889a41-7d9e-4360-8cbb-51e369803358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35d4ef9e-9817-4c8c-a9d8-ffcb9f8a4ca3</errorID>
      <errorWord>系统系统故障</errorWord>
      <group>L1_Word</group>
      <groupName>字词问题</groupName>
      <ability>L2_Typo</ability>
      <abilityName>字词错误</abilityName>
      <candidateList>
        <item>系统故障</item>
      </candidateList>
      <explain/>
      <paraID>233CF4F2</paraID>
      <start>10</start>
      <end>14</end>
      <status>modified</status>
      <modifiedWord>系统故障</modifiedWord>
      <trackRevisions>false</trackRevisions>
    </reviewItem>
    <reviewItem>
      <errorID>1838ef0b-f677-4d8c-8873-e1fd04e6fd46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6264ba23-4f2c-49ee-a3fd-81311a9bba05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32d60194-4c67-4923-a732-65c9ac1363f7</errorID>
      <errorWord>,</errorWord>
      <group>L1_Format</group>
      <groupName>格式问题</groupName>
      <ability>L2_HalfPunc</ability>
      <abilityName>全半角检查</abilityName>
      <candidateList>
        <item>，</item>
      </candidateList>
      <explain>文本全半角错误。</explain>
      <paraID>3DD6E26E</paraID>
      <start>25</start>
      <end>26</end>
      <status>unmodified</status>
      <modifiedWord/>
      <trackRevisions>false</trackRevisions>
    </reviewItem>
    <reviewItem>
      <errorID>d777812b-89e9-469f-8bb7-aae7a993ed41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59ee3fba-b92e-4732-9037-d813eb690e6f</errorID>
      <errorWord>,</errorWord>
      <group>L1_Format</group>
      <groupName>格式问题</groupName>
      <ability>L2_HalfPunc</ability>
      <abilityName>全半角检查</abilityName>
      <candidateList>
        <item>，</item>
      </candidateList>
      <explain>文本全半角错误。</explain>
      <paraID>3BFBC942</paraID>
      <start>48</start>
      <end>49</end>
      <status>unmodified</status>
      <modifiedWord/>
      <trackRevisions>false</trackRevisions>
    </reviewItem>
    <reviewItem>
      <errorID>d8bbdd12-f51c-4921-9c6e-dfca15c83560</errorID>
      <errorWord>,</errorWord>
      <group>L1_Format</group>
      <groupName>格式问题</groupName>
      <ability>L2_HalfPunc</ability>
      <abilityName>全半角检查</abilityName>
      <candidateList>
        <item>，</item>
      </candidateList>
      <explain>文本全半角错误。</explain>
      <paraID>3BFBC942</paraID>
      <start>121</start>
      <end>122</end>
      <status>unmodified</status>
      <modifiedWord/>
      <trackRevisions>false</trackRevisions>
    </reviewItem>
    <reviewItem>
      <errorID>160acd99-a12c-4a24-a58e-0078aaa0f311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13bac24c-513f-4d8c-a9dc-05d3349ba3b6</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561fe630-aac9-4725-8c71-f40092646b0d</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65779404-6503-4321-bbea-89f6826a21e2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eb2e42b1-5a99-43ca-9489-9a68520c4b74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277217de-5b21-4dc5-ba9c-38f75b70880f</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c5497aec-e216-47a4-8557-671385ead37e</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8c4649ef-8235-4e2f-bb68-14456678d05e</errorID>
      <errorWord>,</errorWord>
      <group>L1_Format</group>
      <groupName>格式问题</groupName>
      <ability>L2_HalfPunc</ability>
      <abilityName>全半角检查</abilityName>
      <candidateList>
        <item>，</item>
      </candidateList>
      <explain>文本全半角错误。</explain>
      <paraID>3C828DB7</paraID>
      <start>74</start>
      <end>75</end>
      <status>unmodified</status>
      <modifiedWord/>
      <trackRevisions>false</trackRevisions>
    </reviewItem>
    <reviewItem>
      <errorID>a3691af5-4ee0-42af-b51b-f233034e8580</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cf84b9a3-aec3-4192-a348-eb464363bfb4</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732A8667</paraID>
      <start>10</start>
      <end>13</end>
      <status>unmodified</status>
      <modifiedWord/>
      <trackRevisions>false</trackRevisions>
    </reviewItem>
    <reviewItem>
      <errorID>7b1ed9c7-fb18-457b-9528-8874545704ea</errorID>
      <errorWord>签定</errorWord>
      <group>L1_Word</group>
      <groupName>字词问题</groupName>
      <ability>L2_Typo</ability>
      <abilityName>字词错误</abilityName>
      <candidateList>
        <item>签订</item>
      </candidateList>
      <explain>存在发音相同字词的误用。</explain>
      <paraID>4F6995D6</paraID>
      <start>5</start>
      <end>7</end>
      <status>modified</status>
      <modifiedWord>签订</modifiedWord>
      <trackRevisions>false</trackRevisions>
    </reviewItem>
    <reviewItem>
      <errorID>09f22e4b-1bbf-4909-80d8-b0316055884f</errorID>
      <errorWord>&lt;</errorWord>
      <group>L1_Format</group>
      <groupName>格式问题</groupName>
      <ability>L2_HalfPunc</ability>
      <abilityName>全半角检查</abilityName>
      <candidateList>
        <item>〈</item>
      </candidateList>
      <explain>文本全半角错误。</explain>
      <paraID> 9139168</paraID>
      <start>69</start>
      <end>70</end>
      <status>unmodified</status>
      <modifiedWord/>
      <trackRevisions>false</trackRevisions>
    </reviewItem>
    <reviewItem>
      <errorID>f1c7f8a9-83f6-4964-9114-862d42f5534b</errorID>
      <errorWord>&gt;的通知》</errorWord>
      <group>L1_Punc</group>
      <groupName>标点问题</groupName>
      <ability>L2_Punc</ability>
      <abilityName>标点符号检查</abilityName>
      <candidateList>
        <item>〉的通知》</item>
      </candidateList>
      <explain/>
      <paraID> 9139168</paraID>
      <start>98</start>
      <end>103</end>
      <status>unmodified</status>
      <modifiedWord/>
      <trackRevisions>false</trackRevisions>
    </reviewItem>
    <reviewItem>
      <errorID>b2614fe2-572e-41ff-84b8-f246af20bea1</errorID>
      <errorWord>（</errorWord>
      <group>L1_Punc</group>
      <groupName>标点问题</groupName>
      <ability>L2_Punc</ability>
      <abilityName>标点符号检查</abilityName>
      <candidateList/>
      <explain>同一形式括号套用。</explain>
      <paraID>3BB4C1CA</paraID>
      <start>37</start>
      <end>38</end>
      <status>unmodified</status>
      <modifiedWord/>
      <trackRevisions>false</trackRevisions>
    </reviewItem>
    <reviewItem>
      <errorID>99d1b528-542e-43e8-a26d-f47037013150</errorID>
      <errorWord>）</errorWord>
      <group>L1_Punc</group>
      <groupName>标点问题</groupName>
      <ability>L2_Punc</ability>
      <abilityName>标点符号检查</abilityName>
      <candidateList/>
      <explain>同一形式括号套用。</explain>
      <paraID>3BB4C1CA</paraID>
      <start>57</start>
      <end>58</end>
      <status>unmodified</status>
      <modifiedWord/>
      <trackRevisions>false</trackRevisions>
    </reviewItem>
    <reviewItem>
      <errorID>397a9772-b3f8-4453-b454-7e89278e1151</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5b20c349-218f-4c6d-9600-e0781d4653c3</errorID>
      <errorWord>方</errorWord>
      <group>L1_Word</group>
      <groupName>字词问题</groupName>
      <ability>L2_Typo</ability>
      <abilityName>字词错误</abilityName>
      <candidateList>
        <item>方在</item>
      </candidateList>
      <explain/>
      <paraID>5748F2AE</paraID>
      <start>4</start>
      <end>5</end>
      <status>unmodified</status>
      <modifiedWord/>
      <trackRevisions>false</trackRevisions>
    </reviewItem>
    <reviewItem>
      <errorID>4a8a27d7-4245-45a2-a21d-878403101fb6</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D22CEBF</paraID>
      <start>2</start>
      <end>6</end>
      <status>unmodified</status>
      <modifiedWord/>
      <trackRevisions>false</trackRevisions>
    </reviewItem>
    <reviewItem>
      <errorID>ef914c4a-4ba7-4dd2-bcdd-1b5d92e239ac</errorID>
      <errorWord>,</errorWord>
      <group>L1_Format</group>
      <groupName>格式问题</groupName>
      <ability>L2_HalfPunc</ability>
      <abilityName>全半角检查</abilityName>
      <candidateList>
        <item>，</item>
      </candidateList>
      <explain>文本全半角错误。</explain>
      <paraID>1DAB6560</paraID>
      <start>52</start>
      <end>53</end>
      <status>unmodified</status>
      <modifiedWord/>
      <trackRevisions>false</trackRevisions>
    </reviewItem>
    <reviewItem>
      <errorID>cd3f18d0-309f-477d-bde5-565c30c061f5</errorID>
      <errorWord>,</errorWord>
      <group>L1_Format</group>
      <groupName>格式问题</groupName>
      <ability>L2_HalfPunc</ability>
      <abilityName>全半角检查</abilityName>
      <candidateList>
        <item>，</item>
      </candidateList>
      <explain>文本全半角错误。</explain>
      <paraID>27EA9A89</paraID>
      <start>50</start>
      <end>51</end>
      <status>unmodified</status>
      <modifiedWord/>
      <trackRevisions>false</trackRevisions>
    </reviewItem>
    <reviewItem>
      <errorID>6bec9f19-72c3-499c-a875-a0f236e1bd25</errorID>
      <errorWord>超过合同规定期限7日以上</errorWord>
      <group>L1_Grammar</group>
      <groupName>语法问题</groupName>
      <ability>L2_Grammar</ability>
      <abilityName>语法错误</abilityName>
      <candidateList>
        <item>超过合同规定期限7日</item>
      </candidateList>
      <explain/>
      <paraID>6E3741EC</paraID>
      <start>28</start>
      <end>40</end>
      <status>unmodified</status>
      <modifiedWord/>
      <trackRevisions>false</trackRevisions>
    </reviewItem>
    <reviewItem>
      <errorID>88612181-a5a2-41e4-b62b-c44e16fac502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B680B96</paraID>
      <start>13</start>
      <end>14</end>
      <status>unmodified</status>
      <modifiedWord/>
      <trackRevisions>false</trackRevisions>
    </reviewItem>
    <reviewItem>
      <errorID>e808b3cf-4d88-4757-ab13-a7868660c547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24</start>
      <end>27</end>
      <status>unmodified</status>
      <modifiedWord/>
      <trackRevisions>false</trackRevisions>
    </reviewItem>
    <reviewItem>
      <errorID>638ede75-3b99-4fa0-8823-54c7132d68eb</errorID>
      <errorWord>》</errorWord>
      <group>L1_Word</group>
      <groupName>字词问题</groupName>
      <ability>L2_Typo</ability>
      <abilityName>字词错误</abilityName>
      <candidateList>
        <item>》等</item>
      </candidateList>
      <explain/>
      <paraID> B680B96</paraID>
      <start>39</start>
      <end>40</end>
      <status>unmodified</status>
      <modifiedWord/>
      <trackRevisions>false</trackRevisions>
    </reviewItem>
    <reviewItem>
      <errorID>8c59409f-88b4-44b5-8f61-49f5565fd312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3bca5007-63ef-4367-a757-204a7b6c8e51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48177167</paraID>
      <start>0</start>
      <end>2</end>
      <status>unmodified</status>
      <modifiedWord/>
      <trackRevisions>false</trackRevisions>
    </reviewItem>
    <reviewItem>
      <errorID>ae3a2114-d061-4ffd-a113-9571e9c6e4a9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6420C6DD</paraID>
      <start>0</start>
      <end>2</end>
      <status>unmodified</status>
      <modifiedWord/>
      <trackRevisions>false</trackRevisions>
    </reviewItem>
    <reviewItem>
      <errorID>4b0bd621-71a1-42b2-803d-0e0f44ad154e</errorID>
      <errorWord>&lt;</errorWord>
      <group>L1_Format</group>
      <groupName>格式问题</groupName>
      <ability>L2_HalfPunc</ability>
      <abilityName>全半角检查</abilityName>
      <candidateList>
        <item>〈</item>
      </candidateList>
      <explain>文本全半角错误。</explain>
      <paraID>4467086F</paraID>
      <start>72</start>
      <end>73</end>
      <status>unmodified</status>
      <modifiedWord/>
      <trackRevisions>false</trackRevisions>
    </reviewItem>
    <reviewItem>
      <errorID>d4a18c5c-576f-47bc-a9a2-4f58540af28f</errorID>
      <errorWord>&gt;的通知》</errorWord>
      <group>L1_Punc</group>
      <groupName>标点问题</groupName>
      <ability>L2_Punc</ability>
      <abilityName>标点符号检查</abilityName>
      <candidateList>
        <item>〉的通知》</item>
      </candidateList>
      <explain/>
      <paraID>4467086F</paraID>
      <start>101</start>
      <end>106</end>
      <status>unmodified</status>
      <modifiedWord/>
      <trackRevisions>false</trackRevisions>
    </reviewItem>
    <reviewItem>
      <errorID>824eaccf-2b6c-4aff-a9c7-8b382b4ee162</errorID>
      <errorWord>人</errorWord>
      <group>L1_Word</group>
      <groupName>字词问题</groupName>
      <ability>L2_Typo</ability>
      <abilityName>字词错误</abilityName>
      <candidateList>
        <item>人在</item>
      </candidateList>
      <explain/>
      <paraID>46732292</paraID>
      <start>5</start>
      <end>6</end>
      <status>unmodified</status>
      <modifiedWord/>
      <trackRevisions>false</trackRevisions>
    </reviewItem>
    <reviewItem>
      <errorID>d236d5f0-635d-4a98-baaa-e411125dd998</errorID>
      <errorWord>须</errorWord>
      <group>L1_Word</group>
      <groupName>字词问题</groupName>
      <ability>L2_Typo</ability>
      <abilityName>字词错误</abilityName>
      <candidateList>
        <item>需</item>
      </candidateList>
      <explain>存在发音相同字词的误用。</explain>
      <paraID>4CA5B062</paraID>
      <start>9</start>
      <end>10</end>
      <status>unmodified</status>
      <modifiedWord/>
      <trackRevisions>false</trackRevisions>
    </reviewItem>
    <reviewItem>
      <errorID>62a82bb5-480a-4ae7-a568-8961bc07356b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0b483796-716b-4015-bb7e-864cd28465d6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30a1c904-7532-4715-a0ba-dcfadf99222e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e89fbd0a-1f9a-4265-96bc-18df963518f2</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334a0fe2-d1e7-4f78-9e40-2b19a7418067</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c5f389c3-c3da-4783-bdcc-ce0a072ca838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2f84cb27-6539-4c3a-a195-6838bbd8701d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b90ff629-17f1-48ae-b22b-eea94de7c60f</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1af5c5eb-1af1-4b84-90f9-1621b87a9416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1166c4dd-4435-485f-a860-587e9fe436c4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6cf73c47-65ca-44a5-b1d5-ff67f836f73f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dcbb19e8-c11f-4629-a6b2-4208efbce135</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24b0985e-a988-4ff0-9c3a-6f7e5ed63080</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5abc25f1-55e4-4a6f-a895-fbbb780adcc9</errorID>
      <errorWord>具有有</errorWord>
      <group>L1_Word</group>
      <groupName>字词问题</groupName>
      <ability>L2_Typo</ability>
      <abilityName>字词错误</abilityName>
      <candidateList>
        <item>具有</item>
      </candidateList>
      <explain>〈动〉有（多用于抽象事物）：～信心｜～伟大的意义。</explain>
      <paraID>60FF73E3</paraID>
      <start>5</start>
      <end>8</end>
      <status>unmodified</status>
      <modifiedWord/>
      <trackRevisions>false</trackRevisions>
    </reviewItem>
    <reviewItem>
      <errorID>a1660704-a152-401e-b92a-3f0941c1c8bd</errorID>
      <errorWord>具有有</errorWord>
      <group>L1_Word</group>
      <groupName>字词问题</groupName>
      <ability>L2_Typo</ability>
      <abilityName>字词错误</abilityName>
      <candidateList>
        <item>具有</item>
      </candidateList>
      <explain>〈动〉有（多用于抽象事物）：～信心｜～伟大的意义。</explain>
      <paraID>430DAD79</paraID>
      <start>5</start>
      <end>8</end>
      <status>unmodified</status>
      <modifiedWord/>
      <trackRevisions>false</trackRevisions>
    </reviewItem>
    <reviewItem>
      <errorID>f35c4405-3535-4dfa-8393-129b097922ea</errorID>
      <errorWord>:</errorWord>
      <group>L1_Format</group>
      <groupName>格式问题</groupName>
      <ability>L2_HalfPunc</ability>
      <abilityName>全半角检查</abilityName>
      <candidateList>
        <item>：</item>
      </candidateList>
      <explain>文本全半角错误。</explain>
      <paraID>430DAD79</paraID>
      <start>29</start>
      <end>30</end>
      <status>unmodified</status>
      <modifiedWord/>
      <trackRevisions>false</trackRevisions>
    </reviewItem>
    <reviewItem>
      <errorID>2b156368-122b-427f-81fc-b85988ed9a57</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28</start>
      <end>32</end>
      <status>unmodified</status>
      <modifiedWord/>
      <trackRevisions>false</trackRevisions>
    </reviewItem>
    <reviewItem>
      <errorID>0fd3f693-8e38-4b60-b5ef-867340508781</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48</start>
      <end>52</end>
      <status>unmodified</status>
      <modifiedWord/>
      <trackRevisions>false</trackRevisions>
    </reviewItem>
    <reviewItem>
      <errorID>787036aa-796d-4e18-aad5-7b2a1669843e</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67</start>
      <end>71</end>
      <status>unmodified</status>
      <modifiedWord/>
      <trackRevisions>false</trackRevisions>
    </reviewItem>
    <reviewItem>
      <errorID>3bb0efeb-da67-48b5-8b3e-f462dca54cb9</errorID>
      <errorWord>章印</errorWord>
      <group>L1_Word</group>
      <groupName>字词问题</groupName>
      <ability>L2_Typo</ability>
      <abilityName>字词错误</abilityName>
      <candidateList>
        <item>印章</item>
      </candidateList>
      <explain/>
      <paraID>2CC5A46B</paraID>
      <start>218</start>
      <end>220</end>
      <status>unmodified</status>
      <modifiedWord/>
      <trackRevisions>false</trackRevisions>
    </reviewItem>
    <reviewItem>
      <errorID>3672214c-12e5-4de5-81e6-1e135b97b2f3</errorID>
      <errorWord>)</errorWord>
      <group>L1_Format</group>
      <groupName>格式问题</groupName>
      <ability>L2_HalfPunc</ability>
      <abilityName>全半角检查</abilityName>
      <candidateList>
        <item>）</item>
      </candidateList>
      <explain>文本全半角错误。</explain>
      <paraID>2CC5A46B</paraID>
      <start>220</start>
      <end>221</end>
      <status>unmodified</status>
      <modifiedWord/>
      <trackRevisions>false</trackRevisions>
    </reviewItem>
    <reviewItem>
      <errorID>637eb8c5-da57-4807-b00b-31778d2ec2a4</errorID>
      <errorWord>交纳</errorWord>
      <group>L1_Word</group>
      <groupName>字词问题</groupName>
      <ability>L2_Typo</ability>
      <abilityName>字词错误</abilityName>
      <candidateList>
        <item>缴纳</item>
      </candidateList>
      <explain>存在发音相同字词的误用。</explain>
      <paraID>2CC5A46B</paraID>
      <start>249</start>
      <end>251</end>
      <status>unmodified</status>
      <modifiedWord/>
      <trackRevisions>false</trackRevisions>
    </reviewItem>
    <reviewItem>
      <errorID>0e5ff5f0-1eeb-4dd7-af22-71d4afae9715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4796B779</paraID>
      <start>0</start>
      <end>2</end>
      <status>unmodified</status>
      <modifiedWord/>
      <trackRevisions>false</trackRevisions>
    </reviewItem>
    <reviewItem>
      <errorID>11599e6f-72be-469c-bbfb-838af7cd97f1</errorID>
      <errorWord>(</errorWord>
      <group>L1_Format</group>
      <groupName>格式问题</groupName>
      <ability>L2_HalfPunc</ability>
      <abilityName>全半角检查</abilityName>
      <candidateList>
        <item>（</item>
      </candidateList>
      <explain>文本全半角错误。</explain>
      <paraID>2DE50441</paraID>
      <start>58</start>
      <end>59</end>
      <status>unmodified</status>
      <modifiedWord/>
      <trackRevisions>false</trackRevisions>
    </reviewItem>
    <reviewItem>
      <errorID>9b37f520-dbf6-417b-a8ca-575fd5501121</errorID>
      <errorWord>)</errorWord>
      <group>L1_Format</group>
      <groupName>格式问题</groupName>
      <ability>L2_HalfPunc</ability>
      <abilityName>全半角检查</abilityName>
      <candidateList>
        <item>）</item>
      </candidateList>
      <explain>文本全半角错误。</explain>
      <paraID>2DE50441</paraID>
      <start>61</start>
      <end>62</end>
      <status>unmodified</status>
      <modifiedWord/>
      <trackRevisions>false</trackRevisions>
    </reviewItem>
    <reviewItem>
      <errorID>d2554fd0-1d50-4ef3-9a79-ec2ab4f55b01</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9ed3298c-35f3-449a-97fa-acc1d71be852</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fe9ff7de-7ba3-4811-9b5b-db9cb75f60ee</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8418ed74-9676-4150-9de5-9137d84d56db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e726f9ff-877d-486a-babb-cd4dc84eabd2</errorID>
      <errorWord>合价</errorWord>
      <group>L1_Word</group>
      <groupName>字词问题</groupName>
      <ability>L2_Typo</ability>
      <abilityName>字词错误</abilityName>
      <candidateList>
        <item>合计</item>
      </candidateList>
      <explain/>
      <paraID>725FCBBC</paraID>
      <start>0</start>
      <end>2</end>
      <status>unmodified</status>
      <modifiedWord/>
      <trackRevisions>false</trackRevisions>
    </reviewItem>
    <reviewItem>
      <errorID>858046de-06f9-45c3-ba7b-8eb4b34cb28b</errorID>
      <errorWord>合价</errorWord>
      <group>L1_Word</group>
      <groupName>字词问题</groupName>
      <ability>L2_Typo</ability>
      <abilityName>字词错误</abilityName>
      <candidateList>
        <item>合计</item>
      </candidateList>
      <explain/>
      <paraID>555B8AE5</paraID>
      <start>0</start>
      <end>2</end>
      <status>unmodified</status>
      <modifiedWord/>
      <trackRevisions>false</trackRevisions>
    </reviewItem>
    <reviewItem>
      <errorID>847b5163-91d6-4791-9197-54affed0ea0a</errorID>
      <errorWord>合价</errorWord>
      <group>L1_Word</group>
      <groupName>字词问题</groupName>
      <ability>L2_Typo</ability>
      <abilityName>字词错误</abilityName>
      <candidateList>
        <item>合计</item>
      </candidateList>
      <explain/>
      <paraID>4FCBAA38</paraID>
      <start>0</start>
      <end>2</end>
      <status>unmodified</status>
      <modifiedWord/>
      <trackRevisions>false</trackRevisions>
    </reviewItem>
    <reviewItem>
      <errorID>c0bd4a3d-3732-4e86-975b-2ec612263cc4</errorID>
      <errorWord>合价</errorWord>
      <group>L1_Word</group>
      <groupName>字词问题</groupName>
      <ability>L2_Typo</ability>
      <abilityName>字词错误</abilityName>
      <candidateList>
        <item>合计</item>
      </candidateList>
      <explain/>
      <paraID>5BF1B306</paraID>
      <start>0</start>
      <end>2</end>
      <status>unmodified</status>
      <modifiedWord/>
      <trackRevisions>false</trackRevisions>
    </reviewItem>
    <reviewItem>
      <errorID>cbbc9709-67c8-4668-948a-110252595431</errorID>
      <errorWord>合价</errorWord>
      <group>L1_Word</group>
      <groupName>字词问题</groupName>
      <ability>L2_Typo</ability>
      <abilityName>字词错误</abilityName>
      <candidateList>
        <item>合计</item>
      </candidateList>
      <explain/>
      <paraID>6082B362</paraID>
      <start>0</start>
      <end>2</end>
      <status>unmodified</status>
      <modifiedWord/>
      <trackRevisions>false</trackRevisions>
    </reviewItem>
    <reviewItem>
      <errorID>3802d21c-e786-44d3-bdc5-930be6729a44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5D4BAB6</paraID>
      <start>0</start>
      <end>2</end>
      <status>unmodified</status>
      <modifiedWord/>
      <trackRevisions>false</trackRevisions>
    </reviewItem>
    <reviewItem>
      <errorID>9bd6b9ef-24fc-4ba2-a2f0-69a3c5c3cde3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4D0B7D82</paraID>
      <start>0</start>
      <end>2</end>
      <status>unmodified</status>
      <modifiedWord/>
      <trackRevisions>false</trackRevisions>
    </reviewItem>
    <reviewItem>
      <errorID>1c446272-ec05-49cf-94b9-5421626ad4d3</errorID>
      <errorWord>项</errorWord>
      <group>L1_Word</group>
      <groupName>字词问题</groupName>
      <ability>L2_Typo</ability>
      <abilityName>字词错误</abilityName>
      <candidateList>
        <item>项目</item>
      </candidateList>
      <explain>〈名〉事物分成的门类：服务～｜体育～｜建设～。</explain>
      <paraID>1DCB4092</paraID>
      <start>22</start>
      <end>23</end>
      <status>unmodified</status>
      <modifiedWord/>
      <trackRevisions>false</trackRevisions>
    </reviewItem>
    <reviewItem>
      <errorID>982da876-d91d-4354-bd7c-45a9541cba25</errorID>
      <errorWord>、、</errorWord>
      <group>L1_Punc</group>
      <groupName>标点问题</groupName>
      <ability>L2_Punc</ability>
      <abilityName>标点符号检查</abilityName>
      <candidateList>
        <item>、</item>
      </candidateList>
      <explain/>
      <paraID>64E14849</paraID>
      <start>2</start>
      <end>4</end>
      <status>unmodified</status>
      <modifiedWord/>
      <trackRevisions>false</trackRevisions>
    </reviewItem>
    <reviewItem>
      <errorID>7c2a7806-be8c-4260-ab3c-2821782d61a9</errorID>
      <errorWord>法律、法规</errorWord>
      <group>L1_Word</group>
      <groupName>字词问题</groupName>
      <ability>L2_Typo</ability>
      <abilityName>字词错误</abilityName>
      <candidateList>
        <item>法律法规</item>
      </candidateList>
      <explain/>
      <paraID>65024D90</paraID>
      <start>20</start>
      <end>25</end>
      <status>unmodified</status>
      <modifiedWord/>
      <trackRevisions>false</trackRevisions>
    </reviewItem>
    <reviewItem>
      <errorID>19ed834b-faa8-439b-94eb-79c31f73f311</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f3c101d1-34a0-4881-b585-c05a640716f7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CD0EEE7-7A09-48E8-86D9-603E9CADC1E0}">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100</Pages>
  <Words>51096</Words>
  <Characters>8435</Characters>
  <Application>Microsoft Office Word</Application>
  <DocSecurity>0</DocSecurity>
  <Lines>70</Lines>
  <Paragraphs>118</Paragraphs>
  <ScaleCrop>false</ScaleCrop>
  <Company>Kingsoft</Company>
  <LinksUpToDate>false</LinksUpToDate>
  <CharactersWithSpaces>59413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NIU(填报)</cp:lastModifiedBy>
  <cp:revision>1040</cp:revision>
  <dcterms:created xsi:type="dcterms:W3CDTF">2014-10-29T12:08:00Z</dcterms:created>
  <dcterms:modified xsi:type="dcterms:W3CDTF">2026-09-18T07:55:00Z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1BE702A81CBC4010B8AB7DE2A042B3A8_13</vt:lpwstr>
  </property>
  <property fmtid="{D5CDD505-2E9C-101B-9397-08002B2CF9AE}" pid="4" name="KSOTemplateDocerSaveRecord">
    <vt:lpwstr>eyJoZGlkIjoiZTZkNDhlNDI4NjRjYTA5OThiODdhY2U0YTAzMWRjMzAiLCJ1c2VySWQiOiIyNTU1ODI2NzcifQ==</vt:lpwstr>
  </property>
</Properties>
</file>