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A9D43A" w14:textId="77777777" w:rsidR="002A4684" w:rsidRDefault="00FF0ADC">
      <w:pPr>
        <w:pStyle w:val="af3"/>
        <w:spacing w:before="120" w:beforeAutospacing="0" w:after="120" w:afterAutospacing="0" w:line="360" w:lineRule="auto"/>
        <w:rPr>
          <w:color w:val="000000" w:themeColor="text1"/>
        </w:rPr>
      </w:pPr>
      <w:r>
        <w:rPr>
          <w:color w:val="000000" w:themeColor="text1"/>
        </w:rPr>
        <w:t> </w:t>
      </w:r>
    </w:p>
    <w:p w14:paraId="4ACB3DA4" w14:textId="77777777" w:rsidR="002A4684" w:rsidRDefault="00FF0ADC">
      <w:pPr>
        <w:pStyle w:val="af3"/>
        <w:spacing w:before="120" w:beforeAutospacing="0" w:after="120" w:afterAutospacing="0" w:line="360" w:lineRule="auto"/>
        <w:ind w:firstLine="1687"/>
        <w:jc w:val="center"/>
        <w:rPr>
          <w:color w:val="000000" w:themeColor="text1"/>
        </w:rPr>
      </w:pPr>
      <w:r>
        <w:rPr>
          <w:rFonts w:ascii="Arial" w:hAnsi="Arial" w:cs="Arial"/>
          <w:b/>
          <w:color w:val="000000" w:themeColor="text1"/>
          <w:sz w:val="84"/>
          <w:szCs w:val="84"/>
        </w:rPr>
        <w:t>招</w:t>
      </w:r>
      <w:r>
        <w:rPr>
          <w:rFonts w:ascii="Arial" w:hAnsi="Arial" w:cs="Arial"/>
          <w:b/>
          <w:color w:val="000000" w:themeColor="text1"/>
          <w:sz w:val="84"/>
          <w:szCs w:val="84"/>
        </w:rPr>
        <w:t xml:space="preserve"> </w:t>
      </w:r>
      <w:r>
        <w:rPr>
          <w:rFonts w:ascii="Arial" w:hAnsi="Arial" w:cs="Arial"/>
          <w:b/>
          <w:color w:val="000000" w:themeColor="text1"/>
          <w:sz w:val="84"/>
          <w:szCs w:val="84"/>
        </w:rPr>
        <w:t>标</w:t>
      </w:r>
      <w:r>
        <w:rPr>
          <w:rFonts w:ascii="Arial" w:hAnsi="Arial" w:cs="Arial"/>
          <w:b/>
          <w:color w:val="000000" w:themeColor="text1"/>
          <w:sz w:val="84"/>
          <w:szCs w:val="84"/>
        </w:rPr>
        <w:t xml:space="preserve"> </w:t>
      </w:r>
      <w:r>
        <w:rPr>
          <w:rFonts w:ascii="Arial" w:hAnsi="Arial" w:cs="Arial"/>
          <w:b/>
          <w:color w:val="000000" w:themeColor="text1"/>
          <w:sz w:val="84"/>
          <w:szCs w:val="84"/>
        </w:rPr>
        <w:t>文</w:t>
      </w:r>
      <w:r>
        <w:rPr>
          <w:rFonts w:ascii="Arial" w:hAnsi="Arial" w:cs="Arial"/>
          <w:b/>
          <w:color w:val="000000" w:themeColor="text1"/>
          <w:sz w:val="84"/>
          <w:szCs w:val="84"/>
        </w:rPr>
        <w:t xml:space="preserve"> </w:t>
      </w:r>
      <w:r>
        <w:rPr>
          <w:rFonts w:ascii="Arial" w:hAnsi="Arial" w:cs="Arial"/>
          <w:b/>
          <w:color w:val="000000" w:themeColor="text1"/>
          <w:sz w:val="84"/>
          <w:szCs w:val="84"/>
        </w:rPr>
        <w:t>件</w:t>
      </w:r>
    </w:p>
    <w:p w14:paraId="60E434A2" w14:textId="77777777" w:rsidR="002A4684" w:rsidRDefault="00FF0ADC">
      <w:pPr>
        <w:pStyle w:val="af3"/>
        <w:spacing w:before="120" w:beforeAutospacing="0" w:after="120" w:afterAutospacing="0" w:line="360" w:lineRule="auto"/>
        <w:ind w:firstLine="643"/>
        <w:rPr>
          <w:color w:val="000000" w:themeColor="text1"/>
        </w:rPr>
      </w:pPr>
      <w:r>
        <w:rPr>
          <w:rFonts w:ascii="Arial" w:hAnsi="Arial" w:cs="Arial"/>
          <w:b/>
          <w:color w:val="000000" w:themeColor="text1"/>
          <w:sz w:val="32"/>
          <w:szCs w:val="32"/>
        </w:rPr>
        <w:t>项目名称：</w:t>
      </w:r>
      <w:bookmarkStart w:id="0" w:name="OLE_LINK2"/>
      <w:r>
        <w:rPr>
          <w:rFonts w:ascii="Arial" w:eastAsia="宋体" w:hAnsi="Arial" w:cs="Arial" w:hint="eastAsia"/>
          <w:b/>
          <w:color w:val="000000" w:themeColor="text1"/>
          <w:sz w:val="32"/>
          <w:szCs w:val="32"/>
        </w:rPr>
        <w:t>江苏省阜宁中等专业学校家政服务基地提升设备采购项目</w:t>
      </w:r>
    </w:p>
    <w:bookmarkEnd w:id="0"/>
    <w:p w14:paraId="568EA975" w14:textId="77777777" w:rsidR="002A4684" w:rsidRDefault="002A4684">
      <w:pPr>
        <w:pStyle w:val="af3"/>
        <w:spacing w:before="120" w:beforeAutospacing="0" w:after="120" w:afterAutospacing="0" w:line="360" w:lineRule="auto"/>
        <w:ind w:firstLine="480"/>
        <w:rPr>
          <w:color w:val="000000" w:themeColor="text1"/>
        </w:rPr>
      </w:pPr>
    </w:p>
    <w:p w14:paraId="2DE7B564" w14:textId="6CC0D808" w:rsidR="002A4684" w:rsidRDefault="00FF0ADC">
      <w:pPr>
        <w:pStyle w:val="af3"/>
        <w:spacing w:before="120" w:beforeAutospacing="0" w:after="120" w:afterAutospacing="0" w:line="360" w:lineRule="auto"/>
        <w:ind w:firstLine="643"/>
        <w:jc w:val="both"/>
        <w:rPr>
          <w:color w:val="000000" w:themeColor="text1"/>
        </w:rPr>
      </w:pPr>
      <w:r>
        <w:rPr>
          <w:rFonts w:ascii="Arial" w:hAnsi="Arial" w:cs="Arial"/>
          <w:b/>
          <w:color w:val="000000" w:themeColor="text1"/>
          <w:sz w:val="32"/>
          <w:szCs w:val="32"/>
        </w:rPr>
        <w:t>项目编号：</w:t>
      </w:r>
      <w:r w:rsidR="00DC71F3" w:rsidRPr="00DC71F3">
        <w:rPr>
          <w:rFonts w:ascii="Arial" w:hAnsi="Arial" w:cs="Arial"/>
          <w:b/>
          <w:color w:val="000000" w:themeColor="text1"/>
          <w:sz w:val="32"/>
          <w:szCs w:val="32"/>
        </w:rPr>
        <w:t>JSZC-320923-JSXT-G2026-0010</w:t>
      </w:r>
      <w:r>
        <w:rPr>
          <w:rFonts w:ascii="Arial" w:hAnsi="Arial" w:cs="Arial"/>
          <w:b/>
          <w:color w:val="000000" w:themeColor="text1"/>
          <w:sz w:val="32"/>
          <w:szCs w:val="32"/>
        </w:rPr>
        <w:tab/>
      </w:r>
    </w:p>
    <w:p w14:paraId="2926E52A" w14:textId="77777777" w:rsidR="002A4684" w:rsidRDefault="00FF0ADC">
      <w:pPr>
        <w:pStyle w:val="af3"/>
        <w:spacing w:beforeAutospacing="0" w:afterAutospacing="0" w:line="360" w:lineRule="auto"/>
        <w:rPr>
          <w:color w:val="000000" w:themeColor="text1"/>
        </w:rPr>
      </w:pPr>
      <w:r>
        <w:rPr>
          <w:color w:val="000000" w:themeColor="text1"/>
        </w:rPr>
        <w:t> </w:t>
      </w:r>
    </w:p>
    <w:p w14:paraId="37D5E739" w14:textId="77777777" w:rsidR="002A4684" w:rsidRDefault="00FF0ADC">
      <w:pPr>
        <w:pStyle w:val="af3"/>
        <w:spacing w:beforeAutospacing="0" w:afterAutospacing="0" w:line="360" w:lineRule="auto"/>
        <w:rPr>
          <w:color w:val="000000" w:themeColor="text1"/>
        </w:rPr>
      </w:pPr>
      <w:r>
        <w:rPr>
          <w:color w:val="000000" w:themeColor="text1"/>
        </w:rPr>
        <w:t> </w:t>
      </w:r>
    </w:p>
    <w:p w14:paraId="381EBCF8" w14:textId="77777777" w:rsidR="002A4684" w:rsidRDefault="00FF0ADC">
      <w:pPr>
        <w:pStyle w:val="af3"/>
        <w:spacing w:beforeAutospacing="0" w:afterAutospacing="0" w:line="360" w:lineRule="auto"/>
        <w:rPr>
          <w:color w:val="000000" w:themeColor="text1"/>
        </w:rPr>
      </w:pPr>
      <w:r>
        <w:rPr>
          <w:color w:val="000000" w:themeColor="text1"/>
        </w:rPr>
        <w:t> </w:t>
      </w:r>
    </w:p>
    <w:p w14:paraId="4C180711" w14:textId="77777777" w:rsidR="002A4684" w:rsidRDefault="00FF0ADC">
      <w:pPr>
        <w:pStyle w:val="af3"/>
        <w:spacing w:beforeAutospacing="0" w:afterAutospacing="0" w:line="360" w:lineRule="auto"/>
        <w:rPr>
          <w:color w:val="000000" w:themeColor="text1"/>
        </w:rPr>
      </w:pPr>
      <w:r>
        <w:rPr>
          <w:color w:val="000000" w:themeColor="text1"/>
        </w:rPr>
        <w:t> </w:t>
      </w:r>
    </w:p>
    <w:p w14:paraId="3260F04D" w14:textId="77777777" w:rsidR="002A4684" w:rsidRDefault="00FF0ADC">
      <w:pPr>
        <w:pStyle w:val="af3"/>
        <w:spacing w:beforeAutospacing="0" w:afterAutospacing="0" w:line="360" w:lineRule="auto"/>
        <w:rPr>
          <w:color w:val="000000" w:themeColor="text1"/>
        </w:rPr>
      </w:pPr>
      <w:r>
        <w:rPr>
          <w:color w:val="000000" w:themeColor="text1"/>
        </w:rPr>
        <w:t> </w:t>
      </w:r>
    </w:p>
    <w:p w14:paraId="7B85D1C1" w14:textId="77777777" w:rsidR="002A4684" w:rsidRDefault="00FF0ADC">
      <w:pPr>
        <w:pStyle w:val="af3"/>
        <w:spacing w:beforeAutospacing="0" w:afterAutospacing="0" w:line="360" w:lineRule="auto"/>
        <w:rPr>
          <w:color w:val="000000" w:themeColor="text1"/>
        </w:rPr>
      </w:pPr>
      <w:r>
        <w:rPr>
          <w:color w:val="000000" w:themeColor="text1"/>
        </w:rPr>
        <w:t> </w:t>
      </w:r>
    </w:p>
    <w:p w14:paraId="496AC510" w14:textId="77777777" w:rsidR="002A4684" w:rsidRDefault="002A4684">
      <w:pPr>
        <w:pStyle w:val="af3"/>
        <w:spacing w:beforeAutospacing="0" w:afterAutospacing="0" w:line="360" w:lineRule="auto"/>
        <w:rPr>
          <w:color w:val="000000" w:themeColor="text1"/>
        </w:rPr>
      </w:pPr>
    </w:p>
    <w:p w14:paraId="26FBE095" w14:textId="77777777" w:rsidR="002A4684" w:rsidRDefault="002A4684">
      <w:pPr>
        <w:pStyle w:val="af3"/>
        <w:spacing w:beforeAutospacing="0" w:afterAutospacing="0" w:line="360" w:lineRule="auto"/>
        <w:rPr>
          <w:color w:val="000000" w:themeColor="text1"/>
        </w:rPr>
      </w:pPr>
    </w:p>
    <w:p w14:paraId="5D299307" w14:textId="77777777" w:rsidR="002A4684" w:rsidRDefault="002A4684">
      <w:pPr>
        <w:pStyle w:val="af3"/>
        <w:spacing w:beforeAutospacing="0" w:afterAutospacing="0" w:line="360" w:lineRule="auto"/>
        <w:rPr>
          <w:color w:val="000000" w:themeColor="text1"/>
        </w:rPr>
      </w:pPr>
    </w:p>
    <w:p w14:paraId="042F7200" w14:textId="77777777" w:rsidR="002A4684" w:rsidRDefault="002A4684">
      <w:pPr>
        <w:pStyle w:val="af3"/>
        <w:spacing w:beforeAutospacing="0" w:afterAutospacing="0" w:line="360" w:lineRule="auto"/>
        <w:rPr>
          <w:color w:val="000000" w:themeColor="text1"/>
        </w:rPr>
      </w:pPr>
    </w:p>
    <w:p w14:paraId="305F5B7E" w14:textId="77777777" w:rsidR="002A4684" w:rsidRDefault="002A4684">
      <w:pPr>
        <w:pStyle w:val="af3"/>
        <w:spacing w:beforeAutospacing="0" w:afterAutospacing="0" w:line="360" w:lineRule="auto"/>
        <w:rPr>
          <w:color w:val="000000" w:themeColor="text1"/>
        </w:rPr>
      </w:pPr>
    </w:p>
    <w:p w14:paraId="70164ABE" w14:textId="77777777" w:rsidR="002A4684" w:rsidRDefault="002A4684">
      <w:pPr>
        <w:pStyle w:val="af3"/>
        <w:spacing w:beforeAutospacing="0" w:afterAutospacing="0" w:line="360" w:lineRule="auto"/>
        <w:rPr>
          <w:color w:val="000000" w:themeColor="text1"/>
        </w:rPr>
      </w:pPr>
    </w:p>
    <w:p w14:paraId="3DF7E29F" w14:textId="77777777" w:rsidR="002A4684" w:rsidRDefault="00FF0ADC">
      <w:pPr>
        <w:pStyle w:val="af3"/>
        <w:spacing w:beforeAutospacing="0" w:afterAutospacing="0" w:line="360" w:lineRule="auto"/>
        <w:rPr>
          <w:color w:val="000000" w:themeColor="text1"/>
        </w:rPr>
      </w:pPr>
      <w:r>
        <w:rPr>
          <w:color w:val="000000" w:themeColor="text1"/>
        </w:rPr>
        <w:t> </w:t>
      </w:r>
    </w:p>
    <w:p w14:paraId="5A926950" w14:textId="77777777" w:rsidR="002A4684" w:rsidRDefault="00FF0ADC">
      <w:pPr>
        <w:pStyle w:val="af3"/>
        <w:spacing w:before="120" w:beforeAutospacing="0" w:after="120" w:afterAutospacing="0" w:line="360" w:lineRule="auto"/>
        <w:ind w:firstLine="643"/>
        <w:jc w:val="center"/>
        <w:rPr>
          <w:rFonts w:ascii="Arial" w:eastAsia="宋体" w:hAnsi="Arial" w:cs="Arial"/>
          <w:b/>
          <w:color w:val="000000" w:themeColor="text1"/>
          <w:sz w:val="32"/>
          <w:szCs w:val="32"/>
        </w:rPr>
      </w:pPr>
      <w:r>
        <w:rPr>
          <w:rFonts w:ascii="Arial" w:eastAsia="宋体" w:hAnsi="Arial" w:cs="Arial" w:hint="eastAsia"/>
          <w:b/>
          <w:color w:val="000000" w:themeColor="text1"/>
          <w:sz w:val="32"/>
          <w:szCs w:val="32"/>
        </w:rPr>
        <w:t>江苏省阜宁中等专业学校</w:t>
      </w:r>
    </w:p>
    <w:p w14:paraId="48DE62A8" w14:textId="29976A48" w:rsidR="002A4684" w:rsidRDefault="00FF0ADC">
      <w:pPr>
        <w:pStyle w:val="af3"/>
        <w:spacing w:before="120" w:beforeAutospacing="0" w:after="120" w:afterAutospacing="0" w:line="360" w:lineRule="auto"/>
        <w:ind w:firstLine="643"/>
        <w:jc w:val="center"/>
        <w:rPr>
          <w:color w:val="000000" w:themeColor="text1"/>
        </w:rPr>
      </w:pPr>
      <w:r>
        <w:rPr>
          <w:rFonts w:ascii="Arial" w:hAnsi="Arial" w:cs="Arial" w:hint="eastAsia"/>
          <w:b/>
          <w:color w:val="000000" w:themeColor="text1"/>
          <w:sz w:val="32"/>
          <w:szCs w:val="32"/>
        </w:rPr>
        <w:t>202</w:t>
      </w:r>
      <w:r>
        <w:rPr>
          <w:rFonts w:ascii="Arial" w:hAnsi="Arial" w:cs="Arial"/>
          <w:b/>
          <w:color w:val="000000" w:themeColor="text1"/>
          <w:sz w:val="32"/>
          <w:szCs w:val="32"/>
        </w:rPr>
        <w:t>6</w:t>
      </w:r>
      <w:r>
        <w:rPr>
          <w:rFonts w:ascii="Arial" w:hAnsi="Arial" w:cs="Arial"/>
          <w:b/>
          <w:color w:val="000000" w:themeColor="text1"/>
          <w:sz w:val="32"/>
          <w:szCs w:val="32"/>
        </w:rPr>
        <w:t>年</w:t>
      </w:r>
      <w:r>
        <w:rPr>
          <w:rFonts w:ascii="Arial" w:hAnsi="Arial" w:cs="Arial"/>
          <w:b/>
          <w:color w:val="000000" w:themeColor="text1"/>
          <w:sz w:val="32"/>
          <w:szCs w:val="32"/>
        </w:rPr>
        <w:t>9</w:t>
      </w:r>
      <w:r>
        <w:rPr>
          <w:rFonts w:ascii="Arial" w:hAnsi="Arial" w:cs="Arial"/>
          <w:b/>
          <w:color w:val="000000" w:themeColor="text1"/>
          <w:sz w:val="32"/>
          <w:szCs w:val="32"/>
        </w:rPr>
        <w:t>月</w:t>
      </w:r>
      <w:r w:rsidR="00C51C5F">
        <w:rPr>
          <w:rFonts w:ascii="Arial" w:hAnsi="Arial" w:cs="Arial"/>
          <w:b/>
          <w:color w:val="000000" w:themeColor="text1"/>
          <w:sz w:val="32"/>
          <w:szCs w:val="32"/>
        </w:rPr>
        <w:t>16</w:t>
      </w:r>
      <w:r>
        <w:rPr>
          <w:rFonts w:ascii="Arial" w:hAnsi="Arial" w:cs="Arial" w:hint="eastAsia"/>
          <w:b/>
          <w:color w:val="000000" w:themeColor="text1"/>
          <w:sz w:val="32"/>
          <w:szCs w:val="32"/>
        </w:rPr>
        <w:t>日</w:t>
      </w:r>
    </w:p>
    <w:p w14:paraId="1A1FF07E" w14:textId="77777777" w:rsidR="002A4684" w:rsidRDefault="00FF0ADC">
      <w:pPr>
        <w:pStyle w:val="af3"/>
        <w:spacing w:before="120" w:beforeAutospacing="0" w:after="120" w:afterAutospacing="0" w:line="360" w:lineRule="auto"/>
        <w:rPr>
          <w:color w:val="000000" w:themeColor="text1"/>
        </w:rPr>
      </w:pPr>
      <w:r>
        <w:rPr>
          <w:rFonts w:ascii="Arial" w:hAnsi="Arial" w:cs="Arial"/>
          <w:color w:val="000000" w:themeColor="text1"/>
        </w:rPr>
        <w:t xml:space="preserve">                        </w:t>
      </w:r>
    </w:p>
    <w:p w14:paraId="6D9B04D7" w14:textId="77777777" w:rsidR="002A4684" w:rsidRDefault="00FF0ADC">
      <w:pPr>
        <w:pStyle w:val="af3"/>
        <w:spacing w:before="120" w:beforeAutospacing="0" w:after="120" w:afterAutospacing="0" w:line="360" w:lineRule="auto"/>
        <w:jc w:val="center"/>
        <w:rPr>
          <w:color w:val="000000" w:themeColor="text1"/>
        </w:rPr>
      </w:pPr>
      <w:r>
        <w:rPr>
          <w:color w:val="000000" w:themeColor="text1"/>
        </w:rPr>
        <w:t> </w:t>
      </w:r>
    </w:p>
    <w:p w14:paraId="1B0A0FCC" w14:textId="77777777" w:rsidR="002A4684" w:rsidRDefault="00FF0ADC">
      <w:pPr>
        <w:pStyle w:val="af3"/>
        <w:spacing w:beforeAutospacing="0" w:afterAutospacing="0" w:line="480" w:lineRule="auto"/>
        <w:ind w:firstLine="420"/>
        <w:jc w:val="center"/>
        <w:rPr>
          <w:color w:val="000000" w:themeColor="text1"/>
        </w:rPr>
      </w:pPr>
      <w:r>
        <w:rPr>
          <w:rFonts w:ascii="Times New Roman" w:hAnsi="Times New Roman"/>
          <w:color w:val="000000" w:themeColor="text1"/>
          <w:sz w:val="21"/>
          <w:szCs w:val="21"/>
        </w:rPr>
        <w:br w:type="page"/>
      </w:r>
      <w:r>
        <w:rPr>
          <w:rFonts w:ascii="Times New Roman" w:hAnsi="Times New Roman"/>
          <w:color w:val="000000" w:themeColor="text1"/>
          <w:sz w:val="21"/>
          <w:szCs w:val="21"/>
        </w:rPr>
        <w:lastRenderedPageBreak/>
        <w:t> </w:t>
      </w:r>
      <w:bookmarkStart w:id="1" w:name="_Toc523127445"/>
      <w:bookmarkStart w:id="2" w:name="_Toc120614210"/>
      <w:bookmarkStart w:id="3" w:name="_Toc513029200"/>
      <w:bookmarkStart w:id="4" w:name="_Toc20823272"/>
      <w:bookmarkStart w:id="5" w:name="_Toc16938516"/>
      <w:bookmarkStart w:id="6" w:name="_Toc479757206"/>
      <w:r>
        <w:rPr>
          <w:rFonts w:ascii="黑体" w:eastAsia="黑体" w:hAnsi="宋体" w:cs="黑体"/>
          <w:b/>
          <w:color w:val="000000" w:themeColor="text1"/>
          <w:sz w:val="44"/>
          <w:szCs w:val="44"/>
        </w:rPr>
        <w:t>总</w:t>
      </w:r>
      <w:r>
        <w:rPr>
          <w:rFonts w:ascii="黑体" w:eastAsia="黑体" w:hAnsi="宋体" w:cs="黑体"/>
          <w:b/>
          <w:color w:val="000000" w:themeColor="text1"/>
          <w:sz w:val="44"/>
          <w:szCs w:val="44"/>
        </w:rPr>
        <w:t> </w:t>
      </w:r>
      <w:r>
        <w:rPr>
          <w:rFonts w:ascii="黑体" w:eastAsia="黑体" w:hAnsi="宋体" w:cs="黑体"/>
          <w:b/>
          <w:color w:val="000000" w:themeColor="text1"/>
          <w:sz w:val="44"/>
          <w:szCs w:val="44"/>
        </w:rPr>
        <w:t xml:space="preserve"> 目</w:t>
      </w:r>
      <w:r>
        <w:rPr>
          <w:rFonts w:ascii="黑体" w:eastAsia="黑体" w:hAnsi="宋体" w:cs="黑体"/>
          <w:b/>
          <w:color w:val="000000" w:themeColor="text1"/>
          <w:sz w:val="44"/>
          <w:szCs w:val="44"/>
        </w:rPr>
        <w:t> </w:t>
      </w:r>
      <w:r>
        <w:rPr>
          <w:rFonts w:ascii="黑体" w:eastAsia="黑体" w:hAnsi="宋体" w:cs="黑体"/>
          <w:b/>
          <w:color w:val="000000" w:themeColor="text1"/>
          <w:sz w:val="44"/>
          <w:szCs w:val="44"/>
        </w:rPr>
        <w:t xml:space="preserve"> 录</w:t>
      </w:r>
      <w:bookmarkEnd w:id="1"/>
      <w:bookmarkEnd w:id="2"/>
      <w:bookmarkEnd w:id="3"/>
      <w:bookmarkEnd w:id="4"/>
      <w:bookmarkEnd w:id="5"/>
      <w:bookmarkEnd w:id="6"/>
    </w:p>
    <w:p w14:paraId="24BB874F" w14:textId="77777777" w:rsidR="002A4684" w:rsidRDefault="00FF0ADC">
      <w:pPr>
        <w:pStyle w:val="af3"/>
        <w:spacing w:beforeAutospacing="0" w:afterAutospacing="0" w:line="480" w:lineRule="auto"/>
        <w:jc w:val="both"/>
        <w:rPr>
          <w:color w:val="000000" w:themeColor="text1"/>
        </w:rPr>
      </w:pPr>
      <w:r>
        <w:rPr>
          <w:color w:val="000000" w:themeColor="text1"/>
        </w:rPr>
        <w:t> </w:t>
      </w:r>
    </w:p>
    <w:p w14:paraId="0BE109DC" w14:textId="77777777" w:rsidR="002A4684" w:rsidRDefault="00FF0ADC">
      <w:pPr>
        <w:pStyle w:val="af3"/>
        <w:tabs>
          <w:tab w:val="left" w:pos="1441"/>
        </w:tabs>
        <w:spacing w:beforeAutospacing="0" w:afterAutospacing="0" w:line="480" w:lineRule="auto"/>
        <w:jc w:val="both"/>
        <w:rPr>
          <w:color w:val="000000" w:themeColor="text1"/>
        </w:rPr>
      </w:pPr>
      <w:r>
        <w:rPr>
          <w:rFonts w:ascii="黑体" w:eastAsia="黑体" w:hAnsi="宋体" w:cs="黑体" w:hint="eastAsia"/>
          <w:color w:val="000000" w:themeColor="text1"/>
          <w:sz w:val="36"/>
          <w:szCs w:val="36"/>
        </w:rPr>
        <w:t>第一章 招标公告</w:t>
      </w:r>
    </w:p>
    <w:p w14:paraId="7C522B2E" w14:textId="77777777" w:rsidR="002A4684" w:rsidRDefault="00FF0ADC">
      <w:pPr>
        <w:pStyle w:val="af3"/>
        <w:tabs>
          <w:tab w:val="left" w:pos="1441"/>
        </w:tabs>
        <w:spacing w:beforeAutospacing="0" w:afterAutospacing="0" w:line="480" w:lineRule="auto"/>
        <w:jc w:val="both"/>
        <w:rPr>
          <w:color w:val="000000" w:themeColor="text1"/>
        </w:rPr>
      </w:pPr>
      <w:r>
        <w:rPr>
          <w:rFonts w:ascii="黑体" w:eastAsia="黑体" w:hAnsi="宋体" w:cs="黑体" w:hint="eastAsia"/>
          <w:color w:val="000000" w:themeColor="text1"/>
          <w:sz w:val="36"/>
          <w:szCs w:val="36"/>
        </w:rPr>
        <w:t>第二章 投标人须知</w:t>
      </w:r>
      <w:r>
        <w:rPr>
          <w:rFonts w:ascii="黑体" w:eastAsia="黑体" w:hAnsi="宋体" w:cs="黑体" w:hint="eastAsia"/>
          <w:color w:val="000000" w:themeColor="text1"/>
          <w:sz w:val="36"/>
          <w:szCs w:val="36"/>
        </w:rPr>
        <w:t> </w:t>
      </w:r>
      <w:r>
        <w:rPr>
          <w:rFonts w:ascii="黑体" w:eastAsia="黑体" w:hAnsi="宋体" w:cs="黑体" w:hint="eastAsia"/>
          <w:color w:val="000000" w:themeColor="text1"/>
          <w:sz w:val="36"/>
          <w:szCs w:val="36"/>
        </w:rPr>
        <w:t xml:space="preserve"> </w:t>
      </w:r>
    </w:p>
    <w:p w14:paraId="4B510CDE" w14:textId="77777777" w:rsidR="002A4684" w:rsidRDefault="00FF0ADC">
      <w:pPr>
        <w:pStyle w:val="af3"/>
        <w:tabs>
          <w:tab w:val="left" w:pos="1441"/>
        </w:tabs>
        <w:spacing w:beforeAutospacing="0" w:afterAutospacing="0" w:line="480" w:lineRule="auto"/>
        <w:jc w:val="both"/>
        <w:rPr>
          <w:color w:val="000000" w:themeColor="text1"/>
        </w:rPr>
      </w:pPr>
      <w:r>
        <w:rPr>
          <w:rFonts w:ascii="黑体" w:eastAsia="黑体" w:hAnsi="宋体" w:cs="黑体" w:hint="eastAsia"/>
          <w:color w:val="000000" w:themeColor="text1"/>
          <w:sz w:val="36"/>
          <w:szCs w:val="36"/>
        </w:rPr>
        <w:t>第三章 合同条款</w:t>
      </w:r>
    </w:p>
    <w:p w14:paraId="35CAB5B5" w14:textId="77777777" w:rsidR="002A4684" w:rsidRDefault="00FF0ADC">
      <w:pPr>
        <w:pStyle w:val="af3"/>
        <w:tabs>
          <w:tab w:val="left" w:pos="1441"/>
        </w:tabs>
        <w:spacing w:beforeAutospacing="0" w:afterAutospacing="0" w:line="480" w:lineRule="auto"/>
        <w:jc w:val="both"/>
        <w:rPr>
          <w:color w:val="000000" w:themeColor="text1"/>
        </w:rPr>
      </w:pPr>
      <w:r>
        <w:rPr>
          <w:rFonts w:ascii="黑体" w:eastAsia="黑体" w:hAnsi="宋体" w:cs="黑体" w:hint="eastAsia"/>
          <w:color w:val="000000" w:themeColor="text1"/>
          <w:sz w:val="36"/>
          <w:szCs w:val="36"/>
        </w:rPr>
        <w:t>第四章 采购需求</w:t>
      </w:r>
    </w:p>
    <w:p w14:paraId="12FD980E" w14:textId="77777777" w:rsidR="002A4684" w:rsidRDefault="00FF0ADC">
      <w:pPr>
        <w:pStyle w:val="af3"/>
        <w:tabs>
          <w:tab w:val="left" w:pos="1441"/>
        </w:tabs>
        <w:spacing w:beforeAutospacing="0" w:afterAutospacing="0" w:line="480" w:lineRule="auto"/>
        <w:jc w:val="both"/>
        <w:rPr>
          <w:color w:val="000000" w:themeColor="text1"/>
        </w:rPr>
      </w:pPr>
      <w:r>
        <w:rPr>
          <w:rFonts w:ascii="黑体" w:eastAsia="黑体" w:hAnsi="宋体" w:cs="黑体" w:hint="eastAsia"/>
          <w:color w:val="000000" w:themeColor="text1"/>
          <w:sz w:val="36"/>
          <w:szCs w:val="36"/>
        </w:rPr>
        <w:t>第五章 评标方法与评标标准</w:t>
      </w:r>
    </w:p>
    <w:p w14:paraId="15602893" w14:textId="77777777" w:rsidR="002A4684" w:rsidRDefault="00FF0ADC">
      <w:pPr>
        <w:pStyle w:val="af3"/>
        <w:tabs>
          <w:tab w:val="left" w:pos="1441"/>
        </w:tabs>
        <w:spacing w:beforeAutospacing="0" w:afterAutospacing="0" w:line="480" w:lineRule="auto"/>
        <w:jc w:val="both"/>
        <w:rPr>
          <w:color w:val="000000" w:themeColor="text1"/>
        </w:rPr>
      </w:pPr>
      <w:r>
        <w:rPr>
          <w:rFonts w:ascii="黑体" w:eastAsia="黑体" w:hAnsi="宋体" w:cs="黑体" w:hint="eastAsia"/>
          <w:color w:val="000000" w:themeColor="text1"/>
          <w:sz w:val="36"/>
          <w:szCs w:val="36"/>
        </w:rPr>
        <w:t>第六章 投标文件格式</w:t>
      </w:r>
    </w:p>
    <w:p w14:paraId="534DE13F" w14:textId="77777777" w:rsidR="002A4684" w:rsidRDefault="00FF0ADC">
      <w:pPr>
        <w:pStyle w:val="af3"/>
        <w:spacing w:beforeAutospacing="0" w:afterAutospacing="0"/>
        <w:jc w:val="both"/>
        <w:rPr>
          <w:color w:val="000000" w:themeColor="text1"/>
        </w:rPr>
      </w:pPr>
      <w:r>
        <w:rPr>
          <w:color w:val="000000" w:themeColor="text1"/>
        </w:rPr>
        <w:t> </w:t>
      </w:r>
    </w:p>
    <w:p w14:paraId="5B3C47C5" w14:textId="77777777" w:rsidR="002A4684" w:rsidRDefault="00FF0ADC">
      <w:pPr>
        <w:pStyle w:val="af3"/>
        <w:spacing w:beforeAutospacing="0" w:afterAutospacing="0"/>
        <w:jc w:val="both"/>
        <w:rPr>
          <w:color w:val="000000" w:themeColor="text1"/>
        </w:rPr>
      </w:pPr>
      <w:r>
        <w:rPr>
          <w:color w:val="000000" w:themeColor="text1"/>
        </w:rPr>
        <w:t> </w:t>
      </w:r>
    </w:p>
    <w:p w14:paraId="1026E6EC" w14:textId="77777777" w:rsidR="002A4684" w:rsidRDefault="00FF0ADC">
      <w:pPr>
        <w:pStyle w:val="af3"/>
        <w:spacing w:beforeAutospacing="0" w:afterAutospacing="0"/>
        <w:jc w:val="both"/>
        <w:rPr>
          <w:color w:val="000000" w:themeColor="text1"/>
        </w:rPr>
      </w:pPr>
      <w:r>
        <w:rPr>
          <w:color w:val="000000" w:themeColor="text1"/>
        </w:rPr>
        <w:t> </w:t>
      </w:r>
    </w:p>
    <w:p w14:paraId="77EDD784" w14:textId="77777777" w:rsidR="002A4684" w:rsidRDefault="00FF0ADC">
      <w:pPr>
        <w:pStyle w:val="af3"/>
        <w:spacing w:beforeAutospacing="0" w:afterAutospacing="0"/>
        <w:jc w:val="both"/>
        <w:rPr>
          <w:color w:val="000000" w:themeColor="text1"/>
        </w:rPr>
      </w:pPr>
      <w:r>
        <w:rPr>
          <w:color w:val="000000" w:themeColor="text1"/>
        </w:rPr>
        <w:t> </w:t>
      </w:r>
    </w:p>
    <w:p w14:paraId="0CEF2CA3" w14:textId="77777777" w:rsidR="002A4684" w:rsidRDefault="00FF0ADC">
      <w:pPr>
        <w:pStyle w:val="af3"/>
        <w:spacing w:beforeAutospacing="0" w:afterAutospacing="0"/>
        <w:jc w:val="both"/>
        <w:rPr>
          <w:color w:val="000000" w:themeColor="text1"/>
        </w:rPr>
      </w:pPr>
      <w:r>
        <w:rPr>
          <w:color w:val="000000" w:themeColor="text1"/>
        </w:rPr>
        <w:t> </w:t>
      </w:r>
    </w:p>
    <w:p w14:paraId="199834B7" w14:textId="77777777" w:rsidR="002A4684" w:rsidRDefault="00FF0ADC">
      <w:pPr>
        <w:pStyle w:val="af3"/>
        <w:spacing w:beforeAutospacing="0" w:afterAutospacing="0"/>
        <w:jc w:val="both"/>
        <w:rPr>
          <w:color w:val="000000" w:themeColor="text1"/>
        </w:rPr>
      </w:pPr>
      <w:r>
        <w:rPr>
          <w:color w:val="000000" w:themeColor="text1"/>
        </w:rPr>
        <w:t> </w:t>
      </w:r>
    </w:p>
    <w:p w14:paraId="5973B429" w14:textId="77777777" w:rsidR="002A4684" w:rsidRDefault="00FF0ADC">
      <w:pPr>
        <w:pStyle w:val="af3"/>
        <w:spacing w:beforeAutospacing="0" w:afterAutospacing="0"/>
        <w:jc w:val="both"/>
        <w:rPr>
          <w:color w:val="000000" w:themeColor="text1"/>
        </w:rPr>
      </w:pPr>
      <w:r>
        <w:rPr>
          <w:color w:val="000000" w:themeColor="text1"/>
        </w:rPr>
        <w:t> </w:t>
      </w:r>
    </w:p>
    <w:p w14:paraId="002C7EB7" w14:textId="77777777" w:rsidR="002A4684" w:rsidRDefault="00FF0ADC">
      <w:pPr>
        <w:pStyle w:val="af3"/>
        <w:spacing w:beforeAutospacing="0" w:afterAutospacing="0"/>
        <w:jc w:val="both"/>
        <w:rPr>
          <w:color w:val="000000" w:themeColor="text1"/>
        </w:rPr>
      </w:pPr>
      <w:r>
        <w:rPr>
          <w:color w:val="000000" w:themeColor="text1"/>
        </w:rPr>
        <w:t> </w:t>
      </w:r>
    </w:p>
    <w:p w14:paraId="4F9CAB0B" w14:textId="77777777" w:rsidR="002A4684" w:rsidRDefault="00FF0ADC">
      <w:pPr>
        <w:pStyle w:val="af3"/>
        <w:spacing w:beforeAutospacing="0" w:afterAutospacing="0"/>
        <w:jc w:val="both"/>
        <w:rPr>
          <w:color w:val="000000" w:themeColor="text1"/>
        </w:rPr>
      </w:pPr>
      <w:r>
        <w:rPr>
          <w:color w:val="000000" w:themeColor="text1"/>
        </w:rPr>
        <w:t> </w:t>
      </w:r>
    </w:p>
    <w:p w14:paraId="2E059227" w14:textId="77777777" w:rsidR="002A4684" w:rsidRDefault="00FF0ADC">
      <w:pPr>
        <w:pStyle w:val="af3"/>
        <w:spacing w:beforeAutospacing="0" w:afterAutospacing="0"/>
        <w:jc w:val="both"/>
        <w:rPr>
          <w:color w:val="000000" w:themeColor="text1"/>
        </w:rPr>
      </w:pPr>
      <w:r>
        <w:rPr>
          <w:color w:val="000000" w:themeColor="text1"/>
        </w:rPr>
        <w:t> </w:t>
      </w:r>
    </w:p>
    <w:p w14:paraId="377E3A45" w14:textId="77777777" w:rsidR="002A4684" w:rsidRDefault="00FF0ADC">
      <w:pPr>
        <w:pStyle w:val="af3"/>
        <w:spacing w:beforeAutospacing="0" w:afterAutospacing="0"/>
        <w:jc w:val="both"/>
        <w:rPr>
          <w:color w:val="000000" w:themeColor="text1"/>
        </w:rPr>
      </w:pPr>
      <w:r>
        <w:rPr>
          <w:color w:val="000000" w:themeColor="text1"/>
        </w:rPr>
        <w:t> </w:t>
      </w:r>
    </w:p>
    <w:p w14:paraId="0902FF10" w14:textId="77777777" w:rsidR="002A4684" w:rsidRDefault="00FF0ADC">
      <w:pPr>
        <w:pStyle w:val="af3"/>
        <w:spacing w:beforeAutospacing="0" w:afterAutospacing="0"/>
        <w:jc w:val="both"/>
        <w:rPr>
          <w:color w:val="000000" w:themeColor="text1"/>
        </w:rPr>
      </w:pPr>
      <w:r>
        <w:rPr>
          <w:color w:val="000000" w:themeColor="text1"/>
        </w:rPr>
        <w:t> </w:t>
      </w:r>
    </w:p>
    <w:p w14:paraId="6551063F" w14:textId="77777777" w:rsidR="002A4684" w:rsidRDefault="00FF0ADC">
      <w:pPr>
        <w:pStyle w:val="af3"/>
        <w:spacing w:beforeAutospacing="0" w:afterAutospacing="0"/>
        <w:jc w:val="both"/>
        <w:rPr>
          <w:color w:val="000000" w:themeColor="text1"/>
        </w:rPr>
      </w:pPr>
      <w:r>
        <w:rPr>
          <w:color w:val="000000" w:themeColor="text1"/>
        </w:rPr>
        <w:t> </w:t>
      </w:r>
    </w:p>
    <w:p w14:paraId="191BFA28" w14:textId="77777777" w:rsidR="002A4684" w:rsidRDefault="00FF0ADC">
      <w:pPr>
        <w:pStyle w:val="af3"/>
        <w:spacing w:beforeAutospacing="0" w:afterAutospacing="0"/>
        <w:jc w:val="both"/>
        <w:rPr>
          <w:color w:val="000000" w:themeColor="text1"/>
        </w:rPr>
      </w:pPr>
      <w:r>
        <w:rPr>
          <w:color w:val="000000" w:themeColor="text1"/>
        </w:rPr>
        <w:t> </w:t>
      </w:r>
    </w:p>
    <w:p w14:paraId="2C46ADC8" w14:textId="77777777" w:rsidR="002A4684" w:rsidRDefault="00FF0ADC">
      <w:pPr>
        <w:pStyle w:val="af3"/>
        <w:spacing w:beforeAutospacing="0" w:afterAutospacing="0"/>
        <w:jc w:val="both"/>
        <w:rPr>
          <w:color w:val="000000" w:themeColor="text1"/>
        </w:rPr>
      </w:pPr>
      <w:r>
        <w:rPr>
          <w:color w:val="000000" w:themeColor="text1"/>
        </w:rPr>
        <w:t> </w:t>
      </w:r>
    </w:p>
    <w:p w14:paraId="2900AB90" w14:textId="77777777" w:rsidR="002A4684" w:rsidRDefault="00FF0ADC">
      <w:pPr>
        <w:pStyle w:val="af3"/>
        <w:spacing w:beforeAutospacing="0" w:afterAutospacing="0"/>
        <w:jc w:val="both"/>
        <w:rPr>
          <w:color w:val="000000" w:themeColor="text1"/>
        </w:rPr>
      </w:pPr>
      <w:r>
        <w:rPr>
          <w:color w:val="000000" w:themeColor="text1"/>
        </w:rPr>
        <w:t> </w:t>
      </w:r>
    </w:p>
    <w:p w14:paraId="60DE5FF6" w14:textId="77777777" w:rsidR="002A4684" w:rsidRDefault="00FF0ADC">
      <w:pPr>
        <w:pStyle w:val="af3"/>
        <w:spacing w:beforeAutospacing="0" w:afterAutospacing="0"/>
        <w:jc w:val="both"/>
        <w:rPr>
          <w:color w:val="000000" w:themeColor="text1"/>
        </w:rPr>
      </w:pPr>
      <w:r>
        <w:rPr>
          <w:color w:val="000000" w:themeColor="text1"/>
        </w:rPr>
        <w:t> </w:t>
      </w:r>
    </w:p>
    <w:p w14:paraId="4B476BA0" w14:textId="77777777" w:rsidR="002A4684" w:rsidRDefault="00FF0ADC">
      <w:pPr>
        <w:pStyle w:val="af3"/>
        <w:spacing w:beforeAutospacing="0" w:afterAutospacing="0"/>
        <w:jc w:val="both"/>
        <w:rPr>
          <w:color w:val="000000" w:themeColor="text1"/>
        </w:rPr>
      </w:pPr>
      <w:r>
        <w:rPr>
          <w:color w:val="000000" w:themeColor="text1"/>
        </w:rPr>
        <w:t> </w:t>
      </w:r>
    </w:p>
    <w:p w14:paraId="66234C8E" w14:textId="77777777" w:rsidR="002A4684" w:rsidRDefault="00FF0ADC">
      <w:pPr>
        <w:pStyle w:val="af3"/>
        <w:spacing w:beforeAutospacing="0" w:afterAutospacing="0"/>
        <w:jc w:val="both"/>
        <w:rPr>
          <w:color w:val="000000" w:themeColor="text1"/>
        </w:rPr>
      </w:pPr>
      <w:r>
        <w:rPr>
          <w:color w:val="000000" w:themeColor="text1"/>
        </w:rPr>
        <w:t> </w:t>
      </w:r>
    </w:p>
    <w:p w14:paraId="43F4AD00" w14:textId="77777777" w:rsidR="002A4684" w:rsidRDefault="00FF0ADC">
      <w:pPr>
        <w:pStyle w:val="af3"/>
        <w:spacing w:beforeAutospacing="0" w:afterAutospacing="0"/>
        <w:jc w:val="both"/>
        <w:rPr>
          <w:color w:val="000000" w:themeColor="text1"/>
        </w:rPr>
      </w:pPr>
      <w:r>
        <w:rPr>
          <w:color w:val="000000" w:themeColor="text1"/>
        </w:rPr>
        <w:t> </w:t>
      </w:r>
    </w:p>
    <w:p w14:paraId="19406DE9" w14:textId="77777777" w:rsidR="002A4684" w:rsidRDefault="00FF0ADC">
      <w:pPr>
        <w:pStyle w:val="af3"/>
        <w:spacing w:beforeAutospacing="0" w:afterAutospacing="0"/>
        <w:jc w:val="both"/>
        <w:rPr>
          <w:color w:val="000000" w:themeColor="text1"/>
        </w:rPr>
      </w:pPr>
      <w:r>
        <w:rPr>
          <w:color w:val="000000" w:themeColor="text1"/>
        </w:rPr>
        <w:t> </w:t>
      </w:r>
    </w:p>
    <w:p w14:paraId="5410DC49" w14:textId="77777777" w:rsidR="002A4684" w:rsidRDefault="00FF0ADC">
      <w:pPr>
        <w:pStyle w:val="af3"/>
        <w:spacing w:beforeAutospacing="0" w:afterAutospacing="0"/>
        <w:jc w:val="both"/>
        <w:rPr>
          <w:color w:val="000000" w:themeColor="text1"/>
        </w:rPr>
      </w:pPr>
      <w:r>
        <w:rPr>
          <w:color w:val="000000" w:themeColor="text1"/>
        </w:rPr>
        <w:t> </w:t>
      </w:r>
    </w:p>
    <w:p w14:paraId="746F8DFD" w14:textId="77777777" w:rsidR="002A4684" w:rsidRDefault="00FF0ADC">
      <w:pPr>
        <w:pStyle w:val="af3"/>
        <w:keepNext/>
        <w:spacing w:beforeAutospacing="0" w:afterAutospacing="0"/>
        <w:ind w:firstLine="880"/>
        <w:jc w:val="center"/>
        <w:rPr>
          <w:rFonts w:eastAsia="黑体"/>
          <w:color w:val="000000" w:themeColor="text1"/>
        </w:rPr>
      </w:pPr>
      <w:bookmarkStart w:id="7" w:name="_Toc28359086"/>
      <w:r>
        <w:rPr>
          <w:rFonts w:ascii="黑体" w:eastAsia="黑体" w:hAnsi="宋体" w:cs="黑体" w:hint="eastAsia"/>
          <w:color w:val="000000" w:themeColor="text1"/>
          <w:sz w:val="44"/>
          <w:szCs w:val="44"/>
        </w:rPr>
        <w:lastRenderedPageBreak/>
        <w:t>第一章</w:t>
      </w:r>
      <w:r>
        <w:rPr>
          <w:rFonts w:ascii="黑体" w:eastAsia="黑体" w:hAnsi="宋体" w:cs="黑体" w:hint="eastAsia"/>
          <w:color w:val="000000" w:themeColor="text1"/>
          <w:sz w:val="44"/>
          <w:szCs w:val="44"/>
        </w:rPr>
        <w:t> </w:t>
      </w:r>
      <w:r>
        <w:rPr>
          <w:rFonts w:ascii="黑体" w:eastAsia="黑体" w:hAnsi="宋体" w:cs="黑体" w:hint="eastAsia"/>
          <w:color w:val="000000" w:themeColor="text1"/>
          <w:sz w:val="44"/>
          <w:szCs w:val="44"/>
        </w:rPr>
        <w:t>招标公告</w:t>
      </w:r>
    </w:p>
    <w:p w14:paraId="179DC6FF" w14:textId="77777777" w:rsidR="002A4684" w:rsidRDefault="00FF0ADC">
      <w:pPr>
        <w:pStyle w:val="af3"/>
        <w:pBdr>
          <w:top w:val="single" w:sz="4" w:space="0" w:color="000000"/>
          <w:left w:val="single" w:sz="4" w:space="0" w:color="000000"/>
          <w:bottom w:val="single" w:sz="4" w:space="0" w:color="000000"/>
          <w:right w:val="single" w:sz="4" w:space="0" w:color="000000"/>
        </w:pBdr>
        <w:spacing w:beforeAutospacing="0" w:afterAutospacing="0"/>
        <w:ind w:firstLine="560"/>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项目概况</w:t>
      </w:r>
    </w:p>
    <w:p w14:paraId="6B0F6ADA" w14:textId="6B65F387" w:rsidR="002A4684" w:rsidRDefault="00FF0ADC">
      <w:pPr>
        <w:pStyle w:val="af3"/>
        <w:pBdr>
          <w:top w:val="single" w:sz="4" w:space="0" w:color="000000"/>
          <w:left w:val="single" w:sz="4" w:space="0" w:color="000000"/>
          <w:bottom w:val="single" w:sz="4" w:space="0" w:color="000000"/>
          <w:right w:val="single" w:sz="4" w:space="0" w:color="000000"/>
        </w:pBdr>
        <w:spacing w:beforeAutospacing="0" w:afterAutospacing="0"/>
        <w:ind w:firstLine="560"/>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u w:val="single"/>
        </w:rPr>
        <w:t>江苏省阜宁中等专业学校家政服务基地提升设备采购项目（项目编号：</w:t>
      </w:r>
      <w:r w:rsidR="00C51C5F" w:rsidRPr="00C51C5F">
        <w:rPr>
          <w:rFonts w:ascii="仿宋" w:eastAsia="仿宋" w:hAnsi="仿宋" w:cs="仿宋"/>
          <w:color w:val="000000" w:themeColor="text1"/>
          <w:sz w:val="28"/>
          <w:szCs w:val="28"/>
          <w:u w:val="single"/>
        </w:rPr>
        <w:t>JSZC-320923-JSXT-G2026-0010</w:t>
      </w:r>
      <w:r>
        <w:rPr>
          <w:rFonts w:ascii="仿宋" w:eastAsia="仿宋" w:hAnsi="仿宋" w:cs="仿宋" w:hint="eastAsia"/>
          <w:color w:val="000000" w:themeColor="text1"/>
          <w:sz w:val="28"/>
          <w:szCs w:val="28"/>
          <w:u w:val="single"/>
        </w:rPr>
        <w:t>）</w:t>
      </w:r>
      <w:r>
        <w:rPr>
          <w:rFonts w:ascii="仿宋" w:eastAsia="仿宋" w:hAnsi="仿宋" w:cs="仿宋" w:hint="eastAsia"/>
          <w:color w:val="000000" w:themeColor="text1"/>
          <w:sz w:val="28"/>
          <w:szCs w:val="28"/>
        </w:rPr>
        <w:t>的潜在投标人可在</w:t>
      </w:r>
      <w:r>
        <w:rPr>
          <w:rFonts w:ascii="仿宋" w:eastAsia="仿宋" w:hAnsi="仿宋" w:cs="仿宋"/>
          <w:color w:val="000000" w:themeColor="text1"/>
          <w:sz w:val="28"/>
          <w:szCs w:val="28"/>
          <w:shd w:val="clear" w:color="auto" w:fill="FFFFFF"/>
        </w:rPr>
        <w:t>“苏</w:t>
      </w:r>
      <w:proofErr w:type="gramStart"/>
      <w:r>
        <w:rPr>
          <w:rFonts w:ascii="仿宋" w:eastAsia="仿宋" w:hAnsi="仿宋" w:cs="仿宋"/>
          <w:color w:val="000000" w:themeColor="text1"/>
          <w:sz w:val="28"/>
          <w:szCs w:val="28"/>
          <w:shd w:val="clear" w:color="auto" w:fill="FFFFFF"/>
        </w:rPr>
        <w:t>采云</w:t>
      </w:r>
      <w:proofErr w:type="gramEnd"/>
      <w:r>
        <w:rPr>
          <w:rFonts w:ascii="仿宋" w:eastAsia="仿宋" w:hAnsi="仿宋" w:cs="仿宋"/>
          <w:color w:val="000000" w:themeColor="text1"/>
          <w:sz w:val="28"/>
          <w:szCs w:val="28"/>
          <w:shd w:val="clear" w:color="auto" w:fill="FFFFFF"/>
        </w:rPr>
        <w:t>”系统内免费下载（投标人必须在苏</w:t>
      </w:r>
      <w:proofErr w:type="gramStart"/>
      <w:r>
        <w:rPr>
          <w:rFonts w:ascii="仿宋" w:eastAsia="仿宋" w:hAnsi="仿宋" w:cs="仿宋"/>
          <w:color w:val="000000" w:themeColor="text1"/>
          <w:sz w:val="28"/>
          <w:szCs w:val="28"/>
          <w:shd w:val="clear" w:color="auto" w:fill="FFFFFF"/>
        </w:rPr>
        <w:t>采云</w:t>
      </w:r>
      <w:proofErr w:type="gramEnd"/>
      <w:r>
        <w:rPr>
          <w:rFonts w:ascii="仿宋" w:eastAsia="仿宋" w:hAnsi="仿宋" w:cs="仿宋"/>
          <w:color w:val="000000" w:themeColor="text1"/>
          <w:sz w:val="28"/>
          <w:szCs w:val="28"/>
          <w:shd w:val="clear" w:color="auto" w:fill="FFFFFF"/>
        </w:rPr>
        <w:t>系统中获取采购文件，方能参与政府采购项目）</w:t>
      </w:r>
      <w:r>
        <w:rPr>
          <w:rFonts w:ascii="仿宋" w:eastAsia="仿宋" w:hAnsi="仿宋" w:cs="仿宋" w:hint="eastAsia"/>
          <w:color w:val="000000" w:themeColor="text1"/>
          <w:sz w:val="28"/>
          <w:szCs w:val="28"/>
        </w:rPr>
        <w:t>，并于</w:t>
      </w:r>
      <w:r>
        <w:rPr>
          <w:rFonts w:ascii="仿宋" w:eastAsia="仿宋" w:hAnsi="仿宋" w:cs="仿宋" w:hint="eastAsia"/>
          <w:color w:val="000000" w:themeColor="text1"/>
          <w:sz w:val="28"/>
          <w:szCs w:val="28"/>
          <w:u w:val="single"/>
        </w:rPr>
        <w:t>202</w:t>
      </w:r>
      <w:r>
        <w:rPr>
          <w:rFonts w:ascii="仿宋" w:eastAsia="仿宋" w:hAnsi="仿宋" w:cs="仿宋"/>
          <w:color w:val="000000" w:themeColor="text1"/>
          <w:sz w:val="28"/>
          <w:szCs w:val="28"/>
          <w:u w:val="single"/>
        </w:rPr>
        <w:t>6</w:t>
      </w:r>
      <w:r>
        <w:rPr>
          <w:rFonts w:ascii="仿宋" w:eastAsia="仿宋" w:hAnsi="仿宋" w:cs="仿宋" w:hint="eastAsia"/>
          <w:color w:val="000000" w:themeColor="text1"/>
          <w:sz w:val="28"/>
          <w:szCs w:val="28"/>
          <w:u w:val="single"/>
        </w:rPr>
        <w:t>年</w:t>
      </w:r>
      <w:r w:rsidR="00C51C5F">
        <w:rPr>
          <w:rFonts w:ascii="仿宋" w:eastAsia="仿宋" w:hAnsi="仿宋" w:cs="仿宋"/>
          <w:color w:val="000000" w:themeColor="text1"/>
          <w:sz w:val="28"/>
          <w:szCs w:val="28"/>
          <w:u w:val="single"/>
        </w:rPr>
        <w:t>10</w:t>
      </w:r>
      <w:r>
        <w:rPr>
          <w:rFonts w:ascii="仿宋" w:eastAsia="仿宋" w:hAnsi="仿宋" w:cs="仿宋" w:hint="eastAsia"/>
          <w:color w:val="000000" w:themeColor="text1"/>
          <w:sz w:val="28"/>
          <w:szCs w:val="28"/>
          <w:u w:val="single"/>
        </w:rPr>
        <w:t>月</w:t>
      </w:r>
      <w:r w:rsidR="00C51C5F">
        <w:rPr>
          <w:rFonts w:ascii="仿宋" w:eastAsia="仿宋" w:hAnsi="仿宋" w:cs="仿宋"/>
          <w:color w:val="000000" w:themeColor="text1"/>
          <w:sz w:val="28"/>
          <w:szCs w:val="28"/>
          <w:u w:val="single"/>
        </w:rPr>
        <w:t>10</w:t>
      </w:r>
      <w:r>
        <w:rPr>
          <w:rFonts w:ascii="仿宋" w:eastAsia="仿宋" w:hAnsi="仿宋" w:cs="仿宋" w:hint="eastAsia"/>
          <w:color w:val="000000" w:themeColor="text1"/>
          <w:sz w:val="28"/>
          <w:szCs w:val="28"/>
          <w:u w:val="single"/>
        </w:rPr>
        <w:t>日</w:t>
      </w:r>
      <w:r w:rsidR="00C51C5F">
        <w:rPr>
          <w:rFonts w:ascii="仿宋" w:eastAsia="仿宋" w:hAnsi="仿宋" w:cs="仿宋"/>
          <w:color w:val="000000" w:themeColor="text1"/>
          <w:sz w:val="28"/>
          <w:szCs w:val="28"/>
          <w:u w:val="single"/>
        </w:rPr>
        <w:t>15</w:t>
      </w:r>
      <w:r>
        <w:rPr>
          <w:rFonts w:ascii="仿宋" w:eastAsia="仿宋" w:hAnsi="仿宋" w:cs="仿宋" w:hint="eastAsia"/>
          <w:color w:val="000000" w:themeColor="text1"/>
          <w:sz w:val="28"/>
          <w:szCs w:val="28"/>
          <w:u w:val="single"/>
        </w:rPr>
        <w:t>点00分（</w:t>
      </w:r>
      <w:r>
        <w:rPr>
          <w:rFonts w:ascii="仿宋" w:eastAsia="仿宋" w:hAnsi="仿宋" w:cs="仿宋" w:hint="eastAsia"/>
          <w:color w:val="000000" w:themeColor="text1"/>
          <w:sz w:val="28"/>
          <w:szCs w:val="28"/>
        </w:rPr>
        <w:t>北京时间）前递交投标文件。</w:t>
      </w:r>
    </w:p>
    <w:p w14:paraId="05033C3B" w14:textId="77777777" w:rsidR="002A4684" w:rsidRDefault="00FF0ADC">
      <w:pPr>
        <w:pStyle w:val="af3"/>
        <w:keepNext/>
        <w:keepLines/>
        <w:spacing w:before="145" w:beforeAutospacing="0" w:after="145" w:afterAutospacing="0" w:line="360" w:lineRule="auto"/>
        <w:ind w:firstLine="643"/>
        <w:jc w:val="both"/>
        <w:rPr>
          <w:color w:val="000000" w:themeColor="text1"/>
        </w:rPr>
      </w:pPr>
      <w:bookmarkStart w:id="8" w:name="_Toc38985263"/>
      <w:bookmarkStart w:id="9" w:name="_Toc28359002"/>
      <w:bookmarkStart w:id="10" w:name="_Hlk24379207"/>
      <w:bookmarkStart w:id="11" w:name="_Toc28359079"/>
      <w:bookmarkStart w:id="12" w:name="_Toc35393621"/>
      <w:bookmarkStart w:id="13" w:name="_Toc35393790"/>
      <w:r>
        <w:rPr>
          <w:rFonts w:ascii="Times New Roman" w:hAnsi="Times New Roman"/>
          <w:b/>
          <w:color w:val="000000" w:themeColor="text1"/>
          <w:sz w:val="32"/>
          <w:szCs w:val="32"/>
        </w:rPr>
        <w:t>一、项目基本情况</w:t>
      </w:r>
      <w:bookmarkEnd w:id="8"/>
      <w:bookmarkEnd w:id="9"/>
      <w:bookmarkEnd w:id="10"/>
      <w:bookmarkEnd w:id="11"/>
      <w:bookmarkEnd w:id="12"/>
      <w:bookmarkEnd w:id="13"/>
    </w:p>
    <w:p w14:paraId="39610826" w14:textId="0D672A62" w:rsidR="002A4684" w:rsidRDefault="00FF0ADC">
      <w:pPr>
        <w:pStyle w:val="af3"/>
        <w:spacing w:beforeAutospacing="0" w:afterAutospacing="0"/>
        <w:ind w:firstLine="560"/>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1.项目编号：</w:t>
      </w:r>
      <w:r w:rsidR="00C51C5F" w:rsidRPr="00C51C5F">
        <w:rPr>
          <w:rFonts w:ascii="仿宋" w:eastAsia="仿宋" w:hAnsi="仿宋" w:cs="仿宋"/>
          <w:color w:val="000000" w:themeColor="text1"/>
          <w:sz w:val="28"/>
          <w:szCs w:val="28"/>
        </w:rPr>
        <w:t>JSZC-320923-JSXT-G2026-0010</w:t>
      </w:r>
    </w:p>
    <w:p w14:paraId="7AE88695" w14:textId="77777777" w:rsidR="002A4684" w:rsidRDefault="00FF0ADC">
      <w:pPr>
        <w:pStyle w:val="af3"/>
        <w:spacing w:beforeAutospacing="0" w:afterAutospacing="0"/>
        <w:ind w:firstLine="560"/>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2.项目名称：江苏省阜宁中等专业学校家政服务基地提升设备采购项目</w:t>
      </w:r>
    </w:p>
    <w:p w14:paraId="73A52534" w14:textId="77777777" w:rsidR="002A4684" w:rsidRDefault="00FF0ADC">
      <w:pPr>
        <w:pStyle w:val="af3"/>
        <w:spacing w:beforeAutospacing="0" w:afterAutospacing="0"/>
        <w:ind w:firstLine="560"/>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shd w:val="clear" w:color="auto" w:fill="FFFFFF"/>
        </w:rPr>
        <w:t>3.采购方式：公开招标</w:t>
      </w:r>
    </w:p>
    <w:p w14:paraId="64691F6D" w14:textId="77777777" w:rsidR="002A4684" w:rsidRDefault="00FF0ADC">
      <w:pPr>
        <w:pStyle w:val="af3"/>
        <w:spacing w:beforeAutospacing="0" w:afterAutospacing="0"/>
        <w:ind w:firstLine="560"/>
        <w:jc w:val="both"/>
        <w:rPr>
          <w:rFonts w:ascii="仿宋" w:eastAsia="仿宋" w:hAnsi="仿宋" w:cs="仿宋"/>
          <w:color w:val="000000" w:themeColor="text1"/>
          <w:sz w:val="28"/>
          <w:szCs w:val="28"/>
          <w:shd w:val="clear" w:color="auto" w:fill="FFFF00"/>
        </w:rPr>
      </w:pPr>
      <w:r>
        <w:rPr>
          <w:rFonts w:ascii="仿宋" w:eastAsia="仿宋" w:hAnsi="仿宋" w:cs="仿宋" w:hint="eastAsia"/>
          <w:color w:val="000000" w:themeColor="text1"/>
          <w:sz w:val="28"/>
          <w:szCs w:val="28"/>
        </w:rPr>
        <w:t>4.预算金额：</w:t>
      </w:r>
      <w:bookmarkStart w:id="14" w:name="OLE_LINK10"/>
      <w:r>
        <w:rPr>
          <w:rFonts w:ascii="仿宋" w:eastAsia="仿宋" w:hAnsi="仿宋" w:cs="仿宋"/>
          <w:color w:val="000000" w:themeColor="text1"/>
          <w:sz w:val="28"/>
          <w:szCs w:val="28"/>
        </w:rPr>
        <w:t>210</w:t>
      </w:r>
      <w:r>
        <w:rPr>
          <w:rFonts w:ascii="仿宋" w:eastAsia="仿宋" w:hAnsi="仿宋" w:cs="仿宋" w:hint="eastAsia"/>
          <w:color w:val="000000" w:themeColor="text1"/>
          <w:sz w:val="28"/>
          <w:szCs w:val="28"/>
        </w:rPr>
        <w:t>万元</w:t>
      </w:r>
    </w:p>
    <w:bookmarkEnd w:id="14"/>
    <w:p w14:paraId="47BB74AA" w14:textId="77777777" w:rsidR="002A4684" w:rsidRDefault="00FF0ADC">
      <w:pPr>
        <w:pStyle w:val="af3"/>
        <w:spacing w:beforeAutospacing="0" w:afterAutospacing="0"/>
        <w:ind w:firstLine="560"/>
        <w:jc w:val="both"/>
        <w:rPr>
          <w:rFonts w:ascii="仿宋" w:eastAsia="仿宋" w:hAnsi="仿宋" w:cs="仿宋"/>
          <w:color w:val="000000" w:themeColor="text1"/>
          <w:sz w:val="28"/>
          <w:szCs w:val="28"/>
          <w:shd w:val="clear" w:color="auto" w:fill="FFFF00"/>
        </w:rPr>
      </w:pPr>
      <w:r>
        <w:rPr>
          <w:rFonts w:ascii="仿宋" w:eastAsia="仿宋" w:hAnsi="仿宋" w:cs="仿宋" w:hint="eastAsia"/>
          <w:color w:val="000000" w:themeColor="text1"/>
          <w:sz w:val="28"/>
          <w:szCs w:val="28"/>
        </w:rPr>
        <w:t>5.最高限价：</w:t>
      </w:r>
      <w:bookmarkStart w:id="15" w:name="OLE_LINK128"/>
      <w:bookmarkStart w:id="16" w:name="OLE_LINK129"/>
      <w:r>
        <w:rPr>
          <w:rFonts w:ascii="仿宋" w:eastAsia="仿宋" w:hAnsi="仿宋" w:cs="仿宋"/>
          <w:color w:val="000000" w:themeColor="text1"/>
          <w:sz w:val="28"/>
          <w:szCs w:val="28"/>
        </w:rPr>
        <w:t>191</w:t>
      </w:r>
      <w:r>
        <w:rPr>
          <w:rFonts w:ascii="仿宋" w:eastAsia="仿宋" w:hAnsi="仿宋" w:cs="仿宋" w:hint="eastAsia"/>
          <w:color w:val="000000" w:themeColor="text1"/>
          <w:sz w:val="28"/>
          <w:szCs w:val="28"/>
        </w:rPr>
        <w:t>万元</w:t>
      </w:r>
      <w:bookmarkEnd w:id="15"/>
      <w:bookmarkEnd w:id="16"/>
    </w:p>
    <w:p w14:paraId="45B86F4A" w14:textId="77777777" w:rsidR="002A4684" w:rsidRDefault="00FF0ADC">
      <w:pPr>
        <w:pStyle w:val="af3"/>
        <w:spacing w:beforeAutospacing="0" w:afterAutospacing="0"/>
        <w:ind w:firstLine="560"/>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6.采购需求（简介）：</w:t>
      </w:r>
      <w:bookmarkStart w:id="17" w:name="OLE_LINK127"/>
      <w:bookmarkStart w:id="18" w:name="OLE_LINK126"/>
      <w:r>
        <w:rPr>
          <w:rFonts w:ascii="仿宋" w:eastAsia="仿宋" w:hAnsi="仿宋" w:cs="仿宋" w:hint="eastAsia"/>
          <w:color w:val="000000" w:themeColor="text1"/>
          <w:sz w:val="28"/>
          <w:szCs w:val="28"/>
        </w:rPr>
        <w:t>江苏省阜宁中等专业学校家政服务基地提升设备采购项目，</w:t>
      </w:r>
      <w:bookmarkStart w:id="19" w:name="OLE_LINK13"/>
      <w:bookmarkStart w:id="20" w:name="OLE_LINK14"/>
      <w:r>
        <w:rPr>
          <w:rFonts w:ascii="仿宋" w:eastAsia="仿宋" w:hAnsi="仿宋" w:cs="仿宋" w:hint="eastAsia"/>
          <w:color w:val="000000" w:themeColor="text1"/>
          <w:sz w:val="28"/>
          <w:szCs w:val="28"/>
        </w:rPr>
        <w:t>本次采购内容为生命</w:t>
      </w:r>
      <w:proofErr w:type="gramStart"/>
      <w:r>
        <w:rPr>
          <w:rFonts w:ascii="仿宋" w:eastAsia="仿宋" w:hAnsi="仿宋" w:cs="仿宋" w:hint="eastAsia"/>
          <w:color w:val="000000" w:themeColor="text1"/>
          <w:sz w:val="28"/>
          <w:szCs w:val="28"/>
        </w:rPr>
        <w:t>健康展训</w:t>
      </w:r>
      <w:proofErr w:type="gramEnd"/>
      <w:r>
        <w:rPr>
          <w:rFonts w:ascii="仿宋" w:eastAsia="仿宋" w:hAnsi="仿宋" w:cs="仿宋" w:hint="eastAsia"/>
          <w:color w:val="000000" w:themeColor="text1"/>
          <w:sz w:val="28"/>
          <w:szCs w:val="28"/>
        </w:rPr>
        <w:t>室、健康评估诊断、健康</w:t>
      </w:r>
      <w:proofErr w:type="gramStart"/>
      <w:r>
        <w:rPr>
          <w:rFonts w:ascii="仿宋" w:eastAsia="仿宋" w:hAnsi="仿宋" w:cs="仿宋" w:hint="eastAsia"/>
          <w:color w:val="000000" w:themeColor="text1"/>
          <w:sz w:val="28"/>
          <w:szCs w:val="28"/>
        </w:rPr>
        <w:t>康复展训室</w:t>
      </w:r>
      <w:proofErr w:type="gramEnd"/>
      <w:r>
        <w:rPr>
          <w:rFonts w:ascii="仿宋" w:eastAsia="仿宋" w:hAnsi="仿宋" w:cs="仿宋" w:hint="eastAsia"/>
          <w:color w:val="000000" w:themeColor="text1"/>
          <w:sz w:val="28"/>
          <w:szCs w:val="28"/>
        </w:rPr>
        <w:t>、应急</w:t>
      </w:r>
      <w:proofErr w:type="gramStart"/>
      <w:r>
        <w:rPr>
          <w:rFonts w:ascii="仿宋" w:eastAsia="仿宋" w:hAnsi="仿宋" w:cs="仿宋" w:hint="eastAsia"/>
          <w:color w:val="000000" w:themeColor="text1"/>
          <w:sz w:val="28"/>
          <w:szCs w:val="28"/>
        </w:rPr>
        <w:t>救护展训室</w:t>
      </w:r>
      <w:proofErr w:type="gramEnd"/>
      <w:r>
        <w:rPr>
          <w:rFonts w:ascii="仿宋" w:eastAsia="仿宋" w:hAnsi="仿宋" w:cs="仿宋" w:hint="eastAsia"/>
          <w:color w:val="000000" w:themeColor="text1"/>
          <w:sz w:val="28"/>
          <w:szCs w:val="28"/>
        </w:rPr>
        <w:t>、产后恢复/</w:t>
      </w:r>
      <w:proofErr w:type="gramStart"/>
      <w:r>
        <w:rPr>
          <w:rFonts w:ascii="仿宋" w:eastAsia="仿宋" w:hAnsi="仿宋" w:cs="仿宋" w:hint="eastAsia"/>
          <w:color w:val="000000" w:themeColor="text1"/>
          <w:sz w:val="28"/>
          <w:szCs w:val="28"/>
        </w:rPr>
        <w:t>哺乳区</w:t>
      </w:r>
      <w:proofErr w:type="gramEnd"/>
      <w:r>
        <w:rPr>
          <w:rFonts w:ascii="仿宋" w:eastAsia="仿宋" w:hAnsi="仿宋" w:cs="仿宋" w:hint="eastAsia"/>
          <w:color w:val="000000" w:themeColor="text1"/>
          <w:sz w:val="28"/>
          <w:szCs w:val="28"/>
        </w:rPr>
        <w:t>等设备(</w:t>
      </w:r>
      <w:proofErr w:type="gramStart"/>
      <w:r>
        <w:rPr>
          <w:rFonts w:ascii="仿宋" w:eastAsia="仿宋" w:hAnsi="仿宋" w:cs="仿宋" w:hint="eastAsia"/>
          <w:color w:val="000000" w:themeColor="text1"/>
          <w:sz w:val="28"/>
          <w:szCs w:val="28"/>
        </w:rPr>
        <w:t>含相关附</w:t>
      </w:r>
      <w:proofErr w:type="gramEnd"/>
      <w:r>
        <w:rPr>
          <w:rFonts w:ascii="仿宋" w:eastAsia="仿宋" w:hAnsi="仿宋" w:cs="仿宋" w:hint="eastAsia"/>
          <w:color w:val="000000" w:themeColor="text1"/>
          <w:sz w:val="28"/>
          <w:szCs w:val="28"/>
        </w:rPr>
        <w:t>配件）及附属设施采购、包装、运输、安装、调试、培训、售后服务等。</w:t>
      </w:r>
      <w:bookmarkEnd w:id="19"/>
      <w:bookmarkEnd w:id="20"/>
      <w:r>
        <w:rPr>
          <w:rFonts w:ascii="仿宋" w:eastAsia="仿宋" w:hAnsi="仿宋" w:cs="仿宋" w:hint="eastAsia"/>
          <w:color w:val="000000" w:themeColor="text1"/>
          <w:sz w:val="28"/>
          <w:szCs w:val="28"/>
        </w:rPr>
        <w:t>（详细内容见本招标文件第四章）</w:t>
      </w:r>
      <w:bookmarkEnd w:id="17"/>
      <w:bookmarkEnd w:id="18"/>
    </w:p>
    <w:p w14:paraId="6E1F4DE2" w14:textId="77777777" w:rsidR="002A4684" w:rsidRDefault="00FF0ADC">
      <w:pPr>
        <w:pStyle w:val="af3"/>
        <w:spacing w:beforeAutospacing="0" w:afterAutospacing="0"/>
        <w:ind w:firstLine="560"/>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7.</w:t>
      </w:r>
      <w:bookmarkStart w:id="21" w:name="OLE_LINK12"/>
      <w:r>
        <w:rPr>
          <w:rFonts w:ascii="仿宋" w:eastAsia="仿宋" w:hAnsi="仿宋" w:cs="仿宋" w:hint="eastAsia"/>
          <w:color w:val="000000" w:themeColor="text1"/>
          <w:sz w:val="28"/>
          <w:szCs w:val="28"/>
        </w:rPr>
        <w:t>合同履行期限：</w:t>
      </w:r>
      <w:bookmarkStart w:id="22" w:name="OLE_LINK130"/>
      <w:bookmarkStart w:id="23" w:name="OLE_LINK131"/>
      <w:bookmarkEnd w:id="21"/>
      <w:r>
        <w:rPr>
          <w:rFonts w:ascii="仿宋" w:eastAsia="仿宋" w:hAnsi="仿宋" w:cs="仿宋" w:hint="eastAsia"/>
          <w:color w:val="000000" w:themeColor="text1"/>
          <w:sz w:val="28"/>
          <w:szCs w:val="28"/>
        </w:rPr>
        <w:t>自合同签订之日起30</w:t>
      </w:r>
      <w:proofErr w:type="gramStart"/>
      <w:r>
        <w:rPr>
          <w:rFonts w:ascii="仿宋" w:eastAsia="仿宋" w:hAnsi="仿宋" w:cs="仿宋" w:hint="eastAsia"/>
          <w:color w:val="000000" w:themeColor="text1"/>
          <w:sz w:val="28"/>
          <w:szCs w:val="28"/>
        </w:rPr>
        <w:t>日历天</w:t>
      </w:r>
      <w:proofErr w:type="gramEnd"/>
      <w:r>
        <w:rPr>
          <w:rFonts w:ascii="仿宋" w:eastAsia="仿宋" w:hAnsi="仿宋" w:cs="仿宋" w:hint="eastAsia"/>
          <w:color w:val="000000" w:themeColor="text1"/>
          <w:sz w:val="28"/>
          <w:szCs w:val="28"/>
        </w:rPr>
        <w:t>内完成全部建设内容并交付采购人使用。</w:t>
      </w:r>
      <w:bookmarkEnd w:id="22"/>
      <w:bookmarkEnd w:id="23"/>
    </w:p>
    <w:p w14:paraId="7025A5E0" w14:textId="77777777" w:rsidR="002A4684" w:rsidRDefault="00FF0ADC">
      <w:pPr>
        <w:pStyle w:val="af3"/>
        <w:spacing w:beforeAutospacing="0" w:afterAutospacing="0"/>
        <w:ind w:firstLine="560"/>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8.</w:t>
      </w:r>
      <w:r>
        <w:rPr>
          <w:rFonts w:hint="eastAsia"/>
        </w:rPr>
        <w:t xml:space="preserve"> </w:t>
      </w:r>
      <w:r>
        <w:rPr>
          <w:rFonts w:ascii="仿宋" w:eastAsia="仿宋" w:hAnsi="仿宋" w:cs="仿宋" w:hint="eastAsia"/>
          <w:color w:val="000000" w:themeColor="text1"/>
          <w:sz w:val="28"/>
          <w:szCs w:val="28"/>
        </w:rPr>
        <w:t>本项目（是/否）接受联合体投标：不接受联合体。</w:t>
      </w:r>
    </w:p>
    <w:p w14:paraId="12CB8E2C" w14:textId="77777777" w:rsidR="002A4684" w:rsidRDefault="00FF0ADC">
      <w:pPr>
        <w:pStyle w:val="af3"/>
        <w:keepNext/>
        <w:keepLines/>
        <w:spacing w:before="145" w:beforeAutospacing="0" w:after="145" w:afterAutospacing="0" w:line="360" w:lineRule="auto"/>
        <w:ind w:firstLine="643"/>
        <w:jc w:val="both"/>
        <w:rPr>
          <w:color w:val="000000" w:themeColor="text1"/>
        </w:rPr>
      </w:pPr>
      <w:bookmarkStart w:id="24" w:name="_Toc35393791"/>
      <w:bookmarkStart w:id="25" w:name="_Toc35393622"/>
      <w:bookmarkStart w:id="26" w:name="_Toc28359003"/>
      <w:bookmarkStart w:id="27" w:name="_Toc28359080"/>
      <w:bookmarkStart w:id="28" w:name="_Toc38985264"/>
      <w:r>
        <w:rPr>
          <w:rFonts w:ascii="Times New Roman" w:hAnsi="Times New Roman"/>
          <w:b/>
          <w:color w:val="000000" w:themeColor="text1"/>
          <w:sz w:val="32"/>
          <w:szCs w:val="32"/>
        </w:rPr>
        <w:t>二、申请人的资格要求：</w:t>
      </w:r>
      <w:bookmarkEnd w:id="24"/>
      <w:bookmarkEnd w:id="25"/>
      <w:bookmarkEnd w:id="26"/>
      <w:bookmarkEnd w:id="27"/>
      <w:bookmarkEnd w:id="28"/>
    </w:p>
    <w:p w14:paraId="0A949EF9" w14:textId="77777777" w:rsidR="002A4684" w:rsidRDefault="00FF0ADC">
      <w:pPr>
        <w:pStyle w:val="af3"/>
        <w:spacing w:beforeAutospacing="0" w:afterAutospacing="0"/>
        <w:ind w:firstLine="482"/>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（一）满足《中华人民共和国政府采购法》第二十二条规定：</w:t>
      </w:r>
    </w:p>
    <w:p w14:paraId="02A35E66" w14:textId="77777777" w:rsidR="002A4684" w:rsidRDefault="00FF0ADC">
      <w:pPr>
        <w:pStyle w:val="af3"/>
        <w:spacing w:beforeAutospacing="0" w:afterAutospacing="0"/>
        <w:ind w:firstLine="482"/>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1.法人或者其他组织的营业执照等证明文件，自然人的身份证明；</w:t>
      </w:r>
    </w:p>
    <w:p w14:paraId="50691B69" w14:textId="43863411" w:rsidR="002A4684" w:rsidRDefault="00FF0ADC">
      <w:pPr>
        <w:pStyle w:val="af3"/>
        <w:spacing w:beforeAutospacing="0" w:afterAutospacing="0"/>
        <w:ind w:firstLine="482"/>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2.上一年度（2025年度）的财务状况报告（财务报告至少应当包括资产负债表、利润表，距投标截止之日止，成立不足一年的供应商，可不提供财务报告）；</w:t>
      </w:r>
    </w:p>
    <w:p w14:paraId="6B4D795D" w14:textId="36E265AE" w:rsidR="002A4684" w:rsidRDefault="00FF0ADC">
      <w:pPr>
        <w:pStyle w:val="af3"/>
        <w:spacing w:beforeAutospacing="0" w:afterAutospacing="0"/>
        <w:ind w:firstLine="482"/>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3.有依法缴纳税收和社会保障资金的良好记录（</w:t>
      </w:r>
      <w:r w:rsidR="005A37AC" w:rsidRPr="005A37AC">
        <w:rPr>
          <w:rFonts w:ascii="仿宋" w:eastAsia="仿宋" w:hAnsi="仿宋" w:cs="仿宋" w:hint="eastAsia"/>
          <w:color w:val="000000" w:themeColor="text1"/>
          <w:sz w:val="28"/>
          <w:szCs w:val="28"/>
        </w:rPr>
        <w:t>提供提交投标文件截止</w:t>
      </w:r>
      <w:r w:rsidR="005A37AC">
        <w:rPr>
          <w:rFonts w:ascii="仿宋" w:eastAsia="仿宋" w:hAnsi="仿宋" w:cs="仿宋" w:hint="eastAsia"/>
          <w:color w:val="000000" w:themeColor="text1"/>
          <w:sz w:val="28"/>
          <w:szCs w:val="28"/>
        </w:rPr>
        <w:t>时间前一年内至少一个月依法缴纳税收及缴纳社会保障资金的证明材料</w:t>
      </w:r>
      <w:r>
        <w:rPr>
          <w:rFonts w:ascii="仿宋" w:eastAsia="仿宋" w:hAnsi="仿宋" w:cs="仿宋" w:hint="eastAsia"/>
          <w:color w:val="000000" w:themeColor="text1"/>
          <w:sz w:val="28"/>
          <w:szCs w:val="28"/>
        </w:rPr>
        <w:t>，投标人依法享受缓缴、免缴税收、社会保障资金的提供证明材料）；</w:t>
      </w:r>
    </w:p>
    <w:p w14:paraId="1635DD0C" w14:textId="77777777" w:rsidR="002A4684" w:rsidRDefault="00FF0ADC">
      <w:pPr>
        <w:pStyle w:val="af3"/>
        <w:spacing w:beforeAutospacing="0" w:afterAutospacing="0"/>
        <w:ind w:firstLine="482"/>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4.具有履行合同所必需的设备和专业技术能力（根据项目需求</w:t>
      </w:r>
      <w:r>
        <w:rPr>
          <w:rFonts w:ascii="仿宋" w:eastAsia="仿宋" w:hAnsi="仿宋" w:cs="仿宋" w:hint="eastAsia"/>
          <w:color w:val="000000" w:themeColor="text1"/>
          <w:sz w:val="28"/>
          <w:szCs w:val="28"/>
        </w:rPr>
        <w:lastRenderedPageBreak/>
        <w:t>提供履行合同所必需的设备和专业技术能力的书面声明）；</w:t>
      </w:r>
    </w:p>
    <w:p w14:paraId="2B6DDD5E" w14:textId="77777777" w:rsidR="002A4684" w:rsidRDefault="00FF0ADC">
      <w:pPr>
        <w:pStyle w:val="af3"/>
        <w:spacing w:beforeAutospacing="0" w:afterAutospacing="0"/>
        <w:ind w:firstLine="482"/>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5.参加政府采购活动前三年内，在经营活动中没有重大违法记录（提供书面声明）；</w:t>
      </w:r>
    </w:p>
    <w:p w14:paraId="30D227FB" w14:textId="77777777" w:rsidR="002A4684" w:rsidRDefault="00FF0ADC">
      <w:pPr>
        <w:pStyle w:val="af3"/>
        <w:spacing w:beforeAutospacing="0" w:afterAutospacing="0"/>
        <w:ind w:firstLine="482"/>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6.法律、行政法规规定的其他条件。</w:t>
      </w:r>
    </w:p>
    <w:p w14:paraId="095490F1" w14:textId="77777777" w:rsidR="002A4684" w:rsidRDefault="00FF0ADC">
      <w:pPr>
        <w:pStyle w:val="af3"/>
        <w:spacing w:beforeAutospacing="0" w:afterAutospacing="0"/>
        <w:ind w:firstLine="482"/>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0C492F57" w14:textId="77777777" w:rsidR="002A4684" w:rsidRDefault="00FF0ADC">
      <w:pPr>
        <w:pStyle w:val="af3"/>
        <w:spacing w:beforeAutospacing="0" w:afterAutospacing="0"/>
        <w:ind w:firstLine="482"/>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8.单位负责人为同一人或者存在直接控股、管理关系的不同供应商，不得参加同一合同项下的政府采购活动。</w:t>
      </w:r>
    </w:p>
    <w:p w14:paraId="6EA9E283" w14:textId="77777777" w:rsidR="002A4684" w:rsidRDefault="00FF0ADC">
      <w:pPr>
        <w:pStyle w:val="af3"/>
        <w:spacing w:beforeAutospacing="0" w:afterAutospacing="0"/>
        <w:ind w:firstLine="482"/>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（二）落实政府采购政策需满足的资格要求：无。</w:t>
      </w:r>
    </w:p>
    <w:p w14:paraId="34156EEE" w14:textId="77777777" w:rsidR="002A4684" w:rsidRDefault="00FF0ADC">
      <w:pPr>
        <w:pStyle w:val="af3"/>
        <w:spacing w:beforeAutospacing="0" w:afterAutospacing="0"/>
        <w:ind w:firstLine="482"/>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（三）本项目的特定资格要求：无。</w:t>
      </w:r>
    </w:p>
    <w:p w14:paraId="75823788" w14:textId="77777777" w:rsidR="002A4684" w:rsidRDefault="00FF0ADC">
      <w:pPr>
        <w:pStyle w:val="af3"/>
        <w:spacing w:beforeAutospacing="0" w:afterAutospacing="0"/>
        <w:ind w:firstLine="643"/>
        <w:jc w:val="both"/>
        <w:rPr>
          <w:rFonts w:ascii="Times New Roman" w:hAnsi="Times New Roman"/>
          <w:b/>
          <w:color w:val="000000" w:themeColor="text1"/>
          <w:sz w:val="32"/>
          <w:szCs w:val="32"/>
        </w:rPr>
      </w:pPr>
      <w:r>
        <w:rPr>
          <w:rFonts w:ascii="Times New Roman" w:hAnsi="Times New Roman"/>
          <w:b/>
          <w:color w:val="000000" w:themeColor="text1"/>
          <w:sz w:val="32"/>
          <w:szCs w:val="32"/>
        </w:rPr>
        <w:t>三、获取招标文件</w:t>
      </w:r>
      <w:bookmarkStart w:id="29" w:name="_Toc28359082"/>
      <w:bookmarkStart w:id="30" w:name="_Toc28359005"/>
      <w:bookmarkStart w:id="31" w:name="_Toc38985266"/>
      <w:bookmarkStart w:id="32" w:name="_Toc35393624"/>
      <w:bookmarkStart w:id="33" w:name="_Toc35393793"/>
    </w:p>
    <w:p w14:paraId="7CF52B95" w14:textId="63F86B40" w:rsidR="002A4684" w:rsidRDefault="00FF0ADC">
      <w:pPr>
        <w:pStyle w:val="af3"/>
        <w:spacing w:beforeAutospacing="0" w:afterAutospacing="0"/>
        <w:ind w:firstLine="560"/>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1.时间</w:t>
      </w:r>
      <w:bookmarkEnd w:id="29"/>
      <w:bookmarkEnd w:id="30"/>
      <w:bookmarkEnd w:id="31"/>
      <w:bookmarkEnd w:id="32"/>
      <w:bookmarkEnd w:id="33"/>
      <w:r>
        <w:rPr>
          <w:rFonts w:ascii="仿宋" w:eastAsia="仿宋" w:hAnsi="仿宋" w:cs="仿宋" w:hint="eastAsia"/>
          <w:color w:val="000000" w:themeColor="text1"/>
          <w:sz w:val="28"/>
          <w:szCs w:val="28"/>
        </w:rPr>
        <w:t>：自招标文件公告发布之日起5个工作日，2026年</w:t>
      </w:r>
      <w:r w:rsidR="00AB5AA0">
        <w:rPr>
          <w:rFonts w:ascii="仿宋" w:eastAsia="仿宋" w:hAnsi="仿宋" w:cs="仿宋"/>
          <w:color w:val="000000" w:themeColor="text1"/>
          <w:sz w:val="28"/>
          <w:szCs w:val="28"/>
        </w:rPr>
        <w:t>9</w:t>
      </w:r>
      <w:r>
        <w:rPr>
          <w:rFonts w:ascii="仿宋" w:eastAsia="仿宋" w:hAnsi="仿宋" w:cs="仿宋" w:hint="eastAsia"/>
          <w:color w:val="000000" w:themeColor="text1"/>
          <w:sz w:val="28"/>
          <w:szCs w:val="28"/>
        </w:rPr>
        <w:t>月</w:t>
      </w:r>
      <w:r>
        <w:rPr>
          <w:rFonts w:ascii="仿宋" w:eastAsia="仿宋" w:hAnsi="仿宋" w:cs="仿宋"/>
          <w:color w:val="000000" w:themeColor="text1"/>
          <w:sz w:val="28"/>
          <w:szCs w:val="28"/>
        </w:rPr>
        <w:t xml:space="preserve">  </w:t>
      </w:r>
      <w:r w:rsidR="00AB5AA0">
        <w:rPr>
          <w:rFonts w:ascii="仿宋" w:eastAsia="仿宋" w:hAnsi="仿宋" w:cs="仿宋"/>
          <w:color w:val="000000" w:themeColor="text1"/>
          <w:sz w:val="28"/>
          <w:szCs w:val="28"/>
        </w:rPr>
        <w:t>16</w:t>
      </w:r>
      <w:r>
        <w:rPr>
          <w:rFonts w:ascii="仿宋" w:eastAsia="仿宋" w:hAnsi="仿宋" w:cs="仿宋" w:hint="eastAsia"/>
          <w:color w:val="000000" w:themeColor="text1"/>
          <w:sz w:val="28"/>
          <w:szCs w:val="28"/>
        </w:rPr>
        <w:t>日至2026年</w:t>
      </w:r>
      <w:r w:rsidR="00AB5AA0">
        <w:rPr>
          <w:rFonts w:ascii="仿宋" w:eastAsia="仿宋" w:hAnsi="仿宋" w:cs="仿宋"/>
          <w:color w:val="000000" w:themeColor="text1"/>
          <w:sz w:val="28"/>
          <w:szCs w:val="28"/>
        </w:rPr>
        <w:t>9</w:t>
      </w:r>
      <w:r>
        <w:rPr>
          <w:rFonts w:ascii="仿宋" w:eastAsia="仿宋" w:hAnsi="仿宋" w:cs="仿宋" w:hint="eastAsia"/>
          <w:color w:val="000000" w:themeColor="text1"/>
          <w:sz w:val="28"/>
          <w:szCs w:val="28"/>
        </w:rPr>
        <w:t>月</w:t>
      </w:r>
      <w:r w:rsidR="00AB5AA0">
        <w:rPr>
          <w:rFonts w:ascii="仿宋" w:eastAsia="仿宋" w:hAnsi="仿宋" w:cs="仿宋"/>
          <w:color w:val="000000" w:themeColor="text1"/>
          <w:sz w:val="28"/>
          <w:szCs w:val="28"/>
        </w:rPr>
        <w:t>23</w:t>
      </w:r>
      <w:r>
        <w:rPr>
          <w:rFonts w:ascii="仿宋" w:eastAsia="仿宋" w:hAnsi="仿宋" w:cs="仿宋" w:hint="eastAsia"/>
          <w:color w:val="000000" w:themeColor="text1"/>
          <w:sz w:val="28"/>
          <w:szCs w:val="28"/>
        </w:rPr>
        <w:t>日。</w:t>
      </w:r>
    </w:p>
    <w:p w14:paraId="3FE7E4A2" w14:textId="77777777" w:rsidR="002A4684" w:rsidRDefault="00FF0ADC">
      <w:pPr>
        <w:pStyle w:val="af3"/>
        <w:spacing w:beforeAutospacing="0" w:afterAutospacing="0"/>
        <w:ind w:firstLine="560"/>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2.地点：“苏</w:t>
      </w:r>
      <w:proofErr w:type="gramStart"/>
      <w:r>
        <w:rPr>
          <w:rFonts w:ascii="仿宋" w:eastAsia="仿宋" w:hAnsi="仿宋" w:cs="仿宋" w:hint="eastAsia"/>
          <w:color w:val="000000" w:themeColor="text1"/>
          <w:sz w:val="28"/>
          <w:szCs w:val="28"/>
        </w:rPr>
        <w:t>采云</w:t>
      </w:r>
      <w:proofErr w:type="gramEnd"/>
      <w:r>
        <w:rPr>
          <w:rFonts w:ascii="仿宋" w:eastAsia="仿宋" w:hAnsi="仿宋" w:cs="仿宋" w:hint="eastAsia"/>
          <w:color w:val="000000" w:themeColor="text1"/>
          <w:sz w:val="28"/>
          <w:szCs w:val="28"/>
        </w:rPr>
        <w:t>”系统内免费下载（投标人必须在苏</w:t>
      </w:r>
      <w:proofErr w:type="gramStart"/>
      <w:r>
        <w:rPr>
          <w:rFonts w:ascii="仿宋" w:eastAsia="仿宋" w:hAnsi="仿宋" w:cs="仿宋" w:hint="eastAsia"/>
          <w:color w:val="000000" w:themeColor="text1"/>
          <w:sz w:val="28"/>
          <w:szCs w:val="28"/>
        </w:rPr>
        <w:t>采云</w:t>
      </w:r>
      <w:proofErr w:type="gramEnd"/>
      <w:r>
        <w:rPr>
          <w:rFonts w:ascii="仿宋" w:eastAsia="仿宋" w:hAnsi="仿宋" w:cs="仿宋" w:hint="eastAsia"/>
          <w:color w:val="000000" w:themeColor="text1"/>
          <w:sz w:val="28"/>
          <w:szCs w:val="28"/>
        </w:rPr>
        <w:t>系统中获取采购文件，方能参与政府采购项目）；</w:t>
      </w:r>
    </w:p>
    <w:p w14:paraId="1CD7F0EF" w14:textId="77777777" w:rsidR="002A4684" w:rsidRDefault="00FF0ADC">
      <w:pPr>
        <w:pStyle w:val="af3"/>
        <w:spacing w:beforeAutospacing="0" w:afterAutospacing="0"/>
        <w:ind w:firstLine="560"/>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 xml:space="preserve">3.方式：本项目采用网上注册登记方式。 </w:t>
      </w:r>
    </w:p>
    <w:p w14:paraId="2707C1A2" w14:textId="77777777" w:rsidR="002A4684" w:rsidRDefault="00FF0ADC">
      <w:pPr>
        <w:pStyle w:val="af3"/>
        <w:spacing w:beforeAutospacing="0" w:afterAutospacing="0"/>
        <w:ind w:firstLine="560"/>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4.售价：0元</w:t>
      </w:r>
    </w:p>
    <w:p w14:paraId="5C0B4A98" w14:textId="77777777" w:rsidR="002A4684" w:rsidRDefault="00FF0ADC">
      <w:pPr>
        <w:pStyle w:val="af3"/>
        <w:keepNext/>
        <w:keepLines/>
        <w:spacing w:before="145" w:beforeAutospacing="0" w:after="145" w:afterAutospacing="0" w:line="360" w:lineRule="auto"/>
        <w:ind w:firstLine="643"/>
        <w:jc w:val="both"/>
        <w:rPr>
          <w:color w:val="000000" w:themeColor="text1"/>
        </w:rPr>
      </w:pPr>
      <w:r>
        <w:rPr>
          <w:rFonts w:ascii="Times New Roman" w:hAnsi="Times New Roman"/>
          <w:b/>
          <w:color w:val="000000" w:themeColor="text1"/>
          <w:sz w:val="32"/>
          <w:szCs w:val="32"/>
        </w:rPr>
        <w:t>四、提交投标文件截止时间、开标时间和地点</w:t>
      </w:r>
    </w:p>
    <w:p w14:paraId="572AE98D" w14:textId="78FBC691" w:rsidR="002A4684" w:rsidRDefault="00FF0ADC">
      <w:pPr>
        <w:pStyle w:val="af3"/>
        <w:widowControl/>
        <w:shd w:val="clear" w:color="auto" w:fill="FFFFFF"/>
        <w:spacing w:beforeAutospacing="0" w:afterAutospacing="0" w:line="23" w:lineRule="atLeast"/>
        <w:ind w:firstLine="560"/>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1.时间：</w:t>
      </w:r>
      <w:r>
        <w:rPr>
          <w:rFonts w:ascii="仿宋" w:eastAsia="仿宋" w:hAnsi="仿宋" w:cs="仿宋" w:hint="eastAsia"/>
          <w:color w:val="000000" w:themeColor="text1"/>
          <w:sz w:val="28"/>
          <w:szCs w:val="28"/>
          <w:u w:val="single"/>
          <w:shd w:val="clear" w:color="auto" w:fill="FFFFFF"/>
        </w:rPr>
        <w:t>202</w:t>
      </w:r>
      <w:r>
        <w:rPr>
          <w:rFonts w:ascii="仿宋" w:eastAsia="仿宋" w:hAnsi="仿宋" w:cs="仿宋"/>
          <w:color w:val="000000" w:themeColor="text1"/>
          <w:sz w:val="28"/>
          <w:szCs w:val="28"/>
          <w:u w:val="single"/>
          <w:shd w:val="clear" w:color="auto" w:fill="FFFFFF"/>
        </w:rPr>
        <w:t>6</w:t>
      </w:r>
      <w:r>
        <w:rPr>
          <w:rFonts w:ascii="仿宋" w:eastAsia="仿宋" w:hAnsi="仿宋" w:cs="仿宋" w:hint="eastAsia"/>
          <w:color w:val="000000" w:themeColor="text1"/>
          <w:sz w:val="28"/>
          <w:szCs w:val="28"/>
          <w:u w:val="single"/>
          <w:shd w:val="clear" w:color="auto" w:fill="FFFFFF"/>
        </w:rPr>
        <w:t>年</w:t>
      </w:r>
      <w:r w:rsidR="00AB5AA0">
        <w:rPr>
          <w:rFonts w:ascii="仿宋" w:eastAsia="仿宋" w:hAnsi="仿宋" w:cs="仿宋"/>
          <w:color w:val="000000" w:themeColor="text1"/>
          <w:sz w:val="28"/>
          <w:szCs w:val="28"/>
          <w:u w:val="single"/>
          <w:shd w:val="clear" w:color="auto" w:fill="FFFFFF"/>
        </w:rPr>
        <w:t>10</w:t>
      </w:r>
      <w:r>
        <w:rPr>
          <w:rFonts w:ascii="仿宋" w:eastAsia="仿宋" w:hAnsi="仿宋" w:cs="仿宋" w:hint="eastAsia"/>
          <w:color w:val="000000" w:themeColor="text1"/>
          <w:sz w:val="28"/>
          <w:szCs w:val="28"/>
          <w:u w:val="single"/>
          <w:shd w:val="clear" w:color="auto" w:fill="FFFFFF"/>
        </w:rPr>
        <w:t>月</w:t>
      </w:r>
      <w:r w:rsidR="00AB5AA0">
        <w:rPr>
          <w:rFonts w:ascii="仿宋" w:eastAsia="仿宋" w:hAnsi="仿宋" w:cs="仿宋"/>
          <w:color w:val="000000" w:themeColor="text1"/>
          <w:sz w:val="28"/>
          <w:szCs w:val="28"/>
          <w:u w:val="single"/>
          <w:shd w:val="clear" w:color="auto" w:fill="FFFFFF"/>
        </w:rPr>
        <w:t>10</w:t>
      </w:r>
      <w:r>
        <w:rPr>
          <w:rFonts w:ascii="仿宋" w:eastAsia="仿宋" w:hAnsi="仿宋" w:cs="仿宋" w:hint="eastAsia"/>
          <w:color w:val="000000" w:themeColor="text1"/>
          <w:sz w:val="28"/>
          <w:szCs w:val="28"/>
          <w:u w:val="single"/>
          <w:shd w:val="clear" w:color="auto" w:fill="FFFFFF"/>
        </w:rPr>
        <w:t>日</w:t>
      </w:r>
      <w:r w:rsidR="00AB5AA0">
        <w:rPr>
          <w:rFonts w:ascii="仿宋" w:eastAsia="仿宋" w:hAnsi="仿宋" w:cs="仿宋"/>
          <w:color w:val="000000" w:themeColor="text1"/>
          <w:sz w:val="28"/>
          <w:szCs w:val="28"/>
        </w:rPr>
        <w:t>15</w:t>
      </w:r>
      <w:r>
        <w:rPr>
          <w:rFonts w:ascii="仿宋" w:eastAsia="仿宋" w:hAnsi="仿宋" w:cs="仿宋" w:hint="eastAsia"/>
          <w:color w:val="000000" w:themeColor="text1"/>
          <w:sz w:val="28"/>
          <w:szCs w:val="28"/>
        </w:rPr>
        <w:t>点00分（北京时间）。</w:t>
      </w:r>
    </w:p>
    <w:p w14:paraId="077143D5" w14:textId="77777777" w:rsidR="002A4684" w:rsidRDefault="00FF0ADC">
      <w:pPr>
        <w:pStyle w:val="af3"/>
        <w:spacing w:beforeAutospacing="0" w:afterAutospacing="0"/>
        <w:ind w:firstLine="560"/>
        <w:jc w:val="both"/>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2.地点：</w:t>
      </w:r>
      <w:bookmarkStart w:id="34" w:name="OLE_LINK124"/>
      <w:bookmarkStart w:id="35" w:name="OLE_LINK125"/>
      <w:r>
        <w:rPr>
          <w:rFonts w:ascii="仿宋" w:eastAsia="仿宋" w:hAnsi="仿宋" w:cs="仿宋" w:hint="eastAsia"/>
          <w:color w:val="000000" w:themeColor="text1"/>
          <w:sz w:val="28"/>
          <w:szCs w:val="28"/>
        </w:rPr>
        <w:t>苏</w:t>
      </w:r>
      <w:proofErr w:type="gramStart"/>
      <w:r>
        <w:rPr>
          <w:rFonts w:ascii="仿宋" w:eastAsia="仿宋" w:hAnsi="仿宋" w:cs="仿宋" w:hint="eastAsia"/>
          <w:color w:val="000000" w:themeColor="text1"/>
          <w:sz w:val="28"/>
          <w:szCs w:val="28"/>
        </w:rPr>
        <w:t>采云</w:t>
      </w:r>
      <w:proofErr w:type="gramEnd"/>
      <w:r>
        <w:rPr>
          <w:rFonts w:ascii="仿宋" w:eastAsia="仿宋" w:hAnsi="仿宋" w:cs="仿宋" w:hint="eastAsia"/>
          <w:color w:val="000000" w:themeColor="text1"/>
          <w:sz w:val="28"/>
          <w:szCs w:val="28"/>
        </w:rPr>
        <w:t>“不见面”开标大厅</w:t>
      </w:r>
      <w:bookmarkEnd w:id="34"/>
      <w:bookmarkEnd w:id="35"/>
      <w:r>
        <w:rPr>
          <w:rFonts w:ascii="仿宋" w:eastAsia="仿宋" w:hAnsi="仿宋" w:cs="仿宋" w:hint="eastAsia"/>
          <w:color w:val="000000" w:themeColor="text1"/>
          <w:sz w:val="28"/>
          <w:szCs w:val="28"/>
        </w:rPr>
        <w:t xml:space="preserve"> 。</w:t>
      </w:r>
    </w:p>
    <w:p w14:paraId="4B81A46E" w14:textId="77777777" w:rsidR="002A4684" w:rsidRDefault="00FF0ADC">
      <w:pPr>
        <w:pStyle w:val="af3"/>
        <w:keepNext/>
        <w:keepLines/>
        <w:spacing w:before="145" w:beforeAutospacing="0" w:after="145" w:afterAutospacing="0" w:line="360" w:lineRule="auto"/>
        <w:ind w:firstLine="643"/>
        <w:jc w:val="both"/>
        <w:rPr>
          <w:color w:val="000000" w:themeColor="text1"/>
        </w:rPr>
      </w:pPr>
      <w:bookmarkStart w:id="36" w:name="_Toc35393794"/>
      <w:bookmarkStart w:id="37" w:name="_Toc38985267"/>
      <w:bookmarkStart w:id="38" w:name="_Toc35393625"/>
      <w:bookmarkStart w:id="39" w:name="_Toc28359084"/>
      <w:bookmarkStart w:id="40" w:name="_Toc28359007"/>
      <w:r>
        <w:rPr>
          <w:rFonts w:ascii="Times New Roman" w:hAnsi="Times New Roman"/>
          <w:b/>
          <w:color w:val="000000" w:themeColor="text1"/>
          <w:sz w:val="32"/>
          <w:szCs w:val="32"/>
        </w:rPr>
        <w:t>五、公告期限</w:t>
      </w:r>
      <w:bookmarkEnd w:id="36"/>
      <w:bookmarkEnd w:id="37"/>
      <w:bookmarkEnd w:id="38"/>
      <w:bookmarkEnd w:id="39"/>
      <w:bookmarkEnd w:id="40"/>
    </w:p>
    <w:p w14:paraId="7C612B25" w14:textId="77777777" w:rsidR="002A4684" w:rsidRDefault="00FF0ADC">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bookmarkStart w:id="41" w:name="_Toc35393795"/>
      <w:bookmarkStart w:id="42" w:name="_Toc35393626"/>
      <w:bookmarkStart w:id="43" w:name="_Toc38985268"/>
      <w:r>
        <w:rPr>
          <w:rFonts w:ascii="仿宋" w:eastAsia="仿宋" w:hAnsi="仿宋" w:cs="仿宋" w:hint="eastAsia"/>
          <w:color w:val="000000" w:themeColor="text1"/>
          <w:sz w:val="28"/>
          <w:szCs w:val="28"/>
          <w:shd w:val="clear" w:color="auto" w:fill="FFFFFF"/>
        </w:rPr>
        <w:t>自本公告发布之日起5个工作日。</w:t>
      </w:r>
      <w:bookmarkEnd w:id="41"/>
      <w:bookmarkEnd w:id="42"/>
      <w:bookmarkEnd w:id="43"/>
    </w:p>
    <w:p w14:paraId="7A54455B" w14:textId="77777777" w:rsidR="002A4684" w:rsidRDefault="00FF0ADC">
      <w:pPr>
        <w:pStyle w:val="af3"/>
        <w:keepNext/>
        <w:keepLines/>
        <w:spacing w:before="145" w:beforeAutospacing="0" w:after="145" w:afterAutospacing="0" w:line="360" w:lineRule="auto"/>
        <w:ind w:firstLine="643"/>
        <w:jc w:val="both"/>
        <w:rPr>
          <w:color w:val="000000" w:themeColor="text1"/>
        </w:rPr>
      </w:pPr>
      <w:r>
        <w:rPr>
          <w:rFonts w:ascii="Times New Roman" w:hAnsi="Times New Roman"/>
          <w:b/>
          <w:color w:val="000000" w:themeColor="text1"/>
          <w:sz w:val="32"/>
          <w:szCs w:val="32"/>
        </w:rPr>
        <w:t>六、其他补充事宜</w:t>
      </w:r>
    </w:p>
    <w:p w14:paraId="582BE856" w14:textId="77777777" w:rsidR="002A4684" w:rsidRDefault="00FF0ADC">
      <w:pPr>
        <w:pStyle w:val="af3"/>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bookmarkStart w:id="44" w:name="_Toc28359018"/>
      <w:r>
        <w:rPr>
          <w:rFonts w:ascii="仿宋" w:eastAsia="仿宋" w:hAnsi="仿宋" w:cs="仿宋" w:hint="eastAsia"/>
          <w:color w:val="000000" w:themeColor="text1"/>
          <w:sz w:val="28"/>
          <w:szCs w:val="28"/>
          <w:shd w:val="clear" w:color="auto" w:fill="FFFFFF"/>
        </w:rPr>
        <w:t>1.根据省财政厅《关于更换全省政府采购交易系统CA数字证书和电子签章的通知》（</w:t>
      </w:r>
      <w:proofErr w:type="gramStart"/>
      <w:r>
        <w:rPr>
          <w:rFonts w:ascii="仿宋" w:eastAsia="仿宋" w:hAnsi="仿宋" w:cs="仿宋" w:hint="eastAsia"/>
          <w:color w:val="000000" w:themeColor="text1"/>
          <w:sz w:val="28"/>
          <w:szCs w:val="28"/>
          <w:shd w:val="clear" w:color="auto" w:fill="FFFFFF"/>
        </w:rPr>
        <w:t>苏财购〔2023〕</w:t>
      </w:r>
      <w:proofErr w:type="gramEnd"/>
      <w:r>
        <w:rPr>
          <w:rFonts w:ascii="仿宋" w:eastAsia="仿宋" w:hAnsi="仿宋" w:cs="仿宋" w:hint="eastAsia"/>
          <w:color w:val="000000" w:themeColor="text1"/>
          <w:sz w:val="28"/>
          <w:szCs w:val="28"/>
          <w:shd w:val="clear" w:color="auto" w:fill="FFFFFF"/>
        </w:rPr>
        <w:t>101号），“苏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”政府采购交易系统（以下简称苏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系统）的CA数字证书、电子签章已更换为江苏省电子政务证书认证中心CA和方正国际软件（北京）有限公司电子签章。如果投标人通过苏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系统参与政府采购项目，需要更换CA数字证书和电子签章。具体办理指南和操作手册：在盐</w:t>
      </w:r>
      <w:r>
        <w:rPr>
          <w:rFonts w:ascii="仿宋" w:eastAsia="仿宋" w:hAnsi="仿宋" w:cs="仿宋" w:hint="eastAsia"/>
          <w:color w:val="000000" w:themeColor="text1"/>
          <w:sz w:val="28"/>
          <w:szCs w:val="28"/>
          <w:shd w:val="clear" w:color="auto" w:fill="FFFFFF"/>
        </w:rPr>
        <w:lastRenderedPageBreak/>
        <w:t>城市政府采购网点击【办事指南】-【供应商参与政府采购活动相关资料】。</w:t>
      </w:r>
    </w:p>
    <w:p w14:paraId="277D0815" w14:textId="77777777" w:rsidR="002A4684" w:rsidRDefault="00FF0ADC">
      <w:pPr>
        <w:pStyle w:val="af3"/>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领取CA和办理电子签章（请至盐城市盐都区府西路1号四楼盐城市公共资源交易中心办理，联系电话：15051556883，办理邮箱：yancheng@ideabank.net.cn，具体联系方式见《苏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系统供应商操作手册》（以下简称《操作手册》））、进行注册并按《操作手册》要求制作、上传电子投标文件,《苏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系统供应商操作手册》：在盐城市政府采购网点击【办事指南】-【供应商参与政府采购活动相关资料】。</w:t>
      </w:r>
    </w:p>
    <w:p w14:paraId="02ABC322" w14:textId="77777777" w:rsidR="002A4684" w:rsidRDefault="00FF0ADC">
      <w:pPr>
        <w:pStyle w:val="af3"/>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 xml:space="preserve">2.潜在供应商访问电子招标响应交易平台的网络地址和方法： </w:t>
      </w:r>
    </w:p>
    <w:p w14:paraId="126996FE" w14:textId="77777777" w:rsidR="002A4684" w:rsidRDefault="00FF0ADC">
      <w:pPr>
        <w:pStyle w:val="af3"/>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2.1“苏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”系统用户注册--获取“CA 数字证书”--CA 绑定与登录--参与投 标--下载采购文件（后缀名为“.kedt”）--将后缀名为“.kedt”的采购文件导入政府采购客户端工具--制作响应文件--导出加密的响应文件（后缀名为 zip）--通过“苏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”系统上传响应文件。具体见《“苏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”系统供应商操作手册》 （手册下载地址：苏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 xml:space="preserve">系统-右侧消息通知栏）。 </w:t>
      </w:r>
    </w:p>
    <w:p w14:paraId="77D2451F" w14:textId="77777777" w:rsidR="002A4684" w:rsidRDefault="00FF0ADC">
      <w:pPr>
        <w:pStyle w:val="af3"/>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2.2 潜在投标人访问“苏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”系统方法：江苏省政府采购网首页-“苏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 xml:space="preserve">”链接。 </w:t>
      </w:r>
    </w:p>
    <w:p w14:paraId="58B2A59B" w14:textId="77777777" w:rsidR="002A4684" w:rsidRDefault="00FF0ADC">
      <w:pPr>
        <w:pStyle w:val="af3"/>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2.3 采购文件（后缀名为“.kedt”）、供应商操作手册及政府采购客户端 工具可通过“苏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 xml:space="preserve">”系统相应链接进行下载。 </w:t>
      </w:r>
    </w:p>
    <w:p w14:paraId="58880226" w14:textId="77777777" w:rsidR="002A4684" w:rsidRDefault="00FF0ADC">
      <w:pPr>
        <w:pStyle w:val="af3"/>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2.4 采购代理机构将数据电文形式的采购文件加载至“苏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 xml:space="preserve">”系统，供潜在供应商下载或者查阅。 </w:t>
      </w:r>
    </w:p>
    <w:p w14:paraId="74C759A6" w14:textId="77777777" w:rsidR="002A4684" w:rsidRDefault="00FF0ADC">
      <w:pPr>
        <w:pStyle w:val="af3"/>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2.5 请潜在投标单位提前安装相应的控件（详见《“苏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”系统供应商操作手册》）并</w:t>
      </w:r>
      <w:proofErr w:type="gramStart"/>
      <w:r>
        <w:rPr>
          <w:rFonts w:ascii="仿宋" w:eastAsia="仿宋" w:hAnsi="仿宋" w:cs="仿宋" w:hint="eastAsia"/>
          <w:color w:val="000000" w:themeColor="text1"/>
          <w:sz w:val="28"/>
          <w:szCs w:val="28"/>
          <w:shd w:val="clear" w:color="auto" w:fill="FFFFFF"/>
        </w:rPr>
        <w:t>使用谷歌浏览器</w:t>
      </w:r>
      <w:proofErr w:type="gramEnd"/>
      <w:r>
        <w:rPr>
          <w:rFonts w:ascii="仿宋" w:eastAsia="仿宋" w:hAnsi="仿宋" w:cs="仿宋" w:hint="eastAsia"/>
          <w:color w:val="000000" w:themeColor="text1"/>
          <w:sz w:val="28"/>
          <w:szCs w:val="28"/>
          <w:shd w:val="clear" w:color="auto" w:fill="FFFFFF"/>
        </w:rPr>
        <w:t>登录“苏</w:t>
      </w:r>
      <w:proofErr w:type="gramStart"/>
      <w:r>
        <w:rPr>
          <w:rFonts w:ascii="仿宋" w:eastAsia="仿宋" w:hAnsi="仿宋" w:cs="仿宋" w:hint="eastAsia"/>
          <w:color w:val="000000" w:themeColor="text1"/>
          <w:sz w:val="28"/>
          <w:szCs w:val="28"/>
          <w:shd w:val="clear" w:color="auto" w:fill="FFFFFF"/>
        </w:rPr>
        <w:t>采云</w:t>
      </w:r>
      <w:proofErr w:type="gramEnd"/>
      <w:r>
        <w:rPr>
          <w:rFonts w:ascii="仿宋" w:eastAsia="仿宋" w:hAnsi="仿宋" w:cs="仿宋" w:hint="eastAsia"/>
          <w:color w:val="000000" w:themeColor="text1"/>
          <w:sz w:val="28"/>
          <w:szCs w:val="28"/>
          <w:shd w:val="clear" w:color="auto" w:fill="FFFFFF"/>
        </w:rPr>
        <w:t xml:space="preserve">”系统参与不见面开评标。 </w:t>
      </w:r>
    </w:p>
    <w:p w14:paraId="1EC71A16" w14:textId="77777777" w:rsidR="002A4684" w:rsidRDefault="00FF0ADC">
      <w:pPr>
        <w:pStyle w:val="af3"/>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如潜在投标人未按上述要求操作，将自行承担所产生的风险。</w:t>
      </w:r>
    </w:p>
    <w:p w14:paraId="57407D4E" w14:textId="77777777" w:rsidR="002A4684" w:rsidRDefault="00FF0ADC">
      <w:pPr>
        <w:pStyle w:val="af3"/>
        <w:widowControl/>
        <w:shd w:val="clear" w:color="auto" w:fill="FFFFFF"/>
        <w:spacing w:beforeAutospacing="0" w:afterAutospacing="0"/>
        <w:ind w:firstLine="561"/>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3.有关本次招标的事项若存在变动或修改，敬请及时关注采购人及采购代理机构在“中国政府采购网”、“江苏政府采购网”、“盐城市政府采购网”、“阜宁县公共资源电子化服务平台”发布的更正公告。</w:t>
      </w:r>
    </w:p>
    <w:p w14:paraId="125CCBEF" w14:textId="77777777" w:rsidR="002A4684" w:rsidRDefault="00FF0ADC">
      <w:pPr>
        <w:pStyle w:val="af3"/>
        <w:widowControl/>
        <w:shd w:val="clear" w:color="auto" w:fill="FFFFFF"/>
        <w:spacing w:beforeAutospacing="0" w:afterAutospacing="0"/>
        <w:ind w:firstLine="561"/>
        <w:jc w:val="both"/>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4.本次招标不收取投标保证金，不收取质量保证金。</w:t>
      </w:r>
    </w:p>
    <w:p w14:paraId="44A6E49B" w14:textId="77777777" w:rsidR="002A4684" w:rsidRDefault="00FF0ADC">
      <w:pPr>
        <w:pStyle w:val="2"/>
        <w:widowControl/>
        <w:shd w:val="clear" w:color="auto" w:fill="FFFFFF"/>
        <w:spacing w:beforeAutospacing="0" w:afterAutospacing="0" w:line="23" w:lineRule="atLeast"/>
        <w:ind w:firstLineChars="200" w:firstLine="560"/>
        <w:jc w:val="both"/>
        <w:rPr>
          <w:rFonts w:ascii="微软雅黑" w:eastAsia="微软雅黑" w:hAnsi="微软雅黑" w:cs="微软雅黑" w:hint="default"/>
          <w:b w:val="0"/>
          <w:bCs w:val="0"/>
          <w:color w:val="000000" w:themeColor="text1"/>
          <w:sz w:val="27"/>
          <w:szCs w:val="27"/>
        </w:rPr>
      </w:pPr>
      <w:r>
        <w:rPr>
          <w:rFonts w:ascii="黑体" w:eastAsia="黑体" w:cs="黑体"/>
          <w:b w:val="0"/>
          <w:bCs w:val="0"/>
          <w:color w:val="000000" w:themeColor="text1"/>
          <w:sz w:val="28"/>
          <w:szCs w:val="28"/>
          <w:shd w:val="clear" w:color="auto" w:fill="FFFFFF"/>
        </w:rPr>
        <w:t>七、对本次招标提出询问，请按以下方式联系。</w:t>
      </w:r>
      <w:bookmarkEnd w:id="44"/>
    </w:p>
    <w:p w14:paraId="3F38297B" w14:textId="77777777" w:rsidR="002A4684" w:rsidRDefault="00FF0ADC">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1.采购人信息</w:t>
      </w:r>
    </w:p>
    <w:p w14:paraId="099CB28E" w14:textId="77777777" w:rsidR="002A4684" w:rsidRDefault="00FF0ADC">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名 称：</w:t>
      </w:r>
      <w:r>
        <w:rPr>
          <w:rFonts w:ascii="仿宋" w:eastAsia="仿宋" w:hAnsi="仿宋" w:cs="仿宋" w:hint="eastAsia"/>
          <w:color w:val="000000" w:themeColor="text1"/>
          <w:sz w:val="28"/>
          <w:szCs w:val="28"/>
        </w:rPr>
        <w:t>江苏省阜宁中等专业学校</w:t>
      </w:r>
    </w:p>
    <w:p w14:paraId="2523AB95" w14:textId="77777777" w:rsidR="002A4684" w:rsidRDefault="00FF0ADC">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地 址：</w:t>
      </w:r>
      <w:bookmarkStart w:id="45" w:name="OLE_LINK29"/>
      <w:r>
        <w:rPr>
          <w:rFonts w:ascii="仿宋" w:eastAsia="仿宋" w:hAnsi="仿宋" w:cs="仿宋" w:hint="eastAsia"/>
          <w:color w:val="000000" w:themeColor="text1"/>
          <w:sz w:val="28"/>
          <w:szCs w:val="28"/>
          <w:shd w:val="clear" w:color="auto" w:fill="FFFFFF"/>
        </w:rPr>
        <w:t>阜宁县通榆北路619号</w:t>
      </w:r>
      <w:bookmarkEnd w:id="45"/>
    </w:p>
    <w:p w14:paraId="0E897FC9" w14:textId="77777777" w:rsidR="002A4684" w:rsidRDefault="00FF0ADC">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联系人：崔峥嵘</w:t>
      </w:r>
    </w:p>
    <w:p w14:paraId="22A81F95" w14:textId="77777777" w:rsidR="002A4684" w:rsidRDefault="00FF0ADC">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联系方式：</w:t>
      </w:r>
      <w:r>
        <w:rPr>
          <w:rFonts w:ascii="仿宋" w:eastAsia="仿宋" w:hAnsi="仿宋" w:cs="仿宋"/>
          <w:color w:val="000000" w:themeColor="text1"/>
          <w:sz w:val="28"/>
          <w:szCs w:val="28"/>
          <w:shd w:val="clear" w:color="auto" w:fill="FFFFFF"/>
        </w:rPr>
        <w:t>15195422906</w:t>
      </w:r>
    </w:p>
    <w:p w14:paraId="4146E5AC" w14:textId="77777777" w:rsidR="002A4684" w:rsidRDefault="00FF0ADC">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2.采购代理机构信息</w:t>
      </w:r>
    </w:p>
    <w:p w14:paraId="3DF7BE2C" w14:textId="77777777" w:rsidR="002A4684" w:rsidRDefault="00FF0ADC">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lastRenderedPageBreak/>
        <w:t>名 称：江苏</w:t>
      </w:r>
      <w:proofErr w:type="gramStart"/>
      <w:r>
        <w:rPr>
          <w:rFonts w:ascii="仿宋" w:eastAsia="仿宋" w:hAnsi="仿宋" w:cs="仿宋" w:hint="eastAsia"/>
          <w:color w:val="000000" w:themeColor="text1"/>
          <w:sz w:val="28"/>
          <w:szCs w:val="28"/>
          <w:shd w:val="clear" w:color="auto" w:fill="FFFFFF"/>
        </w:rPr>
        <w:t>鑫</w:t>
      </w:r>
      <w:proofErr w:type="gramEnd"/>
      <w:r>
        <w:rPr>
          <w:rFonts w:ascii="仿宋" w:eastAsia="仿宋" w:hAnsi="仿宋" w:cs="仿宋" w:hint="eastAsia"/>
          <w:color w:val="000000" w:themeColor="text1"/>
          <w:sz w:val="28"/>
          <w:szCs w:val="28"/>
          <w:shd w:val="clear" w:color="auto" w:fill="FFFFFF"/>
        </w:rPr>
        <w:t>通项目管理有限公司</w:t>
      </w:r>
      <w:r>
        <w:rPr>
          <w:rFonts w:ascii="仿宋" w:eastAsia="仿宋" w:hAnsi="仿宋" w:cs="仿宋"/>
          <w:color w:val="000000" w:themeColor="text1"/>
          <w:sz w:val="28"/>
          <w:szCs w:val="28"/>
          <w:shd w:val="clear" w:color="auto" w:fill="FFFFFF"/>
        </w:rPr>
        <w:t xml:space="preserve"> </w:t>
      </w:r>
    </w:p>
    <w:p w14:paraId="79E4123E" w14:textId="77777777" w:rsidR="002A4684" w:rsidRDefault="00FF0ADC">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地 址：</w:t>
      </w:r>
      <w:bookmarkStart w:id="46" w:name="OLE_LINK27"/>
      <w:bookmarkStart w:id="47" w:name="OLE_LINK28"/>
      <w:r>
        <w:rPr>
          <w:rFonts w:ascii="仿宋" w:eastAsia="仿宋" w:hAnsi="仿宋" w:cs="仿宋" w:hint="eastAsia"/>
          <w:color w:val="000000" w:themeColor="text1"/>
          <w:sz w:val="28"/>
          <w:szCs w:val="28"/>
          <w:shd w:val="clear" w:color="auto" w:fill="FFFFFF"/>
        </w:rPr>
        <w:t>天鹅国际商业中心415-5-</w:t>
      </w:r>
      <w:r>
        <w:rPr>
          <w:rFonts w:ascii="仿宋" w:eastAsia="仿宋" w:hAnsi="仿宋" w:cs="仿宋"/>
          <w:color w:val="000000" w:themeColor="text1"/>
          <w:sz w:val="28"/>
          <w:szCs w:val="28"/>
          <w:shd w:val="clear" w:color="auto" w:fill="FFFFFF"/>
        </w:rPr>
        <w:t>B</w:t>
      </w:r>
      <w:r>
        <w:rPr>
          <w:rFonts w:ascii="仿宋" w:eastAsia="仿宋" w:hAnsi="仿宋" w:cs="仿宋" w:hint="eastAsia"/>
          <w:color w:val="000000" w:themeColor="text1"/>
          <w:sz w:val="28"/>
          <w:szCs w:val="28"/>
          <w:shd w:val="clear" w:color="auto" w:fill="FFFFFF"/>
        </w:rPr>
        <w:t>20</w:t>
      </w:r>
      <w:r>
        <w:rPr>
          <w:rFonts w:ascii="仿宋" w:eastAsia="仿宋" w:hAnsi="仿宋" w:cs="仿宋"/>
          <w:color w:val="000000" w:themeColor="text1"/>
          <w:sz w:val="28"/>
          <w:szCs w:val="28"/>
          <w:shd w:val="clear" w:color="auto" w:fill="FFFFFF"/>
        </w:rPr>
        <w:t>2</w:t>
      </w:r>
      <w:r>
        <w:rPr>
          <w:rFonts w:ascii="仿宋" w:eastAsia="仿宋" w:hAnsi="仿宋" w:cs="仿宋" w:hint="eastAsia"/>
          <w:color w:val="000000" w:themeColor="text1"/>
          <w:sz w:val="28"/>
          <w:szCs w:val="28"/>
          <w:shd w:val="clear" w:color="auto" w:fill="FFFFFF"/>
        </w:rPr>
        <w:t>室</w:t>
      </w:r>
      <w:bookmarkEnd w:id="46"/>
      <w:bookmarkEnd w:id="47"/>
    </w:p>
    <w:p w14:paraId="0EE6CC17" w14:textId="77777777" w:rsidR="002A4684" w:rsidRDefault="00FF0ADC">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联系人：曹</w:t>
      </w:r>
      <w:proofErr w:type="gramStart"/>
      <w:r>
        <w:rPr>
          <w:rFonts w:ascii="仿宋" w:eastAsia="仿宋" w:hAnsi="仿宋" w:cs="仿宋" w:hint="eastAsia"/>
          <w:color w:val="000000" w:themeColor="text1"/>
          <w:sz w:val="28"/>
          <w:szCs w:val="28"/>
          <w:shd w:val="clear" w:color="auto" w:fill="FFFFFF"/>
        </w:rPr>
        <w:t>浏</w:t>
      </w:r>
      <w:proofErr w:type="gramEnd"/>
    </w:p>
    <w:p w14:paraId="05E06D6F" w14:textId="77777777" w:rsidR="002A4684" w:rsidRDefault="00FF0ADC">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联系方式：</w:t>
      </w:r>
      <w:r>
        <w:rPr>
          <w:rFonts w:ascii="仿宋" w:eastAsia="仿宋" w:hAnsi="仿宋" w:cs="仿宋"/>
          <w:color w:val="000000" w:themeColor="text1"/>
          <w:sz w:val="28"/>
          <w:szCs w:val="28"/>
          <w:shd w:val="clear" w:color="auto" w:fill="FFFFFF"/>
        </w:rPr>
        <w:t>13851869007</w:t>
      </w:r>
    </w:p>
    <w:p w14:paraId="2ACE43EA" w14:textId="77777777" w:rsidR="002A4684" w:rsidRDefault="00FF0ADC">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bookmarkStart w:id="48" w:name="_Toc28359021"/>
      <w:r>
        <w:rPr>
          <w:rFonts w:ascii="仿宋" w:eastAsia="仿宋" w:hAnsi="仿宋" w:cs="仿宋" w:hint="eastAsia"/>
          <w:color w:val="000000" w:themeColor="text1"/>
          <w:sz w:val="28"/>
          <w:szCs w:val="28"/>
          <w:shd w:val="clear" w:color="auto" w:fill="FFFFFF"/>
        </w:rPr>
        <w:t>3.</w:t>
      </w:r>
      <w:bookmarkEnd w:id="48"/>
      <w:r>
        <w:rPr>
          <w:rFonts w:ascii="仿宋" w:eastAsia="仿宋" w:hAnsi="仿宋" w:cs="仿宋" w:hint="eastAsia"/>
          <w:color w:val="000000" w:themeColor="text1"/>
          <w:sz w:val="28"/>
          <w:szCs w:val="28"/>
          <w:shd w:val="clear" w:color="auto" w:fill="FFFFFF"/>
        </w:rPr>
        <w:t>项目联系方式</w:t>
      </w:r>
    </w:p>
    <w:p w14:paraId="3AA00499" w14:textId="016CAC76" w:rsidR="002A4684" w:rsidRDefault="00FF0ADC">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项目联系人：</w:t>
      </w:r>
      <w:r w:rsidR="00B60D59">
        <w:rPr>
          <w:rFonts w:ascii="仿宋" w:eastAsia="仿宋" w:hAnsi="仿宋" w:cs="仿宋" w:hint="eastAsia"/>
          <w:color w:val="000000" w:themeColor="text1"/>
          <w:sz w:val="28"/>
          <w:szCs w:val="28"/>
          <w:shd w:val="clear" w:color="auto" w:fill="FFFFFF"/>
        </w:rPr>
        <w:t>曹</w:t>
      </w:r>
      <w:proofErr w:type="gramStart"/>
      <w:r w:rsidR="00B60D59">
        <w:rPr>
          <w:rFonts w:ascii="仿宋" w:eastAsia="仿宋" w:hAnsi="仿宋" w:cs="仿宋" w:hint="eastAsia"/>
          <w:color w:val="000000" w:themeColor="text1"/>
          <w:sz w:val="28"/>
          <w:szCs w:val="28"/>
          <w:shd w:val="clear" w:color="auto" w:fill="FFFFFF"/>
        </w:rPr>
        <w:t>浏</w:t>
      </w:r>
      <w:proofErr w:type="gramEnd"/>
    </w:p>
    <w:p w14:paraId="17382D66" w14:textId="13FEAF70" w:rsidR="002A4684" w:rsidRDefault="00FF0ADC">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电 话：</w:t>
      </w:r>
      <w:bookmarkStart w:id="49" w:name="_Toc120614211"/>
      <w:r w:rsidR="00B60D59">
        <w:rPr>
          <w:rFonts w:ascii="仿宋" w:eastAsia="仿宋" w:hAnsi="仿宋" w:cs="仿宋"/>
          <w:color w:val="000000" w:themeColor="text1"/>
          <w:sz w:val="28"/>
          <w:szCs w:val="28"/>
          <w:shd w:val="clear" w:color="auto" w:fill="FFFFFF"/>
        </w:rPr>
        <w:t>13851869007</w:t>
      </w:r>
    </w:p>
    <w:p w14:paraId="24CB482B"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78F8C1BC" w14:textId="19636CDB" w:rsidR="002A4684" w:rsidRDefault="005A37AC" w:rsidP="005A37AC">
      <w:pPr>
        <w:pStyle w:val="af3"/>
        <w:widowControl/>
        <w:shd w:val="clear" w:color="auto" w:fill="FFFFFF"/>
        <w:spacing w:beforeAutospacing="0" w:afterAutospacing="0"/>
        <w:ind w:firstLine="560"/>
        <w:jc w:val="right"/>
        <w:rPr>
          <w:rFonts w:ascii="仿宋" w:eastAsia="仿宋" w:hAnsi="仿宋" w:cs="仿宋"/>
          <w:color w:val="000000" w:themeColor="text1"/>
          <w:sz w:val="28"/>
          <w:szCs w:val="28"/>
          <w:shd w:val="clear" w:color="auto" w:fill="FFFFFF"/>
        </w:rPr>
      </w:pPr>
      <w:r w:rsidRPr="005A37AC">
        <w:rPr>
          <w:rFonts w:ascii="仿宋" w:eastAsia="仿宋" w:hAnsi="仿宋" w:cs="仿宋" w:hint="eastAsia"/>
          <w:color w:val="000000" w:themeColor="text1"/>
          <w:sz w:val="28"/>
          <w:szCs w:val="28"/>
          <w:shd w:val="clear" w:color="auto" w:fill="FFFFFF"/>
        </w:rPr>
        <w:t>2026年9月</w:t>
      </w:r>
      <w:r w:rsidR="004A30B1">
        <w:rPr>
          <w:rFonts w:ascii="仿宋" w:eastAsia="仿宋" w:hAnsi="仿宋" w:cs="仿宋"/>
          <w:color w:val="000000" w:themeColor="text1"/>
          <w:sz w:val="28"/>
          <w:szCs w:val="28"/>
          <w:shd w:val="clear" w:color="auto" w:fill="FFFFFF"/>
        </w:rPr>
        <w:t>16</w:t>
      </w:r>
      <w:r w:rsidRPr="005A37AC">
        <w:rPr>
          <w:rFonts w:ascii="仿宋" w:eastAsia="仿宋" w:hAnsi="仿宋" w:cs="仿宋" w:hint="eastAsia"/>
          <w:color w:val="000000" w:themeColor="text1"/>
          <w:sz w:val="28"/>
          <w:szCs w:val="28"/>
          <w:shd w:val="clear" w:color="auto" w:fill="FFFFFF"/>
        </w:rPr>
        <w:t>日</w:t>
      </w:r>
    </w:p>
    <w:p w14:paraId="328CB1BC"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2EB92F1C"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70C64042"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7FC05A7E"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24B77CCA"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29335DBA"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2727E3B2"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62B2C1C5"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3A37CA88"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7E6D677D"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0E77DA1D"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7404C26D"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265F74B4"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064A718F"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3D3492AA"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757AFC5A"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706D6A51"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4E026CEF"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50E40E40"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1C031C47"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19F74474"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1A62CEBC"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674B4D24"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375A3E54"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0A4B3D1D"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4DC8C3D7"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740FEDAD"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73906144" w14:textId="77777777" w:rsidR="002A4684" w:rsidRDefault="002A4684">
      <w:pPr>
        <w:pStyle w:val="af3"/>
        <w:widowControl/>
        <w:shd w:val="clear" w:color="auto" w:fill="FFFFFF"/>
        <w:spacing w:beforeAutospacing="0" w:afterAutospacing="0"/>
        <w:ind w:firstLine="560"/>
        <w:jc w:val="both"/>
        <w:rPr>
          <w:rFonts w:ascii="仿宋" w:eastAsia="仿宋" w:hAnsi="仿宋" w:cs="仿宋"/>
          <w:color w:val="000000" w:themeColor="text1"/>
          <w:sz w:val="28"/>
          <w:szCs w:val="28"/>
          <w:shd w:val="clear" w:color="auto" w:fill="FFFFFF"/>
        </w:rPr>
      </w:pPr>
    </w:p>
    <w:p w14:paraId="61EAED5C" w14:textId="77777777" w:rsidR="002A4684" w:rsidRDefault="00FF0ADC">
      <w:pPr>
        <w:pStyle w:val="af3"/>
        <w:keepNext/>
        <w:keepLines/>
        <w:spacing w:before="260" w:beforeAutospacing="0" w:after="260" w:afterAutospacing="0" w:line="415" w:lineRule="auto"/>
        <w:ind w:firstLineChars="500" w:firstLine="2209"/>
        <w:jc w:val="both"/>
        <w:rPr>
          <w:color w:val="000000" w:themeColor="text1"/>
        </w:rPr>
      </w:pPr>
      <w:r>
        <w:rPr>
          <w:rFonts w:ascii="黑体" w:eastAsia="黑体" w:hAnsi="宋体" w:cs="黑体" w:hint="eastAsia"/>
          <w:b/>
          <w:color w:val="000000" w:themeColor="text1"/>
          <w:sz w:val="44"/>
          <w:szCs w:val="44"/>
        </w:rPr>
        <w:lastRenderedPageBreak/>
        <w:t>第二章</w:t>
      </w:r>
      <w:r>
        <w:rPr>
          <w:rFonts w:ascii="黑体" w:eastAsia="黑体" w:hAnsi="宋体" w:cs="黑体" w:hint="eastAsia"/>
          <w:b/>
          <w:color w:val="000000" w:themeColor="text1"/>
          <w:sz w:val="44"/>
          <w:szCs w:val="44"/>
        </w:rPr>
        <w:t> </w:t>
      </w:r>
      <w:r>
        <w:rPr>
          <w:rFonts w:ascii="黑体" w:eastAsia="黑体" w:hAnsi="宋体" w:cs="黑体" w:hint="eastAsia"/>
          <w:b/>
          <w:color w:val="000000" w:themeColor="text1"/>
          <w:sz w:val="44"/>
          <w:szCs w:val="44"/>
        </w:rPr>
        <w:t xml:space="preserve"> </w:t>
      </w:r>
      <w:bookmarkStart w:id="50" w:name="_Toc513029202"/>
      <w:bookmarkStart w:id="51" w:name="_Toc20823274"/>
      <w:bookmarkStart w:id="52" w:name="_Toc16938518"/>
      <w:bookmarkStart w:id="53" w:name="_Toc120614213"/>
      <w:bookmarkEnd w:id="49"/>
      <w:r>
        <w:rPr>
          <w:rFonts w:ascii="黑体" w:eastAsia="黑体" w:hAnsi="宋体" w:cs="黑体" w:hint="eastAsia"/>
          <w:b/>
          <w:color w:val="000000" w:themeColor="text1"/>
          <w:sz w:val="44"/>
          <w:szCs w:val="44"/>
        </w:rPr>
        <w:t>投标人须知</w:t>
      </w:r>
      <w:bookmarkEnd w:id="50"/>
      <w:bookmarkEnd w:id="51"/>
      <w:bookmarkEnd w:id="52"/>
      <w:bookmarkEnd w:id="53"/>
    </w:p>
    <w:p w14:paraId="62BC1E70" w14:textId="77777777" w:rsidR="002A4684" w:rsidRDefault="00FF0ADC">
      <w:pPr>
        <w:pStyle w:val="af3"/>
        <w:keepNext/>
        <w:keepLines/>
        <w:spacing w:before="145" w:beforeAutospacing="0" w:after="145" w:afterAutospacing="0" w:line="360" w:lineRule="auto"/>
        <w:ind w:firstLine="643"/>
        <w:jc w:val="both"/>
        <w:rPr>
          <w:color w:val="000000" w:themeColor="text1"/>
        </w:rPr>
      </w:pPr>
      <w:bookmarkStart w:id="54" w:name="_Toc120614214"/>
      <w:bookmarkStart w:id="55" w:name="_Toc20823275"/>
      <w:bookmarkStart w:id="56" w:name="_Toc513029203"/>
      <w:bookmarkStart w:id="57" w:name="_Toc16938519"/>
      <w:r>
        <w:rPr>
          <w:rFonts w:ascii="Times New Roman" w:hAnsi="Times New Roman"/>
          <w:b/>
          <w:color w:val="000000" w:themeColor="text1"/>
          <w:sz w:val="32"/>
          <w:szCs w:val="32"/>
        </w:rPr>
        <w:t>一、总则</w:t>
      </w:r>
      <w:bookmarkEnd w:id="54"/>
      <w:bookmarkEnd w:id="55"/>
      <w:bookmarkEnd w:id="56"/>
      <w:bookmarkEnd w:id="57"/>
    </w:p>
    <w:p w14:paraId="44FB9187" w14:textId="77777777" w:rsidR="002A4684" w:rsidRDefault="00FF0ADC">
      <w:pPr>
        <w:pStyle w:val="af3"/>
        <w:keepNext/>
        <w:keepLines/>
        <w:spacing w:beforeAutospacing="0" w:afterAutospacing="0"/>
        <w:ind w:firstLine="560"/>
        <w:jc w:val="both"/>
        <w:rPr>
          <w:color w:val="000000" w:themeColor="text1"/>
        </w:rPr>
      </w:pPr>
      <w:bookmarkStart w:id="58" w:name="_Toc20823276"/>
      <w:bookmarkStart w:id="59" w:name="_Toc458694821"/>
      <w:bookmarkStart w:id="60" w:name="_Toc513029204"/>
      <w:bookmarkStart w:id="61" w:name="_Toc16938520"/>
      <w:bookmarkStart w:id="62" w:name="_Hlt16619475"/>
      <w:r>
        <w:rPr>
          <w:rFonts w:ascii="Arial" w:hAnsi="Arial" w:cs="Arial"/>
          <w:color w:val="000000" w:themeColor="text1"/>
          <w:sz w:val="28"/>
          <w:szCs w:val="28"/>
        </w:rPr>
        <w:t>1</w:t>
      </w:r>
      <w:bookmarkEnd w:id="58"/>
      <w:r>
        <w:rPr>
          <w:rFonts w:ascii="Arial" w:hAnsi="Arial" w:cs="Arial"/>
          <w:color w:val="000000" w:themeColor="text1"/>
          <w:sz w:val="28"/>
          <w:szCs w:val="28"/>
        </w:rPr>
        <w:t>、招标方式</w:t>
      </w:r>
      <w:bookmarkEnd w:id="59"/>
      <w:bookmarkEnd w:id="60"/>
      <w:bookmarkEnd w:id="61"/>
    </w:p>
    <w:p w14:paraId="4D5B8CAB"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1.1 本次招标采取公开招标方式，本招标文件仅适用于招标公告中所述项目。</w:t>
      </w:r>
    </w:p>
    <w:p w14:paraId="42700208" w14:textId="77777777" w:rsidR="002A4684" w:rsidRDefault="00FF0ADC">
      <w:pPr>
        <w:pStyle w:val="af3"/>
        <w:keepNext/>
        <w:keepLines/>
        <w:spacing w:beforeAutospacing="0" w:afterAutospacing="0"/>
        <w:ind w:firstLine="560"/>
        <w:jc w:val="both"/>
        <w:rPr>
          <w:color w:val="000000" w:themeColor="text1"/>
        </w:rPr>
      </w:pPr>
      <w:bookmarkStart w:id="63" w:name="_Toc20823277"/>
      <w:bookmarkStart w:id="64" w:name="_Toc16938521"/>
      <w:bookmarkStart w:id="65" w:name="_Toc513029205"/>
      <w:r>
        <w:rPr>
          <w:rFonts w:ascii="Arial" w:hAnsi="Arial" w:cs="Arial"/>
          <w:color w:val="000000" w:themeColor="text1"/>
          <w:sz w:val="28"/>
          <w:szCs w:val="28"/>
        </w:rPr>
        <w:t>2</w:t>
      </w:r>
      <w:r>
        <w:rPr>
          <w:rFonts w:ascii="Arial" w:hAnsi="Arial" w:cs="Arial"/>
          <w:color w:val="000000" w:themeColor="text1"/>
          <w:sz w:val="28"/>
          <w:szCs w:val="28"/>
        </w:rPr>
        <w:t>、合格的投标人</w:t>
      </w:r>
      <w:bookmarkEnd w:id="63"/>
      <w:bookmarkEnd w:id="64"/>
      <w:bookmarkEnd w:id="65"/>
    </w:p>
    <w:p w14:paraId="1555F18C"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2.1满足招标公告中供应商的资格要求的规定。</w:t>
      </w:r>
    </w:p>
    <w:p w14:paraId="20D83CFC"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2.2 满足本文件实质性要求和条件的规定。</w:t>
      </w:r>
    </w:p>
    <w:p w14:paraId="53A94765" w14:textId="77777777" w:rsidR="002A4684" w:rsidRDefault="00FF0ADC">
      <w:pPr>
        <w:pStyle w:val="af3"/>
        <w:keepNext/>
        <w:keepLines/>
        <w:spacing w:beforeAutospacing="0" w:afterAutospacing="0"/>
        <w:ind w:firstLine="560"/>
        <w:jc w:val="both"/>
        <w:rPr>
          <w:color w:val="000000" w:themeColor="text1"/>
        </w:rPr>
      </w:pPr>
      <w:bookmarkStart w:id="66" w:name="_Toc20823278"/>
      <w:bookmarkStart w:id="67" w:name="_Toc16938522"/>
      <w:bookmarkStart w:id="68" w:name="_Toc513029206"/>
      <w:r>
        <w:rPr>
          <w:rFonts w:ascii="Arial" w:hAnsi="Arial" w:cs="Arial"/>
          <w:color w:val="000000" w:themeColor="text1"/>
          <w:sz w:val="28"/>
          <w:szCs w:val="28"/>
        </w:rPr>
        <w:t>3</w:t>
      </w:r>
      <w:r>
        <w:rPr>
          <w:rFonts w:ascii="Arial" w:hAnsi="Arial" w:cs="Arial"/>
          <w:color w:val="000000" w:themeColor="text1"/>
          <w:sz w:val="28"/>
          <w:szCs w:val="28"/>
        </w:rPr>
        <w:t>、适用法律</w:t>
      </w:r>
      <w:bookmarkEnd w:id="66"/>
      <w:bookmarkEnd w:id="67"/>
      <w:bookmarkEnd w:id="68"/>
    </w:p>
    <w:p w14:paraId="00F420D2"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3.1 本次招标及由此产生的合同受中华人民共和国有关的法律法规制约和保护。</w:t>
      </w:r>
    </w:p>
    <w:p w14:paraId="2AB01D3B" w14:textId="77777777" w:rsidR="002A4684" w:rsidRDefault="00FF0ADC">
      <w:pPr>
        <w:pStyle w:val="af3"/>
        <w:keepNext/>
        <w:keepLines/>
        <w:spacing w:beforeAutospacing="0" w:afterAutospacing="0"/>
        <w:ind w:firstLine="480"/>
        <w:jc w:val="both"/>
        <w:rPr>
          <w:rFonts w:ascii="Arial" w:hAnsi="Arial" w:cs="Arial"/>
          <w:color w:val="000000" w:themeColor="text1"/>
          <w:sz w:val="28"/>
          <w:szCs w:val="28"/>
        </w:rPr>
      </w:pPr>
      <w:bookmarkStart w:id="69" w:name="_Toc20823279"/>
      <w:bookmarkStart w:id="70" w:name="_Toc513029207"/>
      <w:bookmarkStart w:id="71" w:name="_Toc462564067"/>
      <w:bookmarkStart w:id="72" w:name="_Toc16938523"/>
      <w:r>
        <w:rPr>
          <w:rFonts w:ascii="宋体" w:eastAsia="宋体" w:hAnsi="宋体" w:cs="宋体" w:hint="eastAsia"/>
          <w:color w:val="000000" w:themeColor="text1"/>
        </w:rPr>
        <w:t>3.2 在本项目政府采购活动过程中，如果所执行的标准有更新的，按照最新标准执行。</w:t>
      </w:r>
    </w:p>
    <w:p w14:paraId="40AEBF59" w14:textId="77777777" w:rsidR="002A4684" w:rsidRDefault="00FF0ADC">
      <w:pPr>
        <w:pStyle w:val="af3"/>
        <w:keepNext/>
        <w:keepLines/>
        <w:spacing w:beforeAutospacing="0" w:afterAutospacing="0"/>
        <w:ind w:firstLine="560"/>
        <w:jc w:val="both"/>
        <w:rPr>
          <w:color w:val="000000" w:themeColor="text1"/>
        </w:rPr>
      </w:pPr>
      <w:r>
        <w:rPr>
          <w:rFonts w:ascii="Arial" w:hAnsi="Arial" w:cs="Arial"/>
          <w:color w:val="000000" w:themeColor="text1"/>
          <w:sz w:val="28"/>
          <w:szCs w:val="28"/>
        </w:rPr>
        <w:t>4</w:t>
      </w:r>
      <w:r>
        <w:rPr>
          <w:rFonts w:ascii="Arial" w:hAnsi="Arial" w:cs="Arial"/>
          <w:color w:val="000000" w:themeColor="text1"/>
          <w:sz w:val="28"/>
          <w:szCs w:val="28"/>
        </w:rPr>
        <w:t>、投标费用</w:t>
      </w:r>
      <w:bookmarkEnd w:id="69"/>
      <w:bookmarkEnd w:id="70"/>
      <w:bookmarkEnd w:id="71"/>
      <w:bookmarkEnd w:id="72"/>
    </w:p>
    <w:p w14:paraId="27AEA6DE"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4.1 投标人应自行承担所有与参加投标有关的费用，无论投标过程中的做法和结果如何，采购人及采购代理机构在任何情况下均无义务和责任承担这些费用。</w:t>
      </w:r>
    </w:p>
    <w:p w14:paraId="4787C9AB"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4.2本次招标采购代理机构和采购人不收取标书工本费。</w:t>
      </w:r>
    </w:p>
    <w:p w14:paraId="0D42584A" w14:textId="151273B6"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4.</w:t>
      </w:r>
      <w:r>
        <w:rPr>
          <w:rFonts w:ascii="宋体" w:eastAsia="宋体" w:hAnsi="宋体" w:cs="宋体"/>
          <w:color w:val="000000" w:themeColor="text1"/>
        </w:rPr>
        <w:t>3</w:t>
      </w:r>
      <w:r>
        <w:rPr>
          <w:rFonts w:ascii="宋体" w:hAnsi="宋体" w:cs="宋体" w:hint="eastAsia"/>
          <w:b/>
        </w:rPr>
        <w:t>代理机构将根据委托代理合同和《政府采购代理机构管理暂行办法》【财库（2018）2号】第十五条规定，按采购项目中标价的</w:t>
      </w:r>
      <w:r>
        <w:rPr>
          <w:rFonts w:ascii="宋体" w:hAnsi="宋体" w:cs="宋体"/>
          <w:b/>
        </w:rPr>
        <w:t>1.2</w:t>
      </w:r>
      <w:r>
        <w:rPr>
          <w:rFonts w:ascii="宋体" w:hAnsi="宋体" w:cs="宋体" w:hint="eastAsia"/>
          <w:b/>
        </w:rPr>
        <w:t>%向</w:t>
      </w:r>
      <w:r w:rsidR="00BE3F79">
        <w:rPr>
          <w:rFonts w:ascii="宋体" w:hAnsi="宋体" w:cs="宋体" w:hint="eastAsia"/>
          <w:b/>
        </w:rPr>
        <w:t>采购人</w:t>
      </w:r>
      <w:r>
        <w:rPr>
          <w:rFonts w:ascii="宋体" w:hAnsi="宋体" w:cs="宋体" w:hint="eastAsia"/>
          <w:b/>
        </w:rPr>
        <w:t>收取招标代理费。</w:t>
      </w:r>
    </w:p>
    <w:p w14:paraId="2E3FB307" w14:textId="77777777" w:rsidR="002A4684" w:rsidRDefault="00FF0ADC">
      <w:pPr>
        <w:pStyle w:val="af3"/>
        <w:keepNext/>
        <w:keepLines/>
        <w:spacing w:beforeAutospacing="0" w:afterAutospacing="0" w:line="0" w:lineRule="atLeast"/>
        <w:ind w:firstLine="602"/>
        <w:jc w:val="both"/>
        <w:rPr>
          <w:color w:val="000000" w:themeColor="text1"/>
        </w:rPr>
      </w:pPr>
      <w:r>
        <w:rPr>
          <w:rFonts w:ascii="宋体" w:eastAsia="宋体" w:hAnsi="宋体" w:cs="宋体" w:hint="eastAsia"/>
          <w:b/>
          <w:color w:val="000000" w:themeColor="text1"/>
          <w:sz w:val="30"/>
          <w:szCs w:val="30"/>
        </w:rPr>
        <w:t>5、</w:t>
      </w:r>
      <w:r>
        <w:rPr>
          <w:rFonts w:ascii="黑体" w:eastAsia="黑体" w:hAnsi="宋体" w:cs="黑体" w:hint="eastAsia"/>
          <w:color w:val="000000" w:themeColor="text1"/>
          <w:sz w:val="28"/>
          <w:szCs w:val="28"/>
        </w:rPr>
        <w:t>招标文件的约束力</w:t>
      </w:r>
    </w:p>
    <w:p w14:paraId="5F4AAD3A"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5.1 投标人一旦参加本项目采购活动，即被认为接受了本招标文件的规定和约束。</w:t>
      </w:r>
    </w:p>
    <w:p w14:paraId="07B38712" w14:textId="77777777" w:rsidR="002A4684" w:rsidRDefault="00FF0ADC">
      <w:pPr>
        <w:pStyle w:val="af3"/>
        <w:keepNext/>
        <w:keepLines/>
        <w:spacing w:before="145" w:beforeAutospacing="0" w:after="145" w:afterAutospacing="0" w:line="360" w:lineRule="auto"/>
        <w:ind w:firstLine="643"/>
        <w:jc w:val="both"/>
        <w:rPr>
          <w:color w:val="000000" w:themeColor="text1"/>
        </w:rPr>
      </w:pPr>
      <w:bookmarkStart w:id="73" w:name="_Toc120614215"/>
      <w:bookmarkStart w:id="74" w:name="_Toc16938525"/>
      <w:bookmarkStart w:id="75" w:name="_Toc20823281"/>
      <w:bookmarkStart w:id="76" w:name="_Toc513029209"/>
      <w:r>
        <w:rPr>
          <w:rFonts w:ascii="Times New Roman" w:hAnsi="Times New Roman"/>
          <w:b/>
          <w:color w:val="000000" w:themeColor="text1"/>
          <w:sz w:val="32"/>
          <w:szCs w:val="32"/>
        </w:rPr>
        <w:t>二、招标文件</w:t>
      </w:r>
      <w:bookmarkEnd w:id="73"/>
      <w:bookmarkEnd w:id="74"/>
      <w:bookmarkEnd w:id="75"/>
      <w:bookmarkEnd w:id="76"/>
    </w:p>
    <w:p w14:paraId="2F83F8F5" w14:textId="77777777" w:rsidR="002A4684" w:rsidRDefault="00FF0ADC">
      <w:pPr>
        <w:pStyle w:val="af3"/>
        <w:keepNext/>
        <w:keepLines/>
        <w:spacing w:beforeAutospacing="0" w:afterAutospacing="0"/>
        <w:ind w:firstLine="560"/>
        <w:jc w:val="both"/>
        <w:rPr>
          <w:color w:val="000000" w:themeColor="text1"/>
        </w:rPr>
      </w:pPr>
      <w:bookmarkStart w:id="77" w:name="_Toc513029210"/>
      <w:bookmarkStart w:id="78" w:name="_Toc20823282"/>
      <w:bookmarkStart w:id="79" w:name="_Toc16938526"/>
      <w:r>
        <w:rPr>
          <w:rFonts w:ascii="Arial" w:hAnsi="Arial" w:cs="Arial"/>
          <w:color w:val="000000" w:themeColor="text1"/>
          <w:sz w:val="28"/>
          <w:szCs w:val="28"/>
        </w:rPr>
        <w:t>6</w:t>
      </w:r>
      <w:r>
        <w:rPr>
          <w:rFonts w:ascii="Arial" w:hAnsi="Arial" w:cs="Arial"/>
          <w:color w:val="000000" w:themeColor="text1"/>
          <w:sz w:val="28"/>
          <w:szCs w:val="28"/>
        </w:rPr>
        <w:t>、招标文件构成</w:t>
      </w:r>
      <w:bookmarkEnd w:id="77"/>
      <w:bookmarkEnd w:id="78"/>
      <w:bookmarkEnd w:id="79"/>
    </w:p>
    <w:p w14:paraId="09D59A21"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6.1 招标文件由以下部分组成：</w:t>
      </w:r>
    </w:p>
    <w:p w14:paraId="64B74B03"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（1）招标公告</w:t>
      </w:r>
    </w:p>
    <w:p w14:paraId="6989F30C"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（2）投标人须知</w:t>
      </w:r>
    </w:p>
    <w:p w14:paraId="6605AC45"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（3）合同文本</w:t>
      </w:r>
    </w:p>
    <w:p w14:paraId="769C3F08"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（4）采购需求</w:t>
      </w:r>
    </w:p>
    <w:p w14:paraId="4607D885" w14:textId="77777777" w:rsidR="002A4684" w:rsidRDefault="00FF0ADC">
      <w:pPr>
        <w:pStyle w:val="af3"/>
        <w:spacing w:beforeAutospacing="0" w:afterAutospacing="0"/>
        <w:ind w:firstLine="480"/>
        <w:jc w:val="both"/>
        <w:rPr>
          <w:color w:val="000000" w:themeColor="text1"/>
        </w:rPr>
      </w:pPr>
      <w:r>
        <w:rPr>
          <w:rFonts w:ascii="宋体" w:eastAsia="宋体" w:hAnsi="宋体" w:cs="宋体" w:hint="eastAsia"/>
          <w:color w:val="000000" w:themeColor="text1"/>
        </w:rPr>
        <w:t>（5）</w:t>
      </w:r>
      <w:r>
        <w:rPr>
          <w:rFonts w:ascii="Times New Roman" w:hAnsi="Times New Roman"/>
          <w:color w:val="000000" w:themeColor="text1"/>
        </w:rPr>
        <w:t>评标方法与评标标准</w:t>
      </w:r>
    </w:p>
    <w:p w14:paraId="740ADAA9"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（6）投标文件格式</w:t>
      </w:r>
    </w:p>
    <w:p w14:paraId="6BE2BA9F"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请仔细检查招标文件是否齐全，如有</w:t>
      </w:r>
      <w:proofErr w:type="gramStart"/>
      <w:r>
        <w:rPr>
          <w:rFonts w:ascii="宋体" w:eastAsia="宋体" w:hAnsi="宋体" w:cs="宋体" w:hint="eastAsia"/>
          <w:color w:val="000000" w:themeColor="text1"/>
        </w:rPr>
        <w:t>缺漏请</w:t>
      </w:r>
      <w:proofErr w:type="gramEnd"/>
      <w:r>
        <w:rPr>
          <w:rFonts w:ascii="宋体" w:eastAsia="宋体" w:hAnsi="宋体" w:cs="宋体" w:hint="eastAsia"/>
          <w:color w:val="000000" w:themeColor="text1"/>
        </w:rPr>
        <w:t>立即与采购代理机构联系解决。</w:t>
      </w:r>
    </w:p>
    <w:p w14:paraId="48D5BE93"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6.2 投标人应认真阅读招标文件中所有的事项、格式、条款和规范等要求。按招标文件要求和规定编制投标文件，并保证所提供的全部资料的真实性，以使其投标文件对招标文件</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实质性响应，否则其风险由投标人自行承担。</w:t>
      </w:r>
    </w:p>
    <w:p w14:paraId="6917CDD9" w14:textId="77777777" w:rsidR="002A4684" w:rsidRDefault="00FF0ADC">
      <w:pPr>
        <w:pStyle w:val="af3"/>
        <w:keepNext/>
        <w:keepLines/>
        <w:spacing w:beforeAutospacing="0" w:afterAutospacing="0"/>
        <w:ind w:firstLine="560"/>
        <w:jc w:val="both"/>
        <w:rPr>
          <w:color w:val="000000" w:themeColor="text1"/>
        </w:rPr>
      </w:pPr>
      <w:bookmarkStart w:id="80" w:name="_Toc513029211"/>
      <w:bookmarkStart w:id="81" w:name="_Toc20823283"/>
      <w:bookmarkStart w:id="82" w:name="_Toc462564070"/>
      <w:bookmarkStart w:id="83" w:name="_Toc16938527"/>
      <w:r>
        <w:rPr>
          <w:rFonts w:ascii="Arial" w:hAnsi="Arial" w:cs="Arial"/>
          <w:color w:val="000000" w:themeColor="text1"/>
          <w:sz w:val="28"/>
          <w:szCs w:val="28"/>
        </w:rPr>
        <w:lastRenderedPageBreak/>
        <w:t>7</w:t>
      </w:r>
      <w:r>
        <w:rPr>
          <w:rFonts w:ascii="Arial" w:hAnsi="Arial" w:cs="Arial"/>
          <w:color w:val="000000" w:themeColor="text1"/>
          <w:sz w:val="28"/>
          <w:szCs w:val="28"/>
        </w:rPr>
        <w:t>、招标文件的澄清</w:t>
      </w:r>
      <w:bookmarkEnd w:id="80"/>
      <w:bookmarkEnd w:id="81"/>
      <w:bookmarkEnd w:id="82"/>
      <w:bookmarkEnd w:id="83"/>
    </w:p>
    <w:p w14:paraId="22F4087B"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7.1 任何要求对招标文件进行澄清的投标人，应在投标截止期</w:t>
      </w:r>
      <w:r>
        <w:rPr>
          <w:rFonts w:ascii="仿宋_GB2312" w:eastAsia="仿宋_GB2312" w:cs="仿宋_GB2312"/>
          <w:b/>
          <w:color w:val="000000" w:themeColor="text1"/>
        </w:rPr>
        <w:t>十日</w:t>
      </w:r>
      <w:r>
        <w:rPr>
          <w:rFonts w:ascii="仿宋_GB2312" w:eastAsia="仿宋_GB2312" w:cs="仿宋_GB2312"/>
          <w:color w:val="000000" w:themeColor="text1"/>
        </w:rPr>
        <w:t>前</w:t>
      </w:r>
      <w:r>
        <w:rPr>
          <w:rFonts w:ascii="宋体" w:eastAsia="宋体" w:hAnsi="宋体" w:cs="宋体" w:hint="eastAsia"/>
          <w:color w:val="000000" w:themeColor="text1"/>
        </w:rPr>
        <w:t>按招标公告中的通讯地址，以书面形式通知采购代理机构。</w:t>
      </w:r>
    </w:p>
    <w:p w14:paraId="20CF7084" w14:textId="77777777" w:rsidR="002A4684" w:rsidRDefault="00FF0ADC">
      <w:pPr>
        <w:pStyle w:val="af3"/>
        <w:keepNext/>
        <w:keepLines/>
        <w:spacing w:beforeAutospacing="0" w:afterAutospacing="0"/>
        <w:ind w:firstLine="560"/>
        <w:jc w:val="both"/>
        <w:rPr>
          <w:color w:val="000000" w:themeColor="text1"/>
        </w:rPr>
      </w:pPr>
      <w:bookmarkStart w:id="84" w:name="_Toc462564071"/>
      <w:bookmarkStart w:id="85" w:name="_Toc513029212"/>
      <w:bookmarkStart w:id="86" w:name="_Toc16938528"/>
      <w:bookmarkStart w:id="87" w:name="_Toc20823284"/>
      <w:r>
        <w:rPr>
          <w:rFonts w:ascii="Arial" w:hAnsi="Arial" w:cs="Arial"/>
          <w:color w:val="000000" w:themeColor="text1"/>
          <w:sz w:val="28"/>
          <w:szCs w:val="28"/>
        </w:rPr>
        <w:t>8</w:t>
      </w:r>
      <w:r>
        <w:rPr>
          <w:rFonts w:ascii="Arial" w:hAnsi="Arial" w:cs="Arial"/>
          <w:color w:val="000000" w:themeColor="text1"/>
          <w:sz w:val="28"/>
          <w:szCs w:val="28"/>
        </w:rPr>
        <w:t>、招标文件的修改</w:t>
      </w:r>
      <w:bookmarkEnd w:id="84"/>
      <w:bookmarkEnd w:id="85"/>
      <w:bookmarkEnd w:id="86"/>
      <w:bookmarkEnd w:id="87"/>
    </w:p>
    <w:p w14:paraId="62C809B5"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8.1 在投标截止时间</w:t>
      </w:r>
      <w:r>
        <w:rPr>
          <w:rFonts w:ascii="仿宋_GB2312" w:eastAsia="仿宋_GB2312" w:cs="仿宋_GB2312"/>
          <w:color w:val="000000" w:themeColor="text1"/>
        </w:rPr>
        <w:t>前</w:t>
      </w:r>
      <w:r>
        <w:rPr>
          <w:rFonts w:ascii="宋体" w:eastAsia="宋体" w:hAnsi="宋体" w:cs="宋体" w:hint="eastAsia"/>
          <w:color w:val="000000" w:themeColor="text1"/>
        </w:rPr>
        <w:t>，采购人及采购代理机构可以对招标文件进行修改。</w:t>
      </w:r>
    </w:p>
    <w:p w14:paraId="2459CDD1"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8.2 采购人及采购代理机构有权按照法定的要求推迟投标截止日期和开标日期。</w:t>
      </w:r>
    </w:p>
    <w:p w14:paraId="5385C319"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8.3 招标文件的修改将在中国政府采购网、江苏政府采购网、盐城市政府采购网、阜宁县公共资源电子化服务平台公布，补充文件将作为招标文件的组成部分，并对投标人具有约束力。</w:t>
      </w:r>
    </w:p>
    <w:p w14:paraId="2CDB0962" w14:textId="77777777" w:rsidR="002A4684" w:rsidRDefault="00FF0ADC">
      <w:pPr>
        <w:pStyle w:val="af3"/>
        <w:keepNext/>
        <w:keepLines/>
        <w:spacing w:before="145" w:beforeAutospacing="0" w:after="145" w:afterAutospacing="0" w:line="360" w:lineRule="auto"/>
        <w:ind w:firstLine="643"/>
        <w:jc w:val="both"/>
        <w:rPr>
          <w:color w:val="000000" w:themeColor="text1"/>
        </w:rPr>
      </w:pPr>
      <w:bookmarkStart w:id="88" w:name="_Toc120614216"/>
      <w:bookmarkStart w:id="89" w:name="_Toc462564072"/>
      <w:bookmarkStart w:id="90" w:name="_Toc16938529"/>
      <w:bookmarkStart w:id="91" w:name="_Toc513029213"/>
      <w:bookmarkStart w:id="92" w:name="_Toc20823285"/>
      <w:r>
        <w:rPr>
          <w:rFonts w:ascii="Times New Roman" w:hAnsi="Times New Roman"/>
          <w:b/>
          <w:color w:val="000000" w:themeColor="text1"/>
          <w:sz w:val="32"/>
          <w:szCs w:val="32"/>
        </w:rPr>
        <w:t>三、投标文件的编制</w:t>
      </w:r>
      <w:bookmarkEnd w:id="88"/>
      <w:bookmarkEnd w:id="89"/>
      <w:bookmarkEnd w:id="90"/>
      <w:bookmarkEnd w:id="91"/>
      <w:bookmarkEnd w:id="92"/>
    </w:p>
    <w:p w14:paraId="60E1EE2D" w14:textId="77777777" w:rsidR="002A4684" w:rsidRDefault="00FF0ADC">
      <w:pPr>
        <w:pStyle w:val="af3"/>
        <w:keepNext/>
        <w:keepLines/>
        <w:spacing w:beforeAutospacing="0" w:afterAutospacing="0"/>
        <w:ind w:firstLine="560"/>
        <w:jc w:val="both"/>
        <w:rPr>
          <w:color w:val="000000" w:themeColor="text1"/>
        </w:rPr>
      </w:pPr>
      <w:bookmarkStart w:id="93" w:name="_Toc462564073"/>
      <w:bookmarkStart w:id="94" w:name="_Toc513029214"/>
      <w:bookmarkStart w:id="95" w:name="_Toc20823286"/>
      <w:bookmarkStart w:id="96" w:name="_Toc16938530"/>
      <w:r>
        <w:rPr>
          <w:rFonts w:ascii="Arial" w:hAnsi="Arial" w:cs="Arial"/>
          <w:color w:val="000000" w:themeColor="text1"/>
          <w:sz w:val="28"/>
          <w:szCs w:val="28"/>
        </w:rPr>
        <w:t>9</w:t>
      </w:r>
      <w:r>
        <w:rPr>
          <w:rFonts w:ascii="Arial" w:hAnsi="Arial" w:cs="Arial"/>
          <w:color w:val="000000" w:themeColor="text1"/>
          <w:sz w:val="28"/>
          <w:szCs w:val="28"/>
        </w:rPr>
        <w:t>、投标文件的语言及度量衡单位</w:t>
      </w:r>
      <w:bookmarkEnd w:id="93"/>
      <w:bookmarkEnd w:id="94"/>
      <w:bookmarkEnd w:id="95"/>
      <w:bookmarkEnd w:id="96"/>
    </w:p>
    <w:p w14:paraId="47E3879C"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9.1 投标人提交的投标文件以及投标人与采购代理机构就有关投标的所有来往通知、函件和文件均应使用</w:t>
      </w:r>
      <w:r>
        <w:rPr>
          <w:rFonts w:ascii="宋体" w:eastAsia="宋体" w:hAnsi="宋体" w:cs="宋体" w:hint="eastAsia"/>
          <w:b/>
          <w:color w:val="000000" w:themeColor="text1"/>
        </w:rPr>
        <w:t>简体中文</w:t>
      </w:r>
      <w:r>
        <w:rPr>
          <w:rFonts w:ascii="宋体" w:eastAsia="宋体" w:hAnsi="宋体" w:cs="宋体" w:hint="eastAsia"/>
          <w:color w:val="000000" w:themeColor="text1"/>
        </w:rPr>
        <w:t>。</w:t>
      </w:r>
    </w:p>
    <w:p w14:paraId="7A824E7D"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9.2 除技术性能另有规定外，投标文件所使用的度量衡单位，均须采用国家法定计量单位。</w:t>
      </w:r>
    </w:p>
    <w:p w14:paraId="6A40A865" w14:textId="77777777" w:rsidR="002A4684" w:rsidRDefault="00FF0ADC">
      <w:pPr>
        <w:pStyle w:val="af3"/>
        <w:keepNext/>
        <w:keepLines/>
        <w:spacing w:beforeAutospacing="0" w:afterAutospacing="0"/>
        <w:ind w:firstLine="560"/>
        <w:jc w:val="both"/>
        <w:rPr>
          <w:color w:val="000000" w:themeColor="text1"/>
        </w:rPr>
      </w:pPr>
      <w:bookmarkStart w:id="97" w:name="_Toc513029215"/>
      <w:bookmarkStart w:id="98" w:name="_Toc462564074"/>
      <w:bookmarkStart w:id="99" w:name="_Toc20823287"/>
      <w:bookmarkStart w:id="100" w:name="_Toc16938531"/>
      <w:r>
        <w:rPr>
          <w:rFonts w:ascii="Arial" w:hAnsi="Arial" w:cs="Arial"/>
          <w:color w:val="000000" w:themeColor="text1"/>
          <w:sz w:val="28"/>
          <w:szCs w:val="28"/>
        </w:rPr>
        <w:t>10</w:t>
      </w:r>
      <w:r>
        <w:rPr>
          <w:rFonts w:ascii="Arial" w:hAnsi="Arial" w:cs="Arial"/>
          <w:color w:val="000000" w:themeColor="text1"/>
          <w:sz w:val="28"/>
          <w:szCs w:val="28"/>
        </w:rPr>
        <w:t>、投标文件构成</w:t>
      </w:r>
      <w:bookmarkEnd w:id="97"/>
      <w:bookmarkEnd w:id="98"/>
      <w:bookmarkEnd w:id="99"/>
      <w:bookmarkEnd w:id="100"/>
    </w:p>
    <w:p w14:paraId="275DB537"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10.1 投标人编写的投标文件应包括资格证明文件、符合性证明文件、投标分项报价表、技术要求响应及偏离表、商务要求响应及偏离表、其他证明文件、投标函、开标一览表等部分。</w:t>
      </w:r>
    </w:p>
    <w:p w14:paraId="7CF7A2E9"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10.2 如标书制作工具中格式和内容与</w:t>
      </w:r>
      <w:r>
        <w:rPr>
          <w:rFonts w:ascii="仿宋" w:eastAsia="仿宋" w:hAnsi="仿宋" w:cs="仿宋" w:hint="eastAsia"/>
          <w:color w:val="000000" w:themeColor="text1"/>
          <w:sz w:val="28"/>
          <w:szCs w:val="28"/>
          <w:shd w:val="clear" w:color="auto" w:fill="FFFFFF"/>
        </w:rPr>
        <w:t>“</w:t>
      </w:r>
      <w:r>
        <w:rPr>
          <w:rFonts w:ascii="仿宋" w:eastAsia="仿宋" w:hAnsi="仿宋" w:cs="仿宋" w:hint="eastAsia"/>
          <w:color w:val="000000" w:themeColor="text1"/>
          <w:sz w:val="28"/>
          <w:szCs w:val="28"/>
        </w:rPr>
        <w:t>中国政府采购网</w:t>
      </w:r>
      <w:r>
        <w:rPr>
          <w:rFonts w:ascii="仿宋" w:eastAsia="仿宋" w:hAnsi="仿宋" w:cs="仿宋" w:hint="eastAsia"/>
          <w:color w:val="000000" w:themeColor="text1"/>
          <w:sz w:val="28"/>
          <w:szCs w:val="28"/>
          <w:shd w:val="clear" w:color="auto" w:fill="FFFFFF"/>
        </w:rPr>
        <w:t>”、</w:t>
      </w:r>
      <w:r>
        <w:rPr>
          <w:rFonts w:ascii="宋体" w:eastAsia="宋体" w:hAnsi="宋体" w:cs="宋体" w:hint="eastAsia"/>
          <w:color w:val="000000" w:themeColor="text1"/>
        </w:rPr>
        <w:t>“江苏政府采购网”、“盐城市政府采购网</w:t>
      </w:r>
      <w:r>
        <w:rPr>
          <w:rFonts w:ascii="仿宋" w:eastAsia="仿宋" w:hAnsi="仿宋" w:cs="仿宋" w:hint="eastAsia"/>
          <w:color w:val="000000" w:themeColor="text1"/>
          <w:sz w:val="28"/>
          <w:szCs w:val="28"/>
          <w:shd w:val="clear" w:color="auto" w:fill="FFFFFF"/>
        </w:rPr>
        <w:t>”</w:t>
      </w:r>
      <w:r>
        <w:rPr>
          <w:rFonts w:ascii="宋体" w:eastAsia="宋体" w:hAnsi="宋体" w:cs="宋体" w:hint="eastAsia"/>
          <w:color w:val="000000" w:themeColor="text1"/>
        </w:rPr>
        <w:t>发布的招标文件不一致，请以</w:t>
      </w:r>
      <w:r>
        <w:rPr>
          <w:rFonts w:ascii="仿宋" w:eastAsia="仿宋" w:hAnsi="仿宋" w:cs="仿宋" w:hint="eastAsia"/>
          <w:color w:val="000000" w:themeColor="text1"/>
          <w:sz w:val="28"/>
          <w:szCs w:val="28"/>
        </w:rPr>
        <w:t>中国政府采购网</w:t>
      </w:r>
      <w:proofErr w:type="gramStart"/>
      <w:r>
        <w:rPr>
          <w:rFonts w:ascii="仿宋" w:eastAsia="仿宋" w:hAnsi="仿宋" w:cs="仿宋" w:hint="eastAsia"/>
          <w:color w:val="000000" w:themeColor="text1"/>
          <w:sz w:val="28"/>
          <w:szCs w:val="28"/>
          <w:shd w:val="clear" w:color="auto" w:fill="FFFFFF"/>
        </w:rPr>
        <w:t>”</w:t>
      </w:r>
      <w:proofErr w:type="gramEnd"/>
      <w:r>
        <w:rPr>
          <w:rFonts w:ascii="仿宋" w:eastAsia="仿宋" w:hAnsi="仿宋" w:cs="仿宋" w:hint="eastAsia"/>
          <w:color w:val="000000" w:themeColor="text1"/>
          <w:sz w:val="28"/>
          <w:szCs w:val="28"/>
          <w:shd w:val="clear" w:color="auto" w:fill="FFFFFF"/>
        </w:rPr>
        <w:t>、</w:t>
      </w:r>
      <w:r>
        <w:rPr>
          <w:rFonts w:ascii="宋体" w:eastAsia="宋体" w:hAnsi="宋体" w:cs="宋体" w:hint="eastAsia"/>
          <w:color w:val="000000" w:themeColor="text1"/>
        </w:rPr>
        <w:t>“江苏政府采购网”、“盐城市政府采购网</w:t>
      </w:r>
      <w:r>
        <w:rPr>
          <w:rFonts w:ascii="仿宋" w:eastAsia="仿宋" w:hAnsi="仿宋" w:cs="仿宋" w:hint="eastAsia"/>
          <w:color w:val="000000" w:themeColor="text1"/>
          <w:sz w:val="28"/>
          <w:szCs w:val="28"/>
          <w:shd w:val="clear" w:color="auto" w:fill="FFFFFF"/>
        </w:rPr>
        <w:t>”</w:t>
      </w:r>
      <w:r>
        <w:rPr>
          <w:rFonts w:ascii="宋体" w:eastAsia="宋体" w:hAnsi="宋体" w:cs="宋体" w:hint="eastAsia"/>
          <w:color w:val="000000" w:themeColor="text1"/>
        </w:rPr>
        <w:t>发布的招标文件为准。</w:t>
      </w:r>
    </w:p>
    <w:p w14:paraId="5BBD351A" w14:textId="77777777" w:rsidR="002A4684" w:rsidRDefault="00FF0ADC">
      <w:pPr>
        <w:pStyle w:val="af3"/>
        <w:keepNext/>
        <w:keepLines/>
        <w:spacing w:beforeAutospacing="0" w:afterAutospacing="0"/>
        <w:ind w:firstLine="560"/>
        <w:jc w:val="both"/>
        <w:rPr>
          <w:color w:val="000000" w:themeColor="text1"/>
        </w:rPr>
      </w:pPr>
      <w:bookmarkStart w:id="101" w:name="_Toc513029216"/>
      <w:bookmarkStart w:id="102" w:name="_Toc49090507"/>
      <w:bookmarkStart w:id="103" w:name="_Toc49090509"/>
      <w:bookmarkStart w:id="104" w:name="_Toc14577354"/>
      <w:bookmarkStart w:id="105" w:name="_Toc14577355"/>
      <w:bookmarkStart w:id="106" w:name="_Toc513029219"/>
      <w:bookmarkStart w:id="107" w:name="_Toc14577357"/>
      <w:bookmarkStart w:id="108" w:name="_Toc49090508"/>
      <w:bookmarkStart w:id="109" w:name="_Hlt26670360"/>
      <w:bookmarkStart w:id="110" w:name="_Hlt26954838"/>
      <w:bookmarkStart w:id="111" w:name="_Hlt26668975"/>
      <w:r>
        <w:rPr>
          <w:rFonts w:ascii="Arial" w:hAnsi="Arial" w:cs="Arial"/>
          <w:color w:val="000000" w:themeColor="text1"/>
          <w:sz w:val="28"/>
          <w:szCs w:val="28"/>
        </w:rPr>
        <w:t>11</w:t>
      </w:r>
      <w:r>
        <w:rPr>
          <w:rFonts w:ascii="Arial" w:hAnsi="Arial" w:cs="Arial"/>
          <w:color w:val="000000" w:themeColor="text1"/>
          <w:sz w:val="28"/>
          <w:szCs w:val="28"/>
        </w:rPr>
        <w:t>、证明投标人及投标标的符合招标文件规定的文件</w:t>
      </w:r>
      <w:bookmarkEnd w:id="101"/>
      <w:bookmarkEnd w:id="102"/>
      <w:bookmarkEnd w:id="103"/>
      <w:bookmarkEnd w:id="104"/>
      <w:bookmarkEnd w:id="105"/>
      <w:bookmarkEnd w:id="106"/>
      <w:bookmarkEnd w:id="107"/>
      <w:bookmarkEnd w:id="108"/>
    </w:p>
    <w:p w14:paraId="0718222F" w14:textId="77777777" w:rsidR="002A4684" w:rsidRDefault="00FF0ADC">
      <w:pPr>
        <w:pStyle w:val="af3"/>
        <w:spacing w:beforeAutospacing="0" w:afterAutospacing="0" w:line="0" w:lineRule="atLeast"/>
        <w:jc w:val="both"/>
        <w:rPr>
          <w:color w:val="000000" w:themeColor="text1"/>
        </w:rPr>
      </w:pPr>
      <w:r>
        <w:rPr>
          <w:rFonts w:ascii="宋体" w:eastAsia="宋体" w:hAnsi="宋体" w:cs="宋体" w:hint="eastAsia"/>
          <w:color w:val="000000" w:themeColor="text1"/>
        </w:rPr>
        <w:t>  11.1 投标人应按照招标文件要求提交证明文件，证明其及投标标的符合招标文件规定。</w:t>
      </w:r>
    </w:p>
    <w:p w14:paraId="5A9CFDCE"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11.2招标文件对证明文件无明确形式要求的，证明文件可以以文字资料、图纸和数据等形式提交。</w:t>
      </w:r>
    </w:p>
    <w:p w14:paraId="240AFD51" w14:textId="77777777" w:rsidR="002A4684" w:rsidRDefault="00FF0ADC">
      <w:pPr>
        <w:pStyle w:val="af3"/>
        <w:keepNext/>
        <w:keepLines/>
        <w:spacing w:beforeAutospacing="0" w:afterAutospacing="0"/>
        <w:ind w:firstLine="560"/>
        <w:jc w:val="both"/>
        <w:rPr>
          <w:color w:val="000000" w:themeColor="text1"/>
        </w:rPr>
      </w:pPr>
      <w:r>
        <w:rPr>
          <w:rFonts w:ascii="Arial" w:hAnsi="Arial" w:cs="Arial"/>
          <w:color w:val="000000" w:themeColor="text1"/>
          <w:sz w:val="28"/>
          <w:szCs w:val="28"/>
        </w:rPr>
        <w:t>12</w:t>
      </w:r>
      <w:r>
        <w:rPr>
          <w:rFonts w:ascii="Arial" w:hAnsi="Arial" w:cs="Arial"/>
          <w:color w:val="000000" w:themeColor="text1"/>
          <w:sz w:val="28"/>
          <w:szCs w:val="28"/>
        </w:rPr>
        <w:t>、投标分项报价表</w:t>
      </w:r>
    </w:p>
    <w:p w14:paraId="16C7F70E"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12.1 投标人应按照招标文件规定格式填报投标分项报价表。</w:t>
      </w:r>
    </w:p>
    <w:p w14:paraId="24BE96DF"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12.2投标货币。投标文件中的单价和总价无特殊规定的采用人民币报价，以元为单位标注。招标文件中另有规定的按规定执行。</w:t>
      </w:r>
    </w:p>
    <w:p w14:paraId="73ADED15" w14:textId="77777777" w:rsidR="002A4684" w:rsidRDefault="00FF0ADC">
      <w:pPr>
        <w:pStyle w:val="af3"/>
        <w:keepNext/>
        <w:keepLines/>
        <w:spacing w:beforeAutospacing="0" w:afterAutospacing="0"/>
        <w:ind w:firstLine="560"/>
        <w:jc w:val="both"/>
        <w:rPr>
          <w:color w:val="000000" w:themeColor="text1"/>
        </w:rPr>
      </w:pPr>
      <w:bookmarkStart w:id="112" w:name="_Hlt26954848"/>
      <w:bookmarkStart w:id="113" w:name="_Hlt26670486"/>
      <w:bookmarkStart w:id="114" w:name="_Hlt26954846"/>
      <w:bookmarkStart w:id="115" w:name="_Hlt26670482"/>
      <w:bookmarkStart w:id="116" w:name="_Hlt26954731"/>
      <w:r>
        <w:rPr>
          <w:rFonts w:ascii="Arial" w:hAnsi="Arial" w:cs="Arial"/>
          <w:color w:val="000000" w:themeColor="text1"/>
          <w:sz w:val="28"/>
          <w:szCs w:val="28"/>
        </w:rPr>
        <w:t>13</w:t>
      </w:r>
      <w:r>
        <w:rPr>
          <w:rFonts w:ascii="Arial" w:hAnsi="Arial" w:cs="Arial"/>
          <w:color w:val="000000" w:themeColor="text1"/>
          <w:sz w:val="28"/>
          <w:szCs w:val="28"/>
        </w:rPr>
        <w:t>、技术要求响应及偏离表、商务要求响应及偏离表</w:t>
      </w:r>
    </w:p>
    <w:p w14:paraId="321FCB13"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13.1 投标人需对招标文件中的技术要求与商务要求逐项</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响应或偏离，并说明原因。</w:t>
      </w:r>
    </w:p>
    <w:p w14:paraId="7FDE64E6"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13.2 投标人可在投标文件中提供认为需要的其他技术文件或说明。</w:t>
      </w:r>
    </w:p>
    <w:p w14:paraId="34DA4C08" w14:textId="77777777" w:rsidR="002A4684" w:rsidRDefault="00FF0ADC">
      <w:pPr>
        <w:pStyle w:val="af3"/>
        <w:keepNext/>
        <w:keepLines/>
        <w:spacing w:beforeAutospacing="0" w:afterAutospacing="0"/>
        <w:ind w:firstLine="560"/>
        <w:jc w:val="both"/>
        <w:rPr>
          <w:color w:val="000000" w:themeColor="text1"/>
        </w:rPr>
      </w:pPr>
      <w:r>
        <w:rPr>
          <w:rFonts w:ascii="Arial" w:hAnsi="Arial" w:cs="Arial"/>
          <w:color w:val="000000" w:themeColor="text1"/>
          <w:sz w:val="28"/>
          <w:szCs w:val="28"/>
        </w:rPr>
        <w:t>14</w:t>
      </w:r>
      <w:r>
        <w:rPr>
          <w:rFonts w:ascii="Arial" w:hAnsi="Arial" w:cs="Arial"/>
          <w:color w:val="000000" w:themeColor="text1"/>
          <w:sz w:val="28"/>
          <w:szCs w:val="28"/>
        </w:rPr>
        <w:t>、服务承诺、培训计划、人员安排及其他</w:t>
      </w:r>
    </w:p>
    <w:p w14:paraId="74ECEAD5"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14.1 投标人需根据招标文件要求提供有关售后服务的管理制度，售后服务机构的分布情况，售后服务人员的数量、素质、技术水平及售后服务的反应能力等。</w:t>
      </w:r>
    </w:p>
    <w:p w14:paraId="1128F8E2"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14.2 投标人需根据招标文件要求提供培训计划。</w:t>
      </w:r>
    </w:p>
    <w:p w14:paraId="61737098"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lastRenderedPageBreak/>
        <w:t>14.3  投标人需根据招标文件要求提供所投标的</w:t>
      </w:r>
      <w:proofErr w:type="gramStart"/>
      <w:r>
        <w:rPr>
          <w:rFonts w:ascii="宋体" w:eastAsia="宋体" w:hAnsi="宋体" w:cs="宋体" w:hint="eastAsia"/>
          <w:color w:val="000000" w:themeColor="text1"/>
        </w:rPr>
        <w:t>的</w:t>
      </w:r>
      <w:proofErr w:type="gramEnd"/>
      <w:r>
        <w:rPr>
          <w:rFonts w:ascii="宋体" w:eastAsia="宋体" w:hAnsi="宋体" w:cs="宋体" w:hint="eastAsia"/>
          <w:color w:val="000000" w:themeColor="text1"/>
        </w:rPr>
        <w:t>主要组成部分、功能设计、实现思路及关键技术等。</w:t>
      </w:r>
    </w:p>
    <w:p w14:paraId="5B2B6267" w14:textId="77777777" w:rsidR="002A4684" w:rsidRDefault="00FF0ADC">
      <w:pPr>
        <w:pStyle w:val="af3"/>
        <w:keepNext/>
        <w:keepLines/>
        <w:spacing w:beforeAutospacing="0" w:afterAutospacing="0"/>
        <w:ind w:firstLine="560"/>
        <w:jc w:val="both"/>
        <w:rPr>
          <w:color w:val="000000" w:themeColor="text1"/>
        </w:rPr>
      </w:pPr>
      <w:bookmarkStart w:id="117" w:name="_Toc49090510"/>
      <w:bookmarkStart w:id="118" w:name="_Toc14577359"/>
      <w:r>
        <w:rPr>
          <w:rFonts w:ascii="Arial" w:hAnsi="Arial" w:cs="Arial"/>
          <w:color w:val="000000" w:themeColor="text1"/>
          <w:sz w:val="28"/>
          <w:szCs w:val="28"/>
        </w:rPr>
        <w:t>15</w:t>
      </w:r>
      <w:r>
        <w:rPr>
          <w:rFonts w:ascii="Arial" w:hAnsi="Arial" w:cs="Arial"/>
          <w:color w:val="000000" w:themeColor="text1"/>
          <w:sz w:val="28"/>
          <w:szCs w:val="28"/>
        </w:rPr>
        <w:t>、投标函和开标一览表</w:t>
      </w:r>
      <w:bookmarkEnd w:id="117"/>
      <w:bookmarkEnd w:id="118"/>
    </w:p>
    <w:p w14:paraId="3CB4F309"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15.1 投标人应按照招标文件中提供的格式完整、正确填写投标函、开标一览表。</w:t>
      </w:r>
    </w:p>
    <w:p w14:paraId="3C52A66D"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15.2 对于采用货币报价的项目，开标一览表中的投标总报价应与投标分项报价表中的投标总报价一致，如不一致，不作为无效投标处理，但评标时按开标一览表中价格为准。</w:t>
      </w:r>
    </w:p>
    <w:p w14:paraId="036159CB" w14:textId="77777777" w:rsidR="002A4684" w:rsidRDefault="00FF0ADC">
      <w:pPr>
        <w:pStyle w:val="af3"/>
        <w:keepNext/>
        <w:keepLines/>
        <w:spacing w:beforeAutospacing="0" w:afterAutospacing="0"/>
        <w:ind w:firstLine="560"/>
        <w:jc w:val="both"/>
        <w:rPr>
          <w:color w:val="000000" w:themeColor="text1"/>
        </w:rPr>
      </w:pPr>
      <w:bookmarkStart w:id="119" w:name="_Toc14577360"/>
      <w:bookmarkStart w:id="120" w:name="_Toc49090511"/>
      <w:r>
        <w:rPr>
          <w:rFonts w:ascii="Arial" w:hAnsi="Arial" w:cs="Arial"/>
          <w:color w:val="000000" w:themeColor="text1"/>
          <w:sz w:val="28"/>
          <w:szCs w:val="28"/>
        </w:rPr>
        <w:t>16</w:t>
      </w:r>
      <w:r>
        <w:rPr>
          <w:rFonts w:ascii="Arial" w:hAnsi="Arial" w:cs="Arial"/>
          <w:color w:val="000000" w:themeColor="text1"/>
          <w:sz w:val="28"/>
          <w:szCs w:val="28"/>
        </w:rPr>
        <w:t>、投标有效期</w:t>
      </w:r>
      <w:bookmarkEnd w:id="119"/>
      <w:bookmarkEnd w:id="120"/>
    </w:p>
    <w:p w14:paraId="32AAB68E"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16.1投标有效期为采购代理机构规定的开标之日后</w:t>
      </w:r>
      <w:r>
        <w:rPr>
          <w:rFonts w:ascii="仿宋_GB2312" w:eastAsia="仿宋_GB2312" w:cs="仿宋_GB2312"/>
          <w:b/>
          <w:color w:val="000000" w:themeColor="text1"/>
          <w:u w:val="single"/>
        </w:rPr>
        <w:t>六十（60）天</w:t>
      </w:r>
      <w:r>
        <w:rPr>
          <w:rFonts w:ascii="宋体" w:eastAsia="宋体" w:hAnsi="宋体" w:cs="宋体" w:hint="eastAsia"/>
          <w:color w:val="000000" w:themeColor="text1"/>
        </w:rPr>
        <w:t>。投标有效期比规定短的将被视为未实质性响应招标文件而予以拒绝。</w:t>
      </w:r>
    </w:p>
    <w:p w14:paraId="43AEABA6" w14:textId="77777777" w:rsidR="002A4684" w:rsidRDefault="00FF0ADC">
      <w:pPr>
        <w:pStyle w:val="af3"/>
        <w:keepNext/>
        <w:keepLines/>
        <w:spacing w:beforeAutospacing="0" w:afterAutospacing="0"/>
        <w:ind w:firstLine="560"/>
        <w:jc w:val="both"/>
        <w:rPr>
          <w:color w:val="000000" w:themeColor="text1"/>
        </w:rPr>
      </w:pPr>
      <w:r>
        <w:rPr>
          <w:rFonts w:ascii="Arial" w:hAnsi="Arial" w:cs="Arial"/>
          <w:color w:val="000000" w:themeColor="text1"/>
          <w:sz w:val="28"/>
          <w:szCs w:val="28"/>
        </w:rPr>
        <w:t>17</w:t>
      </w:r>
      <w:r>
        <w:rPr>
          <w:rFonts w:ascii="Arial" w:hAnsi="Arial" w:cs="Arial"/>
          <w:color w:val="000000" w:themeColor="text1"/>
          <w:sz w:val="28"/>
          <w:szCs w:val="28"/>
        </w:rPr>
        <w:t>、投标有效期的延长</w:t>
      </w:r>
    </w:p>
    <w:p w14:paraId="5858C67E"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17.1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p>
    <w:p w14:paraId="4B10AB49" w14:textId="77777777" w:rsidR="002A4684" w:rsidRDefault="00FF0ADC">
      <w:pPr>
        <w:pStyle w:val="af3"/>
        <w:keepNext/>
        <w:keepLines/>
        <w:spacing w:before="145" w:beforeAutospacing="0" w:after="145" w:afterAutospacing="0" w:line="360" w:lineRule="auto"/>
        <w:ind w:firstLine="643"/>
        <w:jc w:val="both"/>
        <w:rPr>
          <w:color w:val="000000" w:themeColor="text1"/>
        </w:rPr>
      </w:pPr>
      <w:bookmarkStart w:id="121" w:name="_Toc16938540"/>
      <w:bookmarkStart w:id="122" w:name="_Toc513029224"/>
      <w:bookmarkStart w:id="123" w:name="_Toc120614217"/>
      <w:bookmarkStart w:id="124" w:name="_Toc20823296"/>
      <w:bookmarkStart w:id="125" w:name="_Hlt26954739"/>
      <w:bookmarkStart w:id="126" w:name="_Hlt26954852"/>
      <w:r>
        <w:rPr>
          <w:rFonts w:ascii="Times New Roman" w:hAnsi="Times New Roman"/>
          <w:b/>
          <w:color w:val="000000" w:themeColor="text1"/>
          <w:sz w:val="32"/>
          <w:szCs w:val="32"/>
        </w:rPr>
        <w:t>四、投标文件的递交</w:t>
      </w:r>
      <w:bookmarkEnd w:id="121"/>
      <w:bookmarkEnd w:id="122"/>
      <w:bookmarkEnd w:id="123"/>
      <w:bookmarkEnd w:id="124"/>
    </w:p>
    <w:p w14:paraId="462B5A82" w14:textId="77777777" w:rsidR="002A4684" w:rsidRDefault="00FF0ADC">
      <w:pPr>
        <w:pStyle w:val="af3"/>
        <w:keepNext/>
        <w:keepLines/>
        <w:spacing w:beforeAutospacing="0" w:afterAutospacing="0"/>
        <w:ind w:firstLine="560"/>
        <w:jc w:val="both"/>
        <w:rPr>
          <w:color w:val="000000" w:themeColor="text1"/>
        </w:rPr>
      </w:pPr>
      <w:bookmarkStart w:id="127" w:name="_Toc16938541"/>
      <w:bookmarkStart w:id="128" w:name="_Toc513029225"/>
      <w:bookmarkStart w:id="129" w:name="_Toc20823297"/>
      <w:bookmarkStart w:id="130" w:name="_Toc462564084"/>
      <w:r>
        <w:rPr>
          <w:rFonts w:ascii="Arial" w:hAnsi="Arial" w:cs="Arial"/>
          <w:color w:val="000000" w:themeColor="text1"/>
          <w:sz w:val="28"/>
          <w:szCs w:val="28"/>
        </w:rPr>
        <w:t>18</w:t>
      </w:r>
      <w:r>
        <w:rPr>
          <w:rFonts w:ascii="Arial" w:hAnsi="Arial" w:cs="Arial"/>
          <w:color w:val="000000" w:themeColor="text1"/>
          <w:sz w:val="28"/>
          <w:szCs w:val="28"/>
        </w:rPr>
        <w:t>、电子</w:t>
      </w:r>
      <w:r>
        <w:rPr>
          <w:rFonts w:ascii="黑体" w:eastAsia="黑体" w:hAnsi="宋体" w:cs="黑体" w:hint="eastAsia"/>
          <w:color w:val="000000" w:themeColor="text1"/>
          <w:sz w:val="28"/>
          <w:szCs w:val="28"/>
        </w:rPr>
        <w:t>投标文件</w:t>
      </w:r>
      <w:bookmarkEnd w:id="127"/>
      <w:bookmarkEnd w:id="128"/>
      <w:bookmarkEnd w:id="129"/>
      <w:bookmarkEnd w:id="130"/>
      <w:r>
        <w:rPr>
          <w:rFonts w:ascii="黑体" w:eastAsia="黑体" w:hAnsi="宋体" w:cs="黑体" w:hint="eastAsia"/>
          <w:color w:val="000000" w:themeColor="text1"/>
          <w:sz w:val="28"/>
          <w:szCs w:val="28"/>
        </w:rPr>
        <w:t>的递交</w:t>
      </w:r>
    </w:p>
    <w:p w14:paraId="71D0FF69" w14:textId="77777777" w:rsidR="002A4684" w:rsidRDefault="00FF0ADC">
      <w:pPr>
        <w:pStyle w:val="af3"/>
        <w:spacing w:beforeAutospacing="0" w:afterAutospacing="0"/>
        <w:ind w:left="525"/>
        <w:jc w:val="both"/>
        <w:rPr>
          <w:color w:val="000000" w:themeColor="text1"/>
        </w:rPr>
      </w:pPr>
      <w:r>
        <w:rPr>
          <w:rFonts w:ascii="宋体" w:eastAsia="宋体" w:hAnsi="宋体" w:cs="宋体" w:hint="eastAsia"/>
          <w:color w:val="000000" w:themeColor="text1"/>
        </w:rPr>
        <w:t>18.1投标人应当按照《操作手册》规定，在投标截止时间</w:t>
      </w:r>
      <w:proofErr w:type="gramStart"/>
      <w:r>
        <w:rPr>
          <w:rFonts w:ascii="宋体" w:eastAsia="宋体" w:hAnsi="宋体" w:cs="宋体" w:hint="eastAsia"/>
          <w:color w:val="000000" w:themeColor="text1"/>
        </w:rPr>
        <w:t>前制作</w:t>
      </w:r>
      <w:proofErr w:type="gramEnd"/>
      <w:r>
        <w:rPr>
          <w:rFonts w:ascii="宋体" w:eastAsia="宋体" w:hAnsi="宋体" w:cs="宋体" w:hint="eastAsia"/>
          <w:color w:val="000000" w:themeColor="text1"/>
        </w:rPr>
        <w:t>并上传电子投标</w:t>
      </w:r>
    </w:p>
    <w:p w14:paraId="0DD88C77" w14:textId="77777777" w:rsidR="002A4684" w:rsidRDefault="00FF0ADC">
      <w:pPr>
        <w:pStyle w:val="af3"/>
        <w:spacing w:beforeAutospacing="0" w:afterAutospacing="0"/>
        <w:jc w:val="both"/>
        <w:rPr>
          <w:color w:val="000000" w:themeColor="text1"/>
        </w:rPr>
      </w:pPr>
      <w:r>
        <w:rPr>
          <w:rFonts w:ascii="宋体" w:eastAsia="宋体" w:hAnsi="宋体" w:cs="宋体" w:hint="eastAsia"/>
          <w:color w:val="000000" w:themeColor="text1"/>
        </w:rPr>
        <w:t>文件。</w:t>
      </w:r>
      <w:bookmarkStart w:id="131" w:name="_Toc16938542"/>
      <w:bookmarkStart w:id="132" w:name="_Toc20823298"/>
      <w:bookmarkStart w:id="133" w:name="_Toc513029226"/>
      <w:bookmarkEnd w:id="131"/>
      <w:bookmarkEnd w:id="132"/>
    </w:p>
    <w:p w14:paraId="588F88B2" w14:textId="77777777" w:rsidR="002A4684" w:rsidRDefault="00FF0ADC">
      <w:pPr>
        <w:pStyle w:val="af3"/>
        <w:keepNext/>
        <w:keepLines/>
        <w:spacing w:beforeAutospacing="0" w:afterAutospacing="0" w:line="374" w:lineRule="auto"/>
        <w:ind w:firstLine="561"/>
        <w:jc w:val="both"/>
        <w:rPr>
          <w:color w:val="000000" w:themeColor="text1"/>
        </w:rPr>
      </w:pPr>
      <w:r>
        <w:rPr>
          <w:rFonts w:ascii="Arial" w:hAnsi="Arial" w:cs="Arial"/>
          <w:color w:val="000000" w:themeColor="text1"/>
          <w:sz w:val="28"/>
          <w:szCs w:val="28"/>
        </w:rPr>
        <w:t>19</w:t>
      </w:r>
      <w:r>
        <w:rPr>
          <w:rFonts w:ascii="Arial" w:hAnsi="Arial" w:cs="Arial"/>
          <w:color w:val="000000" w:themeColor="text1"/>
          <w:sz w:val="28"/>
          <w:szCs w:val="28"/>
        </w:rPr>
        <w:t>、投标截止日期</w:t>
      </w:r>
    </w:p>
    <w:p w14:paraId="6FB490A5"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i/>
          <w:color w:val="000000" w:themeColor="text1"/>
          <w:u w:val="single"/>
        </w:rPr>
        <w:t>19.1 投标人上传电子投标文件的时间不得迟于招标公告中规定的投标截止时间。</w:t>
      </w:r>
    </w:p>
    <w:p w14:paraId="6D4403AF"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投标人应充分考虑到网络环境、网络带宽等风险因素，如因投标人自身原因造成的电子投标文件上传不成功的按照本招标文件第二章第27.1.2条规定做无效投标处理。</w:t>
      </w:r>
    </w:p>
    <w:p w14:paraId="110EB610"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19.2 采购代理机构可以按照规定，通过修改招标文件酌情延长投标截止日期，在此情况下，投标人的所有权利和义务以及投标人受制的截止日期均应以延长后新的截止日期为准。</w:t>
      </w:r>
    </w:p>
    <w:p w14:paraId="7990164F" w14:textId="77777777" w:rsidR="002A4684" w:rsidRDefault="00FF0ADC">
      <w:pPr>
        <w:pStyle w:val="af3"/>
        <w:keepNext/>
        <w:keepLines/>
        <w:spacing w:beforeAutospacing="0" w:afterAutospacing="0"/>
        <w:ind w:firstLine="560"/>
        <w:jc w:val="both"/>
        <w:rPr>
          <w:color w:val="000000" w:themeColor="text1"/>
        </w:rPr>
      </w:pPr>
      <w:bookmarkStart w:id="134" w:name="_Toc513029227"/>
      <w:bookmarkStart w:id="135" w:name="_Toc16938543"/>
      <w:bookmarkStart w:id="136" w:name="_Toc20823299"/>
      <w:r>
        <w:rPr>
          <w:rFonts w:ascii="Arial" w:hAnsi="Arial" w:cs="Arial"/>
          <w:color w:val="000000" w:themeColor="text1"/>
          <w:sz w:val="28"/>
          <w:szCs w:val="28"/>
        </w:rPr>
        <w:t>20</w:t>
      </w:r>
      <w:r>
        <w:rPr>
          <w:rFonts w:ascii="Arial" w:hAnsi="Arial" w:cs="Arial"/>
          <w:color w:val="000000" w:themeColor="text1"/>
          <w:sz w:val="28"/>
          <w:szCs w:val="28"/>
        </w:rPr>
        <w:t>、投标文件</w:t>
      </w:r>
      <w:bookmarkEnd w:id="134"/>
      <w:bookmarkEnd w:id="135"/>
      <w:bookmarkEnd w:id="136"/>
      <w:r>
        <w:rPr>
          <w:rFonts w:ascii="Arial" w:hAnsi="Arial" w:cs="Arial"/>
          <w:color w:val="000000" w:themeColor="text1"/>
          <w:sz w:val="28"/>
          <w:szCs w:val="28"/>
        </w:rPr>
        <w:t>的拒收</w:t>
      </w:r>
    </w:p>
    <w:p w14:paraId="6254CB77"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20.1 采购代理机构拒绝接收在其规定的投标截止时间后上传的任何投标文件。</w:t>
      </w:r>
    </w:p>
    <w:p w14:paraId="53D3CA18" w14:textId="77777777" w:rsidR="002A4684" w:rsidRDefault="00FF0ADC">
      <w:pPr>
        <w:pStyle w:val="af3"/>
        <w:keepNext/>
        <w:keepLines/>
        <w:spacing w:beforeAutospacing="0" w:afterAutospacing="0"/>
        <w:ind w:firstLine="560"/>
        <w:jc w:val="both"/>
        <w:rPr>
          <w:color w:val="000000" w:themeColor="text1"/>
        </w:rPr>
      </w:pPr>
      <w:bookmarkStart w:id="137" w:name="_Toc16938544"/>
      <w:bookmarkStart w:id="138" w:name="_Toc513029228"/>
      <w:bookmarkStart w:id="139" w:name="_Toc20823300"/>
      <w:r>
        <w:rPr>
          <w:rFonts w:ascii="Arial" w:hAnsi="Arial" w:cs="Arial"/>
          <w:color w:val="000000" w:themeColor="text1"/>
          <w:sz w:val="28"/>
          <w:szCs w:val="28"/>
        </w:rPr>
        <w:t>21</w:t>
      </w:r>
      <w:r>
        <w:rPr>
          <w:rFonts w:ascii="Arial" w:hAnsi="Arial" w:cs="Arial"/>
          <w:color w:val="000000" w:themeColor="text1"/>
          <w:sz w:val="28"/>
          <w:szCs w:val="28"/>
        </w:rPr>
        <w:t>、投标文件的撤回和修改</w:t>
      </w:r>
      <w:bookmarkEnd w:id="137"/>
      <w:bookmarkEnd w:id="138"/>
      <w:bookmarkEnd w:id="139"/>
    </w:p>
    <w:p w14:paraId="71BB8C91"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21.1 投标文件的撤回</w:t>
      </w:r>
    </w:p>
    <w:p w14:paraId="3D58AE5B"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21.1.1 电子投标文件的撤回</w:t>
      </w:r>
    </w:p>
    <w:p w14:paraId="6F98166F"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投标人可在投标截止时间前，撤回其电子投标文件，具体操作方法见《操作手册》。</w:t>
      </w:r>
    </w:p>
    <w:p w14:paraId="16798783"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21.1.2 投标人撤回电子投标文件，则认为其不再参与本项目投标活动。</w:t>
      </w:r>
    </w:p>
    <w:p w14:paraId="2E4ED800"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21.2 投标文件的修改</w:t>
      </w:r>
    </w:p>
    <w:p w14:paraId="3B657B6D"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lastRenderedPageBreak/>
        <w:t>21.2.1投标人可在投标截止时间前，对其电子投标文件进行修改，具体操作方法见《操作手册》。</w:t>
      </w:r>
    </w:p>
    <w:p w14:paraId="7B1A054C"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21.2.2 在投标截止时间之后，投标人不得对其电子投标文件作任何修改。</w:t>
      </w:r>
    </w:p>
    <w:p w14:paraId="1B11C305"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21.3 在投标截止时间至招标文件中规定的投标有效期满之间的这段时间内，投标人不得撤回其投标。</w:t>
      </w:r>
    </w:p>
    <w:p w14:paraId="52B22ECF" w14:textId="77777777" w:rsidR="002A4684" w:rsidRDefault="00FF0ADC">
      <w:pPr>
        <w:pStyle w:val="af3"/>
        <w:keepNext/>
        <w:keepLines/>
        <w:spacing w:before="145" w:beforeAutospacing="0" w:after="145" w:afterAutospacing="0" w:line="360" w:lineRule="auto"/>
        <w:ind w:firstLine="643"/>
        <w:jc w:val="both"/>
        <w:rPr>
          <w:color w:val="000000" w:themeColor="text1"/>
        </w:rPr>
      </w:pPr>
      <w:bookmarkStart w:id="140" w:name="_Toc16938545"/>
      <w:bookmarkStart w:id="141" w:name="_Toc513029229"/>
      <w:bookmarkStart w:id="142" w:name="_Toc120614218"/>
      <w:bookmarkStart w:id="143" w:name="_Toc20823301"/>
      <w:r>
        <w:rPr>
          <w:rFonts w:ascii="Times New Roman" w:hAnsi="Times New Roman"/>
          <w:b/>
          <w:color w:val="000000" w:themeColor="text1"/>
          <w:sz w:val="32"/>
          <w:szCs w:val="32"/>
        </w:rPr>
        <w:t>五、开标与评标</w:t>
      </w:r>
      <w:bookmarkEnd w:id="140"/>
      <w:bookmarkEnd w:id="141"/>
      <w:bookmarkEnd w:id="142"/>
      <w:bookmarkEnd w:id="143"/>
    </w:p>
    <w:p w14:paraId="522446D7" w14:textId="77777777" w:rsidR="002A4684" w:rsidRDefault="00FF0ADC">
      <w:pPr>
        <w:pStyle w:val="af3"/>
        <w:keepNext/>
        <w:keepLines/>
        <w:spacing w:beforeAutospacing="0" w:afterAutospacing="0"/>
        <w:ind w:firstLine="560"/>
        <w:jc w:val="both"/>
        <w:rPr>
          <w:color w:val="000000" w:themeColor="text1"/>
        </w:rPr>
      </w:pPr>
      <w:bookmarkStart w:id="144" w:name="_Toc513029230"/>
      <w:bookmarkStart w:id="145" w:name="_Toc16938546"/>
      <w:bookmarkStart w:id="146" w:name="_Toc20823302"/>
      <w:r>
        <w:rPr>
          <w:rFonts w:ascii="Arial" w:hAnsi="Arial" w:cs="Arial"/>
          <w:color w:val="000000" w:themeColor="text1"/>
          <w:sz w:val="28"/>
          <w:szCs w:val="28"/>
        </w:rPr>
        <w:t>22</w:t>
      </w:r>
      <w:r>
        <w:rPr>
          <w:rFonts w:ascii="Arial" w:hAnsi="Arial" w:cs="Arial"/>
          <w:color w:val="000000" w:themeColor="text1"/>
          <w:sz w:val="28"/>
          <w:szCs w:val="28"/>
        </w:rPr>
        <w:t>、开标</w:t>
      </w:r>
      <w:bookmarkEnd w:id="144"/>
      <w:bookmarkEnd w:id="145"/>
      <w:bookmarkEnd w:id="146"/>
    </w:p>
    <w:p w14:paraId="09B53F55" w14:textId="77777777" w:rsidR="002A4684" w:rsidRDefault="00FF0ADC">
      <w:pPr>
        <w:pStyle w:val="af3"/>
        <w:spacing w:beforeAutospacing="0" w:afterAutospacing="0"/>
        <w:ind w:firstLine="480"/>
        <w:jc w:val="both"/>
        <w:rPr>
          <w:color w:val="000000" w:themeColor="text1"/>
        </w:rPr>
      </w:pPr>
      <w:r>
        <w:rPr>
          <w:rFonts w:ascii="宋体" w:eastAsia="宋体" w:hAnsi="宋体" w:cs="宋体" w:hint="eastAsia"/>
          <w:color w:val="000000" w:themeColor="text1"/>
        </w:rPr>
        <w:t>22.1 采购代理机构将在招标公告中规定的时间和地点组织公开开标。投标人应当按照《操作手册》规定，参加开标活动和在苏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系统规定的时间内对投标文件进行解密。</w:t>
      </w:r>
    </w:p>
    <w:p w14:paraId="6F1FA8C8"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22.2开标仪式由采购代理机构组织。苏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系统将自动对项目进行开标，并宣布各投标人名称和投标价格。</w:t>
      </w:r>
    </w:p>
    <w:p w14:paraId="57469D8E"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22.3投标人在开标过程中涉及到的投标文件解密、开标结果确认等工作，应按照《操作手册》规定执行。</w:t>
      </w:r>
    </w:p>
    <w:p w14:paraId="37C541B1"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22.4投标人如果对开标过程和开标记录有疑义，应当根据《操作手册》规定提出，如 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系统中《开标记录表》宣布后5分钟内未提出的，视同认可开标结果。</w:t>
      </w:r>
    </w:p>
    <w:p w14:paraId="58E1EAF2" w14:textId="77777777" w:rsidR="002A4684" w:rsidRDefault="00FF0ADC">
      <w:pPr>
        <w:pStyle w:val="af3"/>
        <w:keepNext/>
        <w:keepLines/>
        <w:spacing w:beforeAutospacing="0" w:afterAutospacing="0"/>
        <w:ind w:firstLine="560"/>
        <w:jc w:val="both"/>
        <w:rPr>
          <w:color w:val="000000" w:themeColor="text1"/>
        </w:rPr>
      </w:pPr>
      <w:bookmarkStart w:id="147" w:name="_Toc513029231"/>
      <w:bookmarkStart w:id="148" w:name="_Toc20823303"/>
      <w:bookmarkStart w:id="149" w:name="_Toc16938547"/>
      <w:r>
        <w:rPr>
          <w:rFonts w:ascii="Arial" w:hAnsi="Arial" w:cs="Arial"/>
          <w:color w:val="000000" w:themeColor="text1"/>
          <w:sz w:val="28"/>
          <w:szCs w:val="28"/>
        </w:rPr>
        <w:t>23</w:t>
      </w:r>
      <w:r>
        <w:rPr>
          <w:rFonts w:ascii="Arial" w:hAnsi="Arial" w:cs="Arial"/>
          <w:color w:val="000000" w:themeColor="text1"/>
          <w:sz w:val="28"/>
          <w:szCs w:val="28"/>
        </w:rPr>
        <w:t>、评标委员会</w:t>
      </w:r>
      <w:bookmarkEnd w:id="147"/>
      <w:bookmarkEnd w:id="148"/>
      <w:bookmarkEnd w:id="149"/>
    </w:p>
    <w:p w14:paraId="3A81DF07" w14:textId="77777777" w:rsidR="002A4684" w:rsidRDefault="00FF0ADC">
      <w:pPr>
        <w:pStyle w:val="af3"/>
        <w:spacing w:beforeAutospacing="0" w:afterAutospacing="0" w:line="0" w:lineRule="atLeast"/>
        <w:ind w:firstLine="482"/>
        <w:jc w:val="both"/>
        <w:rPr>
          <w:color w:val="000000" w:themeColor="text1"/>
        </w:rPr>
      </w:pPr>
      <w:r>
        <w:rPr>
          <w:rFonts w:ascii="宋体" w:eastAsia="宋体" w:hAnsi="宋体" w:cs="宋体" w:hint="eastAsia"/>
          <w:b/>
          <w:color w:val="000000" w:themeColor="text1"/>
        </w:rPr>
        <w:t xml:space="preserve">  </w:t>
      </w:r>
      <w:r>
        <w:rPr>
          <w:rFonts w:ascii="宋体" w:eastAsia="宋体" w:hAnsi="宋体" w:cs="宋体" w:hint="eastAsia"/>
          <w:color w:val="000000" w:themeColor="text1"/>
        </w:rPr>
        <w:t>23.1</w:t>
      </w:r>
      <w:r>
        <w:rPr>
          <w:rFonts w:ascii="宋体" w:eastAsia="宋体" w:hAnsi="宋体" w:cs="宋体" w:hint="eastAsia"/>
          <w:b/>
          <w:color w:val="000000" w:themeColor="text1"/>
        </w:rPr>
        <w:t> </w:t>
      </w:r>
      <w:r>
        <w:rPr>
          <w:rFonts w:ascii="宋体" w:eastAsia="宋体" w:hAnsi="宋体" w:cs="宋体" w:hint="eastAsia"/>
          <w:color w:val="000000" w:themeColor="text1"/>
        </w:rPr>
        <w:t>开标后，采购代理机构将立即组织评标委员会（以下简称评委会）进行评标。</w:t>
      </w:r>
    </w:p>
    <w:p w14:paraId="28485BD0" w14:textId="77777777" w:rsidR="002A4684" w:rsidRDefault="00FF0ADC">
      <w:pPr>
        <w:pStyle w:val="af3"/>
        <w:spacing w:beforeAutospacing="0" w:afterAutospacing="0" w:line="0" w:lineRule="atLeast"/>
        <w:ind w:firstLine="482"/>
        <w:jc w:val="both"/>
        <w:rPr>
          <w:color w:val="000000" w:themeColor="text1"/>
        </w:rPr>
      </w:pPr>
      <w:r>
        <w:rPr>
          <w:rFonts w:ascii="宋体" w:eastAsia="宋体" w:hAnsi="宋体" w:cs="宋体" w:hint="eastAsia"/>
          <w:b/>
          <w:color w:val="000000" w:themeColor="text1"/>
        </w:rPr>
        <w:t xml:space="preserve">  </w:t>
      </w:r>
      <w:r>
        <w:rPr>
          <w:rFonts w:ascii="宋体" w:eastAsia="宋体" w:hAnsi="宋体" w:cs="宋体" w:hint="eastAsia"/>
          <w:color w:val="000000" w:themeColor="text1"/>
        </w:rPr>
        <w:t>23.2 评委会由采购人代表和有关技术、经济等方面的专家组成，</w:t>
      </w:r>
      <w:proofErr w:type="gramStart"/>
      <w:r>
        <w:rPr>
          <w:rFonts w:ascii="宋体" w:eastAsia="宋体" w:hAnsi="宋体" w:cs="宋体" w:hint="eastAsia"/>
          <w:color w:val="000000" w:themeColor="text1"/>
        </w:rPr>
        <w:t>且人员</w:t>
      </w:r>
      <w:proofErr w:type="gramEnd"/>
      <w:r>
        <w:rPr>
          <w:rFonts w:ascii="宋体" w:eastAsia="宋体" w:hAnsi="宋体" w:cs="宋体" w:hint="eastAsia"/>
          <w:color w:val="000000" w:themeColor="text1"/>
        </w:rPr>
        <w:t>构成符合政府采购有关规定。</w:t>
      </w:r>
    </w:p>
    <w:p w14:paraId="51E2D4E3" w14:textId="77777777" w:rsidR="002A4684" w:rsidRDefault="00FF0ADC">
      <w:pPr>
        <w:pStyle w:val="af3"/>
        <w:spacing w:beforeAutospacing="0" w:afterAutospacing="0" w:line="0" w:lineRule="atLeast"/>
        <w:ind w:firstLine="482"/>
        <w:jc w:val="both"/>
        <w:rPr>
          <w:color w:val="000000" w:themeColor="text1"/>
        </w:rPr>
      </w:pPr>
      <w:r>
        <w:rPr>
          <w:rFonts w:ascii="宋体" w:eastAsia="宋体" w:hAnsi="宋体" w:cs="宋体" w:hint="eastAsia"/>
          <w:b/>
          <w:color w:val="000000" w:themeColor="text1"/>
        </w:rPr>
        <w:t xml:space="preserve">  </w:t>
      </w:r>
      <w:r>
        <w:rPr>
          <w:rFonts w:ascii="宋体" w:eastAsia="宋体" w:hAnsi="宋体" w:cs="宋体" w:hint="eastAsia"/>
          <w:color w:val="000000" w:themeColor="text1"/>
        </w:rPr>
        <w:t>23.3评委会独立工作，负责评审所有投标文件并确定中标</w:t>
      </w:r>
      <w:proofErr w:type="gramStart"/>
      <w:r>
        <w:rPr>
          <w:rFonts w:ascii="宋体" w:eastAsia="宋体" w:hAnsi="宋体" w:cs="宋体" w:hint="eastAsia"/>
          <w:color w:val="000000" w:themeColor="text1"/>
        </w:rPr>
        <w:t>侯选人</w:t>
      </w:r>
      <w:proofErr w:type="gramEnd"/>
      <w:r>
        <w:rPr>
          <w:rFonts w:ascii="宋体" w:eastAsia="宋体" w:hAnsi="宋体" w:cs="宋体" w:hint="eastAsia"/>
          <w:color w:val="000000" w:themeColor="text1"/>
        </w:rPr>
        <w:t>。</w:t>
      </w:r>
    </w:p>
    <w:p w14:paraId="2A3F73EE" w14:textId="77777777" w:rsidR="002A4684" w:rsidRDefault="00FF0ADC">
      <w:pPr>
        <w:pStyle w:val="af3"/>
        <w:keepNext/>
        <w:keepLines/>
        <w:spacing w:beforeAutospacing="0" w:afterAutospacing="0"/>
        <w:ind w:firstLine="560"/>
        <w:jc w:val="both"/>
        <w:rPr>
          <w:color w:val="000000" w:themeColor="text1"/>
        </w:rPr>
      </w:pPr>
      <w:r>
        <w:rPr>
          <w:rFonts w:ascii="黑体" w:eastAsia="黑体" w:hAnsi="宋体" w:cs="黑体" w:hint="eastAsia"/>
          <w:color w:val="000000" w:themeColor="text1"/>
          <w:sz w:val="28"/>
          <w:szCs w:val="28"/>
        </w:rPr>
        <w:t>24．评标过程的保密与公正</w:t>
      </w:r>
    </w:p>
    <w:p w14:paraId="69AB217A"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24.1凡是与审查、澄清、评价和比较投标的有关资料以及授标建议等，采购人、评委、采购代理机构均不得向投标人或与评标无关的其他人员透露。</w:t>
      </w:r>
    </w:p>
    <w:p w14:paraId="4C3B4487"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24.2在评标过程中，投标人不得以任何行为影响评标过程，否则其投标文件将被作为无效投标文件。</w:t>
      </w:r>
    </w:p>
    <w:p w14:paraId="36CEA843"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24.3 采购代理机构和评标委员会不向未中标的投标人解释未中标原因，也不公布评标过程中的相关细节。</w:t>
      </w:r>
    </w:p>
    <w:p w14:paraId="6B88B0AE"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24.4 采用综合评分法的项目，未中标的投标人可于中标结果公告期限届满之日起通过苏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系统查看自己的评审得分及排序情况。</w:t>
      </w:r>
    </w:p>
    <w:p w14:paraId="7A360E34" w14:textId="77777777" w:rsidR="002A4684" w:rsidRDefault="00FF0ADC">
      <w:pPr>
        <w:pStyle w:val="af3"/>
        <w:keepNext/>
        <w:keepLines/>
        <w:spacing w:beforeAutospacing="0" w:afterAutospacing="0"/>
        <w:ind w:firstLine="560"/>
        <w:jc w:val="both"/>
        <w:rPr>
          <w:color w:val="000000" w:themeColor="text1"/>
        </w:rPr>
      </w:pPr>
      <w:bookmarkStart w:id="150" w:name="_Toc20823304"/>
      <w:bookmarkStart w:id="151" w:name="_Toc16938548"/>
      <w:bookmarkStart w:id="152" w:name="_Toc513029232"/>
      <w:r>
        <w:rPr>
          <w:rFonts w:ascii="Arial" w:hAnsi="Arial" w:cs="Arial"/>
          <w:color w:val="000000" w:themeColor="text1"/>
          <w:sz w:val="28"/>
          <w:szCs w:val="28"/>
        </w:rPr>
        <w:t>25</w:t>
      </w:r>
      <w:r>
        <w:rPr>
          <w:rFonts w:ascii="Arial" w:hAnsi="Arial" w:cs="Arial"/>
          <w:color w:val="000000" w:themeColor="text1"/>
          <w:sz w:val="28"/>
          <w:szCs w:val="28"/>
        </w:rPr>
        <w:t>．投标文件的澄清</w:t>
      </w:r>
      <w:bookmarkEnd w:id="150"/>
      <w:bookmarkEnd w:id="151"/>
      <w:bookmarkEnd w:id="152"/>
    </w:p>
    <w:p w14:paraId="518FE997" w14:textId="77777777" w:rsidR="002A4684" w:rsidRDefault="00FF0ADC">
      <w:pPr>
        <w:pStyle w:val="af3"/>
        <w:spacing w:beforeAutospacing="0" w:afterAutospacing="0" w:line="0" w:lineRule="atLeast"/>
        <w:ind w:firstLine="480"/>
        <w:jc w:val="both"/>
        <w:rPr>
          <w:color w:val="000000" w:themeColor="text1"/>
        </w:rPr>
      </w:pPr>
      <w:bookmarkStart w:id="153" w:name="_Toc513029233"/>
      <w:bookmarkStart w:id="154" w:name="_Toc16938549"/>
      <w:bookmarkStart w:id="155" w:name="_Toc20823305"/>
      <w:r>
        <w:rPr>
          <w:rFonts w:ascii="宋体" w:eastAsia="宋体" w:hAnsi="宋体" w:cs="宋体" w:hint="eastAsia"/>
          <w:color w:val="000000" w:themeColor="text1"/>
        </w:rPr>
        <w:t>25.1评标期间，评委会对投标文件中含义不明确、同类问题表述不一致或者有明显文字和计算错误的内容 ，有权要求投标人</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必要的澄清、说明或者补正。</w:t>
      </w:r>
      <w:bookmarkEnd w:id="153"/>
      <w:bookmarkEnd w:id="154"/>
      <w:bookmarkEnd w:id="155"/>
    </w:p>
    <w:p w14:paraId="4251E80D"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投标人的澄清、说明或者补正不得超出投标文件的范围或者改变投标文件的实质性内容。</w:t>
      </w:r>
    </w:p>
    <w:p w14:paraId="6897B711"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评标委员会并非对每个投标人都做澄清要求。</w:t>
      </w:r>
    </w:p>
    <w:p w14:paraId="4C8A0777"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25.2需要供应商进行澄清、说明和补正的，评委会将通过苏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系统向供应商发出“澄清要求函”，接到“澄清要求函”的投标人应当按照要求在苏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系统中提交“澄清响应函”并加盖CA电子公章。澄清、说明和补正的内容作为</w:t>
      </w:r>
      <w:r>
        <w:rPr>
          <w:rFonts w:ascii="宋体" w:eastAsia="宋体" w:hAnsi="宋体" w:cs="宋体" w:hint="eastAsia"/>
          <w:color w:val="000000" w:themeColor="text1"/>
        </w:rPr>
        <w:lastRenderedPageBreak/>
        <w:t>投标文件的补充部分，具体操作方式见《操作手册》。</w:t>
      </w:r>
    </w:p>
    <w:p w14:paraId="398575E9"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25.3 接到评委会澄清、说明和补正要求的投标人如未按规定做出澄清、说明和补正，其风险由投标人自行承担。</w:t>
      </w:r>
    </w:p>
    <w:p w14:paraId="1912575A" w14:textId="77777777" w:rsidR="002A4684" w:rsidRDefault="00FF0ADC">
      <w:pPr>
        <w:pStyle w:val="af3"/>
        <w:keepNext/>
        <w:keepLines/>
        <w:spacing w:beforeAutospacing="0" w:afterAutospacing="0"/>
        <w:ind w:firstLine="560"/>
        <w:jc w:val="both"/>
        <w:rPr>
          <w:color w:val="000000" w:themeColor="text1"/>
        </w:rPr>
      </w:pPr>
      <w:r>
        <w:rPr>
          <w:rFonts w:ascii="Arial" w:hAnsi="Arial" w:cs="Arial"/>
          <w:color w:val="000000" w:themeColor="text1"/>
          <w:sz w:val="28"/>
          <w:szCs w:val="28"/>
        </w:rPr>
        <w:t>26</w:t>
      </w:r>
      <w:r>
        <w:rPr>
          <w:rFonts w:ascii="Arial" w:hAnsi="Arial" w:cs="Arial"/>
          <w:color w:val="000000" w:themeColor="text1"/>
          <w:sz w:val="28"/>
          <w:szCs w:val="28"/>
        </w:rPr>
        <w:t>、对投标文件的初审</w:t>
      </w:r>
    </w:p>
    <w:p w14:paraId="50075BAC"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26.1投标文件初审分为资格审查和符合性审查。</w:t>
      </w:r>
    </w:p>
    <w:p w14:paraId="56905E99"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26.1.1 资格审查：依据法律法规和招标文件的规定，由采购人或采购代理机构对投标文件中的资格证明文件进行审查。资格审查的结论，采购人以书面形式向评委会进行反馈。</w:t>
      </w:r>
    </w:p>
    <w:p w14:paraId="45C4FFC8"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采购人或采购代理机构在进行资格性审查的同时，将在“信用中国”网站（www.creditchina.gov.cn）查询投标人的信用记录，以确定投标人是否具备投标资格,查询结果留存并归档。</w:t>
      </w:r>
    </w:p>
    <w:p w14:paraId="71BC36BC"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接受联合体的项目，两个以上的自然人、法人或者其他组织组成一个联合体，以一个供应商的身份共同参加政府采购活动的,联合体成员中任何一方存在不良信用记录的，视同联合体存在不良应用记录。</w:t>
      </w:r>
    </w:p>
    <w:p w14:paraId="12106543"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26.1.2 符合性审查：依据招标文件的规定，由评委会从投标文件的有效性、完整性和对招标文件的响应程度进行审查，以确定是否对招标文件的实质性要求</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响应。</w:t>
      </w:r>
    </w:p>
    <w:p w14:paraId="7AF371D9"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26.1.3 未通过资格审查或符合性审查的投标人，采购代理机构将在苏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系统中告知未通过资格审查或符合性审查的原因，评审结束后，采购代理机构将不再告知未通过资格审查或符合性审查的原因。</w:t>
      </w:r>
    </w:p>
    <w:p w14:paraId="2CBF45EF"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26.2在详细评标之前，评委会将首先审查每份投标文件是否实质性响应了招标文件的要求。实质性响应的投标应该是与招标文件要求的全部条款、条件和规格相符，没有重大偏离或保留的投标。</w:t>
      </w:r>
    </w:p>
    <w:p w14:paraId="51EB3CA0"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结论。评委决定投标文件的</w:t>
      </w:r>
      <w:proofErr w:type="gramStart"/>
      <w:r>
        <w:rPr>
          <w:rFonts w:ascii="宋体" w:eastAsia="宋体" w:hAnsi="宋体" w:cs="宋体" w:hint="eastAsia"/>
          <w:color w:val="000000" w:themeColor="text1"/>
        </w:rPr>
        <w:t>响应性只根据</w:t>
      </w:r>
      <w:proofErr w:type="gramEnd"/>
      <w:r>
        <w:rPr>
          <w:rFonts w:ascii="宋体" w:eastAsia="宋体" w:hAnsi="宋体" w:cs="宋体" w:hint="eastAsia"/>
          <w:color w:val="000000" w:themeColor="text1"/>
        </w:rPr>
        <w:t>投标文件本身的内容，而不寻求外部的证据。</w:t>
      </w:r>
    </w:p>
    <w:p w14:paraId="67EF4867"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26.3如果投标文件实质上没有响应招标文件的要求，评委会将予以拒绝，投标人不得通过修改或撤销不合要求的偏离或保留而使其投标成为实质性响应的投标。</w:t>
      </w:r>
    </w:p>
    <w:p w14:paraId="251CC29B"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26.4评委会将对确定为实质性响应的投标进行进一步审核，看其是否有计算上或累加上的算术错误，修正错误的原则如下：</w:t>
      </w:r>
    </w:p>
    <w:p w14:paraId="6279A7DE"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（1）投标文件中开标一览表内容与投标文件中相应内容不一致的，以开标一览表为准。</w:t>
      </w:r>
    </w:p>
    <w:p w14:paraId="43D05FD8"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（2）大写金额和小写金额不一致的，以大写金额为准。</w:t>
      </w:r>
    </w:p>
    <w:p w14:paraId="0FF81280"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（3）单价金额小数点或者百分比有明显错位的，以开标一览表的总价为准，并修改单价。</w:t>
      </w:r>
    </w:p>
    <w:p w14:paraId="3C281CA5"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（4）总价金额与按单价汇总金额不一致的，以单价金额计算结果为准。</w:t>
      </w:r>
    </w:p>
    <w:p w14:paraId="2B33B4A5"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同时出现两种以上错误的，按照前款规定的顺序修正。</w:t>
      </w:r>
    </w:p>
    <w:p w14:paraId="376C0D64"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26.5评委会将按上述修正错误的方法调整投标文件中的投标报价，并通过苏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系统告知投标人，调整后的价格应对投标人具有约束力。如果投标人不接受修正后的价格，则其投标将被拒绝。</w:t>
      </w:r>
    </w:p>
    <w:p w14:paraId="6B1D8CBF" w14:textId="77777777" w:rsidR="002A4684" w:rsidRDefault="00FF0ADC">
      <w:pPr>
        <w:pStyle w:val="af3"/>
        <w:spacing w:beforeAutospacing="0" w:afterAutospacing="0" w:line="0" w:lineRule="atLeast"/>
        <w:ind w:firstLine="480"/>
        <w:jc w:val="both"/>
        <w:rPr>
          <w:color w:val="000000" w:themeColor="text1"/>
        </w:rPr>
      </w:pPr>
      <w:bookmarkStart w:id="156" w:name="_Toc513029234"/>
      <w:bookmarkStart w:id="157" w:name="_Toc16938550"/>
      <w:bookmarkStart w:id="158" w:name="_Toc20823306"/>
      <w:r>
        <w:rPr>
          <w:rFonts w:ascii="宋体" w:eastAsia="宋体" w:hAnsi="宋体" w:cs="宋体" w:hint="eastAsia"/>
          <w:color w:val="000000" w:themeColor="text1"/>
        </w:rPr>
        <w:lastRenderedPageBreak/>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56"/>
      <w:bookmarkEnd w:id="157"/>
      <w:bookmarkEnd w:id="158"/>
    </w:p>
    <w:p w14:paraId="456BE54E"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6123D05"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非单一产品采购项目，招标文件中将载明其中的核心产品。多家投标人提供的核心产品品牌相同的，按前两款规定处理。</w:t>
      </w:r>
    </w:p>
    <w:p w14:paraId="695D4A02"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26.7投标人在开、评标全过程中应保持通讯畅通，及时登录苏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系统查阅、答复相关信息，并安排专人与采购代理机构及评标委员会联系。</w:t>
      </w:r>
    </w:p>
    <w:p w14:paraId="6258925A" w14:textId="77777777" w:rsidR="002A4684" w:rsidRDefault="00FF0ADC">
      <w:pPr>
        <w:pStyle w:val="af3"/>
        <w:keepNext/>
        <w:keepLines/>
        <w:spacing w:beforeAutospacing="0" w:afterAutospacing="0"/>
        <w:ind w:firstLine="560"/>
        <w:jc w:val="both"/>
        <w:rPr>
          <w:color w:val="000000" w:themeColor="text1"/>
        </w:rPr>
      </w:pPr>
      <w:r>
        <w:rPr>
          <w:rFonts w:ascii="Arial" w:hAnsi="Arial" w:cs="Arial"/>
          <w:color w:val="000000" w:themeColor="text1"/>
          <w:sz w:val="28"/>
          <w:szCs w:val="28"/>
        </w:rPr>
        <w:t>27</w:t>
      </w:r>
      <w:r>
        <w:rPr>
          <w:rFonts w:ascii="Arial" w:hAnsi="Arial" w:cs="Arial"/>
          <w:color w:val="000000" w:themeColor="text1"/>
          <w:sz w:val="28"/>
          <w:szCs w:val="28"/>
        </w:rPr>
        <w:t>、无效投标条款</w:t>
      </w:r>
      <w:proofErr w:type="gramStart"/>
      <w:r>
        <w:rPr>
          <w:rFonts w:ascii="Arial" w:hAnsi="Arial" w:cs="Arial"/>
          <w:color w:val="000000" w:themeColor="text1"/>
          <w:sz w:val="28"/>
          <w:szCs w:val="28"/>
        </w:rPr>
        <w:t>和废标条款</w:t>
      </w:r>
      <w:proofErr w:type="gramEnd"/>
    </w:p>
    <w:p w14:paraId="6F72D55E" w14:textId="77777777" w:rsidR="002A4684" w:rsidRDefault="00FF0ADC">
      <w:pPr>
        <w:pStyle w:val="af3"/>
        <w:spacing w:beforeAutospacing="0" w:afterAutospacing="0" w:line="0" w:lineRule="atLeast"/>
        <w:ind w:left="479"/>
        <w:jc w:val="both"/>
        <w:rPr>
          <w:color w:val="000000" w:themeColor="text1"/>
        </w:rPr>
      </w:pPr>
      <w:bookmarkStart w:id="159" w:name="_Toc16938551"/>
      <w:bookmarkStart w:id="160" w:name="_Toc513029235"/>
      <w:bookmarkStart w:id="161" w:name="_Toc20823307"/>
      <w:r>
        <w:rPr>
          <w:rFonts w:ascii="宋体" w:eastAsia="宋体" w:hAnsi="宋体" w:cs="宋体" w:hint="eastAsia"/>
          <w:color w:val="000000" w:themeColor="text1"/>
        </w:rPr>
        <w:t>27.1无效投标条款</w:t>
      </w:r>
      <w:bookmarkEnd w:id="159"/>
      <w:bookmarkEnd w:id="160"/>
      <w:bookmarkEnd w:id="161"/>
    </w:p>
    <w:p w14:paraId="199C480E"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27.1.1 投标人在苏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系统规定的时间内未成功解密电子投标文件的。</w:t>
      </w:r>
    </w:p>
    <w:p w14:paraId="1EC94C00"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27.1.2 投标人未按照招标文件要求上传电子投标文件的。</w:t>
      </w:r>
    </w:p>
    <w:p w14:paraId="51A8645C" w14:textId="77777777" w:rsidR="002A4684" w:rsidRDefault="00FF0ADC">
      <w:pPr>
        <w:pStyle w:val="af3"/>
        <w:spacing w:beforeAutospacing="0" w:afterAutospacing="0" w:line="0" w:lineRule="atLeast"/>
        <w:ind w:left="479"/>
        <w:jc w:val="both"/>
        <w:rPr>
          <w:color w:val="000000" w:themeColor="text1"/>
        </w:rPr>
      </w:pPr>
      <w:r>
        <w:rPr>
          <w:rFonts w:ascii="宋体" w:eastAsia="宋体" w:hAnsi="宋体" w:cs="宋体" w:hint="eastAsia"/>
          <w:color w:val="000000" w:themeColor="text1"/>
        </w:rPr>
        <w:t>27.1.3同一投标人提交两个（含两个）以上不同的投标报价的。</w:t>
      </w:r>
    </w:p>
    <w:p w14:paraId="50627D9E" w14:textId="77777777" w:rsidR="002A4684" w:rsidRDefault="00FF0ADC">
      <w:pPr>
        <w:pStyle w:val="af3"/>
        <w:spacing w:beforeAutospacing="0" w:afterAutospacing="0" w:line="0" w:lineRule="atLeast"/>
        <w:ind w:left="479"/>
        <w:jc w:val="both"/>
        <w:rPr>
          <w:color w:val="000000" w:themeColor="text1"/>
        </w:rPr>
      </w:pPr>
      <w:r>
        <w:rPr>
          <w:rFonts w:ascii="宋体" w:eastAsia="宋体" w:hAnsi="宋体" w:cs="宋体" w:hint="eastAsia"/>
          <w:color w:val="000000" w:themeColor="text1"/>
        </w:rPr>
        <w:t>27.1.4投标人不具备招标文件中规定资格要求的。</w:t>
      </w:r>
    </w:p>
    <w:p w14:paraId="6818F182"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27.1.5投标人的报价超过了采购预算或最高限价的。</w:t>
      </w:r>
    </w:p>
    <w:p w14:paraId="30986556"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27.1.6未通过符合性审查的。</w:t>
      </w:r>
    </w:p>
    <w:p w14:paraId="4CB47D8D"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27.1.7不符合招标文件中规定的实质性要求和条件的（</w:t>
      </w:r>
      <w:r>
        <w:rPr>
          <w:rFonts w:ascii="宋体" w:eastAsia="宋体" w:hAnsi="宋体" w:cs="宋体" w:hint="eastAsia"/>
          <w:i/>
          <w:color w:val="000000" w:themeColor="text1"/>
          <w:u w:val="single"/>
        </w:rPr>
        <w:t>本招标文件中斜体且有下划线部分为实质性要求和条件）。</w:t>
      </w:r>
    </w:p>
    <w:p w14:paraId="347ECC01"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7C93C1F"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27.1.9  投标文件含有采购人不能接受的附加条件的。</w:t>
      </w:r>
    </w:p>
    <w:p w14:paraId="7E07836A"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27.1.10评标委员会认为投标人的报价明显低于其他通过符合性审查投标人的报价，有可能影响产品质量或者不能诚信履约的，将通过苏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系统要求其在合理的时间内提供说明，必要时提交相关证明材料；投标人不能证明其报价合理性的，评标委员会应当将其作为无效投标处理。</w:t>
      </w:r>
    </w:p>
    <w:p w14:paraId="069613FC" w14:textId="77777777" w:rsidR="002A4684" w:rsidRDefault="00FF0ADC">
      <w:pPr>
        <w:pStyle w:val="af3"/>
        <w:spacing w:beforeAutospacing="0" w:afterAutospacing="0"/>
        <w:ind w:firstLine="482"/>
        <w:rPr>
          <w:rFonts w:ascii="宋体" w:eastAsia="宋体" w:hAnsi="宋体" w:cs="宋体"/>
          <w:b/>
          <w:color w:val="000000" w:themeColor="text1"/>
        </w:rPr>
      </w:pPr>
      <w:r>
        <w:rPr>
          <w:rFonts w:ascii="宋体" w:eastAsia="宋体" w:hAnsi="宋体" w:cs="宋体" w:hint="eastAsia"/>
          <w:b/>
          <w:color w:val="000000" w:themeColor="text1"/>
        </w:rPr>
        <w:t>（一）采购人应当在采购文件中明确，政府采购评审中出现下列情形之一的，评审委员会应当启动异常低价投标（响应）审查程序：</w:t>
      </w:r>
    </w:p>
    <w:p w14:paraId="468967D7" w14:textId="77777777" w:rsidR="002A4684" w:rsidRDefault="00FF0ADC">
      <w:pPr>
        <w:pStyle w:val="af3"/>
        <w:spacing w:beforeAutospacing="0" w:afterAutospacing="0"/>
        <w:ind w:firstLine="482"/>
        <w:rPr>
          <w:rFonts w:ascii="宋体" w:eastAsia="宋体" w:hAnsi="宋体" w:cs="宋体"/>
          <w:b/>
          <w:color w:val="000000" w:themeColor="text1"/>
        </w:rPr>
      </w:pPr>
      <w:r>
        <w:rPr>
          <w:rFonts w:ascii="宋体" w:eastAsia="宋体" w:hAnsi="宋体" w:cs="宋体" w:hint="eastAsia"/>
          <w:b/>
          <w:color w:val="000000" w:themeColor="text1"/>
        </w:rPr>
        <w:t>1.投标（响应）报价低于全部通过符合性审查供应商投标（响应）报价平均值50%的，即投标（响应）报价&lt;全部通过符合性审查供应商投标（响应）报价平均值×50%；</w:t>
      </w:r>
    </w:p>
    <w:p w14:paraId="20616CE9" w14:textId="77777777" w:rsidR="002A4684" w:rsidRDefault="00FF0ADC">
      <w:pPr>
        <w:pStyle w:val="af3"/>
        <w:spacing w:beforeAutospacing="0" w:afterAutospacing="0"/>
        <w:ind w:firstLine="482"/>
        <w:rPr>
          <w:rFonts w:ascii="宋体" w:eastAsia="宋体" w:hAnsi="宋体" w:cs="宋体"/>
          <w:b/>
          <w:color w:val="000000" w:themeColor="text1"/>
        </w:rPr>
      </w:pPr>
      <w:r>
        <w:rPr>
          <w:rFonts w:ascii="宋体" w:eastAsia="宋体" w:hAnsi="宋体" w:cs="宋体" w:hint="eastAsia"/>
          <w:b/>
          <w:color w:val="000000" w:themeColor="text1"/>
        </w:rPr>
        <w:t>2.投标（响应）报价低于通过符合性审查的次低报价供应商投标（响应）报价50%的，即投标（响应）报价&lt;通过符合性审查的次低报价供应商投标（响应）报价×50%；</w:t>
      </w:r>
    </w:p>
    <w:p w14:paraId="549BFD43" w14:textId="77777777" w:rsidR="002A4684" w:rsidRDefault="00FF0ADC">
      <w:pPr>
        <w:pStyle w:val="af3"/>
        <w:spacing w:beforeAutospacing="0" w:afterAutospacing="0"/>
        <w:ind w:firstLine="482"/>
        <w:rPr>
          <w:rFonts w:ascii="宋体" w:eastAsia="宋体" w:hAnsi="宋体" w:cs="宋体"/>
          <w:b/>
          <w:color w:val="000000" w:themeColor="text1"/>
        </w:rPr>
      </w:pPr>
      <w:r>
        <w:rPr>
          <w:rFonts w:ascii="宋体" w:eastAsia="宋体" w:hAnsi="宋体" w:cs="宋体" w:hint="eastAsia"/>
          <w:b/>
          <w:color w:val="000000" w:themeColor="text1"/>
        </w:rPr>
        <w:t>3.投标（响应）报价低于采购项目最高限价45%的，即投标（响应）报价&lt;采购项目最高限价×45%；</w:t>
      </w:r>
    </w:p>
    <w:p w14:paraId="7F4FCC47" w14:textId="77777777" w:rsidR="002A4684" w:rsidRDefault="00FF0ADC">
      <w:pPr>
        <w:pStyle w:val="af3"/>
        <w:spacing w:beforeAutospacing="0" w:afterAutospacing="0"/>
        <w:ind w:firstLine="482"/>
        <w:rPr>
          <w:rFonts w:ascii="宋体" w:eastAsia="宋体" w:hAnsi="宋体" w:cs="宋体"/>
          <w:b/>
          <w:color w:val="000000" w:themeColor="text1"/>
        </w:rPr>
      </w:pPr>
      <w:r>
        <w:rPr>
          <w:rFonts w:ascii="宋体" w:eastAsia="宋体" w:hAnsi="宋体" w:cs="宋体" w:hint="eastAsia"/>
          <w:b/>
          <w:color w:val="000000" w:themeColor="text1"/>
        </w:rPr>
        <w:t>4.评审委员会基于专业判断，认为供应商报价过低，有可能影响产品质量或者不能诚信履约的其他情形。</w:t>
      </w:r>
    </w:p>
    <w:p w14:paraId="335CB0F0" w14:textId="77777777" w:rsidR="002A4684" w:rsidRDefault="00FF0ADC">
      <w:pPr>
        <w:pStyle w:val="af3"/>
        <w:spacing w:beforeAutospacing="0" w:afterAutospacing="0"/>
        <w:ind w:firstLine="482"/>
        <w:rPr>
          <w:rFonts w:ascii="宋体" w:eastAsia="宋体" w:hAnsi="宋体" w:cs="宋体"/>
          <w:b/>
          <w:color w:val="000000" w:themeColor="text1"/>
        </w:rPr>
      </w:pPr>
      <w:r>
        <w:rPr>
          <w:rFonts w:ascii="宋体" w:eastAsia="宋体" w:hAnsi="宋体" w:cs="宋体" w:hint="eastAsia"/>
          <w:b/>
          <w:color w:val="000000" w:themeColor="text1"/>
        </w:rPr>
        <w:lastRenderedPageBreak/>
        <w:t>采购人可以结合具体项目实际情况，提高上述第1项至第3项中启动异常低价投标（响应）审查的数值标准，但是最高不得超过65%。</w:t>
      </w:r>
    </w:p>
    <w:p w14:paraId="05FCA575" w14:textId="77777777" w:rsidR="002A4684" w:rsidRDefault="00FF0ADC">
      <w:pPr>
        <w:pStyle w:val="af3"/>
        <w:spacing w:beforeAutospacing="0" w:afterAutospacing="0"/>
        <w:ind w:firstLine="482"/>
        <w:rPr>
          <w:rFonts w:ascii="宋体" w:eastAsia="宋体" w:hAnsi="宋体" w:cs="宋体"/>
          <w:b/>
          <w:color w:val="000000" w:themeColor="text1"/>
        </w:rPr>
      </w:pPr>
      <w:r>
        <w:rPr>
          <w:rFonts w:ascii="宋体" w:eastAsia="宋体" w:hAnsi="宋体" w:cs="宋体" w:hint="eastAsia"/>
          <w:b/>
          <w:color w:val="000000" w:themeColor="text1"/>
        </w:rPr>
        <w:t>相关法律法规对供应商报价有规定的，从其规定。</w:t>
      </w:r>
    </w:p>
    <w:p w14:paraId="48642ACE" w14:textId="77777777" w:rsidR="002A4684" w:rsidRDefault="00FF0ADC">
      <w:pPr>
        <w:pStyle w:val="af3"/>
        <w:spacing w:beforeAutospacing="0" w:afterAutospacing="0"/>
        <w:ind w:firstLine="482"/>
        <w:rPr>
          <w:rFonts w:ascii="宋体" w:eastAsia="宋体" w:hAnsi="宋体" w:cs="宋体"/>
          <w:b/>
          <w:color w:val="000000" w:themeColor="text1"/>
        </w:rPr>
      </w:pPr>
      <w:r>
        <w:rPr>
          <w:rFonts w:ascii="宋体" w:eastAsia="宋体" w:hAnsi="宋体" w:cs="宋体" w:hint="eastAsia"/>
          <w:b/>
          <w:color w:val="000000" w:themeColor="text1"/>
        </w:rPr>
        <w:t>（二）评审委员会启动异常低价投标（响应）审查后，属于前述第1项至第4项情形的，应当要求相关供应商在评审现场合理的时间内对投标（响应）价格</w:t>
      </w:r>
      <w:proofErr w:type="gramStart"/>
      <w:r>
        <w:rPr>
          <w:rFonts w:ascii="宋体" w:eastAsia="宋体" w:hAnsi="宋体" w:cs="宋体" w:hint="eastAsia"/>
          <w:b/>
          <w:color w:val="000000" w:themeColor="text1"/>
        </w:rPr>
        <w:t>作出</w:t>
      </w:r>
      <w:proofErr w:type="gramEnd"/>
      <w:r>
        <w:rPr>
          <w:rFonts w:ascii="宋体" w:eastAsia="宋体" w:hAnsi="宋体" w:cs="宋体" w:hint="eastAsia"/>
          <w:b/>
          <w:color w:val="000000" w:themeColor="text1"/>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5CB0E9B" w14:textId="77777777" w:rsidR="002A4684" w:rsidRDefault="00FF0ADC">
      <w:pPr>
        <w:pStyle w:val="af3"/>
        <w:spacing w:beforeAutospacing="0" w:afterAutospacing="0"/>
        <w:ind w:firstLine="482"/>
        <w:rPr>
          <w:rFonts w:ascii="宋体" w:eastAsia="宋体" w:hAnsi="宋体" w:cs="宋体"/>
          <w:color w:val="000000" w:themeColor="text1"/>
        </w:rPr>
      </w:pPr>
      <w:r>
        <w:rPr>
          <w:rFonts w:ascii="宋体" w:eastAsia="宋体" w:hAnsi="宋体" w:cs="宋体" w:hint="eastAsia"/>
          <w:b/>
          <w:color w:val="000000" w:themeColor="text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9FC2E1F" w14:textId="77777777" w:rsidR="002A4684" w:rsidRDefault="00FF0ADC">
      <w:pPr>
        <w:pStyle w:val="af3"/>
        <w:spacing w:beforeAutospacing="0" w:afterAutospacing="0"/>
        <w:ind w:firstLine="482"/>
        <w:rPr>
          <w:rFonts w:ascii="宋体" w:eastAsia="宋体" w:hAnsi="宋体" w:cs="宋体"/>
          <w:b/>
          <w:color w:val="000000" w:themeColor="text1"/>
        </w:rPr>
      </w:pPr>
      <w:r>
        <w:rPr>
          <w:rFonts w:ascii="宋体" w:eastAsia="宋体" w:hAnsi="宋体" w:cs="宋体" w:hint="eastAsia"/>
          <w:b/>
          <w:color w:val="000000" w:themeColor="text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CCD87D9" w14:textId="77777777" w:rsidR="002A4684" w:rsidRDefault="00FF0ADC">
      <w:pPr>
        <w:pStyle w:val="af3"/>
        <w:spacing w:beforeAutospacing="0" w:afterAutospacing="0"/>
        <w:ind w:firstLine="482"/>
        <w:jc w:val="both"/>
        <w:rPr>
          <w:rFonts w:ascii="宋体" w:eastAsia="宋体" w:hAnsi="宋体" w:cs="宋体"/>
          <w:color w:val="000000" w:themeColor="text1"/>
        </w:rPr>
      </w:pPr>
      <w:r>
        <w:rPr>
          <w:rFonts w:ascii="宋体" w:eastAsia="宋体" w:hAnsi="宋体" w:cs="宋体" w:hint="eastAsia"/>
          <w:b/>
          <w:color w:val="000000" w:themeColor="text1"/>
        </w:rPr>
        <w:t>异常低价投标（响应）审查的启动原因、审查意见和审查结果应当在评审报告中记录，并随供应商提供的相关书面说明及证明材料，以及评审委员会有关互联网浏览、查询历史一并归档。</w:t>
      </w:r>
    </w:p>
    <w:p w14:paraId="19E548C1"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27.1.11 本项目采购产品被财政部、</w:t>
      </w:r>
      <w:proofErr w:type="gramStart"/>
      <w:r>
        <w:rPr>
          <w:rFonts w:ascii="宋体" w:eastAsia="宋体" w:hAnsi="宋体" w:cs="宋体" w:hint="eastAsia"/>
          <w:color w:val="000000" w:themeColor="text1"/>
        </w:rPr>
        <w:t>国家发改委</w:t>
      </w:r>
      <w:proofErr w:type="gramEnd"/>
      <w:r>
        <w:rPr>
          <w:rFonts w:ascii="宋体" w:eastAsia="宋体" w:hAnsi="宋体" w:cs="宋体" w:hint="eastAsia"/>
          <w:color w:val="000000" w:themeColor="text1"/>
        </w:rPr>
        <w:t>、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88A3437"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27.1.12 投标文件未按照招标文件要求加盖CA电子公章的。</w:t>
      </w:r>
    </w:p>
    <w:p w14:paraId="69A8EFFA"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27.1.13其他法律、法规及本招标文件规定的属无效投标的情形。</w:t>
      </w:r>
    </w:p>
    <w:p w14:paraId="007CE7C7" w14:textId="77777777" w:rsidR="002A4684" w:rsidRDefault="00FF0ADC">
      <w:pPr>
        <w:pStyle w:val="af3"/>
        <w:spacing w:beforeAutospacing="0" w:afterAutospacing="0" w:line="0" w:lineRule="atLeast"/>
        <w:ind w:left="479"/>
        <w:jc w:val="both"/>
        <w:rPr>
          <w:color w:val="000000" w:themeColor="text1"/>
        </w:rPr>
      </w:pPr>
      <w:r>
        <w:rPr>
          <w:rFonts w:ascii="宋体" w:eastAsia="宋体" w:hAnsi="宋体" w:cs="宋体" w:hint="eastAsia"/>
          <w:color w:val="000000" w:themeColor="text1"/>
        </w:rPr>
        <w:t>27.2</w:t>
      </w:r>
      <w:proofErr w:type="gramStart"/>
      <w:r>
        <w:rPr>
          <w:rFonts w:ascii="宋体" w:eastAsia="宋体" w:hAnsi="宋体" w:cs="宋体" w:hint="eastAsia"/>
          <w:color w:val="000000" w:themeColor="text1"/>
        </w:rPr>
        <w:t>废标条款</w:t>
      </w:r>
      <w:proofErr w:type="gramEnd"/>
    </w:p>
    <w:p w14:paraId="2039F7F4" w14:textId="77777777" w:rsidR="002A4684" w:rsidRDefault="00FF0ADC">
      <w:pPr>
        <w:pStyle w:val="af3"/>
        <w:spacing w:beforeAutospacing="0" w:afterAutospacing="0" w:line="0" w:lineRule="atLeast"/>
        <w:ind w:left="479"/>
        <w:jc w:val="both"/>
        <w:rPr>
          <w:rFonts w:ascii="宋体" w:eastAsia="宋体" w:hAnsi="宋体" w:cs="宋体"/>
          <w:color w:val="000000" w:themeColor="text1"/>
        </w:rPr>
      </w:pPr>
      <w:r>
        <w:rPr>
          <w:rFonts w:ascii="宋体" w:eastAsia="宋体" w:hAnsi="宋体" w:cs="宋体" w:hint="eastAsia"/>
          <w:color w:val="000000" w:themeColor="text1"/>
        </w:rPr>
        <w:t>27.2.1符合专业条件的供应商或者对招标文件作实质响应的供应商不足三家的。</w:t>
      </w:r>
    </w:p>
    <w:p w14:paraId="624DEA76" w14:textId="77777777" w:rsidR="002A4684" w:rsidRDefault="00FF0ADC">
      <w:pPr>
        <w:pStyle w:val="af3"/>
        <w:spacing w:beforeAutospacing="0" w:afterAutospacing="0" w:line="0" w:lineRule="atLeast"/>
        <w:ind w:left="479"/>
        <w:jc w:val="both"/>
        <w:rPr>
          <w:color w:val="000000" w:themeColor="text1"/>
        </w:rPr>
      </w:pPr>
      <w:r>
        <w:rPr>
          <w:rFonts w:ascii="宋体" w:eastAsia="宋体" w:hAnsi="宋体" w:cs="宋体" w:hint="eastAsia"/>
          <w:color w:val="000000" w:themeColor="text1"/>
        </w:rPr>
        <w:t>27.2.2出现影响采购公正的违法、违规行为的。</w:t>
      </w:r>
    </w:p>
    <w:p w14:paraId="2E50E73F" w14:textId="77777777" w:rsidR="002A4684" w:rsidRDefault="00FF0ADC">
      <w:pPr>
        <w:pStyle w:val="af3"/>
        <w:spacing w:beforeAutospacing="0" w:afterAutospacing="0" w:line="0" w:lineRule="atLeast"/>
        <w:ind w:left="479"/>
        <w:jc w:val="both"/>
        <w:rPr>
          <w:color w:val="000000" w:themeColor="text1"/>
        </w:rPr>
      </w:pPr>
      <w:r>
        <w:rPr>
          <w:rFonts w:ascii="宋体" w:eastAsia="宋体" w:hAnsi="宋体" w:cs="宋体" w:hint="eastAsia"/>
          <w:color w:val="000000" w:themeColor="text1"/>
        </w:rPr>
        <w:t>27.2.3因重大变故，采购任务取消的。</w:t>
      </w:r>
    </w:p>
    <w:p w14:paraId="37387DC1" w14:textId="77777777" w:rsidR="002A4684" w:rsidRDefault="00FF0ADC">
      <w:pPr>
        <w:pStyle w:val="af3"/>
        <w:spacing w:beforeAutospacing="0" w:afterAutospacing="0" w:line="0" w:lineRule="atLeast"/>
        <w:ind w:left="479"/>
        <w:jc w:val="both"/>
        <w:rPr>
          <w:color w:val="000000" w:themeColor="text1"/>
        </w:rPr>
      </w:pPr>
      <w:r>
        <w:rPr>
          <w:rFonts w:ascii="宋体" w:eastAsia="宋体" w:hAnsi="宋体" w:cs="宋体" w:hint="eastAsia"/>
          <w:color w:val="000000" w:themeColor="text1"/>
        </w:rPr>
        <w:t>27.2.4评标委员会认定招标文件存在歧义、重大缺陷导致评审工作无法进行。</w:t>
      </w:r>
    </w:p>
    <w:p w14:paraId="604228ED" w14:textId="77777777" w:rsidR="002A4684" w:rsidRDefault="00FF0ADC">
      <w:pPr>
        <w:pStyle w:val="af3"/>
        <w:spacing w:beforeAutospacing="0" w:afterAutospacing="0" w:line="0" w:lineRule="atLeast"/>
        <w:ind w:left="479"/>
        <w:jc w:val="both"/>
        <w:rPr>
          <w:color w:val="000000" w:themeColor="text1"/>
        </w:rPr>
      </w:pPr>
      <w:r>
        <w:rPr>
          <w:rFonts w:ascii="宋体" w:eastAsia="宋体" w:hAnsi="宋体" w:cs="宋体" w:hint="eastAsia"/>
          <w:color w:val="000000" w:themeColor="text1"/>
        </w:rPr>
        <w:t>27.2.5 因苏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系统系统故障原因造成开标不成功的。</w:t>
      </w:r>
    </w:p>
    <w:p w14:paraId="2AFF2B5B" w14:textId="77777777" w:rsidR="002A4684" w:rsidRDefault="00FF0ADC">
      <w:pPr>
        <w:pStyle w:val="af3"/>
        <w:spacing w:beforeAutospacing="0" w:afterAutospacing="0" w:line="0" w:lineRule="atLeast"/>
        <w:ind w:left="479"/>
        <w:jc w:val="both"/>
        <w:rPr>
          <w:color w:val="000000" w:themeColor="text1"/>
        </w:rPr>
      </w:pPr>
      <w:r>
        <w:rPr>
          <w:rFonts w:ascii="宋体" w:eastAsia="宋体" w:hAnsi="宋体" w:cs="宋体" w:hint="eastAsia"/>
          <w:color w:val="000000" w:themeColor="text1"/>
        </w:rPr>
        <w:t>27.3 投标截止时间结束后参加投标的供应商不足三家的处理：</w:t>
      </w:r>
    </w:p>
    <w:p w14:paraId="707BB127"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27.3.1如出现投标截止时间结束后参加投标的供应商或者在评标期间对招标文件做出实质响应的供应商不足三家情况，按政府采购相关规定执行。</w:t>
      </w:r>
    </w:p>
    <w:p w14:paraId="13BE58D4" w14:textId="77777777" w:rsidR="002A4684" w:rsidRDefault="00FF0ADC">
      <w:pPr>
        <w:pStyle w:val="af3"/>
        <w:keepNext/>
        <w:keepLines/>
        <w:spacing w:before="145" w:beforeAutospacing="0" w:after="145" w:afterAutospacing="0" w:line="360" w:lineRule="auto"/>
        <w:ind w:firstLine="643"/>
        <w:jc w:val="both"/>
        <w:rPr>
          <w:color w:val="000000" w:themeColor="text1"/>
        </w:rPr>
      </w:pPr>
      <w:bookmarkStart w:id="162" w:name="_Toc120614219"/>
      <w:r>
        <w:rPr>
          <w:rFonts w:ascii="Times New Roman" w:hAnsi="Times New Roman"/>
          <w:b/>
          <w:color w:val="000000" w:themeColor="text1"/>
          <w:sz w:val="32"/>
          <w:szCs w:val="32"/>
        </w:rPr>
        <w:lastRenderedPageBreak/>
        <w:t>六、定标</w:t>
      </w:r>
      <w:bookmarkEnd w:id="162"/>
    </w:p>
    <w:p w14:paraId="6CF15D84" w14:textId="77777777" w:rsidR="002A4684" w:rsidRDefault="00FF0ADC">
      <w:pPr>
        <w:pStyle w:val="af3"/>
        <w:keepNext/>
        <w:keepLines/>
        <w:spacing w:beforeAutospacing="0" w:afterAutospacing="0"/>
        <w:ind w:firstLine="600"/>
        <w:jc w:val="both"/>
        <w:rPr>
          <w:color w:val="000000" w:themeColor="text1"/>
        </w:rPr>
      </w:pPr>
      <w:bookmarkStart w:id="163" w:name="_Toc20823310"/>
      <w:bookmarkStart w:id="164" w:name="_Toc16938554"/>
      <w:bookmarkStart w:id="165" w:name="_Toc513029238"/>
      <w:r>
        <w:rPr>
          <w:rFonts w:ascii="黑体" w:eastAsia="黑体" w:hAnsi="宋体" w:cs="黑体" w:hint="eastAsia"/>
          <w:color w:val="000000" w:themeColor="text1"/>
          <w:sz w:val="30"/>
          <w:szCs w:val="30"/>
        </w:rPr>
        <w:t>28、</w:t>
      </w:r>
      <w:bookmarkEnd w:id="163"/>
      <w:r>
        <w:rPr>
          <w:rFonts w:ascii="黑体" w:eastAsia="黑体" w:hAnsi="宋体" w:cs="黑体" w:hint="eastAsia"/>
          <w:color w:val="000000" w:themeColor="text1"/>
          <w:sz w:val="30"/>
          <w:szCs w:val="30"/>
        </w:rPr>
        <w:t>确定</w:t>
      </w:r>
      <w:bookmarkEnd w:id="164"/>
      <w:bookmarkEnd w:id="165"/>
      <w:r>
        <w:rPr>
          <w:rFonts w:ascii="黑体" w:eastAsia="黑体" w:hAnsi="宋体" w:cs="黑体" w:hint="eastAsia"/>
          <w:color w:val="000000" w:themeColor="text1"/>
          <w:sz w:val="30"/>
          <w:szCs w:val="30"/>
        </w:rPr>
        <w:t>中标单位</w:t>
      </w:r>
    </w:p>
    <w:p w14:paraId="5EB7BA6C"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 xml:space="preserve">28.1中标候选人的选取原则和数量见招标文件第五章规定。 </w:t>
      </w:r>
    </w:p>
    <w:p w14:paraId="2BE6DD41"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28.2采购人应根据评委会推荐的中标候选人确定中标人。</w:t>
      </w:r>
    </w:p>
    <w:p w14:paraId="3D004C75"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28.3采购代理机构将在中国政府采购网</w:t>
      </w:r>
      <w:proofErr w:type="gramStart"/>
      <w:r>
        <w:rPr>
          <w:rFonts w:ascii="宋体" w:eastAsia="宋体" w:hAnsi="宋体" w:cs="宋体" w:hint="eastAsia"/>
          <w:color w:val="000000" w:themeColor="text1"/>
        </w:rPr>
        <w:t>”</w:t>
      </w:r>
      <w:proofErr w:type="gramEnd"/>
      <w:r>
        <w:rPr>
          <w:rFonts w:ascii="宋体" w:eastAsia="宋体" w:hAnsi="宋体" w:cs="宋体" w:hint="eastAsia"/>
          <w:color w:val="000000" w:themeColor="text1"/>
        </w:rPr>
        <w:t>、“江苏政府采购网”、“盐城市政府采购网”、“阜宁县公共资源电子化服务平台”发布中标公告，公告期限为1个工作日。</w:t>
      </w:r>
    </w:p>
    <w:p w14:paraId="386E0C9B"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28.4若有充分证据证明，中标人出现下列情况之一的，一经查实，将被取消中标资格：</w:t>
      </w:r>
    </w:p>
    <w:p w14:paraId="0BCD3E74"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28.4.1提供虚假材料谋取中标的。</w:t>
      </w:r>
    </w:p>
    <w:p w14:paraId="13E8AC6A"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28.4.2向采购人、采购代理机构行贿或者提供其他不正当利益的。</w:t>
      </w:r>
    </w:p>
    <w:p w14:paraId="734172C8"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28.4.3属于本文件规定的无效条件，但在评标过程中又未被评委会发现的。</w:t>
      </w:r>
    </w:p>
    <w:p w14:paraId="2D18E97D"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28.4.4与采购人或者其他供应商恶意串通的。</w:t>
      </w:r>
    </w:p>
    <w:p w14:paraId="6B4A574C"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28.4.5采取不正当手段诋毁、排挤其他供应商的。</w:t>
      </w:r>
    </w:p>
    <w:p w14:paraId="3FFAA27C" w14:textId="77777777" w:rsidR="002A4684" w:rsidRDefault="00FF0ADC">
      <w:pPr>
        <w:pStyle w:val="af3"/>
        <w:spacing w:beforeAutospacing="0" w:afterAutospacing="0" w:line="0" w:lineRule="atLeast"/>
        <w:ind w:firstLine="480"/>
        <w:jc w:val="both"/>
        <w:rPr>
          <w:color w:val="000000" w:themeColor="text1"/>
        </w:rPr>
      </w:pPr>
      <w:bookmarkStart w:id="166" w:name="_Toc200451960"/>
      <w:r>
        <w:rPr>
          <w:rFonts w:ascii="宋体" w:eastAsia="宋体" w:hAnsi="宋体" w:cs="宋体" w:hint="eastAsia"/>
          <w:color w:val="000000" w:themeColor="text1"/>
        </w:rPr>
        <w:t>28.5.</w:t>
      </w:r>
      <w:r>
        <w:rPr>
          <w:rFonts w:ascii="Times New Roman" w:hAnsi="Times New Roman"/>
          <w:color w:val="000000" w:themeColor="text1"/>
        </w:rPr>
        <w:t>有下列情形之一的，视为投标人串通投标，投标无效：</w:t>
      </w:r>
      <w:bookmarkEnd w:id="166"/>
    </w:p>
    <w:p w14:paraId="17D0A977"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28.5.1不同投标人的投标文件由同一单位或者个人编制；</w:t>
      </w:r>
    </w:p>
    <w:p w14:paraId="25879A95"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28.5.2不同投标人委托同一单位或者个人办理投标事宜；</w:t>
      </w:r>
    </w:p>
    <w:p w14:paraId="35059A68"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28.5.3 不同投标人的投标文件载明的项目管理成员或者联系人员为同一人；</w:t>
      </w:r>
    </w:p>
    <w:p w14:paraId="16134A48"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28.5.4不同投标人的投标文件异常一致或者投标报价呈规律性差异；</w:t>
      </w:r>
    </w:p>
    <w:p w14:paraId="72D577B2" w14:textId="77777777" w:rsidR="002A4684" w:rsidRDefault="00FF0ADC">
      <w:pPr>
        <w:pStyle w:val="af3"/>
        <w:keepNext/>
        <w:keepLines/>
        <w:spacing w:beforeAutospacing="0" w:afterAutospacing="0"/>
        <w:ind w:firstLine="600"/>
        <w:jc w:val="both"/>
        <w:rPr>
          <w:color w:val="000000" w:themeColor="text1"/>
        </w:rPr>
      </w:pPr>
      <w:r>
        <w:rPr>
          <w:rFonts w:ascii="黑体" w:eastAsia="黑体" w:hAnsi="宋体" w:cs="黑体" w:hint="eastAsia"/>
          <w:color w:val="000000" w:themeColor="text1"/>
          <w:sz w:val="30"/>
          <w:szCs w:val="30"/>
        </w:rPr>
        <w:t>29、质疑处理</w:t>
      </w:r>
    </w:p>
    <w:p w14:paraId="59C4C9EB"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29.1 提出质疑的供应商应当是参与所质疑项目采购活动的供应商。潜在供应</w:t>
      </w:r>
      <w:proofErr w:type="gramStart"/>
      <w:r>
        <w:rPr>
          <w:rFonts w:ascii="宋体" w:eastAsia="宋体" w:hAnsi="宋体" w:cs="宋体" w:hint="eastAsia"/>
          <w:color w:val="000000" w:themeColor="text1"/>
        </w:rPr>
        <w:t>商依法</w:t>
      </w:r>
      <w:proofErr w:type="gramEnd"/>
      <w:r>
        <w:rPr>
          <w:rFonts w:ascii="宋体" w:eastAsia="宋体" w:hAnsi="宋体" w:cs="宋体" w:hint="eastAsia"/>
          <w:color w:val="000000" w:themeColor="text1"/>
        </w:rPr>
        <w:t>获取其可质疑的采购文件的，可以对采购文件提出质疑。</w:t>
      </w:r>
    </w:p>
    <w:p w14:paraId="5664335E"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2C6A5E0C"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29.2.1</w:t>
      </w:r>
      <w:r>
        <w:rPr>
          <w:rFonts w:ascii="Times New Roman" w:hAnsi="Times New Roman"/>
          <w:color w:val="000000" w:themeColor="text1"/>
        </w:rPr>
        <w:t>对可以质疑的采购文件提出质疑的，为收到采购文件之日或者采购文件公告期限届满之日；</w:t>
      </w:r>
      <w:r>
        <w:rPr>
          <w:rFonts w:ascii="Times New Roman" w:hAnsi="Times New Roman"/>
          <w:color w:val="000000" w:themeColor="text1"/>
        </w:rPr>
        <w:br/>
        <w:t xml:space="preserve">   </w:t>
      </w:r>
      <w:r>
        <w:rPr>
          <w:rFonts w:ascii="宋体" w:eastAsia="宋体" w:hAnsi="宋体" w:cs="宋体" w:hint="eastAsia"/>
          <w:color w:val="000000" w:themeColor="text1"/>
        </w:rPr>
        <w:t>29.2.2</w:t>
      </w:r>
      <w:r>
        <w:rPr>
          <w:rFonts w:ascii="Times New Roman" w:hAnsi="Times New Roman"/>
          <w:color w:val="000000" w:themeColor="text1"/>
        </w:rPr>
        <w:t>对采购过程提出质疑的，为各采购程序环节结束之日；</w:t>
      </w:r>
      <w:r>
        <w:rPr>
          <w:rFonts w:ascii="Times New Roman" w:hAnsi="Times New Roman"/>
          <w:color w:val="000000" w:themeColor="text1"/>
        </w:rPr>
        <w:br/>
        <w:t xml:space="preserve">   </w:t>
      </w:r>
      <w:r>
        <w:rPr>
          <w:rFonts w:ascii="宋体" w:eastAsia="宋体" w:hAnsi="宋体" w:cs="宋体" w:hint="eastAsia"/>
          <w:color w:val="000000" w:themeColor="text1"/>
        </w:rPr>
        <w:t>29.2.3</w:t>
      </w:r>
      <w:r>
        <w:rPr>
          <w:rFonts w:ascii="Times New Roman" w:hAnsi="Times New Roman"/>
          <w:color w:val="000000" w:themeColor="text1"/>
        </w:rPr>
        <w:t>对中标或者成交结果提出质疑的，为中标或者成交结果公告期限届满之日。</w:t>
      </w:r>
    </w:p>
    <w:p w14:paraId="1C1F7295" w14:textId="77777777" w:rsidR="002A4684" w:rsidRDefault="00FF0ADC">
      <w:pPr>
        <w:pStyle w:val="af3"/>
        <w:spacing w:beforeAutospacing="0" w:afterAutospacing="0" w:line="0" w:lineRule="atLeast"/>
        <w:ind w:firstLine="480"/>
        <w:jc w:val="both"/>
        <w:rPr>
          <w:color w:val="000000" w:themeColor="text1"/>
        </w:rPr>
      </w:pPr>
      <w:bookmarkStart w:id="167" w:name="OLE_LINK24"/>
      <w:r>
        <w:rPr>
          <w:rFonts w:ascii="Times New Roman" w:hAnsi="Times New Roman"/>
          <w:color w:val="000000" w:themeColor="text1"/>
        </w:rPr>
        <w:t>供应商应当在法定质疑期内一次性提出针对同一采购程序环节的质疑。供应商如在法定期限内对同一采购程序环节提出多次质疑的，采购人</w:t>
      </w:r>
      <w:r>
        <w:rPr>
          <w:rFonts w:ascii="Times New Roman" w:hAnsi="Times New Roman" w:hint="eastAsia"/>
          <w:color w:val="000000" w:themeColor="text1"/>
        </w:rPr>
        <w:t>、</w:t>
      </w:r>
      <w:r>
        <w:rPr>
          <w:rFonts w:ascii="Times New Roman" w:hAnsi="Times New Roman"/>
          <w:color w:val="000000" w:themeColor="text1"/>
        </w:rPr>
        <w:t>采购代理机构将只对供应商第一次质疑</w:t>
      </w:r>
      <w:proofErr w:type="gramStart"/>
      <w:r>
        <w:rPr>
          <w:rFonts w:ascii="Times New Roman" w:hAnsi="Times New Roman"/>
          <w:color w:val="000000" w:themeColor="text1"/>
        </w:rPr>
        <w:t>作出</w:t>
      </w:r>
      <w:proofErr w:type="gramEnd"/>
      <w:r>
        <w:rPr>
          <w:rFonts w:ascii="Times New Roman" w:hAnsi="Times New Roman"/>
          <w:color w:val="000000" w:themeColor="text1"/>
        </w:rPr>
        <w:t>答复。</w:t>
      </w:r>
      <w:bookmarkEnd w:id="167"/>
    </w:p>
    <w:p w14:paraId="5CF65371"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29.3质疑</w:t>
      </w:r>
      <w:proofErr w:type="gramStart"/>
      <w:r>
        <w:rPr>
          <w:rFonts w:ascii="宋体" w:eastAsia="宋体" w:hAnsi="宋体" w:cs="宋体" w:hint="eastAsia"/>
          <w:color w:val="000000" w:themeColor="text1"/>
        </w:rPr>
        <w:t>函必须</w:t>
      </w:r>
      <w:proofErr w:type="gramEnd"/>
      <w:r>
        <w:rPr>
          <w:rFonts w:ascii="宋体" w:eastAsia="宋体" w:hAnsi="宋体" w:cs="宋体" w:hint="eastAsia"/>
          <w:color w:val="000000" w:themeColor="text1"/>
        </w:rPr>
        <w:t>按照本招标文件中《质疑函范本》要求的格式和内容进行填写。供应商如组成联合体参加投标，则《质疑函范本》中要求签字、盖章、加盖公章之处，联合体各方均须按要求签字、盖章、加盖公章。</w:t>
      </w:r>
    </w:p>
    <w:p w14:paraId="47C9E770"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296C6A69"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采购人及采购代理机构只接收以纸质原件形式送达的质疑,采购人和采购代</w:t>
      </w:r>
      <w:r>
        <w:rPr>
          <w:rFonts w:ascii="宋体" w:eastAsia="宋体" w:hAnsi="宋体" w:cs="宋体" w:hint="eastAsia"/>
          <w:color w:val="000000" w:themeColor="text1"/>
        </w:rPr>
        <w:lastRenderedPageBreak/>
        <w:t>理机构不接受未填写快递运单的快件。</w:t>
      </w:r>
    </w:p>
    <w:p w14:paraId="071C5D74"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29.5 以下情形的质疑不予受理</w:t>
      </w:r>
    </w:p>
    <w:p w14:paraId="7F914B5E"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29.5.1 内容不符合《政府采购质疑和投诉办法》第十二条规定的质疑。</w:t>
      </w:r>
    </w:p>
    <w:p w14:paraId="5117AD53"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29.5.2 超出政府采购法定期限的质疑。</w:t>
      </w:r>
    </w:p>
    <w:p w14:paraId="26178371"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29.5.3 以传真、电子邮件等方式递交的非原件形式的质疑。</w:t>
      </w:r>
    </w:p>
    <w:p w14:paraId="276C3DD6"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29.5.4 未参加投标活动的供应商或在投标活动中自身权益未受到损害的供应商所提出的质疑。</w:t>
      </w:r>
    </w:p>
    <w:p w14:paraId="295142B9"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29.5.5供应商组成联合体参加投标，联合体中任何一方或多方未按要求签字、盖章、加盖公章的质疑。</w:t>
      </w:r>
    </w:p>
    <w:p w14:paraId="0E6878F6"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0DF24AE6" w14:textId="77777777" w:rsidR="002A4684" w:rsidRDefault="00FF0ADC">
      <w:pPr>
        <w:pStyle w:val="af3"/>
        <w:keepNext/>
        <w:keepLines/>
        <w:spacing w:beforeAutospacing="0" w:afterAutospacing="0"/>
        <w:ind w:firstLine="600"/>
        <w:jc w:val="both"/>
        <w:rPr>
          <w:color w:val="000000" w:themeColor="text1"/>
        </w:rPr>
      </w:pPr>
      <w:r>
        <w:rPr>
          <w:rFonts w:ascii="黑体" w:eastAsia="黑体" w:hAnsi="宋体" w:cs="黑体" w:hint="eastAsia"/>
          <w:color w:val="000000" w:themeColor="text1"/>
          <w:sz w:val="30"/>
          <w:szCs w:val="30"/>
        </w:rPr>
        <w:t>30、中标通知书</w:t>
      </w:r>
    </w:p>
    <w:p w14:paraId="4F0DFD43"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30.l</w:t>
      </w:r>
      <w:r>
        <w:rPr>
          <w:rFonts w:ascii="宋体" w:eastAsia="宋体" w:hAnsi="宋体" w:cs="宋体" w:hint="eastAsia"/>
          <w:b/>
          <w:color w:val="000000" w:themeColor="text1"/>
        </w:rPr>
        <w:t> </w:t>
      </w:r>
      <w:r>
        <w:rPr>
          <w:rFonts w:ascii="宋体" w:eastAsia="宋体" w:hAnsi="宋体" w:cs="宋体" w:hint="eastAsia"/>
          <w:color w:val="000000" w:themeColor="text1"/>
        </w:rPr>
        <w:t>中标结果确定后，采购代理机构将向中标人发出中标通知书。请中标人在中标结果公告届满之日起30日内,使用CA数字证书登录苏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系统及时下载中标通知书。因系统存储空间有限，自中标结果公告届满之日起30日后，苏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系统不再保证提供下载中标通知书服务,因未及时下载而造成的不利后果由中标人自行承担。</w:t>
      </w:r>
    </w:p>
    <w:p w14:paraId="4605D1C0"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30.2中标通知书将是合同的一个组成部分。对采购人和中标供应商均具有法律效力。中标通知书发出后，采购人改变中标结果的，或者中标供应商放弃中标项目的，应当依法承担法律责任。</w:t>
      </w:r>
    </w:p>
    <w:p w14:paraId="5ED6DDAB" w14:textId="77777777" w:rsidR="002A4684" w:rsidRDefault="00FF0ADC">
      <w:pPr>
        <w:pStyle w:val="af3"/>
        <w:keepNext/>
        <w:keepLines/>
        <w:spacing w:before="145" w:beforeAutospacing="0" w:after="145" w:afterAutospacing="0" w:line="360" w:lineRule="auto"/>
        <w:ind w:firstLine="643"/>
        <w:jc w:val="both"/>
        <w:rPr>
          <w:color w:val="000000" w:themeColor="text1"/>
        </w:rPr>
      </w:pPr>
      <w:bookmarkStart w:id="168" w:name="_Toc120614220"/>
      <w:bookmarkStart w:id="169" w:name="_Toc20823308"/>
      <w:bookmarkStart w:id="170" w:name="_Toc513029236"/>
      <w:bookmarkStart w:id="171" w:name="_Toc16938552"/>
      <w:r>
        <w:rPr>
          <w:rFonts w:ascii="Times New Roman" w:hAnsi="Times New Roman"/>
          <w:b/>
          <w:color w:val="000000" w:themeColor="text1"/>
          <w:sz w:val="32"/>
          <w:szCs w:val="32"/>
        </w:rPr>
        <w:t>七、授予合同</w:t>
      </w:r>
      <w:bookmarkEnd w:id="168"/>
      <w:bookmarkEnd w:id="169"/>
      <w:bookmarkEnd w:id="170"/>
      <w:bookmarkEnd w:id="171"/>
    </w:p>
    <w:p w14:paraId="3FD53760" w14:textId="77777777" w:rsidR="002A4684" w:rsidRDefault="00FF0ADC">
      <w:pPr>
        <w:pStyle w:val="af3"/>
        <w:keepNext/>
        <w:keepLines/>
        <w:spacing w:beforeAutospacing="0" w:afterAutospacing="0"/>
        <w:ind w:firstLine="600"/>
        <w:jc w:val="both"/>
        <w:rPr>
          <w:color w:val="000000" w:themeColor="text1"/>
        </w:rPr>
      </w:pPr>
      <w:bookmarkStart w:id="172" w:name="_Toc513029237"/>
      <w:bookmarkStart w:id="173" w:name="_Toc16938553"/>
      <w:bookmarkStart w:id="174" w:name="_Toc20823309"/>
      <w:r>
        <w:rPr>
          <w:rFonts w:ascii="黑体" w:eastAsia="黑体" w:hAnsi="宋体" w:cs="黑体" w:hint="eastAsia"/>
          <w:color w:val="000000" w:themeColor="text1"/>
          <w:sz w:val="30"/>
          <w:szCs w:val="30"/>
        </w:rPr>
        <w:t>31. 签订合同</w:t>
      </w:r>
      <w:bookmarkEnd w:id="172"/>
      <w:bookmarkEnd w:id="173"/>
      <w:bookmarkEnd w:id="174"/>
    </w:p>
    <w:p w14:paraId="3B519A32"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31.l中标人应当在中标通知书发出之日起三十日内，按照招标文件确定的事项与采购人签订政府采购合同。</w:t>
      </w:r>
    </w:p>
    <w:p w14:paraId="47C5C3E9"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31.2招标文件、中标人的投标文件及招标过程中有关澄清、承诺文件均应作为合同附件。</w:t>
      </w:r>
    </w:p>
    <w:p w14:paraId="60EA278A"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31.3 签订合同后，</w:t>
      </w:r>
      <w:r>
        <w:rPr>
          <w:rFonts w:ascii="宋体" w:eastAsia="宋体" w:hAnsi="宋体" w:cs="宋体" w:hint="eastAsia"/>
          <w:i/>
          <w:color w:val="000000" w:themeColor="text1"/>
          <w:u w:val="single"/>
        </w:rPr>
        <w:t>中标人不得将合同标的进行转包</w:t>
      </w:r>
      <w:r>
        <w:rPr>
          <w:rFonts w:ascii="宋体" w:eastAsia="宋体" w:hAnsi="宋体" w:cs="宋体" w:hint="eastAsia"/>
          <w:color w:val="000000" w:themeColor="text1"/>
        </w:rPr>
        <w:t>。未经采购人同意，中标人也不得采用分包的形式履行合同，否则采购人有权终止合同。转包或分包造成采购人损失的，中标人应承担相应赔偿责任。</w:t>
      </w:r>
    </w:p>
    <w:p w14:paraId="7A8BD332" w14:textId="77777777" w:rsidR="002A4684" w:rsidRDefault="00FF0ADC">
      <w:pPr>
        <w:pStyle w:val="af3"/>
        <w:keepNext/>
        <w:keepLines/>
        <w:spacing w:beforeAutospacing="0" w:afterAutospacing="0"/>
        <w:ind w:firstLine="600"/>
        <w:jc w:val="both"/>
        <w:rPr>
          <w:color w:val="000000" w:themeColor="text1"/>
        </w:rPr>
      </w:pPr>
      <w:r>
        <w:rPr>
          <w:rFonts w:ascii="黑体" w:eastAsia="黑体" w:hAnsi="宋体" w:cs="黑体" w:hint="eastAsia"/>
          <w:color w:val="000000" w:themeColor="text1"/>
          <w:sz w:val="30"/>
          <w:szCs w:val="30"/>
        </w:rPr>
        <w:t>32、货物（包含与货物相关的服务）的追加</w:t>
      </w:r>
    </w:p>
    <w:p w14:paraId="779FCA96"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720EEBF9" w14:textId="77777777" w:rsidR="002A4684" w:rsidRDefault="00FF0ADC">
      <w:pPr>
        <w:pStyle w:val="af3"/>
        <w:spacing w:beforeAutospacing="0" w:afterAutospacing="0"/>
        <w:ind w:firstLineChars="200" w:firstLine="600"/>
        <w:jc w:val="both"/>
        <w:rPr>
          <w:rFonts w:ascii="黑体" w:eastAsia="黑体" w:hAnsi="宋体" w:cs="黑体"/>
          <w:color w:val="000000" w:themeColor="text1"/>
          <w:sz w:val="30"/>
          <w:szCs w:val="30"/>
        </w:rPr>
      </w:pPr>
      <w:r>
        <w:rPr>
          <w:rFonts w:ascii="黑体" w:eastAsia="黑体" w:hAnsi="宋体" w:cs="黑体" w:hint="eastAsia"/>
          <w:color w:val="000000" w:themeColor="text1"/>
          <w:sz w:val="30"/>
          <w:szCs w:val="30"/>
        </w:rPr>
        <w:t>33.政府采购政策功能落实</w:t>
      </w:r>
    </w:p>
    <w:p w14:paraId="3EA2C724" w14:textId="77777777" w:rsidR="002A4684" w:rsidRDefault="00FF0ADC">
      <w:pPr>
        <w:pStyle w:val="af3"/>
        <w:keepNext/>
        <w:keepLines/>
        <w:spacing w:beforeAutospacing="0" w:afterAutospacing="0"/>
        <w:ind w:firstLineChars="200" w:firstLine="600"/>
        <w:jc w:val="both"/>
        <w:rPr>
          <w:color w:val="000000" w:themeColor="text1"/>
        </w:rPr>
      </w:pPr>
      <w:r>
        <w:rPr>
          <w:rFonts w:ascii="黑体" w:eastAsia="黑体" w:hAnsi="宋体" w:cs="黑体" w:hint="eastAsia"/>
          <w:color w:val="000000" w:themeColor="text1"/>
          <w:sz w:val="30"/>
          <w:szCs w:val="30"/>
        </w:rPr>
        <w:t>33.1政府</w:t>
      </w:r>
      <w:proofErr w:type="gramStart"/>
      <w:r>
        <w:rPr>
          <w:rFonts w:ascii="黑体" w:eastAsia="黑体" w:hAnsi="宋体" w:cs="黑体" w:hint="eastAsia"/>
          <w:color w:val="000000" w:themeColor="text1"/>
          <w:sz w:val="30"/>
          <w:szCs w:val="30"/>
        </w:rPr>
        <w:t>采购线上合同</w:t>
      </w:r>
      <w:proofErr w:type="gramEnd"/>
      <w:r>
        <w:rPr>
          <w:rFonts w:ascii="黑体" w:eastAsia="黑体" w:hAnsi="宋体" w:cs="黑体" w:hint="eastAsia"/>
          <w:color w:val="000000" w:themeColor="text1"/>
          <w:sz w:val="30"/>
          <w:szCs w:val="30"/>
        </w:rPr>
        <w:t>信用融资政策</w:t>
      </w:r>
    </w:p>
    <w:p w14:paraId="7831DEFD"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根据《转发江苏省财政厅 中国人民银行南京分行&lt;关于深入推进政府采购线上合同信用融资工作的通知&gt;的通知》（</w:t>
      </w:r>
      <w:proofErr w:type="gramStart"/>
      <w:r>
        <w:rPr>
          <w:rFonts w:ascii="宋体" w:eastAsia="宋体" w:hAnsi="宋体" w:cs="宋体" w:hint="eastAsia"/>
          <w:color w:val="000000" w:themeColor="text1"/>
        </w:rPr>
        <w:t>盐财购</w:t>
      </w:r>
      <w:proofErr w:type="gramEnd"/>
      <w:r>
        <w:rPr>
          <w:rFonts w:ascii="宋体" w:eastAsia="宋体" w:hAnsi="宋体" w:cs="宋体" w:hint="eastAsia"/>
          <w:color w:val="000000" w:themeColor="text1"/>
        </w:rPr>
        <w:t>〔2021〕20号）规定，中标供应商如有融资需求，可持政府采购合同在线向相关金融机构（具体信息详见盐城市政府采购网“政采贷”栏目）申请贷款，相关金融机构按照双方自愿的原则提</w:t>
      </w:r>
      <w:r>
        <w:rPr>
          <w:rFonts w:ascii="宋体" w:eastAsia="宋体" w:hAnsi="宋体" w:cs="宋体" w:hint="eastAsia"/>
          <w:color w:val="000000" w:themeColor="text1"/>
        </w:rPr>
        <w:lastRenderedPageBreak/>
        <w:t>供便捷、优惠的贷款服务；具体操作流程请参考苏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系统中供应商操作手册。 </w:t>
      </w:r>
    </w:p>
    <w:p w14:paraId="05A8ADEB" w14:textId="77777777" w:rsidR="002A4684" w:rsidRDefault="00FF0ADC">
      <w:pPr>
        <w:tabs>
          <w:tab w:val="left" w:pos="1381"/>
        </w:tabs>
        <w:spacing w:line="480" w:lineRule="exact"/>
        <w:ind w:firstLine="482"/>
        <w:rPr>
          <w:rFonts w:ascii="黑体" w:eastAsia="黑体" w:hAnsi="宋体" w:cs="黑体"/>
          <w:color w:val="000000" w:themeColor="text1"/>
          <w:kern w:val="0"/>
          <w:sz w:val="30"/>
          <w:szCs w:val="30"/>
        </w:rPr>
      </w:pPr>
      <w:r>
        <w:rPr>
          <w:rFonts w:ascii="黑体" w:eastAsia="黑体" w:hAnsi="宋体" w:cs="黑体" w:hint="eastAsia"/>
          <w:color w:val="000000" w:themeColor="text1"/>
          <w:kern w:val="0"/>
          <w:sz w:val="30"/>
          <w:szCs w:val="30"/>
        </w:rPr>
        <w:t>33.2进口产品</w:t>
      </w:r>
    </w:p>
    <w:p w14:paraId="5E25FDB5"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14:textId="77777777" w:rsidR="002A4684" w:rsidRDefault="00FF0ADC">
      <w:pPr>
        <w:tabs>
          <w:tab w:val="left" w:pos="1381"/>
        </w:tabs>
        <w:spacing w:line="480" w:lineRule="exact"/>
        <w:ind w:firstLine="482"/>
        <w:rPr>
          <w:rFonts w:ascii="黑体" w:eastAsia="黑体" w:hAnsi="宋体" w:cs="黑体"/>
          <w:color w:val="000000" w:themeColor="text1"/>
          <w:kern w:val="0"/>
          <w:sz w:val="30"/>
          <w:szCs w:val="30"/>
        </w:rPr>
      </w:pPr>
      <w:r>
        <w:rPr>
          <w:rFonts w:ascii="黑体" w:eastAsia="黑体" w:hAnsi="宋体" w:cs="黑体" w:hint="eastAsia"/>
          <w:color w:val="000000" w:themeColor="text1"/>
          <w:kern w:val="0"/>
          <w:sz w:val="30"/>
          <w:szCs w:val="30"/>
        </w:rPr>
        <w:t>33.3中小企业、监狱企业及残疾人福利性单位</w:t>
      </w:r>
    </w:p>
    <w:p w14:paraId="63807B9C" w14:textId="77777777" w:rsidR="002A4684" w:rsidRDefault="00FF0ADC">
      <w:pPr>
        <w:spacing w:line="480" w:lineRule="exact"/>
        <w:ind w:firstLine="480"/>
        <w:rPr>
          <w:rFonts w:ascii="宋体" w:hAnsi="宋体"/>
          <w:color w:val="000000" w:themeColor="text1"/>
          <w:sz w:val="24"/>
        </w:rPr>
      </w:pPr>
      <w:r>
        <w:rPr>
          <w:rFonts w:ascii="宋体" w:hAnsi="宋体" w:hint="eastAsia"/>
          <w:color w:val="000000" w:themeColor="text1"/>
          <w:sz w:val="24"/>
        </w:rPr>
        <w:t>33.3.1</w:t>
      </w:r>
      <w:r>
        <w:rPr>
          <w:rFonts w:ascii="宋体" w:hAnsi="宋体"/>
          <w:color w:val="000000" w:themeColor="text1"/>
          <w:sz w:val="24"/>
        </w:rPr>
        <w:t>中小企业定义：</w:t>
      </w:r>
    </w:p>
    <w:p w14:paraId="4C9CBD8E"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33.3.2供应商提供的货物、工程或者服务符合下列情形的，享受中小企业扶持政策：</w:t>
      </w:r>
    </w:p>
    <w:p w14:paraId="6761BEF4"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33.3.2.1在货物采购项目中，货物由中小企业制造，即货物由中小企业生产且使用该中小企业商号或者注册商标；</w:t>
      </w:r>
    </w:p>
    <w:p w14:paraId="31163D45"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33.3.2.2在工程采购项目中，工程由中小企业承建，即工程施工单位为中小企业；</w:t>
      </w:r>
    </w:p>
    <w:p w14:paraId="4DFC19BD"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33.3.2.3在服务采购项目中，服务由中小企业承接，即提供服务的人员为中小企业依照《中华人民共和国劳动合同法》订立劳动合同的从业人员。</w:t>
      </w:r>
    </w:p>
    <w:p w14:paraId="3EA95C77"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33.3.3在货物采购项目中，供应商提供的货物既有中小企业制造货物，也有大型企业制造货物的，不享受中小企业扶持政策。</w:t>
      </w:r>
    </w:p>
    <w:p w14:paraId="18C13D1A"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33.3.4以联合体形</w:t>
      </w:r>
      <w:proofErr w:type="gramStart"/>
      <w:r>
        <w:rPr>
          <w:rFonts w:ascii="宋体" w:eastAsia="宋体" w:hAnsi="宋体" w:cs="宋体" w:hint="eastAsia"/>
          <w:color w:val="000000" w:themeColor="text1"/>
        </w:rPr>
        <w:t>式参加</w:t>
      </w:r>
      <w:proofErr w:type="gramEnd"/>
      <w:r>
        <w:rPr>
          <w:rFonts w:ascii="宋体" w:eastAsia="宋体" w:hAnsi="宋体" w:cs="宋体" w:hint="eastAsia"/>
          <w:color w:val="000000" w:themeColor="text1"/>
        </w:rPr>
        <w:t>政府采购活动，联合体各方均为中小企业的，联合体视同中小企业。其中，联合体各方均为小</w:t>
      </w:r>
      <w:proofErr w:type="gramStart"/>
      <w:r>
        <w:rPr>
          <w:rFonts w:ascii="宋体" w:eastAsia="宋体" w:hAnsi="宋体" w:cs="宋体" w:hint="eastAsia"/>
          <w:color w:val="000000" w:themeColor="text1"/>
        </w:rPr>
        <w:t>微企业</w:t>
      </w:r>
      <w:proofErr w:type="gramEnd"/>
      <w:r>
        <w:rPr>
          <w:rFonts w:ascii="宋体" w:eastAsia="宋体" w:hAnsi="宋体" w:cs="宋体" w:hint="eastAsia"/>
          <w:color w:val="000000" w:themeColor="text1"/>
        </w:rPr>
        <w:t>的，联合体视同小微企业。</w:t>
      </w:r>
    </w:p>
    <w:p w14:paraId="34D8F3DF"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33.3.6残疾人福利单位定义：享受政府采购支持政策的残疾人福利性单位应当同时满足以下条件：</w:t>
      </w:r>
    </w:p>
    <w:p w14:paraId="2C10A4F6"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33.3.6.1安置的残疾人占本单位在职职工人数的比例不低于25%（含25%），并且安置的残疾人人数不少于10 人（含10 人）；</w:t>
      </w:r>
    </w:p>
    <w:p w14:paraId="273AB3B5"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33.3.6.2依法与安置的每位残疾人签订了一年以上（含一年）的劳动合同或服务协议；</w:t>
      </w:r>
    </w:p>
    <w:p w14:paraId="25054FF3"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33.3.6.3为安置的每位残疾人按月足额缴纳了基本养老保险、基本医疗保险、失业保险、工伤保险和生育保险等社会保险费；</w:t>
      </w:r>
    </w:p>
    <w:p w14:paraId="2B08B5C5"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33.3.6.4通过银行等金融机构向安置的每位残疾人，按月支付了不低于单位所在区县适用的经省级人民政府批准的月最低工资标准的工资；</w:t>
      </w:r>
    </w:p>
    <w:p w14:paraId="20CB233D"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33.3.6.5提供本单位制造的货物、承担的工程或者服务（以下简称产品），</w:t>
      </w:r>
      <w:r>
        <w:rPr>
          <w:rFonts w:ascii="宋体" w:eastAsia="宋体" w:hAnsi="宋体" w:cs="宋体" w:hint="eastAsia"/>
          <w:color w:val="000000" w:themeColor="text1"/>
        </w:rPr>
        <w:lastRenderedPageBreak/>
        <w:t>或者提供其他残疾人福利性单位制造的货物（不包括使用非残疾人福利性单位注册商标的货物）；</w:t>
      </w:r>
    </w:p>
    <w:p w14:paraId="3B85C34B"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33.3.6.6前款所称残疾人是指法</w:t>
      </w:r>
      <w:proofErr w:type="gramStart"/>
      <w:r>
        <w:rPr>
          <w:rFonts w:ascii="宋体" w:eastAsia="宋体" w:hAnsi="宋体" w:cs="宋体" w:hint="eastAsia"/>
          <w:color w:val="000000" w:themeColor="text1"/>
        </w:rPr>
        <w:t>定劳动</w:t>
      </w:r>
      <w:proofErr w:type="gramEnd"/>
      <w:r>
        <w:rPr>
          <w:rFonts w:ascii="宋体" w:eastAsia="宋体" w:hAnsi="宋体" w:cs="宋体" w:hint="eastAsia"/>
          <w:color w:val="000000" w:themeColor="text1"/>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33.3.7本项目是否专门面向中小企业预留采购份额见第一章《投标邀请》。</w:t>
      </w:r>
    </w:p>
    <w:p w14:paraId="66321B5E"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33.3.8采购标的对应的中小企业划分标准所属行业见第四章《采购需求》。</w:t>
      </w:r>
    </w:p>
    <w:p w14:paraId="3CD37815"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33.3.9小</w:t>
      </w:r>
      <w:proofErr w:type="gramStart"/>
      <w:r>
        <w:rPr>
          <w:rFonts w:ascii="宋体" w:eastAsia="宋体" w:hAnsi="宋体" w:cs="宋体" w:hint="eastAsia"/>
          <w:color w:val="000000" w:themeColor="text1"/>
        </w:rPr>
        <w:t>微企业</w:t>
      </w:r>
      <w:proofErr w:type="gramEnd"/>
      <w:r>
        <w:rPr>
          <w:rFonts w:ascii="宋体" w:eastAsia="宋体" w:hAnsi="宋体" w:cs="宋体" w:hint="eastAsia"/>
          <w:color w:val="000000" w:themeColor="text1"/>
        </w:rPr>
        <w:t>价格评审优惠的政策：见第五章《评标方法和评标标准》。</w:t>
      </w:r>
    </w:p>
    <w:p w14:paraId="24130294" w14:textId="77777777" w:rsidR="002A4684" w:rsidRDefault="00FF0ADC">
      <w:pPr>
        <w:tabs>
          <w:tab w:val="left" w:pos="1381"/>
        </w:tabs>
        <w:spacing w:line="480" w:lineRule="exact"/>
        <w:ind w:firstLine="482"/>
        <w:rPr>
          <w:rFonts w:ascii="黑体" w:eastAsia="黑体" w:hAnsi="宋体" w:cs="黑体"/>
          <w:color w:val="000000" w:themeColor="text1"/>
          <w:kern w:val="0"/>
          <w:sz w:val="30"/>
          <w:szCs w:val="30"/>
        </w:rPr>
      </w:pPr>
      <w:r>
        <w:rPr>
          <w:rFonts w:ascii="黑体" w:eastAsia="黑体" w:hAnsi="宋体" w:cs="黑体" w:hint="eastAsia"/>
          <w:color w:val="000000" w:themeColor="text1"/>
          <w:kern w:val="0"/>
          <w:sz w:val="30"/>
          <w:szCs w:val="30"/>
        </w:rPr>
        <w:t>33.4政府采购节能产品、环境标志产品</w:t>
      </w:r>
    </w:p>
    <w:p w14:paraId="56196F77" w14:textId="77777777" w:rsidR="002A4684" w:rsidRDefault="00FF0ADC">
      <w:pPr>
        <w:ind w:firstLineChars="200" w:firstLine="480"/>
        <w:rPr>
          <w:rFonts w:ascii="宋体" w:eastAsia="宋体" w:hAnsi="宋体" w:cs="宋体"/>
          <w:color w:val="000000" w:themeColor="text1"/>
          <w:kern w:val="0"/>
          <w:sz w:val="24"/>
        </w:rPr>
      </w:pPr>
      <w:r>
        <w:rPr>
          <w:rFonts w:ascii="宋体" w:hAnsi="宋体" w:hint="eastAsia"/>
          <w:color w:val="000000" w:themeColor="text1"/>
          <w:sz w:val="24"/>
        </w:rPr>
        <w:t>33.4.1</w:t>
      </w:r>
      <w:r>
        <w:rPr>
          <w:rFonts w:ascii="宋体" w:eastAsia="宋体" w:hAnsi="宋体" w:cs="宋体" w:hint="eastAsia"/>
          <w:color w:val="000000" w:themeColor="text1"/>
          <w:kern w:val="0"/>
          <w:sz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eastAsia="宋体" w:hAnsi="宋体" w:cs="宋体" w:hint="eastAsia"/>
          <w:b/>
          <w:i/>
          <w:color w:val="000000" w:themeColor="text1"/>
          <w:kern w:val="0"/>
          <w:sz w:val="24"/>
        </w:rPr>
        <w:t>如属政府强制采购产品未提供认证证书的或认证证书提供不全的将视为未实质性响应采购要求</w:t>
      </w:r>
      <w:r>
        <w:rPr>
          <w:rFonts w:ascii="宋体" w:eastAsia="宋体" w:hAnsi="宋体" w:cs="宋体" w:hint="eastAsia"/>
          <w:i/>
          <w:color w:val="000000" w:themeColor="text1"/>
          <w:kern w:val="0"/>
          <w:sz w:val="24"/>
        </w:rPr>
        <w:t>。</w:t>
      </w:r>
      <w:r>
        <w:rPr>
          <w:rFonts w:ascii="宋体" w:eastAsia="宋体" w:hAnsi="宋体" w:cs="宋体" w:hint="eastAsia"/>
          <w:color w:val="000000" w:themeColor="text1"/>
          <w:kern w:val="0"/>
          <w:sz w:val="24"/>
        </w:rPr>
        <w:t>其他条件相同情况下，应当优先采购节能产品、环境标志产品。</w:t>
      </w:r>
    </w:p>
    <w:p w14:paraId="3644E8D9" w14:textId="77777777" w:rsidR="002A4684" w:rsidRDefault="00FF0ADC">
      <w:pPr>
        <w:ind w:firstLineChars="200" w:firstLine="480"/>
        <w:rPr>
          <w:rFonts w:ascii="宋体" w:eastAsia="宋体" w:hAnsi="宋体" w:cs="宋体"/>
          <w:color w:val="000000" w:themeColor="text1"/>
          <w:kern w:val="0"/>
          <w:sz w:val="24"/>
        </w:rPr>
      </w:pPr>
      <w:r>
        <w:rPr>
          <w:rFonts w:ascii="宋体" w:hAnsi="宋体" w:hint="eastAsia"/>
          <w:color w:val="000000" w:themeColor="text1"/>
          <w:sz w:val="24"/>
        </w:rPr>
        <w:t>33.4.2</w:t>
      </w:r>
      <w:r>
        <w:rPr>
          <w:rFonts w:ascii="宋体" w:eastAsia="宋体" w:hAnsi="宋体" w:cs="宋体" w:hint="eastAsia"/>
          <w:color w:val="000000" w:themeColor="text1"/>
          <w:kern w:val="0"/>
          <w:sz w:val="24"/>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14:textId="77777777" w:rsidR="002A4684" w:rsidRDefault="00FF0ADC">
      <w:pPr>
        <w:tabs>
          <w:tab w:val="left" w:pos="1381"/>
        </w:tabs>
        <w:spacing w:line="480" w:lineRule="exact"/>
        <w:ind w:firstLine="482"/>
        <w:rPr>
          <w:rFonts w:ascii="黑体" w:eastAsia="黑体" w:hAnsi="宋体" w:cs="黑体"/>
          <w:color w:val="000000" w:themeColor="text1"/>
          <w:kern w:val="0"/>
          <w:sz w:val="30"/>
          <w:szCs w:val="30"/>
        </w:rPr>
      </w:pPr>
      <w:r>
        <w:rPr>
          <w:rFonts w:ascii="黑体" w:eastAsia="黑体" w:hAnsi="宋体" w:cs="黑体" w:hint="eastAsia"/>
          <w:color w:val="000000" w:themeColor="text1"/>
          <w:kern w:val="0"/>
          <w:sz w:val="30"/>
          <w:szCs w:val="30"/>
        </w:rPr>
        <w:t>33.5绿色包装</w:t>
      </w:r>
    </w:p>
    <w:p w14:paraId="3C828DB7" w14:textId="77777777" w:rsidR="002A4684" w:rsidRDefault="00FF0ADC">
      <w:pPr>
        <w:ind w:firstLineChars="200" w:firstLine="480"/>
        <w:rPr>
          <w:rFonts w:ascii="宋体" w:eastAsia="宋体" w:hAnsi="宋体" w:cs="宋体"/>
          <w:color w:val="000000" w:themeColor="text1"/>
          <w:kern w:val="0"/>
          <w:sz w:val="24"/>
        </w:rPr>
      </w:pPr>
      <w:r>
        <w:rPr>
          <w:rFonts w:ascii="宋体" w:eastAsia="宋体" w:hAnsi="宋体" w:cs="宋体" w:hint="eastAsia"/>
          <w:color w:val="000000" w:themeColor="text1"/>
          <w:kern w:val="0"/>
          <w:sz w:val="24"/>
        </w:rPr>
        <w:t>本项目中涉及商品的包装应按照“财办库〔2020〕123号</w:t>
      </w:r>
      <w:proofErr w:type="gramStart"/>
      <w:r>
        <w:rPr>
          <w:rFonts w:ascii="宋体" w:eastAsia="宋体" w:hAnsi="宋体" w:cs="宋体" w:hint="eastAsia"/>
          <w:color w:val="000000" w:themeColor="text1"/>
          <w:kern w:val="0"/>
          <w:sz w:val="24"/>
        </w:rPr>
        <w:t>《</w:t>
      </w:r>
      <w:proofErr w:type="gramEnd"/>
      <w:r>
        <w:rPr>
          <w:rFonts w:ascii="宋体" w:eastAsia="宋体" w:hAnsi="宋体" w:cs="宋体" w:hint="eastAsia"/>
          <w:color w:val="000000" w:themeColor="text1"/>
          <w:kern w:val="0"/>
          <w:sz w:val="24"/>
        </w:rPr>
        <w:t>关于印发</w:t>
      </w:r>
      <w:proofErr w:type="gramStart"/>
      <w:r>
        <w:rPr>
          <w:rFonts w:ascii="宋体" w:eastAsia="宋体" w:hAnsi="宋体" w:cs="宋体" w:hint="eastAsia"/>
          <w:color w:val="000000" w:themeColor="text1"/>
          <w:kern w:val="0"/>
          <w:sz w:val="24"/>
        </w:rPr>
        <w:t>《</w:t>
      </w:r>
      <w:proofErr w:type="gramEnd"/>
      <w:r>
        <w:rPr>
          <w:rFonts w:ascii="宋体" w:eastAsia="宋体" w:hAnsi="宋体" w:cs="宋体" w:hint="eastAsia"/>
          <w:color w:val="000000" w:themeColor="text1"/>
          <w:kern w:val="0"/>
          <w:sz w:val="24"/>
        </w:rPr>
        <w:t>商品包装政府采购需求标准（试行）》、《快递包装政府采购需求标准（试行）》的通知》”执行,在供货、安装过程中能做到低碳物流、环保节约、提高资源利用率。</w:t>
      </w:r>
    </w:p>
    <w:p w14:paraId="4EFAFB2D" w14:textId="77777777" w:rsidR="002A4684" w:rsidRDefault="00FF0ADC">
      <w:pPr>
        <w:tabs>
          <w:tab w:val="left" w:pos="1381"/>
        </w:tabs>
        <w:spacing w:line="480" w:lineRule="exact"/>
        <w:ind w:firstLine="482"/>
        <w:rPr>
          <w:rFonts w:ascii="黑体" w:eastAsia="黑体" w:hAnsi="宋体" w:cs="黑体"/>
          <w:color w:val="000000" w:themeColor="text1"/>
          <w:kern w:val="0"/>
          <w:sz w:val="30"/>
          <w:szCs w:val="30"/>
        </w:rPr>
      </w:pPr>
      <w:r>
        <w:rPr>
          <w:rFonts w:ascii="黑体" w:eastAsia="黑体" w:hAnsi="宋体" w:cs="黑体" w:hint="eastAsia"/>
          <w:color w:val="000000" w:themeColor="text1"/>
          <w:kern w:val="0"/>
          <w:sz w:val="30"/>
          <w:szCs w:val="30"/>
        </w:rPr>
        <w:t>33.6政府采购创新产品</w:t>
      </w:r>
    </w:p>
    <w:p w14:paraId="2D9B3368" w14:textId="77777777" w:rsidR="002A4684" w:rsidRDefault="00FF0ADC">
      <w:pPr>
        <w:pBdr>
          <w:top w:val="none" w:sz="0" w:space="0" w:color="000000"/>
          <w:left w:val="none" w:sz="0" w:space="0" w:color="000000"/>
          <w:bottom w:val="none" w:sz="0" w:space="0" w:color="000000"/>
          <w:right w:val="none" w:sz="0" w:space="0" w:color="000000"/>
        </w:pBdr>
        <w:spacing w:line="85" w:lineRule="atLeast"/>
        <w:ind w:firstLine="478"/>
        <w:rPr>
          <w:rFonts w:ascii="宋体" w:eastAsia="宋体" w:hAnsi="宋体" w:cs="宋体"/>
          <w:color w:val="000000" w:themeColor="text1"/>
          <w:sz w:val="24"/>
        </w:rPr>
      </w:pPr>
      <w:r>
        <w:rPr>
          <w:rFonts w:ascii="宋体" w:eastAsia="宋体" w:hAnsi="宋体" w:cs="宋体" w:hint="eastAsia"/>
          <w:color w:val="000000" w:themeColor="text1"/>
          <w:kern w:val="0"/>
          <w:sz w:val="24"/>
        </w:rPr>
        <w:t>采购人优先采购各级政府部门公开发布的有效期内的创新产品、创新服务、首台套、</w:t>
      </w:r>
      <w:proofErr w:type="gramStart"/>
      <w:r>
        <w:rPr>
          <w:rFonts w:ascii="宋体" w:eastAsia="宋体" w:hAnsi="宋体" w:cs="宋体" w:hint="eastAsia"/>
          <w:color w:val="000000" w:themeColor="text1"/>
          <w:kern w:val="0"/>
          <w:sz w:val="24"/>
        </w:rPr>
        <w:t>首购首</w:t>
      </w:r>
      <w:proofErr w:type="gramEnd"/>
      <w:r>
        <w:rPr>
          <w:rFonts w:ascii="宋体" w:eastAsia="宋体" w:hAnsi="宋体" w:cs="宋体" w:hint="eastAsia"/>
          <w:color w:val="000000" w:themeColor="text1"/>
          <w:kern w:val="0"/>
          <w:sz w:val="24"/>
        </w:rPr>
        <w:t>用等《目录》的创新产品</w:t>
      </w:r>
      <w:r>
        <w:rPr>
          <w:rFonts w:ascii="宋体" w:eastAsia="宋体" w:hAnsi="宋体" w:cs="宋体"/>
          <w:color w:val="000000" w:themeColor="text1"/>
          <w:sz w:val="24"/>
        </w:rPr>
        <w:t>。</w:t>
      </w:r>
    </w:p>
    <w:p w14:paraId="57947BB5" w14:textId="77777777" w:rsidR="002A4684" w:rsidRDefault="00FF0ADC">
      <w:pPr>
        <w:tabs>
          <w:tab w:val="left" w:pos="1381"/>
        </w:tabs>
        <w:spacing w:line="480" w:lineRule="exact"/>
        <w:ind w:firstLine="482"/>
        <w:rPr>
          <w:rFonts w:ascii="黑体" w:eastAsia="黑体" w:hAnsi="宋体" w:cs="黑体"/>
          <w:color w:val="000000" w:themeColor="text1"/>
          <w:kern w:val="0"/>
          <w:sz w:val="30"/>
          <w:szCs w:val="30"/>
        </w:rPr>
      </w:pPr>
      <w:r>
        <w:rPr>
          <w:rFonts w:ascii="黑体" w:eastAsia="黑体" w:hAnsi="宋体" w:cs="黑体" w:hint="eastAsia"/>
          <w:color w:val="000000" w:themeColor="text1"/>
          <w:kern w:val="0"/>
          <w:sz w:val="30"/>
          <w:szCs w:val="30"/>
        </w:rPr>
        <w:t xml:space="preserve">33.7绿色数据中心政策 </w:t>
      </w:r>
    </w:p>
    <w:p w14:paraId="722A8D32" w14:textId="77777777" w:rsidR="002A4684" w:rsidRDefault="00FF0ADC">
      <w:pPr>
        <w:ind w:firstLineChars="200" w:firstLine="480"/>
        <w:rPr>
          <w:rFonts w:ascii="宋体" w:eastAsia="宋体" w:hAnsi="宋体" w:cs="宋体"/>
          <w:color w:val="000000" w:themeColor="text1"/>
          <w:kern w:val="0"/>
          <w:sz w:val="24"/>
        </w:rPr>
      </w:pPr>
      <w:r>
        <w:rPr>
          <w:rFonts w:ascii="宋体" w:eastAsia="宋体" w:hAnsi="宋体" w:cs="宋体" w:hint="eastAsia"/>
          <w:color w:val="000000" w:themeColor="text1"/>
          <w:kern w:val="0"/>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81CDAB1" w14:textId="77777777" w:rsidR="002A4684" w:rsidRDefault="00FF0ADC">
      <w:pPr>
        <w:spacing w:line="480" w:lineRule="exact"/>
        <w:ind w:firstLine="480"/>
        <w:rPr>
          <w:rFonts w:ascii="宋体" w:hAnsi="宋体" w:cs="宋体"/>
          <w:sz w:val="24"/>
        </w:rPr>
      </w:pPr>
      <w:r>
        <w:rPr>
          <w:rFonts w:ascii="黑体" w:eastAsia="黑体" w:hAnsi="宋体" w:cs="黑体" w:hint="eastAsia"/>
          <w:color w:val="000000" w:themeColor="text1"/>
          <w:kern w:val="0"/>
          <w:sz w:val="30"/>
          <w:szCs w:val="30"/>
        </w:rPr>
        <w:t>33.8实施本国产品标准及相关政策</w:t>
      </w:r>
    </w:p>
    <w:p w14:paraId="75FE707E" w14:textId="77777777" w:rsidR="002A4684" w:rsidRDefault="00FF0ADC">
      <w:pPr>
        <w:ind w:firstLine="480"/>
        <w:rPr>
          <w:rFonts w:ascii="宋体" w:eastAsia="宋体" w:hAnsi="宋体" w:cs="宋体"/>
          <w:color w:val="000000" w:themeColor="text1"/>
          <w:kern w:val="0"/>
          <w:sz w:val="24"/>
        </w:rPr>
      </w:pPr>
      <w:r>
        <w:rPr>
          <w:rFonts w:ascii="宋体" w:eastAsia="宋体" w:hAnsi="宋体" w:cs="宋体"/>
          <w:color w:val="000000" w:themeColor="text1"/>
          <w:kern w:val="0"/>
          <w:sz w:val="24"/>
        </w:rPr>
        <w:t>33.8.1</w:t>
      </w:r>
      <w:r>
        <w:rPr>
          <w:rFonts w:ascii="宋体" w:eastAsia="宋体" w:hAnsi="宋体" w:cs="宋体" w:hint="eastAsia"/>
          <w:color w:val="000000" w:themeColor="text1"/>
          <w:kern w:val="0"/>
          <w:sz w:val="24"/>
        </w:rPr>
        <w:t>本项目对采购本国产品给予政策支持，具体内容见招标文件“第五</w:t>
      </w:r>
      <w:r>
        <w:rPr>
          <w:rFonts w:ascii="宋体" w:eastAsia="宋体" w:hAnsi="宋体" w:cs="宋体" w:hint="eastAsia"/>
          <w:color w:val="000000" w:themeColor="text1"/>
          <w:kern w:val="0"/>
          <w:sz w:val="24"/>
        </w:rPr>
        <w:lastRenderedPageBreak/>
        <w:t>章 评标方法与评标标准”。</w:t>
      </w:r>
    </w:p>
    <w:p w14:paraId="3D2E9AD1" w14:textId="77777777" w:rsidR="002A4684" w:rsidRDefault="00FF0ADC">
      <w:pPr>
        <w:ind w:firstLine="480"/>
        <w:rPr>
          <w:rFonts w:ascii="宋体" w:eastAsia="宋体" w:hAnsi="宋体" w:cs="宋体"/>
          <w:color w:val="000000" w:themeColor="text1"/>
          <w:kern w:val="0"/>
          <w:sz w:val="24"/>
        </w:rPr>
      </w:pPr>
      <w:r>
        <w:rPr>
          <w:rFonts w:ascii="宋体" w:eastAsia="宋体" w:hAnsi="宋体" w:cs="宋体"/>
          <w:color w:val="000000" w:themeColor="text1"/>
          <w:kern w:val="0"/>
          <w:sz w:val="24"/>
        </w:rPr>
        <w:t>33.8.2</w:t>
      </w:r>
      <w:r>
        <w:rPr>
          <w:rFonts w:ascii="宋体" w:eastAsia="宋体" w:hAnsi="宋体" w:cs="宋体" w:hint="eastAsia"/>
          <w:color w:val="000000" w:themeColor="text1"/>
          <w:kern w:val="0"/>
          <w:sz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47E91C9" w14:textId="77777777" w:rsidR="002A4684" w:rsidRDefault="00FF0ADC">
      <w:pPr>
        <w:tabs>
          <w:tab w:val="left" w:pos="1381"/>
        </w:tabs>
        <w:ind w:firstLine="482"/>
        <w:rPr>
          <w:rFonts w:ascii="宋体" w:eastAsia="宋体" w:hAnsi="宋体" w:cs="宋体"/>
          <w:color w:val="000000" w:themeColor="text1"/>
          <w:kern w:val="0"/>
          <w:sz w:val="24"/>
        </w:rPr>
      </w:pPr>
      <w:r>
        <w:rPr>
          <w:rFonts w:ascii="宋体" w:eastAsia="宋体" w:hAnsi="宋体" w:cs="宋体"/>
          <w:color w:val="000000" w:themeColor="text1"/>
          <w:kern w:val="0"/>
          <w:sz w:val="24"/>
        </w:rPr>
        <w:t>33.8.3</w:t>
      </w:r>
      <w:r>
        <w:rPr>
          <w:rFonts w:ascii="宋体" w:eastAsia="宋体" w:hAnsi="宋体" w:cs="宋体" w:hint="eastAsia"/>
          <w:color w:val="000000" w:themeColor="text1"/>
          <w:kern w:val="0"/>
          <w:sz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34807A4" w14:textId="77777777" w:rsidR="002A4684" w:rsidRDefault="00FF0ADC">
      <w:pPr>
        <w:tabs>
          <w:tab w:val="left" w:pos="1381"/>
        </w:tabs>
        <w:spacing w:line="480" w:lineRule="exact"/>
        <w:ind w:firstLine="482"/>
        <w:rPr>
          <w:rFonts w:ascii="黑体" w:eastAsia="黑体" w:hAnsi="宋体" w:cs="黑体"/>
          <w:color w:val="000000" w:themeColor="text1"/>
          <w:kern w:val="0"/>
          <w:sz w:val="30"/>
          <w:szCs w:val="30"/>
        </w:rPr>
      </w:pPr>
      <w:r>
        <w:rPr>
          <w:rFonts w:ascii="黑体" w:eastAsia="黑体" w:hAnsi="宋体" w:cs="黑体" w:hint="eastAsia"/>
          <w:color w:val="000000" w:themeColor="text1"/>
          <w:kern w:val="0"/>
          <w:sz w:val="30"/>
          <w:szCs w:val="30"/>
        </w:rPr>
        <w:t>33.</w:t>
      </w:r>
      <w:r>
        <w:rPr>
          <w:rFonts w:ascii="黑体" w:eastAsia="黑体" w:hAnsi="宋体" w:cs="黑体"/>
          <w:color w:val="000000" w:themeColor="text1"/>
          <w:kern w:val="0"/>
          <w:sz w:val="30"/>
          <w:szCs w:val="30"/>
        </w:rPr>
        <w:t>9</w:t>
      </w:r>
      <w:r>
        <w:rPr>
          <w:rFonts w:ascii="黑体" w:eastAsia="黑体" w:hAnsi="宋体" w:cs="黑体" w:hint="eastAsia"/>
          <w:color w:val="000000" w:themeColor="text1"/>
          <w:kern w:val="0"/>
          <w:sz w:val="30"/>
          <w:szCs w:val="30"/>
        </w:rPr>
        <w:t>履约保证金政策</w:t>
      </w:r>
    </w:p>
    <w:p w14:paraId="65AE8B6C" w14:textId="77777777" w:rsidR="002A4684" w:rsidRDefault="00FF0ADC">
      <w:pPr>
        <w:pStyle w:val="210"/>
        <w:spacing w:after="0"/>
        <w:ind w:left="0" w:firstLineChars="200" w:firstLine="480"/>
        <w:rPr>
          <w:rFonts w:ascii="宋体" w:eastAsia="宋体" w:hAnsi="宋体" w:cs="宋体"/>
          <w:color w:val="000000" w:themeColor="text1"/>
          <w:kern w:val="0"/>
          <w:sz w:val="24"/>
        </w:rPr>
      </w:pPr>
      <w:bookmarkStart w:id="175" w:name="OLE_LINK1"/>
      <w:r>
        <w:rPr>
          <w:rFonts w:ascii="宋体" w:eastAsia="宋体" w:hAnsi="宋体" w:cs="宋体" w:hint="eastAsia"/>
          <w:color w:val="000000" w:themeColor="text1"/>
          <w:kern w:val="0"/>
          <w:sz w:val="24"/>
        </w:rPr>
        <w:t>履约保证金的缴纳形式：</w:t>
      </w:r>
    </w:p>
    <w:p w14:paraId="74279DE0" w14:textId="77777777" w:rsidR="002A4684" w:rsidRDefault="00FF0ADC">
      <w:pPr>
        <w:pStyle w:val="210"/>
        <w:spacing w:after="0"/>
        <w:ind w:left="0" w:firstLineChars="200" w:firstLine="480"/>
        <w:rPr>
          <w:rFonts w:ascii="宋体" w:eastAsia="宋体" w:hAnsi="宋体" w:cs="宋体"/>
          <w:color w:val="000000" w:themeColor="text1"/>
          <w:kern w:val="0"/>
          <w:sz w:val="24"/>
        </w:rPr>
      </w:pPr>
      <w:r>
        <w:rPr>
          <w:rFonts w:ascii="宋体" w:eastAsia="宋体" w:hAnsi="宋体" w:cs="宋体" w:hint="eastAsia"/>
          <w:color w:val="000000" w:themeColor="text1"/>
          <w:kern w:val="0"/>
          <w:sz w:val="24"/>
        </w:rPr>
        <w:t>本项目履约保证金按中标（合同）价的5%执行，中标人应在签订合同前将履约保证金应当以支票、汇票、本票或者金融机构、担保机构出具的保函等非现金形式提交履约保证金。以转账、电汇或银行汇票等形式从乙方的账户转至下列账户，</w:t>
      </w:r>
      <w:r>
        <w:rPr>
          <w:rFonts w:ascii="宋体" w:eastAsia="宋体" w:hAnsi="宋体" w:cs="宋体" w:hint="eastAsia"/>
          <w:b/>
          <w:color w:val="000000" w:themeColor="text1"/>
          <w:kern w:val="0"/>
          <w:sz w:val="24"/>
          <w:u w:val="single"/>
        </w:rPr>
        <w:t>收款单位名称：阜宁县财政局，开户银行：中国邮政储蓄银行股份有限公司阜宁县南城区支行；</w:t>
      </w:r>
      <w:proofErr w:type="gramStart"/>
      <w:r>
        <w:rPr>
          <w:rFonts w:ascii="宋体" w:eastAsia="宋体" w:hAnsi="宋体" w:cs="宋体" w:hint="eastAsia"/>
          <w:b/>
          <w:color w:val="000000" w:themeColor="text1"/>
          <w:kern w:val="0"/>
          <w:sz w:val="24"/>
          <w:u w:val="single"/>
        </w:rPr>
        <w:t>帐号</w:t>
      </w:r>
      <w:proofErr w:type="gramEnd"/>
      <w:r>
        <w:rPr>
          <w:rFonts w:ascii="宋体" w:eastAsia="宋体" w:hAnsi="宋体" w:cs="宋体" w:hint="eastAsia"/>
          <w:b/>
          <w:color w:val="000000" w:themeColor="text1"/>
          <w:kern w:val="0"/>
          <w:sz w:val="24"/>
          <w:u w:val="single"/>
        </w:rPr>
        <w:t>：</w:t>
      </w:r>
      <w:r>
        <w:rPr>
          <w:rFonts w:ascii="宋体" w:eastAsia="宋体" w:hAnsi="宋体" w:cs="宋体"/>
          <w:b/>
          <w:color w:val="000000" w:themeColor="text1"/>
          <w:kern w:val="0"/>
          <w:sz w:val="24"/>
          <w:u w:val="single"/>
        </w:rPr>
        <w:t>10019311545001888890092</w:t>
      </w:r>
      <w:r>
        <w:rPr>
          <w:rFonts w:ascii="宋体" w:eastAsia="宋体" w:hAnsi="宋体" w:cs="宋体" w:hint="eastAsia"/>
          <w:b/>
          <w:color w:val="000000" w:themeColor="text1"/>
          <w:kern w:val="0"/>
          <w:sz w:val="24"/>
          <w:u w:val="single"/>
        </w:rPr>
        <w:t>。</w:t>
      </w:r>
    </w:p>
    <w:p w14:paraId="2EE08CF1" w14:textId="77777777" w:rsidR="002A4684" w:rsidRDefault="00FF0ADC">
      <w:pPr>
        <w:pStyle w:val="210"/>
        <w:spacing w:after="0"/>
        <w:ind w:left="0" w:firstLineChars="200" w:firstLine="480"/>
        <w:rPr>
          <w:rFonts w:ascii="宋体" w:eastAsia="宋体" w:hAnsi="宋体" w:cs="宋体"/>
          <w:color w:val="000000" w:themeColor="text1"/>
          <w:kern w:val="0"/>
          <w:sz w:val="24"/>
        </w:rPr>
      </w:pPr>
      <w:r>
        <w:rPr>
          <w:rFonts w:ascii="宋体" w:eastAsia="宋体" w:hAnsi="宋体" w:cs="宋体" w:hint="eastAsia"/>
          <w:color w:val="000000" w:themeColor="text1"/>
          <w:kern w:val="0"/>
          <w:sz w:val="24"/>
        </w:rPr>
        <w:t>鼓励供应商以履约保函（保险）形式缴纳履约保证金，供应商可通过政府采购电子履约保函（保险）平台（www.jsdzbh.com）在线申请履约保函（保险）。采用保函形式提交的，其受益人为甲方，保函的有效期不得低于合同的履行期限。</w:t>
      </w:r>
    </w:p>
    <w:p w14:paraId="27C417D0" w14:textId="77777777" w:rsidR="002A4684" w:rsidRDefault="00FF0ADC">
      <w:pPr>
        <w:pStyle w:val="210"/>
        <w:spacing w:after="0"/>
        <w:ind w:left="0" w:firstLine="561"/>
        <w:rPr>
          <w:rFonts w:ascii="宋体" w:eastAsia="宋体" w:hAnsi="宋体" w:cs="宋体"/>
          <w:color w:val="000000" w:themeColor="text1"/>
          <w:kern w:val="0"/>
          <w:sz w:val="24"/>
        </w:rPr>
      </w:pPr>
      <w:r>
        <w:rPr>
          <w:rFonts w:ascii="宋体" w:eastAsia="宋体" w:hAnsi="宋体" w:cs="宋体" w:hint="eastAsia"/>
          <w:color w:val="000000" w:themeColor="text1"/>
          <w:kern w:val="0"/>
          <w:sz w:val="24"/>
        </w:rPr>
        <w:t>采购人对第三方信用服务机构依据标准规范评定为 AA 级及以上的政府采购供应商（需在签订采购合同前提供信用管理部门备案的第三方信用报告，且信用报告通过“信用盐城网”可查实），免收履约保证金。</w:t>
      </w:r>
    </w:p>
    <w:bookmarkEnd w:id="175"/>
    <w:p w14:paraId="184C23EE" w14:textId="77777777" w:rsidR="002A4684" w:rsidRDefault="00FF0ADC">
      <w:pPr>
        <w:tabs>
          <w:tab w:val="left" w:pos="1381"/>
        </w:tabs>
        <w:spacing w:line="480" w:lineRule="exact"/>
        <w:ind w:firstLine="482"/>
        <w:rPr>
          <w:rFonts w:ascii="黑体" w:eastAsia="黑体" w:hAnsi="宋体" w:cs="黑体"/>
          <w:color w:val="000000" w:themeColor="text1"/>
          <w:kern w:val="0"/>
          <w:sz w:val="30"/>
          <w:szCs w:val="30"/>
        </w:rPr>
      </w:pPr>
      <w:r>
        <w:rPr>
          <w:rFonts w:ascii="黑体" w:eastAsia="黑体" w:hAnsi="宋体" w:cs="黑体" w:hint="eastAsia"/>
          <w:color w:val="000000" w:themeColor="text1"/>
          <w:kern w:val="0"/>
          <w:sz w:val="30"/>
          <w:szCs w:val="30"/>
        </w:rPr>
        <w:t>34. 预付款制度</w:t>
      </w:r>
    </w:p>
    <w:p w14:paraId="23108FD2" w14:textId="77777777" w:rsidR="002A4684" w:rsidRDefault="00FF0ADC">
      <w:pPr>
        <w:ind w:firstLineChars="200" w:firstLine="480"/>
        <w:rPr>
          <w:rFonts w:ascii="宋体" w:eastAsia="宋体" w:hAnsi="宋体" w:cs="宋体"/>
          <w:color w:val="000000" w:themeColor="text1"/>
          <w:kern w:val="0"/>
          <w:sz w:val="24"/>
        </w:rPr>
      </w:pPr>
      <w:r>
        <w:rPr>
          <w:rFonts w:ascii="宋体" w:eastAsia="宋体" w:hAnsi="宋体" w:cs="宋体" w:hint="eastAsia"/>
          <w:color w:val="000000" w:themeColor="text1"/>
          <w:kern w:val="0"/>
          <w:sz w:val="24"/>
        </w:rPr>
        <w:t>本项目落实预付款制度，预付款比例为</w:t>
      </w:r>
      <w:r>
        <w:rPr>
          <w:rFonts w:ascii="宋体" w:eastAsia="宋体" w:hAnsi="宋体" w:cs="宋体" w:hint="eastAsia"/>
          <w:color w:val="000000" w:themeColor="text1"/>
          <w:kern w:val="0"/>
          <w:sz w:val="24"/>
          <w:u w:val="single"/>
        </w:rPr>
        <w:t>30</w:t>
      </w:r>
      <w:r>
        <w:rPr>
          <w:rFonts w:ascii="宋体" w:eastAsia="宋体" w:hAnsi="宋体" w:cs="宋体" w:hint="eastAsia"/>
          <w:color w:val="000000" w:themeColor="text1"/>
          <w:kern w:val="0"/>
          <w:sz w:val="24"/>
        </w:rPr>
        <w:t>%。在签订合同时，中标、成交供应商明确书面表示无需预付款或者主动要求降低预付款比例的，采购人可就预付款比例作相应调整。</w:t>
      </w:r>
    </w:p>
    <w:p w14:paraId="53289C7D" w14:textId="77777777" w:rsidR="002A4684" w:rsidRDefault="002A4684">
      <w:pPr>
        <w:pStyle w:val="210"/>
        <w:spacing w:after="0" w:line="520" w:lineRule="exact"/>
        <w:ind w:left="0" w:firstLine="560"/>
        <w:rPr>
          <w:rFonts w:ascii="宋体" w:eastAsia="宋体" w:hAnsi="宋体" w:cs="宋体"/>
          <w:color w:val="000000" w:themeColor="text1"/>
          <w:kern w:val="0"/>
          <w:sz w:val="24"/>
        </w:rPr>
      </w:pPr>
    </w:p>
    <w:p w14:paraId="33E3FFD4" w14:textId="77777777" w:rsidR="002A4684" w:rsidRDefault="00FF0ADC">
      <w:pPr>
        <w:pStyle w:val="af3"/>
        <w:spacing w:beforeAutospacing="0" w:afterAutospacing="0"/>
        <w:jc w:val="both"/>
        <w:rPr>
          <w:color w:val="000000" w:themeColor="text1"/>
        </w:rPr>
      </w:pPr>
      <w:r>
        <w:rPr>
          <w:color w:val="000000" w:themeColor="text1"/>
        </w:rPr>
        <w:t> </w:t>
      </w:r>
    </w:p>
    <w:p w14:paraId="520F1951" w14:textId="77777777" w:rsidR="002A4684" w:rsidRDefault="00FF0ADC">
      <w:pPr>
        <w:pStyle w:val="af3"/>
        <w:spacing w:beforeAutospacing="0" w:afterAutospacing="0"/>
        <w:jc w:val="both"/>
        <w:rPr>
          <w:color w:val="000000" w:themeColor="text1"/>
        </w:rPr>
      </w:pPr>
      <w:r>
        <w:rPr>
          <w:color w:val="000000" w:themeColor="text1"/>
        </w:rPr>
        <w:t> </w:t>
      </w:r>
    </w:p>
    <w:p w14:paraId="750F18D4" w14:textId="77777777" w:rsidR="002A4684" w:rsidRDefault="002A4684">
      <w:pPr>
        <w:pStyle w:val="af3"/>
        <w:spacing w:beforeAutospacing="0" w:afterAutospacing="0"/>
        <w:jc w:val="both"/>
        <w:rPr>
          <w:color w:val="000000" w:themeColor="text1"/>
        </w:rPr>
      </w:pPr>
    </w:p>
    <w:p w14:paraId="1273DE56" w14:textId="77777777" w:rsidR="002A4684" w:rsidRDefault="002A4684">
      <w:pPr>
        <w:pStyle w:val="af3"/>
        <w:spacing w:beforeAutospacing="0" w:afterAutospacing="0"/>
        <w:jc w:val="both"/>
        <w:rPr>
          <w:color w:val="000000" w:themeColor="text1"/>
        </w:rPr>
      </w:pPr>
    </w:p>
    <w:p w14:paraId="6AF8C09B" w14:textId="77777777" w:rsidR="002A4684" w:rsidRDefault="002A4684">
      <w:pPr>
        <w:pStyle w:val="af3"/>
        <w:spacing w:beforeAutospacing="0" w:afterAutospacing="0"/>
        <w:jc w:val="both"/>
        <w:rPr>
          <w:color w:val="000000" w:themeColor="text1"/>
        </w:rPr>
      </w:pPr>
    </w:p>
    <w:p w14:paraId="39A9CB36" w14:textId="77777777" w:rsidR="002A4684" w:rsidRDefault="002A4684">
      <w:pPr>
        <w:pStyle w:val="af3"/>
        <w:spacing w:beforeAutospacing="0" w:afterAutospacing="0"/>
        <w:jc w:val="both"/>
        <w:rPr>
          <w:color w:val="000000" w:themeColor="text1"/>
        </w:rPr>
      </w:pPr>
    </w:p>
    <w:p w14:paraId="2555D72B" w14:textId="77777777" w:rsidR="002A4684" w:rsidRDefault="002A4684">
      <w:pPr>
        <w:pStyle w:val="af3"/>
        <w:spacing w:beforeAutospacing="0" w:afterAutospacing="0"/>
        <w:jc w:val="both"/>
        <w:rPr>
          <w:color w:val="000000" w:themeColor="text1"/>
        </w:rPr>
      </w:pPr>
    </w:p>
    <w:p w14:paraId="62C623B1" w14:textId="77777777" w:rsidR="002A4684" w:rsidRDefault="002A4684">
      <w:pPr>
        <w:pStyle w:val="af3"/>
        <w:spacing w:beforeAutospacing="0" w:afterAutospacing="0"/>
        <w:jc w:val="both"/>
        <w:rPr>
          <w:color w:val="000000" w:themeColor="text1"/>
        </w:rPr>
      </w:pPr>
    </w:p>
    <w:p w14:paraId="43D4A891" w14:textId="77777777" w:rsidR="002A4684" w:rsidRDefault="002A4684">
      <w:pPr>
        <w:pStyle w:val="af3"/>
        <w:spacing w:beforeAutospacing="0" w:afterAutospacing="0"/>
        <w:jc w:val="both"/>
        <w:rPr>
          <w:color w:val="000000" w:themeColor="text1"/>
        </w:rPr>
      </w:pPr>
    </w:p>
    <w:p w14:paraId="34BC0DB3" w14:textId="77777777" w:rsidR="002A4684" w:rsidRDefault="002A4684">
      <w:pPr>
        <w:pStyle w:val="af3"/>
        <w:spacing w:beforeAutospacing="0" w:afterAutospacing="0"/>
        <w:jc w:val="both"/>
        <w:rPr>
          <w:color w:val="000000" w:themeColor="text1"/>
        </w:rPr>
      </w:pPr>
    </w:p>
    <w:p w14:paraId="4D085FB1" w14:textId="77777777" w:rsidR="002A4684" w:rsidRDefault="002A4684">
      <w:pPr>
        <w:pStyle w:val="af3"/>
        <w:spacing w:beforeAutospacing="0" w:afterAutospacing="0"/>
        <w:jc w:val="both"/>
        <w:rPr>
          <w:color w:val="000000" w:themeColor="text1"/>
        </w:rPr>
      </w:pPr>
    </w:p>
    <w:p w14:paraId="595324E6" w14:textId="77777777" w:rsidR="002A4684" w:rsidRDefault="002A4684">
      <w:pPr>
        <w:pStyle w:val="af3"/>
        <w:spacing w:beforeAutospacing="0" w:afterAutospacing="0"/>
        <w:jc w:val="both"/>
        <w:rPr>
          <w:color w:val="000000" w:themeColor="text1"/>
        </w:rPr>
      </w:pPr>
    </w:p>
    <w:p w14:paraId="626CB702" w14:textId="77777777" w:rsidR="002A4684" w:rsidRDefault="002A4684">
      <w:pPr>
        <w:pStyle w:val="af3"/>
        <w:spacing w:beforeAutospacing="0" w:afterAutospacing="0"/>
        <w:jc w:val="both"/>
        <w:rPr>
          <w:color w:val="000000" w:themeColor="text1"/>
        </w:rPr>
      </w:pPr>
    </w:p>
    <w:p w14:paraId="7662E514" w14:textId="77777777" w:rsidR="002A4684" w:rsidRDefault="002A4684">
      <w:pPr>
        <w:pStyle w:val="af3"/>
        <w:spacing w:beforeAutospacing="0" w:afterAutospacing="0"/>
        <w:jc w:val="both"/>
        <w:rPr>
          <w:color w:val="000000" w:themeColor="text1"/>
        </w:rPr>
      </w:pPr>
    </w:p>
    <w:p w14:paraId="623B7905" w14:textId="77777777" w:rsidR="002A4684" w:rsidRDefault="002A4684">
      <w:pPr>
        <w:pStyle w:val="af3"/>
        <w:spacing w:beforeAutospacing="0" w:afterAutospacing="0"/>
        <w:jc w:val="both"/>
        <w:rPr>
          <w:color w:val="000000" w:themeColor="text1"/>
        </w:rPr>
      </w:pPr>
    </w:p>
    <w:p w14:paraId="469C74A1" w14:textId="77777777" w:rsidR="002A4684" w:rsidRDefault="002A4684">
      <w:pPr>
        <w:pStyle w:val="af3"/>
        <w:spacing w:beforeAutospacing="0" w:afterAutospacing="0"/>
        <w:jc w:val="both"/>
        <w:rPr>
          <w:color w:val="000000" w:themeColor="text1"/>
        </w:rPr>
      </w:pPr>
    </w:p>
    <w:p w14:paraId="751EF72A" w14:textId="77777777" w:rsidR="002A4684" w:rsidRDefault="002A4684">
      <w:pPr>
        <w:pStyle w:val="af3"/>
        <w:spacing w:beforeAutospacing="0" w:afterAutospacing="0"/>
        <w:jc w:val="both"/>
        <w:rPr>
          <w:color w:val="000000" w:themeColor="text1"/>
        </w:rPr>
      </w:pPr>
    </w:p>
    <w:p w14:paraId="682A3768" w14:textId="77777777" w:rsidR="002A4684" w:rsidRDefault="002A4684">
      <w:pPr>
        <w:pStyle w:val="af3"/>
        <w:spacing w:beforeAutospacing="0" w:afterAutospacing="0"/>
        <w:jc w:val="both"/>
        <w:rPr>
          <w:color w:val="000000" w:themeColor="text1"/>
        </w:rPr>
      </w:pPr>
    </w:p>
    <w:p w14:paraId="2C6DA802" w14:textId="77777777" w:rsidR="002A4684" w:rsidRDefault="002A4684">
      <w:pPr>
        <w:pStyle w:val="af3"/>
        <w:spacing w:beforeAutospacing="0" w:afterAutospacing="0"/>
        <w:jc w:val="both"/>
        <w:rPr>
          <w:color w:val="000000" w:themeColor="text1"/>
        </w:rPr>
      </w:pPr>
    </w:p>
    <w:p w14:paraId="1104A9FB" w14:textId="77777777" w:rsidR="002A4684" w:rsidRDefault="002A4684">
      <w:pPr>
        <w:pStyle w:val="af3"/>
        <w:spacing w:beforeAutospacing="0" w:afterAutospacing="0"/>
        <w:jc w:val="both"/>
        <w:rPr>
          <w:color w:val="000000" w:themeColor="text1"/>
        </w:rPr>
      </w:pPr>
    </w:p>
    <w:p w14:paraId="6B97EB0F" w14:textId="77777777" w:rsidR="002A4684" w:rsidRDefault="00FF0ADC">
      <w:pPr>
        <w:pStyle w:val="af3"/>
        <w:spacing w:beforeAutospacing="0" w:afterAutospacing="0"/>
        <w:jc w:val="both"/>
        <w:rPr>
          <w:color w:val="000000" w:themeColor="text1"/>
        </w:rPr>
      </w:pPr>
      <w:r>
        <w:rPr>
          <w:color w:val="000000" w:themeColor="text1"/>
        </w:rPr>
        <w:t> </w:t>
      </w:r>
    </w:p>
    <w:p w14:paraId="4B5F750D" w14:textId="77777777" w:rsidR="002A4684" w:rsidRDefault="002A4684">
      <w:pPr>
        <w:pStyle w:val="af3"/>
        <w:spacing w:beforeAutospacing="0" w:afterAutospacing="0" w:line="0" w:lineRule="atLeast"/>
        <w:jc w:val="both"/>
        <w:rPr>
          <w:color w:val="000000" w:themeColor="text1"/>
        </w:rPr>
      </w:pPr>
    </w:p>
    <w:p w14:paraId="31AFAA53" w14:textId="77777777" w:rsidR="002A4684" w:rsidRDefault="00FF0ADC">
      <w:pPr>
        <w:pStyle w:val="af3"/>
        <w:spacing w:beforeAutospacing="0" w:afterAutospacing="0" w:line="0" w:lineRule="atLeast"/>
        <w:jc w:val="both"/>
        <w:rPr>
          <w:color w:val="000000" w:themeColor="text1"/>
        </w:rPr>
      </w:pPr>
      <w:r>
        <w:rPr>
          <w:color w:val="000000" w:themeColor="text1"/>
        </w:rPr>
        <w:t> </w:t>
      </w:r>
    </w:p>
    <w:p w14:paraId="7D0C094D" w14:textId="77777777" w:rsidR="002A4684" w:rsidRDefault="00FF0ADC">
      <w:pPr>
        <w:widowControl/>
        <w:spacing w:line="360" w:lineRule="auto"/>
        <w:jc w:val="center"/>
        <w:rPr>
          <w:rFonts w:ascii="宋体" w:hAnsi="宋体" w:cs="宋体"/>
          <w:b/>
          <w:color w:val="000000" w:themeColor="text1"/>
          <w:sz w:val="30"/>
        </w:rPr>
      </w:pPr>
      <w:r>
        <w:rPr>
          <w:color w:val="000000" w:themeColor="text1"/>
        </w:rPr>
        <w:t> </w:t>
      </w:r>
      <w:bookmarkStart w:id="176" w:name="_Toc479757211"/>
      <w:bookmarkStart w:id="177" w:name="_Toc462564139"/>
      <w:bookmarkStart w:id="178" w:name="_Toc20823346"/>
      <w:bookmarkStart w:id="179" w:name="_Toc16938590"/>
      <w:bookmarkStart w:id="180" w:name="_Hlt16619350"/>
      <w:bookmarkStart w:id="181" w:name="_Toc120614244"/>
      <w:bookmarkStart w:id="182" w:name="_Hlt16619369"/>
      <w:r>
        <w:rPr>
          <w:rFonts w:ascii="宋体" w:hAnsi="宋体" w:cs="宋体" w:hint="eastAsia"/>
          <w:b/>
          <w:color w:val="000000" w:themeColor="text1"/>
          <w:sz w:val="30"/>
        </w:rPr>
        <w:t>第三章  合同条款</w:t>
      </w:r>
    </w:p>
    <w:p w14:paraId="7C62F2F4" w14:textId="77777777" w:rsidR="002A4684" w:rsidRDefault="002A4684">
      <w:pPr>
        <w:rPr>
          <w:rFonts w:ascii="宋体" w:hAnsi="宋体" w:cs="宋体"/>
          <w:color w:val="000000" w:themeColor="text1"/>
        </w:rPr>
      </w:pPr>
      <w:bookmarkStart w:id="183" w:name="EB6d2006462e294de090c16e672cecc3bd"/>
    </w:p>
    <w:p w14:paraId="0F89D1C7" w14:textId="77777777" w:rsidR="002A4684" w:rsidRDefault="002A4684">
      <w:pPr>
        <w:jc w:val="center"/>
        <w:rPr>
          <w:rFonts w:ascii="宋体" w:hAnsi="宋体" w:cs="宋体"/>
          <w:b/>
          <w:bCs/>
          <w:color w:val="000000" w:themeColor="text1"/>
          <w:spacing w:val="-20"/>
          <w:sz w:val="48"/>
          <w:szCs w:val="48"/>
        </w:rPr>
      </w:pPr>
      <w:bookmarkStart w:id="184" w:name="_Toc3995"/>
      <w:bookmarkEnd w:id="183"/>
    </w:p>
    <w:p w14:paraId="2728A11A" w14:textId="77777777" w:rsidR="002A4684" w:rsidRDefault="002A4684">
      <w:pPr>
        <w:jc w:val="center"/>
        <w:rPr>
          <w:rFonts w:ascii="宋体" w:hAnsi="宋体" w:cs="宋体"/>
          <w:b/>
          <w:bCs/>
          <w:color w:val="000000" w:themeColor="text1"/>
          <w:spacing w:val="-20"/>
          <w:sz w:val="48"/>
          <w:szCs w:val="48"/>
        </w:rPr>
      </w:pPr>
    </w:p>
    <w:p w14:paraId="61A63262" w14:textId="77777777" w:rsidR="002A4684" w:rsidRDefault="002A4684">
      <w:pPr>
        <w:jc w:val="center"/>
        <w:rPr>
          <w:rFonts w:ascii="宋体" w:hAnsi="宋体" w:cs="宋体"/>
          <w:b/>
          <w:bCs/>
          <w:color w:val="000000" w:themeColor="text1"/>
          <w:spacing w:val="-20"/>
          <w:sz w:val="48"/>
          <w:szCs w:val="48"/>
        </w:rPr>
      </w:pPr>
    </w:p>
    <w:p w14:paraId="5544CBCE" w14:textId="77777777" w:rsidR="002A4684" w:rsidRDefault="002A4684">
      <w:pPr>
        <w:jc w:val="center"/>
        <w:rPr>
          <w:rFonts w:ascii="宋体" w:hAnsi="宋体" w:cs="宋体"/>
          <w:b/>
          <w:bCs/>
          <w:color w:val="000000" w:themeColor="text1"/>
          <w:spacing w:val="-20"/>
          <w:sz w:val="48"/>
          <w:szCs w:val="48"/>
        </w:rPr>
      </w:pPr>
    </w:p>
    <w:p w14:paraId="6038FDA2" w14:textId="77777777" w:rsidR="002A4684" w:rsidRDefault="002A4684">
      <w:pPr>
        <w:jc w:val="center"/>
        <w:rPr>
          <w:rFonts w:ascii="宋体" w:hAnsi="宋体" w:cs="宋体"/>
          <w:color w:val="000000" w:themeColor="text1"/>
          <w:sz w:val="30"/>
        </w:rPr>
      </w:pPr>
    </w:p>
    <w:p w14:paraId="7023E608" w14:textId="77777777" w:rsidR="002A4684" w:rsidRDefault="00FF0ADC">
      <w:pPr>
        <w:jc w:val="center"/>
        <w:rPr>
          <w:rFonts w:ascii="宋体" w:hAnsi="宋体" w:cs="宋体"/>
          <w:color w:val="000000" w:themeColor="text1"/>
          <w:sz w:val="30"/>
        </w:rPr>
      </w:pPr>
      <w:r>
        <w:rPr>
          <w:rFonts w:ascii="宋体" w:hAnsi="宋体" w:cs="宋体" w:hint="eastAsia"/>
          <w:color w:val="000000" w:themeColor="text1"/>
          <w:sz w:val="30"/>
        </w:rPr>
        <w:t>政府采购货物买卖合同</w:t>
      </w:r>
    </w:p>
    <w:p w14:paraId="39A221D5" w14:textId="77777777" w:rsidR="002A4684" w:rsidRDefault="002A4684">
      <w:pPr>
        <w:jc w:val="center"/>
        <w:rPr>
          <w:rFonts w:ascii="宋体" w:hAnsi="宋体" w:cs="宋体"/>
          <w:color w:val="000000" w:themeColor="text1"/>
          <w:sz w:val="30"/>
        </w:rPr>
      </w:pPr>
    </w:p>
    <w:p w14:paraId="7EE671B2" w14:textId="77777777" w:rsidR="002A4684" w:rsidRDefault="002A4684">
      <w:pPr>
        <w:rPr>
          <w:rFonts w:ascii="宋体" w:hAnsi="宋体" w:cs="宋体"/>
          <w:color w:val="000000" w:themeColor="text1"/>
          <w:sz w:val="30"/>
        </w:rPr>
      </w:pPr>
    </w:p>
    <w:p w14:paraId="149DABE6" w14:textId="77777777" w:rsidR="002A4684" w:rsidRDefault="002A4684">
      <w:pPr>
        <w:rPr>
          <w:rFonts w:ascii="宋体" w:hAnsi="宋体" w:cs="宋体"/>
          <w:color w:val="000000" w:themeColor="text1"/>
          <w:sz w:val="30"/>
        </w:rPr>
      </w:pPr>
    </w:p>
    <w:p w14:paraId="7E6C9959" w14:textId="77777777" w:rsidR="002A4684" w:rsidRDefault="002A4684">
      <w:pPr>
        <w:rPr>
          <w:rFonts w:ascii="宋体" w:hAnsi="宋体" w:cs="宋体"/>
          <w:color w:val="000000" w:themeColor="text1"/>
          <w:sz w:val="30"/>
        </w:rPr>
      </w:pPr>
    </w:p>
    <w:p w14:paraId="3BB3AA36" w14:textId="77777777" w:rsidR="002A4684" w:rsidRDefault="00FF0ADC">
      <w:pPr>
        <w:spacing w:line="360" w:lineRule="auto"/>
        <w:ind w:left="420"/>
        <w:rPr>
          <w:rFonts w:ascii="宋体" w:hAnsi="宋体" w:cs="宋体"/>
          <w:color w:val="000000" w:themeColor="text1"/>
          <w:sz w:val="30"/>
        </w:rPr>
      </w:pPr>
      <w:r>
        <w:rPr>
          <w:rFonts w:ascii="宋体" w:hAnsi="宋体" w:cs="宋体" w:hint="eastAsia"/>
          <w:color w:val="000000" w:themeColor="text1"/>
          <w:sz w:val="30"/>
        </w:rPr>
        <w:t>项目名称：</w:t>
      </w:r>
      <w:bookmarkStart w:id="185" w:name="_Hlk195865514"/>
      <w:r>
        <w:rPr>
          <w:rFonts w:ascii="宋体" w:hAnsi="宋体" w:cs="宋体" w:hint="eastAsia"/>
          <w:color w:val="000000" w:themeColor="text1"/>
          <w:sz w:val="30"/>
        </w:rPr>
        <w:t>江苏省阜宁中等专业学校家政服务基地提升设备采购项目</w:t>
      </w:r>
    </w:p>
    <w:bookmarkEnd w:id="185"/>
    <w:p w14:paraId="11A1D3A4" w14:textId="44139F66" w:rsidR="002A4684" w:rsidRDefault="00FF0ADC">
      <w:pPr>
        <w:spacing w:line="360" w:lineRule="auto"/>
        <w:ind w:left="420"/>
        <w:rPr>
          <w:rFonts w:ascii="宋体" w:hAnsi="宋体" w:cs="宋体"/>
          <w:color w:val="000000" w:themeColor="text1"/>
          <w:sz w:val="30"/>
        </w:rPr>
      </w:pPr>
      <w:r>
        <w:rPr>
          <w:rFonts w:ascii="宋体" w:hAnsi="宋体" w:cs="宋体" w:hint="eastAsia"/>
          <w:color w:val="000000" w:themeColor="text1"/>
          <w:sz w:val="30"/>
        </w:rPr>
        <w:t>合同编号：</w:t>
      </w:r>
      <w:r w:rsidR="00DC71F3" w:rsidRPr="00DC71F3">
        <w:rPr>
          <w:rFonts w:ascii="宋体" w:hAnsi="宋体" w:cs="宋体"/>
          <w:color w:val="000000" w:themeColor="text1"/>
          <w:sz w:val="30"/>
        </w:rPr>
        <w:t>JSZC-320923-JSXT-G2026-0010</w:t>
      </w:r>
    </w:p>
    <w:p w14:paraId="7691FC79" w14:textId="77777777" w:rsidR="002A4684" w:rsidRDefault="00FF0ADC">
      <w:pPr>
        <w:spacing w:line="360" w:lineRule="auto"/>
        <w:ind w:left="420"/>
        <w:rPr>
          <w:rFonts w:ascii="宋体" w:hAnsi="宋体" w:cs="宋体"/>
          <w:color w:val="000000" w:themeColor="text1"/>
          <w:sz w:val="30"/>
        </w:rPr>
      </w:pPr>
      <w:r>
        <w:rPr>
          <w:rFonts w:ascii="宋体" w:hAnsi="宋体" w:cs="宋体" w:hint="eastAsia"/>
          <w:color w:val="000000" w:themeColor="text1"/>
          <w:sz w:val="30"/>
        </w:rPr>
        <w:t>甲    方：江苏省阜宁中等专业学校</w:t>
      </w:r>
    </w:p>
    <w:p w14:paraId="2F6A467E" w14:textId="77777777" w:rsidR="002A4684" w:rsidRDefault="00FF0ADC">
      <w:pPr>
        <w:spacing w:line="360" w:lineRule="auto"/>
        <w:ind w:left="420"/>
        <w:rPr>
          <w:rFonts w:ascii="宋体" w:hAnsi="宋体" w:cs="宋体"/>
          <w:color w:val="000000" w:themeColor="text1"/>
          <w:sz w:val="30"/>
        </w:rPr>
      </w:pPr>
      <w:r>
        <w:rPr>
          <w:rFonts w:ascii="宋体" w:hAnsi="宋体" w:cs="宋体" w:hint="eastAsia"/>
          <w:color w:val="000000" w:themeColor="text1"/>
          <w:sz w:val="30"/>
        </w:rPr>
        <w:t>乙    方：</w:t>
      </w:r>
    </w:p>
    <w:p w14:paraId="2B606E10" w14:textId="77777777" w:rsidR="002A4684" w:rsidRDefault="00FF0ADC">
      <w:pPr>
        <w:spacing w:line="360" w:lineRule="auto"/>
        <w:ind w:left="420"/>
        <w:rPr>
          <w:rFonts w:ascii="宋体" w:hAnsi="宋体" w:cs="宋体"/>
          <w:color w:val="000000" w:themeColor="text1"/>
          <w:sz w:val="30"/>
        </w:rPr>
      </w:pPr>
      <w:r>
        <w:rPr>
          <w:rFonts w:ascii="宋体" w:hAnsi="宋体" w:cs="宋体" w:hint="eastAsia"/>
          <w:color w:val="000000" w:themeColor="text1"/>
          <w:sz w:val="30"/>
        </w:rPr>
        <w:t>签订时间：</w:t>
      </w:r>
    </w:p>
    <w:p w14:paraId="178BC0A1" w14:textId="77777777" w:rsidR="002A4684" w:rsidRDefault="002A4684">
      <w:pPr>
        <w:rPr>
          <w:color w:val="000000" w:themeColor="text1"/>
        </w:rPr>
      </w:pPr>
    </w:p>
    <w:p w14:paraId="7B8C5833" w14:textId="77777777" w:rsidR="002A4684" w:rsidRDefault="00FF0ADC">
      <w:pPr>
        <w:rPr>
          <w:rFonts w:eastAsia="黑体"/>
          <w:color w:val="000000" w:themeColor="text1"/>
          <w:sz w:val="44"/>
          <w:szCs w:val="44"/>
        </w:rPr>
      </w:pPr>
      <w:r>
        <w:rPr>
          <w:rFonts w:eastAsia="黑体"/>
          <w:color w:val="000000" w:themeColor="text1"/>
          <w:sz w:val="44"/>
          <w:szCs w:val="44"/>
        </w:rPr>
        <w:br w:type="page" w:clear="all"/>
      </w:r>
    </w:p>
    <w:p w14:paraId="34D2FA12" w14:textId="77777777" w:rsidR="002A4684" w:rsidRDefault="002A4684">
      <w:pPr>
        <w:rPr>
          <w:rFonts w:eastAsia="黑体"/>
          <w:color w:val="000000" w:themeColor="text1"/>
          <w:sz w:val="44"/>
          <w:szCs w:val="44"/>
        </w:rPr>
        <w:sectPr w:rsidR="002A4684">
          <w:footerReference w:type="default" r:id="rId8"/>
          <w:pgSz w:w="11906" w:h="16838"/>
          <w:pgMar w:top="1440" w:right="1800" w:bottom="1440" w:left="1800" w:header="851" w:footer="992" w:gutter="0"/>
          <w:cols w:space="425"/>
          <w:docGrid w:linePitch="360"/>
        </w:sectPr>
      </w:pPr>
    </w:p>
    <w:p w14:paraId="0930546B" w14:textId="77777777" w:rsidR="002A4684" w:rsidRDefault="002A4684">
      <w:pPr>
        <w:keepNext/>
        <w:keepLines/>
        <w:spacing w:line="400" w:lineRule="exact"/>
        <w:outlineLvl w:val="1"/>
        <w:rPr>
          <w:rFonts w:ascii="黑体" w:eastAsia="黑体" w:hAnsi="黑体"/>
          <w:b/>
          <w:bCs/>
          <w:color w:val="000000" w:themeColor="text1"/>
          <w:sz w:val="28"/>
          <w:szCs w:val="28"/>
        </w:rPr>
      </w:pPr>
      <w:bookmarkStart w:id="186" w:name="_Toc22209"/>
      <w:bookmarkEnd w:id="184"/>
    </w:p>
    <w:p w14:paraId="24AB6C21" w14:textId="77777777" w:rsidR="002A4684" w:rsidRDefault="00FF0ADC">
      <w:pPr>
        <w:keepNext/>
        <w:keepLines/>
        <w:spacing w:line="400" w:lineRule="exact"/>
        <w:jc w:val="center"/>
        <w:outlineLvl w:val="1"/>
        <w:rPr>
          <w:rFonts w:ascii="黑体" w:eastAsia="黑体" w:hAnsi="华文中宋"/>
          <w:color w:val="000000" w:themeColor="text1"/>
          <w:sz w:val="28"/>
          <w:szCs w:val="28"/>
        </w:rPr>
      </w:pPr>
      <w:r>
        <w:rPr>
          <w:rFonts w:ascii="黑体" w:eastAsia="黑体" w:hAnsi="黑体" w:hint="eastAsia"/>
          <w:color w:val="000000" w:themeColor="text1"/>
          <w:sz w:val="28"/>
          <w:szCs w:val="28"/>
        </w:rPr>
        <w:t xml:space="preserve">第一节 </w:t>
      </w:r>
      <w:r>
        <w:rPr>
          <w:rFonts w:ascii="黑体" w:eastAsia="黑体" w:hAnsi="华文中宋" w:hint="eastAsia"/>
          <w:color w:val="000000" w:themeColor="text1"/>
          <w:sz w:val="28"/>
          <w:szCs w:val="28"/>
        </w:rPr>
        <w:t>政府采购合同协议书</w:t>
      </w:r>
      <w:bookmarkEnd w:id="186"/>
    </w:p>
    <w:p w14:paraId="204F39D4" w14:textId="77777777" w:rsidR="002A4684" w:rsidRDefault="002A4684">
      <w:pPr>
        <w:keepNext/>
        <w:keepLines/>
        <w:spacing w:line="360" w:lineRule="auto"/>
        <w:jc w:val="center"/>
        <w:outlineLvl w:val="1"/>
        <w:rPr>
          <w:rFonts w:ascii="黑体" w:eastAsia="黑体" w:hAnsi="华文中宋"/>
          <w:color w:val="000000" w:themeColor="text1"/>
          <w:sz w:val="28"/>
          <w:szCs w:val="28"/>
        </w:rPr>
      </w:pPr>
    </w:p>
    <w:p w14:paraId="343FEEC8" w14:textId="77777777" w:rsidR="002A4684" w:rsidRDefault="00FF0ADC">
      <w:pPr>
        <w:spacing w:line="360" w:lineRule="auto"/>
        <w:rPr>
          <w:rFonts w:ascii="宋体" w:hAnsi="宋体"/>
          <w:color w:val="000000" w:themeColor="text1"/>
          <w:sz w:val="24"/>
        </w:rPr>
      </w:pPr>
      <w:r>
        <w:rPr>
          <w:rFonts w:ascii="宋体" w:hAnsi="宋体" w:hint="eastAsia"/>
          <w:color w:val="000000" w:themeColor="text1"/>
          <w:sz w:val="24"/>
        </w:rPr>
        <w:t>甲方（全称）：江苏省阜宁中等专业学校</w:t>
      </w:r>
    </w:p>
    <w:p w14:paraId="23DA8236" w14:textId="77777777" w:rsidR="002A4684" w:rsidRDefault="00FF0ADC">
      <w:pPr>
        <w:spacing w:line="360" w:lineRule="auto"/>
        <w:rPr>
          <w:rFonts w:ascii="宋体" w:hAnsi="宋体"/>
          <w:color w:val="000000" w:themeColor="text1"/>
          <w:sz w:val="24"/>
        </w:rPr>
      </w:pPr>
      <w:r>
        <w:rPr>
          <w:rFonts w:ascii="宋体" w:hAnsi="宋体" w:hint="eastAsia"/>
          <w:color w:val="000000" w:themeColor="text1"/>
          <w:sz w:val="24"/>
        </w:rPr>
        <w:t>乙方（全称）：</w:t>
      </w:r>
      <w:r>
        <w:rPr>
          <w:rFonts w:ascii="宋体" w:hAnsi="宋体"/>
          <w:color w:val="000000" w:themeColor="text1"/>
          <w:sz w:val="24"/>
        </w:rPr>
        <w:t xml:space="preserve"> </w:t>
      </w:r>
    </w:p>
    <w:p w14:paraId="7E89D3F7" w14:textId="77777777" w:rsidR="002A4684" w:rsidRDefault="00FF0ADC">
      <w:pPr>
        <w:spacing w:line="360" w:lineRule="auto"/>
        <w:ind w:firstLine="480"/>
        <w:rPr>
          <w:rFonts w:ascii="宋体" w:hAnsi="宋体"/>
          <w:color w:val="000000" w:themeColor="text1"/>
          <w:sz w:val="24"/>
        </w:rPr>
      </w:pPr>
      <w:r>
        <w:rPr>
          <w:rFonts w:ascii="宋体" w:hAnsi="宋体" w:hint="eastAsia"/>
          <w:color w:val="000000" w:themeColor="text1"/>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2AF584B0" w14:textId="77777777" w:rsidR="002A4684" w:rsidRDefault="00FF0ADC">
      <w:pPr>
        <w:numPr>
          <w:ilvl w:val="0"/>
          <w:numId w:val="1"/>
        </w:numPr>
        <w:spacing w:line="360" w:lineRule="auto"/>
        <w:ind w:firstLine="482"/>
        <w:rPr>
          <w:rFonts w:ascii="宋体" w:hAnsi="宋体"/>
          <w:b/>
          <w:color w:val="000000" w:themeColor="text1"/>
          <w:sz w:val="24"/>
        </w:rPr>
      </w:pPr>
      <w:r>
        <w:rPr>
          <w:rFonts w:ascii="宋体" w:hAnsi="宋体" w:hint="eastAsia"/>
          <w:b/>
          <w:color w:val="000000" w:themeColor="text1"/>
          <w:sz w:val="24"/>
        </w:rPr>
        <w:t>项目信息</w:t>
      </w:r>
    </w:p>
    <w:p w14:paraId="118ED24F" w14:textId="77777777" w:rsidR="002A4684" w:rsidRDefault="00FF0ADC">
      <w:pPr>
        <w:numPr>
          <w:ilvl w:val="0"/>
          <w:numId w:val="2"/>
        </w:numPr>
        <w:spacing w:line="360" w:lineRule="auto"/>
        <w:ind w:firstLine="480"/>
        <w:rPr>
          <w:rFonts w:ascii="宋体" w:hAnsi="宋体"/>
          <w:color w:val="000000" w:themeColor="text1"/>
          <w:sz w:val="24"/>
          <w:u w:val="single"/>
        </w:rPr>
      </w:pPr>
      <w:r>
        <w:rPr>
          <w:rFonts w:ascii="宋体" w:hAnsi="宋体" w:hint="eastAsia"/>
          <w:color w:val="000000" w:themeColor="text1"/>
          <w:sz w:val="24"/>
        </w:rPr>
        <w:t>采购项目名称：江苏省阜宁中等专业学校家政服务基地提升设备采购项目</w:t>
      </w:r>
    </w:p>
    <w:p w14:paraId="3A0A2DD0" w14:textId="3DFE88B0" w:rsidR="002A4684" w:rsidRDefault="00FF0ADC">
      <w:pPr>
        <w:numPr>
          <w:ilvl w:val="255"/>
          <w:numId w:val="0"/>
        </w:numPr>
        <w:tabs>
          <w:tab w:val="left" w:pos="999"/>
        </w:tabs>
        <w:spacing w:line="360" w:lineRule="auto"/>
        <w:rPr>
          <w:rFonts w:ascii="宋体" w:hAnsi="宋体"/>
          <w:color w:val="000000" w:themeColor="text1"/>
          <w:sz w:val="24"/>
        </w:rPr>
      </w:pPr>
      <w:r>
        <w:rPr>
          <w:rFonts w:ascii="宋体" w:hAnsi="宋体" w:hint="eastAsia"/>
          <w:color w:val="000000" w:themeColor="text1"/>
          <w:sz w:val="24"/>
        </w:rPr>
        <w:t xml:space="preserve">         采购项目编号：</w:t>
      </w:r>
      <w:r w:rsidR="00486F2F" w:rsidRPr="00486F2F">
        <w:rPr>
          <w:rFonts w:ascii="宋体" w:hAnsi="宋体"/>
          <w:color w:val="000000" w:themeColor="text1"/>
          <w:sz w:val="24"/>
        </w:rPr>
        <w:t>JSZC-320923-JSXT-G2026-0010</w:t>
      </w:r>
    </w:p>
    <w:p w14:paraId="674EB6FB" w14:textId="77777777" w:rsidR="002A4684" w:rsidRDefault="00FF0ADC">
      <w:pPr>
        <w:spacing w:line="360" w:lineRule="auto"/>
        <w:ind w:firstLine="480"/>
        <w:rPr>
          <w:rFonts w:ascii="宋体" w:hAnsi="宋体"/>
          <w:color w:val="000000" w:themeColor="text1"/>
          <w:sz w:val="24"/>
        </w:rPr>
      </w:pPr>
      <w:r>
        <w:rPr>
          <w:rFonts w:ascii="宋体" w:hAnsi="宋体" w:hint="eastAsia"/>
          <w:color w:val="000000" w:themeColor="text1"/>
          <w:sz w:val="24"/>
        </w:rPr>
        <w:t>（2）采购计划编号：/</w:t>
      </w:r>
    </w:p>
    <w:p w14:paraId="5633757A" w14:textId="77777777" w:rsidR="002A4684" w:rsidRDefault="00FF0ADC">
      <w:pPr>
        <w:spacing w:line="360" w:lineRule="auto"/>
        <w:ind w:firstLine="480"/>
        <w:rPr>
          <w:rFonts w:ascii="宋体" w:hAnsi="宋体"/>
          <w:color w:val="000000" w:themeColor="text1"/>
          <w:sz w:val="24"/>
        </w:rPr>
      </w:pPr>
      <w:r>
        <w:rPr>
          <w:rFonts w:ascii="宋体" w:hAnsi="宋体" w:hint="eastAsia"/>
          <w:color w:val="000000" w:themeColor="text1"/>
          <w:sz w:val="24"/>
        </w:rPr>
        <w:t>（3）项目内容：</w:t>
      </w:r>
    </w:p>
    <w:p w14:paraId="0DF92509" w14:textId="77777777" w:rsidR="002A4684" w:rsidRDefault="00FF0ADC">
      <w:pPr>
        <w:spacing w:line="360" w:lineRule="auto"/>
        <w:ind w:firstLine="480"/>
        <w:rPr>
          <w:rFonts w:ascii="宋体" w:hAnsi="宋体"/>
          <w:color w:val="000000" w:themeColor="text1"/>
          <w:sz w:val="24"/>
        </w:rPr>
      </w:pPr>
      <w:r>
        <w:rPr>
          <w:rFonts w:ascii="宋体" w:hAnsi="宋体" w:hint="eastAsia"/>
          <w:color w:val="000000" w:themeColor="text1"/>
          <w:sz w:val="24"/>
        </w:rPr>
        <w:t>采购标的及数量（台/套</w:t>
      </w:r>
      <w:r>
        <w:rPr>
          <w:rFonts w:ascii="宋体" w:hAnsi="宋体"/>
          <w:color w:val="000000" w:themeColor="text1"/>
          <w:sz w:val="24"/>
        </w:rPr>
        <w:t>/</w:t>
      </w:r>
      <w:proofErr w:type="gramStart"/>
      <w:r>
        <w:rPr>
          <w:rFonts w:ascii="宋体" w:hAnsi="宋体" w:hint="eastAsia"/>
          <w:color w:val="000000" w:themeColor="text1"/>
          <w:sz w:val="24"/>
        </w:rPr>
        <w:t>个</w:t>
      </w:r>
      <w:proofErr w:type="gramEnd"/>
      <w:r>
        <w:rPr>
          <w:rFonts w:ascii="宋体" w:hAnsi="宋体"/>
          <w:color w:val="000000" w:themeColor="text1"/>
          <w:sz w:val="24"/>
        </w:rPr>
        <w:t>/</w:t>
      </w:r>
      <w:r>
        <w:rPr>
          <w:rFonts w:ascii="宋体" w:hAnsi="宋体" w:hint="eastAsia"/>
          <w:color w:val="000000" w:themeColor="text1"/>
          <w:sz w:val="24"/>
        </w:rPr>
        <w:t>架</w:t>
      </w:r>
      <w:r>
        <w:rPr>
          <w:rFonts w:ascii="宋体" w:hAnsi="宋体"/>
          <w:color w:val="000000" w:themeColor="text1"/>
          <w:sz w:val="24"/>
        </w:rPr>
        <w:t>/</w:t>
      </w:r>
      <w:r>
        <w:rPr>
          <w:rFonts w:ascii="宋体" w:hAnsi="宋体" w:hint="eastAsia"/>
          <w:color w:val="000000" w:themeColor="text1"/>
          <w:sz w:val="24"/>
        </w:rPr>
        <w:t>组等）：</w:t>
      </w:r>
    </w:p>
    <w:p w14:paraId="1B296676" w14:textId="77777777" w:rsidR="002A4684" w:rsidRDefault="00FF0ADC">
      <w:pPr>
        <w:numPr>
          <w:ilvl w:val="255"/>
          <w:numId w:val="0"/>
        </w:numPr>
        <w:spacing w:line="360" w:lineRule="auto"/>
        <w:ind w:firstLine="480"/>
        <w:rPr>
          <w:rFonts w:ascii="宋体" w:hAnsi="宋体" w:cs="宋体"/>
          <w:color w:val="000000" w:themeColor="text1"/>
          <w:sz w:val="24"/>
        </w:rPr>
      </w:pPr>
      <w:r>
        <w:rPr>
          <w:rFonts w:ascii="宋体" w:hAnsi="宋体" w:cs="宋体" w:hint="eastAsia"/>
          <w:color w:val="000000" w:themeColor="text1"/>
          <w:sz w:val="24"/>
        </w:rPr>
        <w:t>品牌：规格型号：</w:t>
      </w:r>
    </w:p>
    <w:p w14:paraId="61145A70" w14:textId="77777777" w:rsidR="002A4684" w:rsidRDefault="00FF0ADC">
      <w:pPr>
        <w:spacing w:line="360" w:lineRule="auto"/>
        <w:ind w:firstLine="1080"/>
        <w:rPr>
          <w:rFonts w:ascii="宋体" w:hAnsi="宋体"/>
          <w:color w:val="000000" w:themeColor="text1"/>
          <w:sz w:val="24"/>
          <w:u w:val="single"/>
        </w:rPr>
      </w:pPr>
      <w:r>
        <w:rPr>
          <w:rFonts w:ascii="宋体" w:hAnsi="宋体" w:hint="eastAsia"/>
          <w:color w:val="000000" w:themeColor="text1"/>
          <w:sz w:val="24"/>
        </w:rPr>
        <w:t>采购标的</w:t>
      </w:r>
      <w:proofErr w:type="gramStart"/>
      <w:r>
        <w:rPr>
          <w:rFonts w:ascii="宋体" w:hAnsi="宋体" w:hint="eastAsia"/>
          <w:color w:val="000000" w:themeColor="text1"/>
          <w:sz w:val="24"/>
        </w:rPr>
        <w:t>的</w:t>
      </w:r>
      <w:proofErr w:type="gramEnd"/>
      <w:r>
        <w:rPr>
          <w:rFonts w:ascii="宋体" w:hAnsi="宋体" w:hint="eastAsia"/>
          <w:color w:val="000000" w:themeColor="text1"/>
          <w:sz w:val="24"/>
        </w:rPr>
        <w:t>技术要求、商务要求具体见附件。</w:t>
      </w:r>
    </w:p>
    <w:p w14:paraId="27925FC9" w14:textId="77777777" w:rsidR="002A4684" w:rsidRDefault="00FF0ADC">
      <w:pPr>
        <w:numPr>
          <w:ilvl w:val="255"/>
          <w:numId w:val="0"/>
        </w:numPr>
        <w:spacing w:line="360" w:lineRule="auto"/>
        <w:ind w:firstLine="1080"/>
        <w:rPr>
          <w:rFonts w:ascii="宋体" w:hAnsi="宋体" w:cs="宋体"/>
          <w:color w:val="000000" w:themeColor="text1"/>
          <w:sz w:val="24"/>
        </w:rPr>
      </w:pPr>
      <w:r>
        <w:rPr>
          <w:rFonts w:ascii="宋体" w:hAnsi="宋体" w:cs="宋体" w:hint="eastAsia"/>
          <w:color w:val="000000" w:themeColor="text1"/>
          <w:sz w:val="24"/>
        </w:rPr>
        <w:t>①涉及信息类产品，请填写该产品关键部件的品牌、型号：</w:t>
      </w:r>
    </w:p>
    <w:p w14:paraId="5B328135" w14:textId="77777777" w:rsidR="002A4684" w:rsidRDefault="00FF0ADC">
      <w:pPr>
        <w:numPr>
          <w:ilvl w:val="255"/>
          <w:numId w:val="0"/>
        </w:numPr>
        <w:spacing w:line="360" w:lineRule="auto"/>
        <w:ind w:firstLine="480"/>
        <w:rPr>
          <w:rFonts w:ascii="宋体" w:hAnsi="宋体" w:cs="宋体"/>
          <w:color w:val="000000" w:themeColor="text1"/>
          <w:sz w:val="24"/>
          <w:u w:val="single"/>
        </w:rPr>
      </w:pPr>
      <w:r>
        <w:rPr>
          <w:rFonts w:ascii="宋体" w:hAnsi="宋体" w:cs="宋体" w:hint="eastAsia"/>
          <w:color w:val="000000" w:themeColor="text1"/>
          <w:sz w:val="24"/>
        </w:rPr>
        <w:t xml:space="preserve">     标的名称：</w:t>
      </w:r>
    </w:p>
    <w:p w14:paraId="45E49564" w14:textId="77777777" w:rsidR="002A4684" w:rsidRDefault="00FF0ADC">
      <w:pPr>
        <w:adjustRightInd w:val="0"/>
        <w:snapToGrid w:val="0"/>
        <w:spacing w:line="400" w:lineRule="exact"/>
        <w:ind w:firstLineChars="200" w:firstLine="480"/>
        <w:rPr>
          <w:rFonts w:ascii="宋体" w:hAnsi="宋体" w:cs="宋体"/>
          <w:color w:val="000000" w:themeColor="text1"/>
          <w:szCs w:val="21"/>
        </w:rPr>
      </w:pPr>
      <w:r>
        <w:rPr>
          <w:rFonts w:ascii="宋体" w:hAnsi="宋体" w:cs="宋体" w:hint="eastAsia"/>
          <w:color w:val="000000" w:themeColor="text1"/>
          <w:sz w:val="24"/>
        </w:rPr>
        <w:t xml:space="preserve">     </w:t>
      </w:r>
      <w:r>
        <w:rPr>
          <w:rFonts w:ascii="宋体" w:hAnsi="宋体" w:cs="宋体" w:hint="eastAsia"/>
          <w:color w:val="000000" w:themeColor="text1"/>
          <w:szCs w:val="21"/>
        </w:rPr>
        <w:t>关键部件：</w:t>
      </w:r>
      <w:r>
        <w:rPr>
          <w:rFonts w:ascii="宋体" w:hAnsi="宋体" w:cs="宋体" w:hint="eastAsia"/>
          <w:color w:val="000000" w:themeColor="text1"/>
          <w:szCs w:val="21"/>
          <w:u w:val="single"/>
        </w:rPr>
        <w:t xml:space="preserve">          </w:t>
      </w:r>
      <w:r>
        <w:rPr>
          <w:rFonts w:ascii="宋体" w:hAnsi="宋体" w:cs="宋体" w:hint="eastAsia"/>
          <w:color w:val="000000" w:themeColor="text1"/>
          <w:szCs w:val="21"/>
        </w:rPr>
        <w:t xml:space="preserve"> 品牌：</w:t>
      </w:r>
      <w:r>
        <w:rPr>
          <w:rFonts w:ascii="宋体" w:hAnsi="宋体" w:cs="宋体" w:hint="eastAsia"/>
          <w:color w:val="000000" w:themeColor="text1"/>
          <w:szCs w:val="21"/>
          <w:u w:val="single"/>
        </w:rPr>
        <w:t xml:space="preserve">        </w:t>
      </w:r>
      <w:r>
        <w:rPr>
          <w:rFonts w:ascii="宋体" w:hAnsi="宋体" w:cs="宋体" w:hint="eastAsia"/>
          <w:color w:val="000000" w:themeColor="text1"/>
          <w:szCs w:val="21"/>
        </w:rPr>
        <w:t xml:space="preserve"> 型号：</w:t>
      </w:r>
      <w:r>
        <w:rPr>
          <w:rFonts w:ascii="宋体" w:hAnsi="宋体" w:cs="宋体" w:hint="eastAsia"/>
          <w:color w:val="000000" w:themeColor="text1"/>
          <w:szCs w:val="21"/>
          <w:u w:val="single"/>
        </w:rPr>
        <w:t xml:space="preserve">       </w:t>
      </w:r>
      <w:r>
        <w:rPr>
          <w:rFonts w:ascii="宋体" w:hAnsi="宋体" w:cs="宋体" w:hint="eastAsia"/>
          <w:color w:val="000000" w:themeColor="text1"/>
          <w:szCs w:val="21"/>
        </w:rPr>
        <w:t xml:space="preserve"> </w:t>
      </w:r>
    </w:p>
    <w:p w14:paraId="246414A4" w14:textId="77777777" w:rsidR="002A4684" w:rsidRDefault="00FF0ADC">
      <w:pPr>
        <w:pStyle w:val="AONormal"/>
        <w:ind w:firstLine="420"/>
        <w:rPr>
          <w:rFonts w:ascii="宋体" w:eastAsia="宋体" w:hAnsi="宋体" w:cs="宋体"/>
          <w:color w:val="000000" w:themeColor="text1"/>
          <w:sz w:val="21"/>
        </w:rPr>
      </w:pPr>
      <w:r>
        <w:rPr>
          <w:rFonts w:ascii="宋体" w:eastAsia="宋体" w:hAnsi="宋体" w:cs="宋体" w:hint="eastAsia"/>
          <w:color w:val="000000" w:themeColor="text1"/>
          <w:sz w:val="21"/>
        </w:rPr>
        <w:t xml:space="preserve">     </w:t>
      </w:r>
      <w:r>
        <w:rPr>
          <w:rFonts w:ascii="宋体" w:eastAsia="宋体" w:hAnsi="宋体" w:cs="宋体" w:hint="eastAsia"/>
          <w:color w:val="000000" w:themeColor="text1"/>
          <w:kern w:val="2"/>
          <w:sz w:val="21"/>
        </w:rPr>
        <w:t>关键部件</w:t>
      </w:r>
      <w:r>
        <w:rPr>
          <w:rFonts w:ascii="宋体" w:eastAsia="宋体" w:hAnsi="宋体" w:cs="宋体" w:hint="eastAsia"/>
          <w:color w:val="000000" w:themeColor="text1"/>
          <w:sz w:val="21"/>
        </w:rPr>
        <w:t>：</w:t>
      </w:r>
      <w:r>
        <w:rPr>
          <w:rFonts w:ascii="宋体" w:eastAsia="宋体" w:hAnsi="宋体" w:cs="宋体" w:hint="eastAsia"/>
          <w:color w:val="000000" w:themeColor="text1"/>
          <w:sz w:val="21"/>
          <w:u w:val="single"/>
        </w:rPr>
        <w:t xml:space="preserve">          </w:t>
      </w:r>
      <w:r>
        <w:rPr>
          <w:rFonts w:ascii="宋体" w:eastAsia="宋体" w:hAnsi="宋体" w:cs="宋体" w:hint="eastAsia"/>
          <w:color w:val="000000" w:themeColor="text1"/>
          <w:sz w:val="21"/>
        </w:rPr>
        <w:t xml:space="preserve"> 品牌：</w:t>
      </w:r>
      <w:r>
        <w:rPr>
          <w:rFonts w:ascii="宋体" w:eastAsia="宋体" w:hAnsi="宋体" w:cs="宋体" w:hint="eastAsia"/>
          <w:color w:val="000000" w:themeColor="text1"/>
          <w:sz w:val="21"/>
          <w:u w:val="single"/>
        </w:rPr>
        <w:t xml:space="preserve">        </w:t>
      </w:r>
      <w:r>
        <w:rPr>
          <w:rFonts w:ascii="宋体" w:eastAsia="宋体" w:hAnsi="宋体" w:cs="宋体" w:hint="eastAsia"/>
          <w:color w:val="000000" w:themeColor="text1"/>
          <w:sz w:val="21"/>
        </w:rPr>
        <w:t xml:space="preserve"> 型号：</w:t>
      </w:r>
      <w:r>
        <w:rPr>
          <w:rFonts w:ascii="宋体" w:eastAsia="宋体" w:hAnsi="宋体" w:cs="宋体" w:hint="eastAsia"/>
          <w:color w:val="000000" w:themeColor="text1"/>
          <w:sz w:val="21"/>
          <w:u w:val="single"/>
        </w:rPr>
        <w:t xml:space="preserve">       </w:t>
      </w:r>
      <w:r>
        <w:rPr>
          <w:rFonts w:ascii="宋体" w:eastAsia="宋体" w:hAnsi="宋体" w:cs="宋体" w:hint="eastAsia"/>
          <w:color w:val="000000" w:themeColor="text1"/>
          <w:sz w:val="21"/>
        </w:rPr>
        <w:t xml:space="preserve"> </w:t>
      </w:r>
    </w:p>
    <w:p w14:paraId="26BE6264" w14:textId="77777777" w:rsidR="002A4684" w:rsidRDefault="00FF0ADC">
      <w:pPr>
        <w:pStyle w:val="AONormal"/>
        <w:ind w:firstLine="420"/>
        <w:rPr>
          <w:rFonts w:ascii="宋体" w:eastAsia="宋体" w:hAnsi="宋体" w:cs="宋体"/>
          <w:color w:val="000000" w:themeColor="text1"/>
          <w:sz w:val="21"/>
        </w:rPr>
      </w:pPr>
      <w:r>
        <w:rPr>
          <w:rFonts w:ascii="宋体" w:eastAsia="宋体" w:hAnsi="宋体" w:cs="宋体" w:hint="eastAsia"/>
          <w:color w:val="000000" w:themeColor="text1"/>
          <w:sz w:val="21"/>
        </w:rPr>
        <w:t xml:space="preserve">     关键部件：</w:t>
      </w:r>
      <w:r>
        <w:rPr>
          <w:rFonts w:ascii="宋体" w:eastAsia="宋体" w:hAnsi="宋体" w:cs="宋体" w:hint="eastAsia"/>
          <w:color w:val="000000" w:themeColor="text1"/>
          <w:sz w:val="21"/>
          <w:u w:val="single"/>
        </w:rPr>
        <w:t xml:space="preserve">          </w:t>
      </w:r>
      <w:r>
        <w:rPr>
          <w:rFonts w:ascii="宋体" w:eastAsia="宋体" w:hAnsi="宋体" w:cs="宋体" w:hint="eastAsia"/>
          <w:color w:val="000000" w:themeColor="text1"/>
          <w:sz w:val="21"/>
        </w:rPr>
        <w:t xml:space="preserve"> 品牌：</w:t>
      </w:r>
      <w:r>
        <w:rPr>
          <w:rFonts w:ascii="宋体" w:eastAsia="宋体" w:hAnsi="宋体" w:cs="宋体" w:hint="eastAsia"/>
          <w:color w:val="000000" w:themeColor="text1"/>
          <w:sz w:val="21"/>
          <w:u w:val="single"/>
        </w:rPr>
        <w:t xml:space="preserve">        </w:t>
      </w:r>
      <w:r>
        <w:rPr>
          <w:rFonts w:ascii="宋体" w:eastAsia="宋体" w:hAnsi="宋体" w:cs="宋体" w:hint="eastAsia"/>
          <w:color w:val="000000" w:themeColor="text1"/>
          <w:sz w:val="21"/>
        </w:rPr>
        <w:t xml:space="preserve"> 型号：</w:t>
      </w:r>
      <w:r>
        <w:rPr>
          <w:rFonts w:ascii="宋体" w:eastAsia="宋体" w:hAnsi="宋体" w:cs="宋体" w:hint="eastAsia"/>
          <w:color w:val="000000" w:themeColor="text1"/>
          <w:sz w:val="21"/>
          <w:u w:val="single"/>
        </w:rPr>
        <w:t xml:space="preserve">       </w:t>
      </w:r>
    </w:p>
    <w:p w14:paraId="7B2AC9BB" w14:textId="77777777" w:rsidR="002A4684" w:rsidRDefault="00FF0ADC">
      <w:pPr>
        <w:widowControl/>
        <w:numPr>
          <w:ilvl w:val="255"/>
          <w:numId w:val="0"/>
        </w:numPr>
        <w:spacing w:line="360" w:lineRule="auto"/>
        <w:jc w:val="left"/>
        <w:rPr>
          <w:rFonts w:ascii="宋体" w:hAnsi="宋体" w:cs="宋体"/>
          <w:color w:val="000000" w:themeColor="text1"/>
          <w:sz w:val="24"/>
        </w:rPr>
      </w:pPr>
      <w:r>
        <w:rPr>
          <w:rFonts w:ascii="宋体" w:hAnsi="宋体" w:cs="宋体" w:hint="eastAsia"/>
          <w:color w:val="000000" w:themeColor="text1"/>
          <w:sz w:val="24"/>
        </w:rPr>
        <w:t xml:space="preserve">   （注：关键部件是指财政部会同有关部门发布的政府采购需求标准规定的需要通过国家有关部门指定的测评机构开展的安全可靠测评的软硬件，如CPU芯片、操作系统、数据库等。）</w:t>
      </w:r>
    </w:p>
    <w:p w14:paraId="4B9732A3" w14:textId="77777777" w:rsidR="002A4684" w:rsidRDefault="00FF0ADC">
      <w:pPr>
        <w:widowControl/>
        <w:numPr>
          <w:ilvl w:val="255"/>
          <w:numId w:val="0"/>
        </w:numPr>
        <w:spacing w:line="360" w:lineRule="auto"/>
        <w:jc w:val="left"/>
        <w:rPr>
          <w:rFonts w:ascii="宋体" w:hAnsi="宋体" w:cs="宋体"/>
          <w:color w:val="000000" w:themeColor="text1"/>
          <w:sz w:val="24"/>
        </w:rPr>
      </w:pPr>
      <w:r>
        <w:rPr>
          <w:rFonts w:ascii="宋体" w:hAnsi="宋体" w:cs="宋体" w:hint="eastAsia"/>
          <w:color w:val="000000" w:themeColor="text1"/>
          <w:sz w:val="24"/>
        </w:rPr>
        <w:t>②涉及车辆采购，请填写是否属于新能源汽车：</w:t>
      </w:r>
    </w:p>
    <w:p w14:paraId="4A6BB128" w14:textId="77777777" w:rsidR="002A4684" w:rsidRDefault="00FF0ADC">
      <w:pPr>
        <w:widowControl/>
        <w:numPr>
          <w:ilvl w:val="255"/>
          <w:numId w:val="0"/>
        </w:numPr>
        <w:spacing w:line="360" w:lineRule="auto"/>
        <w:jc w:val="left"/>
        <w:rPr>
          <w:rFonts w:ascii="宋体" w:hAnsi="宋体" w:cs="宋体"/>
          <w:color w:val="000000" w:themeColor="text1"/>
          <w:sz w:val="24"/>
        </w:rPr>
      </w:pPr>
      <w:r>
        <w:rPr>
          <w:rFonts w:ascii="Wingdings" w:eastAsia="Wingdings" w:hAnsi="Wingdings" w:cs="Wingdings"/>
          <w:color w:val="000000" w:themeColor="text1"/>
          <w:sz w:val="24"/>
        </w:rPr>
        <w:t></w:t>
      </w:r>
      <w:r>
        <w:rPr>
          <w:rFonts w:ascii="宋体" w:hAnsi="宋体" w:cs="宋体" w:hint="eastAsia"/>
          <w:color w:val="000000" w:themeColor="text1"/>
          <w:sz w:val="24"/>
        </w:rPr>
        <w:t>是，</w:t>
      </w:r>
      <w:proofErr w:type="gramStart"/>
      <w:r>
        <w:rPr>
          <w:rFonts w:ascii="宋体" w:hAnsi="宋体" w:cs="宋体" w:hint="eastAsia"/>
          <w:color w:val="000000" w:themeColor="text1"/>
          <w:sz w:val="24"/>
        </w:rPr>
        <w:t>《政府采购品目分类目录》底级品目</w:t>
      </w:r>
      <w:proofErr w:type="gramEnd"/>
      <w:r>
        <w:rPr>
          <w:rFonts w:ascii="宋体" w:hAnsi="宋体" w:cs="宋体" w:hint="eastAsia"/>
          <w:color w:val="000000" w:themeColor="text1"/>
          <w:sz w:val="24"/>
        </w:rPr>
        <w:t>名称： 数量： 金额：</w:t>
      </w:r>
    </w:p>
    <w:p w14:paraId="26EAD61D" w14:textId="77777777" w:rsidR="002A4684" w:rsidRDefault="00FF0ADC">
      <w:pPr>
        <w:widowControl/>
        <w:numPr>
          <w:ilvl w:val="255"/>
          <w:numId w:val="0"/>
        </w:numPr>
        <w:spacing w:line="360" w:lineRule="auto"/>
        <w:jc w:val="left"/>
        <w:rPr>
          <w:rFonts w:ascii="宋体" w:hAnsi="宋体" w:cs="宋体"/>
          <w:color w:val="000000" w:themeColor="text1"/>
          <w:sz w:val="24"/>
        </w:rPr>
      </w:pPr>
      <w:r>
        <w:rPr>
          <w:rFonts w:ascii="宋体" w:hAnsi="宋体" w:cs="宋体" w:hint="eastAsia"/>
          <w:b/>
          <w:color w:val="000000" w:themeColor="text1"/>
          <w:sz w:val="24"/>
        </w:rPr>
        <w:sym w:font="Wingdings 2" w:char="F052"/>
      </w:r>
      <w:proofErr w:type="gramStart"/>
      <w:r>
        <w:rPr>
          <w:rFonts w:ascii="宋体" w:hAnsi="宋体" w:cs="宋体" w:hint="eastAsia"/>
          <w:color w:val="000000" w:themeColor="text1"/>
          <w:sz w:val="24"/>
        </w:rPr>
        <w:t>否</w:t>
      </w:r>
      <w:proofErr w:type="gramEnd"/>
    </w:p>
    <w:p w14:paraId="3F1C3EE1" w14:textId="77777777" w:rsidR="002A4684" w:rsidRDefault="00FF0ADC">
      <w:pPr>
        <w:widowControl/>
        <w:numPr>
          <w:ilvl w:val="255"/>
          <w:numId w:val="0"/>
        </w:numPr>
        <w:spacing w:line="360" w:lineRule="auto"/>
        <w:jc w:val="left"/>
        <w:rPr>
          <w:rFonts w:ascii="宋体" w:hAnsi="宋体" w:cs="宋体"/>
          <w:color w:val="000000" w:themeColor="text1"/>
          <w:sz w:val="24"/>
        </w:rPr>
      </w:pPr>
      <w:r>
        <w:rPr>
          <w:rFonts w:ascii="宋体" w:hAnsi="宋体" w:cs="宋体" w:hint="eastAsia"/>
          <w:color w:val="000000" w:themeColor="text1"/>
          <w:sz w:val="24"/>
        </w:rPr>
        <w:t xml:space="preserve">    （</w:t>
      </w:r>
      <w:r>
        <w:rPr>
          <w:rFonts w:ascii="宋体" w:hAnsi="宋体" w:cs="宋体"/>
          <w:color w:val="000000" w:themeColor="text1"/>
          <w:sz w:val="24"/>
        </w:rPr>
        <w:t>4</w:t>
      </w:r>
      <w:r>
        <w:rPr>
          <w:rFonts w:ascii="宋体" w:hAnsi="宋体" w:cs="宋体" w:hint="eastAsia"/>
          <w:color w:val="000000" w:themeColor="text1"/>
          <w:sz w:val="24"/>
        </w:rPr>
        <w:t>）政府采购组织形式：</w:t>
      </w:r>
      <w:r>
        <w:rPr>
          <w:rFonts w:ascii="Wingdings" w:eastAsia="Wingdings" w:hAnsi="Wingdings" w:cs="Wingdings"/>
          <w:color w:val="000000" w:themeColor="text1"/>
          <w:sz w:val="24"/>
        </w:rPr>
        <w:t></w:t>
      </w:r>
      <w:r>
        <w:rPr>
          <w:rFonts w:ascii="宋体" w:hAnsi="宋体" w:cs="宋体" w:hint="eastAsia"/>
          <w:color w:val="000000" w:themeColor="text1"/>
          <w:sz w:val="24"/>
        </w:rPr>
        <w:t>政府集中采购</w:t>
      </w:r>
      <w:r>
        <w:rPr>
          <w:rFonts w:ascii="Wingdings" w:eastAsia="Wingdings" w:hAnsi="Wingdings" w:cs="Wingdings"/>
          <w:color w:val="000000" w:themeColor="text1"/>
          <w:sz w:val="24"/>
        </w:rPr>
        <w:t></w:t>
      </w:r>
      <w:r>
        <w:rPr>
          <w:rFonts w:ascii="宋体" w:hAnsi="宋体" w:cs="宋体" w:hint="eastAsia"/>
          <w:color w:val="000000" w:themeColor="text1"/>
          <w:sz w:val="24"/>
        </w:rPr>
        <w:t xml:space="preserve">部门集中采购  </w:t>
      </w:r>
      <w:r>
        <w:rPr>
          <w:rFonts w:ascii="Wingdings" w:eastAsia="Wingdings" w:hAnsi="Wingdings" w:cs="Wingdings"/>
          <w:color w:val="000000" w:themeColor="text1"/>
          <w:sz w:val="24"/>
        </w:rPr>
        <w:t></w:t>
      </w:r>
      <w:r>
        <w:rPr>
          <w:rFonts w:ascii="宋体" w:hAnsi="宋体" w:cs="宋体" w:hint="eastAsia"/>
          <w:color w:val="000000" w:themeColor="text1"/>
          <w:sz w:val="24"/>
        </w:rPr>
        <w:t>分散采购</w:t>
      </w:r>
    </w:p>
    <w:p w14:paraId="6EF95825" w14:textId="77777777" w:rsidR="002A4684" w:rsidRDefault="00FF0ADC">
      <w:pPr>
        <w:widowControl/>
        <w:numPr>
          <w:ilvl w:val="255"/>
          <w:numId w:val="0"/>
        </w:numPr>
        <w:spacing w:line="360" w:lineRule="auto"/>
        <w:ind w:firstLine="420"/>
        <w:jc w:val="left"/>
        <w:rPr>
          <w:rFonts w:ascii="宋体" w:hAnsi="宋体" w:cs="宋体"/>
          <w:color w:val="000000" w:themeColor="text1"/>
          <w:sz w:val="24"/>
        </w:rPr>
      </w:pPr>
      <w:r>
        <w:rPr>
          <w:rFonts w:ascii="宋体" w:hAnsi="宋体" w:cs="宋体" w:hint="eastAsia"/>
          <w:color w:val="000000" w:themeColor="text1"/>
          <w:sz w:val="24"/>
        </w:rPr>
        <w:lastRenderedPageBreak/>
        <w:t>（</w:t>
      </w:r>
      <w:r>
        <w:rPr>
          <w:rFonts w:ascii="宋体" w:hAnsi="宋体" w:cs="宋体"/>
          <w:color w:val="000000" w:themeColor="text1"/>
          <w:sz w:val="24"/>
        </w:rPr>
        <w:t>5</w:t>
      </w:r>
      <w:r>
        <w:rPr>
          <w:rFonts w:ascii="宋体" w:hAnsi="宋体" w:cs="宋体" w:hint="eastAsia"/>
          <w:color w:val="000000" w:themeColor="text1"/>
          <w:sz w:val="24"/>
        </w:rPr>
        <w:t>）政府采购方式：</w:t>
      </w:r>
      <w:r>
        <w:rPr>
          <w:rFonts w:ascii="Wingdings" w:eastAsia="Wingdings" w:hAnsi="Wingdings" w:cs="Wingdings"/>
          <w:color w:val="000000" w:themeColor="text1"/>
          <w:sz w:val="24"/>
        </w:rPr>
        <w:t></w:t>
      </w:r>
      <w:r>
        <w:rPr>
          <w:rFonts w:ascii="宋体" w:hAnsi="宋体" w:cs="宋体" w:hint="eastAsia"/>
          <w:color w:val="000000" w:themeColor="text1"/>
          <w:sz w:val="24"/>
        </w:rPr>
        <w:t>公开招标</w:t>
      </w:r>
      <w:r>
        <w:rPr>
          <w:rFonts w:ascii="Wingdings" w:eastAsia="Wingdings" w:hAnsi="Wingdings" w:cs="Wingdings"/>
          <w:color w:val="000000" w:themeColor="text1"/>
          <w:sz w:val="24"/>
        </w:rPr>
        <w:t></w:t>
      </w:r>
      <w:r>
        <w:rPr>
          <w:rFonts w:ascii="宋体" w:hAnsi="宋体" w:cs="宋体" w:hint="eastAsia"/>
          <w:color w:val="000000" w:themeColor="text1"/>
          <w:sz w:val="24"/>
        </w:rPr>
        <w:t>邀请招标</w:t>
      </w:r>
      <w:r>
        <w:rPr>
          <w:rFonts w:ascii="Wingdings" w:eastAsia="Wingdings" w:hAnsi="Wingdings" w:cs="Wingdings"/>
          <w:color w:val="000000" w:themeColor="text1"/>
          <w:sz w:val="24"/>
        </w:rPr>
        <w:t></w:t>
      </w:r>
      <w:r>
        <w:rPr>
          <w:rFonts w:ascii="宋体" w:hAnsi="宋体" w:cs="宋体" w:hint="eastAsia"/>
          <w:color w:val="000000" w:themeColor="text1"/>
          <w:sz w:val="24"/>
        </w:rPr>
        <w:t>竞争性谈判</w:t>
      </w:r>
      <w:r>
        <w:rPr>
          <w:rFonts w:ascii="Wingdings" w:eastAsia="Wingdings" w:hAnsi="Wingdings" w:cs="Wingdings"/>
          <w:color w:val="000000" w:themeColor="text1"/>
          <w:sz w:val="24"/>
        </w:rPr>
        <w:t></w:t>
      </w:r>
      <w:r>
        <w:rPr>
          <w:rFonts w:ascii="宋体" w:hAnsi="宋体" w:cs="宋体" w:hint="eastAsia"/>
          <w:color w:val="000000" w:themeColor="text1"/>
          <w:sz w:val="24"/>
        </w:rPr>
        <w:t>竞争性磋商</w:t>
      </w:r>
    </w:p>
    <w:p w14:paraId="6BE7949E" w14:textId="77777777" w:rsidR="002A4684" w:rsidRDefault="00FF0ADC">
      <w:pPr>
        <w:widowControl/>
        <w:numPr>
          <w:ilvl w:val="255"/>
          <w:numId w:val="0"/>
        </w:numPr>
        <w:spacing w:line="360" w:lineRule="auto"/>
        <w:ind w:firstLine="420"/>
        <w:jc w:val="left"/>
        <w:rPr>
          <w:rFonts w:ascii="宋体" w:hAnsi="宋体" w:cs="宋体"/>
          <w:color w:val="000000" w:themeColor="text1"/>
          <w:sz w:val="24"/>
          <w:u w:val="single"/>
        </w:rPr>
      </w:pPr>
      <w:r>
        <w:rPr>
          <w:rFonts w:ascii="Wingdings" w:eastAsia="Wingdings" w:hAnsi="Wingdings" w:cs="Wingdings"/>
          <w:color w:val="000000" w:themeColor="text1"/>
          <w:sz w:val="24"/>
        </w:rPr>
        <w:t></w:t>
      </w:r>
      <w:r>
        <w:rPr>
          <w:rFonts w:ascii="宋体" w:hAnsi="宋体" w:cs="宋体" w:hint="eastAsia"/>
          <w:color w:val="000000" w:themeColor="text1"/>
          <w:sz w:val="24"/>
        </w:rPr>
        <w:t>询价</w:t>
      </w:r>
      <w:r>
        <w:rPr>
          <w:rFonts w:ascii="Wingdings" w:eastAsia="Wingdings" w:hAnsi="Wingdings" w:cs="Wingdings"/>
          <w:color w:val="000000" w:themeColor="text1"/>
          <w:sz w:val="24"/>
        </w:rPr>
        <w:t></w:t>
      </w:r>
      <w:r>
        <w:rPr>
          <w:rFonts w:ascii="宋体" w:hAnsi="宋体" w:cs="宋体" w:hint="eastAsia"/>
          <w:color w:val="000000" w:themeColor="text1"/>
          <w:sz w:val="24"/>
        </w:rPr>
        <w:t>单一来源</w:t>
      </w:r>
      <w:r>
        <w:rPr>
          <w:rFonts w:ascii="Wingdings" w:eastAsia="Wingdings" w:hAnsi="Wingdings" w:cs="Wingdings"/>
          <w:color w:val="000000" w:themeColor="text1"/>
          <w:sz w:val="24"/>
        </w:rPr>
        <w:t></w:t>
      </w:r>
      <w:r>
        <w:rPr>
          <w:rFonts w:ascii="宋体" w:hAnsi="宋体" w:cs="宋体" w:hint="eastAsia"/>
          <w:color w:val="000000" w:themeColor="text1"/>
          <w:sz w:val="24"/>
        </w:rPr>
        <w:t>框架协议</w:t>
      </w:r>
      <w:r>
        <w:rPr>
          <w:rFonts w:ascii="Wingdings" w:eastAsia="Wingdings" w:hAnsi="Wingdings" w:cs="Wingdings"/>
          <w:color w:val="000000" w:themeColor="text1"/>
          <w:sz w:val="24"/>
        </w:rPr>
        <w:t></w:t>
      </w:r>
      <w:r>
        <w:rPr>
          <w:rFonts w:ascii="宋体" w:hAnsi="宋体" w:cs="宋体" w:hint="eastAsia"/>
          <w:color w:val="000000" w:themeColor="text1"/>
          <w:sz w:val="24"/>
        </w:rPr>
        <w:t>其他：</w:t>
      </w:r>
    </w:p>
    <w:p w14:paraId="27DA782B" w14:textId="77777777" w:rsidR="002A4684" w:rsidRDefault="00FF0ADC">
      <w:pPr>
        <w:widowControl/>
        <w:numPr>
          <w:ilvl w:val="255"/>
          <w:numId w:val="0"/>
        </w:numPr>
        <w:spacing w:line="360" w:lineRule="auto"/>
        <w:ind w:firstLine="420"/>
        <w:jc w:val="left"/>
        <w:rPr>
          <w:rFonts w:ascii="宋体" w:hAnsi="宋体" w:cs="宋体"/>
          <w:color w:val="000000" w:themeColor="text1"/>
          <w:sz w:val="24"/>
        </w:rPr>
      </w:pPr>
      <w:r>
        <w:rPr>
          <w:rFonts w:ascii="宋体" w:hAnsi="宋体" w:cs="宋体" w:hint="eastAsia"/>
          <w:color w:val="000000" w:themeColor="text1"/>
          <w:sz w:val="24"/>
        </w:rPr>
        <w:t>（注：在框架协议采购的第二阶段，可选择使用该合同文本）</w:t>
      </w:r>
    </w:p>
    <w:p w14:paraId="4AF326BA" w14:textId="77777777" w:rsidR="002A4684" w:rsidRDefault="00FF0ADC">
      <w:pPr>
        <w:widowControl/>
        <w:numPr>
          <w:ilvl w:val="255"/>
          <w:numId w:val="0"/>
        </w:numPr>
        <w:spacing w:line="360" w:lineRule="auto"/>
        <w:ind w:firstLine="240"/>
        <w:jc w:val="left"/>
        <w:rPr>
          <w:rFonts w:ascii="宋体" w:hAnsi="宋体"/>
          <w:color w:val="000000" w:themeColor="text1"/>
          <w:sz w:val="24"/>
        </w:rPr>
      </w:pPr>
      <w:r>
        <w:rPr>
          <w:rFonts w:ascii="宋体" w:eastAsia="华文楷体" w:hAnsi="宋体" w:cs="华文楷体" w:hint="eastAsia"/>
          <w:color w:val="000000" w:themeColor="text1"/>
          <w:sz w:val="24"/>
        </w:rPr>
        <w:t xml:space="preserve"> </w:t>
      </w:r>
      <w:r>
        <w:rPr>
          <w:rFonts w:ascii="宋体" w:eastAsia="华文楷体" w:hAnsi="宋体" w:cs="华文楷体" w:hint="eastAsia"/>
          <w:color w:val="000000" w:themeColor="text1"/>
          <w:sz w:val="24"/>
        </w:rPr>
        <w:t>（</w:t>
      </w:r>
      <w:r>
        <w:rPr>
          <w:rFonts w:ascii="宋体" w:eastAsia="华文楷体" w:hAnsi="宋体" w:cs="华文楷体"/>
          <w:color w:val="000000" w:themeColor="text1"/>
          <w:sz w:val="24"/>
        </w:rPr>
        <w:t>6</w:t>
      </w:r>
      <w:r>
        <w:rPr>
          <w:rFonts w:ascii="宋体" w:eastAsia="华文楷体" w:hAnsi="宋体" w:cs="华文楷体" w:hint="eastAsia"/>
          <w:color w:val="000000" w:themeColor="text1"/>
          <w:sz w:val="24"/>
        </w:rPr>
        <w:t>）</w:t>
      </w:r>
      <w:r>
        <w:rPr>
          <w:rFonts w:ascii="宋体" w:hAnsi="宋体" w:hint="eastAsia"/>
          <w:color w:val="000000" w:themeColor="text1"/>
          <w:sz w:val="24"/>
        </w:rPr>
        <w:t>中标（成交）采购标的制造商是否为中小企业：</w:t>
      </w:r>
      <w:r>
        <w:rPr>
          <w:rFonts w:ascii="Wingdings" w:eastAsia="Wingdings" w:hAnsi="Wingdings" w:cs="Wingdings"/>
          <w:iCs/>
          <w:color w:val="000000" w:themeColor="text1"/>
          <w:sz w:val="24"/>
        </w:rPr>
        <w:t></w:t>
      </w:r>
      <w:r>
        <w:rPr>
          <w:rFonts w:ascii="宋体" w:hAnsi="宋体" w:hint="eastAsia"/>
          <w:color w:val="000000" w:themeColor="text1"/>
          <w:sz w:val="24"/>
        </w:rPr>
        <w:t xml:space="preserve">是     </w:t>
      </w:r>
      <w:r>
        <w:rPr>
          <w:rFonts w:ascii="Wingdings" w:eastAsia="Wingdings" w:hAnsi="Wingdings" w:cs="Wingdings"/>
          <w:iCs/>
          <w:color w:val="000000" w:themeColor="text1"/>
          <w:sz w:val="24"/>
        </w:rPr>
        <w:t></w:t>
      </w:r>
      <w:r>
        <w:rPr>
          <w:rFonts w:ascii="宋体" w:hAnsi="宋体" w:hint="eastAsia"/>
          <w:color w:val="000000" w:themeColor="text1"/>
          <w:sz w:val="24"/>
        </w:rPr>
        <w:t>否</w:t>
      </w:r>
    </w:p>
    <w:p w14:paraId="00D5C43C" w14:textId="77777777" w:rsidR="002A4684" w:rsidRDefault="00FF0ADC">
      <w:pPr>
        <w:numPr>
          <w:ilvl w:val="255"/>
          <w:numId w:val="0"/>
        </w:numPr>
        <w:spacing w:line="360" w:lineRule="auto"/>
        <w:rPr>
          <w:rFonts w:ascii="宋体" w:hAnsi="宋体"/>
          <w:iCs/>
          <w:color w:val="000000" w:themeColor="text1"/>
          <w:sz w:val="24"/>
        </w:rPr>
      </w:pPr>
      <w:r>
        <w:rPr>
          <w:rFonts w:ascii="宋体" w:hAnsi="宋体" w:hint="eastAsia"/>
          <w:color w:val="000000" w:themeColor="text1"/>
          <w:sz w:val="24"/>
        </w:rPr>
        <w:t xml:space="preserve">         本合同是否为专门面向中小企业的采购合同（中小企业预留合同）：</w:t>
      </w:r>
      <w:r>
        <w:rPr>
          <w:rFonts w:ascii="Wingdings" w:eastAsia="Wingdings" w:hAnsi="Wingdings" w:cs="Wingdings"/>
          <w:iCs/>
          <w:color w:val="000000" w:themeColor="text1"/>
          <w:sz w:val="24"/>
        </w:rPr>
        <w:t></w:t>
      </w:r>
      <w:r>
        <w:rPr>
          <w:rFonts w:ascii="宋体" w:hAnsi="宋体" w:hint="eastAsia"/>
          <w:iCs/>
          <w:color w:val="000000" w:themeColor="text1"/>
          <w:sz w:val="24"/>
        </w:rPr>
        <w:t xml:space="preserve">是 </w:t>
      </w:r>
      <w:r>
        <w:rPr>
          <w:rFonts w:ascii="Wingdings" w:eastAsia="Wingdings" w:hAnsi="Wingdings" w:cs="Wingdings"/>
          <w:iCs/>
          <w:color w:val="000000" w:themeColor="text1"/>
          <w:sz w:val="24"/>
        </w:rPr>
        <w:t></w:t>
      </w:r>
      <w:r>
        <w:rPr>
          <w:rFonts w:ascii="宋体" w:hAnsi="宋体" w:hint="eastAsia"/>
          <w:iCs/>
          <w:color w:val="000000" w:themeColor="text1"/>
          <w:sz w:val="24"/>
        </w:rPr>
        <w:t>否</w:t>
      </w:r>
    </w:p>
    <w:p w14:paraId="3646097B" w14:textId="77777777" w:rsidR="002A4684" w:rsidRDefault="00FF0ADC">
      <w:pPr>
        <w:numPr>
          <w:ilvl w:val="255"/>
          <w:numId w:val="0"/>
        </w:numPr>
        <w:spacing w:line="360" w:lineRule="auto"/>
        <w:rPr>
          <w:rFonts w:ascii="宋体" w:hAnsi="宋体"/>
          <w:iCs/>
          <w:color w:val="000000" w:themeColor="text1"/>
          <w:sz w:val="24"/>
        </w:rPr>
      </w:pPr>
      <w:r>
        <w:rPr>
          <w:rFonts w:hint="eastAsia"/>
          <w:color w:val="000000" w:themeColor="text1"/>
          <w:sz w:val="24"/>
        </w:rPr>
        <w:t xml:space="preserve">         </w:t>
      </w:r>
      <w:r>
        <w:rPr>
          <w:rFonts w:hint="eastAsia"/>
          <w:color w:val="000000" w:themeColor="text1"/>
          <w:sz w:val="24"/>
        </w:rPr>
        <w:t>若本项目</w:t>
      </w:r>
      <w:proofErr w:type="gramStart"/>
      <w:r>
        <w:rPr>
          <w:rFonts w:hint="eastAsia"/>
          <w:color w:val="000000" w:themeColor="text1"/>
          <w:sz w:val="24"/>
        </w:rPr>
        <w:t>不</w:t>
      </w:r>
      <w:proofErr w:type="gramEnd"/>
      <w:r>
        <w:rPr>
          <w:rFonts w:hint="eastAsia"/>
          <w:color w:val="000000" w:themeColor="text1"/>
          <w:sz w:val="24"/>
        </w:rPr>
        <w:t>专门面向中小企业采购，是否给予小</w:t>
      </w:r>
      <w:proofErr w:type="gramStart"/>
      <w:r>
        <w:rPr>
          <w:rFonts w:hint="eastAsia"/>
          <w:color w:val="000000" w:themeColor="text1"/>
          <w:sz w:val="24"/>
        </w:rPr>
        <w:t>微企业</w:t>
      </w:r>
      <w:proofErr w:type="gramEnd"/>
      <w:r>
        <w:rPr>
          <w:rFonts w:hint="eastAsia"/>
          <w:color w:val="000000" w:themeColor="text1"/>
          <w:sz w:val="24"/>
        </w:rPr>
        <w:t>评审优惠：</w:t>
      </w:r>
      <w:r>
        <w:rPr>
          <w:rFonts w:ascii="Wingdings" w:eastAsia="Wingdings" w:hAnsi="Wingdings" w:cs="Wingdings"/>
          <w:iCs/>
          <w:color w:val="000000" w:themeColor="text1"/>
          <w:sz w:val="24"/>
        </w:rPr>
        <w:t></w:t>
      </w:r>
      <w:r>
        <w:rPr>
          <w:rFonts w:ascii="宋体" w:hAnsi="宋体" w:hint="eastAsia"/>
          <w:iCs/>
          <w:color w:val="000000" w:themeColor="text1"/>
          <w:sz w:val="24"/>
        </w:rPr>
        <w:t xml:space="preserve">是   </w:t>
      </w:r>
      <w:r>
        <w:rPr>
          <w:rFonts w:ascii="Wingdings" w:eastAsia="Wingdings" w:hAnsi="Wingdings" w:cs="Wingdings"/>
          <w:iCs/>
          <w:color w:val="000000" w:themeColor="text1"/>
          <w:sz w:val="24"/>
        </w:rPr>
        <w:t></w:t>
      </w:r>
      <w:r>
        <w:rPr>
          <w:rFonts w:ascii="宋体" w:hAnsi="宋体" w:hint="eastAsia"/>
          <w:iCs/>
          <w:color w:val="000000" w:themeColor="text1"/>
          <w:sz w:val="24"/>
        </w:rPr>
        <w:t>否</w:t>
      </w:r>
    </w:p>
    <w:p w14:paraId="0FA18D3E" w14:textId="77777777" w:rsidR="002A4684" w:rsidRDefault="00FF0ADC">
      <w:pPr>
        <w:numPr>
          <w:ilvl w:val="255"/>
          <w:numId w:val="0"/>
        </w:numPr>
        <w:spacing w:line="360" w:lineRule="auto"/>
        <w:rPr>
          <w:rFonts w:ascii="宋体" w:hAnsi="宋体"/>
          <w:iCs/>
          <w:color w:val="000000" w:themeColor="text1"/>
          <w:sz w:val="24"/>
        </w:rPr>
      </w:pPr>
      <w:r>
        <w:rPr>
          <w:rFonts w:hint="eastAsia"/>
          <w:color w:val="000000" w:themeColor="text1"/>
          <w:sz w:val="24"/>
        </w:rPr>
        <w:t xml:space="preserve">         </w:t>
      </w:r>
      <w:r>
        <w:rPr>
          <w:rFonts w:hint="eastAsia"/>
          <w:color w:val="000000" w:themeColor="text1"/>
          <w:sz w:val="24"/>
        </w:rPr>
        <w:t>中标（成交）采购标的制造商是否为残疾人福利性单位：</w:t>
      </w:r>
      <w:r>
        <w:rPr>
          <w:rFonts w:ascii="Wingdings" w:eastAsia="Wingdings" w:hAnsi="Wingdings" w:cs="Wingdings"/>
          <w:iCs/>
          <w:color w:val="000000" w:themeColor="text1"/>
          <w:sz w:val="24"/>
        </w:rPr>
        <w:t></w:t>
      </w:r>
      <w:r>
        <w:rPr>
          <w:rFonts w:ascii="宋体" w:hAnsi="宋体" w:hint="eastAsia"/>
          <w:iCs/>
          <w:color w:val="000000" w:themeColor="text1"/>
          <w:sz w:val="24"/>
        </w:rPr>
        <w:t xml:space="preserve">是   </w:t>
      </w:r>
      <w:r>
        <w:rPr>
          <w:rFonts w:ascii="Wingdings" w:eastAsia="Wingdings" w:hAnsi="Wingdings" w:cs="Wingdings"/>
          <w:iCs/>
          <w:color w:val="000000" w:themeColor="text1"/>
          <w:sz w:val="24"/>
        </w:rPr>
        <w:t></w:t>
      </w:r>
      <w:r>
        <w:rPr>
          <w:rFonts w:ascii="宋体" w:hAnsi="宋体" w:hint="eastAsia"/>
          <w:iCs/>
          <w:color w:val="000000" w:themeColor="text1"/>
          <w:sz w:val="24"/>
        </w:rPr>
        <w:t>否</w:t>
      </w:r>
    </w:p>
    <w:p w14:paraId="408C49F7" w14:textId="77777777" w:rsidR="002A4684" w:rsidRDefault="00FF0ADC">
      <w:pPr>
        <w:spacing w:line="360" w:lineRule="auto"/>
        <w:rPr>
          <w:color w:val="000000" w:themeColor="text1"/>
          <w:sz w:val="24"/>
        </w:rPr>
      </w:pPr>
      <w:r>
        <w:rPr>
          <w:rFonts w:hint="eastAsia"/>
          <w:color w:val="000000" w:themeColor="text1"/>
          <w:sz w:val="24"/>
        </w:rPr>
        <w:t xml:space="preserve">         </w:t>
      </w:r>
      <w:r>
        <w:rPr>
          <w:rFonts w:hint="eastAsia"/>
          <w:color w:val="000000" w:themeColor="text1"/>
          <w:sz w:val="24"/>
        </w:rPr>
        <w:t>中标（成交）采购标的制造商是否为监狱企业：</w:t>
      </w:r>
      <w:r>
        <w:rPr>
          <w:rFonts w:ascii="Wingdings" w:eastAsia="Wingdings" w:hAnsi="Wingdings" w:cs="Wingdings"/>
          <w:iCs/>
          <w:color w:val="000000" w:themeColor="text1"/>
          <w:sz w:val="24"/>
        </w:rPr>
        <w:t></w:t>
      </w:r>
      <w:r>
        <w:rPr>
          <w:rFonts w:ascii="宋体" w:hAnsi="宋体" w:hint="eastAsia"/>
          <w:iCs/>
          <w:color w:val="000000" w:themeColor="text1"/>
          <w:sz w:val="24"/>
        </w:rPr>
        <w:t xml:space="preserve">是       </w:t>
      </w:r>
      <w:r>
        <w:rPr>
          <w:rFonts w:ascii="Wingdings" w:eastAsia="Wingdings" w:hAnsi="Wingdings" w:cs="Wingdings"/>
          <w:iCs/>
          <w:color w:val="000000" w:themeColor="text1"/>
          <w:sz w:val="24"/>
        </w:rPr>
        <w:t></w:t>
      </w:r>
      <w:r>
        <w:rPr>
          <w:rFonts w:ascii="宋体" w:hAnsi="宋体" w:hint="eastAsia"/>
          <w:iCs/>
          <w:color w:val="000000" w:themeColor="text1"/>
          <w:sz w:val="24"/>
        </w:rPr>
        <w:t>否</w:t>
      </w:r>
    </w:p>
    <w:p w14:paraId="604C962A" w14:textId="77777777" w:rsidR="002A4684" w:rsidRDefault="00FF0ADC">
      <w:pPr>
        <w:spacing w:line="360" w:lineRule="auto"/>
        <w:ind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7</w:t>
      </w:r>
      <w:r>
        <w:rPr>
          <w:rFonts w:ascii="宋体" w:hAnsi="宋体" w:hint="eastAsia"/>
          <w:color w:val="000000" w:themeColor="text1"/>
          <w:sz w:val="24"/>
        </w:rPr>
        <w:t>）合同是否分包：</w:t>
      </w:r>
      <w:r>
        <w:rPr>
          <w:rFonts w:ascii="Wingdings" w:eastAsia="Wingdings" w:hAnsi="Wingdings" w:cs="Wingdings"/>
          <w:iCs/>
          <w:color w:val="000000" w:themeColor="text1"/>
          <w:sz w:val="24"/>
        </w:rPr>
        <w:t></w:t>
      </w:r>
      <w:r>
        <w:rPr>
          <w:rFonts w:ascii="宋体" w:hAnsi="宋体" w:hint="eastAsia"/>
          <w:iCs/>
          <w:color w:val="000000" w:themeColor="text1"/>
          <w:sz w:val="24"/>
        </w:rPr>
        <w:t xml:space="preserve">是       </w:t>
      </w:r>
      <w:r>
        <w:rPr>
          <w:rFonts w:ascii="Wingdings" w:eastAsia="Wingdings" w:hAnsi="Wingdings" w:cs="Wingdings"/>
          <w:iCs/>
          <w:color w:val="000000" w:themeColor="text1"/>
          <w:sz w:val="24"/>
        </w:rPr>
        <w:t></w:t>
      </w:r>
      <w:r>
        <w:rPr>
          <w:rFonts w:ascii="宋体" w:hAnsi="宋体" w:hint="eastAsia"/>
          <w:iCs/>
          <w:color w:val="000000" w:themeColor="text1"/>
          <w:sz w:val="24"/>
        </w:rPr>
        <w:t>否</w:t>
      </w:r>
    </w:p>
    <w:p w14:paraId="3A9F7147" w14:textId="77777777" w:rsidR="002A4684" w:rsidRDefault="00FF0ADC">
      <w:pPr>
        <w:numPr>
          <w:ilvl w:val="255"/>
          <w:numId w:val="0"/>
        </w:numPr>
        <w:spacing w:line="360" w:lineRule="auto"/>
        <w:ind w:firstLine="480"/>
        <w:rPr>
          <w:rFonts w:ascii="宋体" w:hAnsi="宋体" w:cs="宋体"/>
          <w:iCs/>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8</w:t>
      </w:r>
      <w:r>
        <w:rPr>
          <w:rFonts w:ascii="宋体" w:hAnsi="宋体" w:cs="宋体" w:hint="eastAsia"/>
          <w:color w:val="000000" w:themeColor="text1"/>
          <w:sz w:val="24"/>
        </w:rPr>
        <w:t>）中标（成交）供应商是否为外商投资企业：</w:t>
      </w:r>
      <w:r>
        <w:rPr>
          <w:rFonts w:ascii="Wingdings" w:eastAsia="Wingdings" w:hAnsi="Wingdings" w:cs="Wingdings"/>
          <w:iCs/>
          <w:color w:val="000000" w:themeColor="text1"/>
          <w:sz w:val="24"/>
        </w:rPr>
        <w:t></w:t>
      </w:r>
      <w:r>
        <w:rPr>
          <w:rFonts w:ascii="宋体" w:hAnsi="宋体" w:cs="宋体" w:hint="eastAsia"/>
          <w:iCs/>
          <w:color w:val="000000" w:themeColor="text1"/>
          <w:sz w:val="24"/>
        </w:rPr>
        <w:t xml:space="preserve">是       </w:t>
      </w:r>
      <w:r>
        <w:rPr>
          <w:rFonts w:ascii="Wingdings" w:eastAsia="Wingdings" w:hAnsi="Wingdings" w:cs="Wingdings"/>
          <w:iCs/>
          <w:color w:val="000000" w:themeColor="text1"/>
          <w:sz w:val="24"/>
        </w:rPr>
        <w:t></w:t>
      </w:r>
      <w:r>
        <w:rPr>
          <w:rFonts w:ascii="宋体" w:hAnsi="宋体" w:cs="宋体" w:hint="eastAsia"/>
          <w:iCs/>
          <w:color w:val="000000" w:themeColor="text1"/>
          <w:sz w:val="24"/>
        </w:rPr>
        <w:t>否</w:t>
      </w:r>
    </w:p>
    <w:p w14:paraId="0DB072C9" w14:textId="77777777" w:rsidR="002A4684" w:rsidRDefault="00FF0ADC">
      <w:pPr>
        <w:numPr>
          <w:ilvl w:val="255"/>
          <w:numId w:val="0"/>
        </w:numPr>
        <w:spacing w:line="360" w:lineRule="auto"/>
        <w:ind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9</w:t>
      </w:r>
      <w:r>
        <w:rPr>
          <w:rFonts w:ascii="宋体" w:hAnsi="宋体" w:cs="宋体" w:hint="eastAsia"/>
          <w:color w:val="000000" w:themeColor="text1"/>
          <w:sz w:val="24"/>
        </w:rPr>
        <w:t>）是否涉及进口产品：</w:t>
      </w:r>
    </w:p>
    <w:p w14:paraId="1600FC89" w14:textId="77777777" w:rsidR="002A4684" w:rsidRDefault="00FF0ADC">
      <w:pPr>
        <w:numPr>
          <w:ilvl w:val="255"/>
          <w:numId w:val="0"/>
        </w:numPr>
        <w:spacing w:line="360" w:lineRule="auto"/>
        <w:ind w:firstLine="960"/>
        <w:rPr>
          <w:rFonts w:ascii="宋体" w:hAnsi="宋体" w:cs="宋体"/>
          <w:color w:val="000000" w:themeColor="text1"/>
          <w:sz w:val="24"/>
          <w:u w:val="single"/>
        </w:rPr>
      </w:pPr>
      <w:r>
        <w:rPr>
          <w:rFonts w:ascii="Wingdings" w:eastAsia="Wingdings" w:hAnsi="Wingdings" w:cs="Wingdings"/>
          <w:color w:val="000000" w:themeColor="text1"/>
          <w:sz w:val="24"/>
        </w:rPr>
        <w:t></w:t>
      </w:r>
      <w:r>
        <w:rPr>
          <w:rFonts w:ascii="宋体" w:hAnsi="宋体" w:cs="宋体" w:hint="eastAsia"/>
          <w:color w:val="000000" w:themeColor="text1"/>
          <w:sz w:val="24"/>
        </w:rPr>
        <w:t>是，</w:t>
      </w:r>
      <w:proofErr w:type="gramStart"/>
      <w:r>
        <w:rPr>
          <w:rFonts w:ascii="宋体" w:hAnsi="宋体" w:cs="宋体" w:hint="eastAsia"/>
          <w:color w:val="000000" w:themeColor="text1"/>
          <w:sz w:val="24"/>
        </w:rPr>
        <w:t>《政府采购品目分类目录》底级品目</w:t>
      </w:r>
      <w:proofErr w:type="gramEnd"/>
      <w:r>
        <w:rPr>
          <w:rFonts w:ascii="宋体" w:hAnsi="宋体" w:cs="宋体" w:hint="eastAsia"/>
          <w:color w:val="000000" w:themeColor="text1"/>
          <w:sz w:val="24"/>
        </w:rPr>
        <w:t>名称：金额：</w:t>
      </w:r>
    </w:p>
    <w:p w14:paraId="4E6993B2" w14:textId="77777777" w:rsidR="002A4684" w:rsidRDefault="00FF0ADC">
      <w:pPr>
        <w:numPr>
          <w:ilvl w:val="255"/>
          <w:numId w:val="0"/>
        </w:numPr>
        <w:spacing w:line="360" w:lineRule="auto"/>
        <w:ind w:firstLine="960"/>
        <w:rPr>
          <w:rFonts w:ascii="宋体" w:hAnsi="宋体"/>
          <w:color w:val="000000" w:themeColor="text1"/>
          <w:sz w:val="24"/>
        </w:rPr>
      </w:pPr>
      <w:r>
        <w:rPr>
          <w:rFonts w:ascii="宋体" w:hAnsi="宋体" w:cs="宋体" w:hint="eastAsia"/>
          <w:color w:val="000000" w:themeColor="text1"/>
          <w:sz w:val="24"/>
        </w:rPr>
        <w:t xml:space="preserve">        国别：品牌： 规格型号：</w:t>
      </w:r>
    </w:p>
    <w:p w14:paraId="3CEC5FFE" w14:textId="77777777" w:rsidR="002A4684" w:rsidRDefault="00FF0ADC">
      <w:pPr>
        <w:spacing w:line="360" w:lineRule="auto"/>
        <w:ind w:firstLine="960"/>
        <w:rPr>
          <w:rFonts w:ascii="宋体" w:hAnsi="宋体"/>
          <w:color w:val="000000" w:themeColor="text1"/>
          <w:sz w:val="24"/>
        </w:rPr>
      </w:pPr>
      <w:r>
        <w:rPr>
          <w:rFonts w:ascii="Wingdings" w:eastAsia="Wingdings" w:hAnsi="Wingdings" w:cs="Wingdings"/>
          <w:color w:val="000000" w:themeColor="text1"/>
          <w:sz w:val="24"/>
        </w:rPr>
        <w:t></w:t>
      </w:r>
      <w:r>
        <w:rPr>
          <w:rFonts w:ascii="宋体" w:hAnsi="宋体" w:hint="eastAsia"/>
          <w:color w:val="000000" w:themeColor="text1"/>
          <w:sz w:val="24"/>
        </w:rPr>
        <w:t>否</w:t>
      </w:r>
    </w:p>
    <w:p w14:paraId="4A1CC7CC" w14:textId="77777777" w:rsidR="002A4684" w:rsidRDefault="00FF0ADC">
      <w:pPr>
        <w:numPr>
          <w:ilvl w:val="255"/>
          <w:numId w:val="0"/>
        </w:numPr>
        <w:tabs>
          <w:tab w:val="left" w:pos="740"/>
        </w:tabs>
        <w:spacing w:line="360" w:lineRule="auto"/>
        <w:rPr>
          <w:rFonts w:ascii="宋体" w:hAnsi="宋体"/>
          <w:color w:val="000000" w:themeColor="text1"/>
          <w:sz w:val="24"/>
        </w:rPr>
      </w:pPr>
      <w:r>
        <w:rPr>
          <w:rFonts w:ascii="宋体" w:hAnsi="宋体" w:hint="eastAsia"/>
          <w:color w:val="000000" w:themeColor="text1"/>
          <w:sz w:val="24"/>
        </w:rPr>
        <w:t xml:space="preserve">    （1</w:t>
      </w:r>
      <w:r>
        <w:rPr>
          <w:rFonts w:ascii="宋体" w:hAnsi="宋体"/>
          <w:color w:val="000000" w:themeColor="text1"/>
          <w:sz w:val="24"/>
        </w:rPr>
        <w:t>0</w:t>
      </w:r>
      <w:r>
        <w:rPr>
          <w:rFonts w:ascii="宋体" w:hAnsi="宋体" w:hint="eastAsia"/>
          <w:color w:val="000000" w:themeColor="text1"/>
          <w:sz w:val="24"/>
        </w:rPr>
        <w:t>）是否涉及节能产品：</w:t>
      </w:r>
    </w:p>
    <w:p w14:paraId="600F2D93" w14:textId="77777777" w:rsidR="002A4684" w:rsidRDefault="00FF0ADC">
      <w:pPr>
        <w:numPr>
          <w:ilvl w:val="255"/>
          <w:numId w:val="0"/>
        </w:numPr>
        <w:tabs>
          <w:tab w:val="left" w:pos="740"/>
        </w:tabs>
        <w:spacing w:line="360" w:lineRule="auto"/>
        <w:ind w:firstLine="960"/>
        <w:rPr>
          <w:rFonts w:ascii="宋体" w:hAnsi="宋体"/>
          <w:iCs/>
          <w:color w:val="000000" w:themeColor="text1"/>
          <w:sz w:val="24"/>
        </w:rPr>
      </w:pPr>
      <w:r>
        <w:rPr>
          <w:rFonts w:ascii="Wingdings" w:eastAsia="Wingdings" w:hAnsi="Wingdings" w:cs="Wingdings"/>
          <w:color w:val="000000" w:themeColor="text1"/>
          <w:sz w:val="24"/>
        </w:rPr>
        <w:t></w:t>
      </w:r>
      <w:r>
        <w:rPr>
          <w:rFonts w:ascii="宋体" w:hAnsi="宋体" w:hint="eastAsia"/>
          <w:color w:val="000000" w:themeColor="text1"/>
          <w:sz w:val="24"/>
        </w:rPr>
        <w:t>是，《节能产品政府采购品目清单》</w:t>
      </w:r>
      <w:proofErr w:type="gramStart"/>
      <w:r>
        <w:rPr>
          <w:rFonts w:ascii="宋体" w:hAnsi="宋体" w:hint="eastAsia"/>
          <w:color w:val="000000" w:themeColor="text1"/>
          <w:sz w:val="24"/>
        </w:rPr>
        <w:t>的底级品目</w:t>
      </w:r>
      <w:proofErr w:type="gramEnd"/>
      <w:r>
        <w:rPr>
          <w:rFonts w:ascii="宋体" w:hAnsi="宋体" w:hint="eastAsia"/>
          <w:color w:val="000000" w:themeColor="text1"/>
          <w:sz w:val="24"/>
        </w:rPr>
        <w:t>名称：</w:t>
      </w:r>
    </w:p>
    <w:p w14:paraId="77CAB911" w14:textId="77777777" w:rsidR="002A4684" w:rsidRDefault="00FF0ADC">
      <w:pPr>
        <w:numPr>
          <w:ilvl w:val="255"/>
          <w:numId w:val="0"/>
        </w:numPr>
        <w:tabs>
          <w:tab w:val="left" w:pos="740"/>
        </w:tabs>
        <w:spacing w:line="360" w:lineRule="auto"/>
        <w:ind w:firstLine="960"/>
        <w:rPr>
          <w:rFonts w:ascii="宋体" w:hAnsi="宋体"/>
          <w:color w:val="000000" w:themeColor="text1"/>
          <w:sz w:val="24"/>
        </w:rPr>
      </w:pPr>
      <w:r>
        <w:rPr>
          <w:rFonts w:ascii="Wingdings" w:eastAsia="Wingdings" w:hAnsi="Wingdings" w:cs="Wingdings"/>
          <w:color w:val="000000" w:themeColor="text1"/>
          <w:sz w:val="24"/>
        </w:rPr>
        <w:t></w:t>
      </w:r>
      <w:r>
        <w:rPr>
          <w:rFonts w:ascii="宋体" w:hAnsi="宋体" w:hint="eastAsia"/>
          <w:color w:val="000000" w:themeColor="text1"/>
          <w:sz w:val="24"/>
        </w:rPr>
        <w:t>强制采购</w:t>
      </w:r>
      <w:r>
        <w:rPr>
          <w:rFonts w:ascii="Wingdings" w:eastAsia="Wingdings" w:hAnsi="Wingdings" w:cs="Wingdings"/>
          <w:color w:val="000000" w:themeColor="text1"/>
          <w:sz w:val="24"/>
        </w:rPr>
        <w:t></w:t>
      </w:r>
      <w:r>
        <w:rPr>
          <w:rFonts w:ascii="宋体" w:hAnsi="宋体" w:hint="eastAsia"/>
          <w:color w:val="000000" w:themeColor="text1"/>
          <w:sz w:val="24"/>
        </w:rPr>
        <w:t>优先采购</w:t>
      </w:r>
    </w:p>
    <w:p w14:paraId="542FEBA8" w14:textId="77777777" w:rsidR="002A4684" w:rsidRDefault="00FF0ADC">
      <w:pPr>
        <w:numPr>
          <w:ilvl w:val="255"/>
          <w:numId w:val="0"/>
        </w:numPr>
        <w:tabs>
          <w:tab w:val="left" w:pos="740"/>
        </w:tabs>
        <w:spacing w:line="360" w:lineRule="auto"/>
        <w:ind w:firstLine="960"/>
        <w:rPr>
          <w:rFonts w:ascii="宋体" w:hAnsi="宋体"/>
          <w:color w:val="000000" w:themeColor="text1"/>
          <w:sz w:val="24"/>
        </w:rPr>
      </w:pPr>
      <w:r>
        <w:rPr>
          <w:rFonts w:ascii="Wingdings" w:eastAsia="Wingdings" w:hAnsi="Wingdings" w:cs="Wingdings"/>
          <w:iCs/>
          <w:color w:val="000000" w:themeColor="text1"/>
          <w:sz w:val="24"/>
        </w:rPr>
        <w:t></w:t>
      </w:r>
      <w:r>
        <w:rPr>
          <w:rFonts w:ascii="宋体" w:hAnsi="宋体" w:hint="eastAsia"/>
          <w:color w:val="000000" w:themeColor="text1"/>
          <w:sz w:val="24"/>
        </w:rPr>
        <w:t>否</w:t>
      </w:r>
    </w:p>
    <w:p w14:paraId="4C6C4080" w14:textId="77777777" w:rsidR="002A4684" w:rsidRDefault="00FF0ADC">
      <w:pPr>
        <w:numPr>
          <w:ilvl w:val="255"/>
          <w:numId w:val="0"/>
        </w:numPr>
        <w:tabs>
          <w:tab w:val="left" w:pos="740"/>
        </w:tabs>
        <w:spacing w:line="360" w:lineRule="auto"/>
        <w:ind w:firstLine="960"/>
        <w:rPr>
          <w:rFonts w:ascii="宋体" w:hAnsi="宋体"/>
          <w:color w:val="000000" w:themeColor="text1"/>
          <w:sz w:val="24"/>
        </w:rPr>
      </w:pPr>
      <w:r>
        <w:rPr>
          <w:rFonts w:ascii="宋体" w:hAnsi="宋体" w:hint="eastAsia"/>
          <w:color w:val="000000" w:themeColor="text1"/>
          <w:sz w:val="24"/>
        </w:rPr>
        <w:t>是否涉及环境标志产品：</w:t>
      </w:r>
    </w:p>
    <w:p w14:paraId="132EA56F" w14:textId="77777777" w:rsidR="002A4684" w:rsidRDefault="00FF0ADC">
      <w:pPr>
        <w:numPr>
          <w:ilvl w:val="255"/>
          <w:numId w:val="0"/>
        </w:numPr>
        <w:tabs>
          <w:tab w:val="left" w:pos="740"/>
        </w:tabs>
        <w:spacing w:line="360" w:lineRule="auto"/>
        <w:ind w:firstLine="960"/>
        <w:rPr>
          <w:rFonts w:ascii="宋体" w:hAnsi="宋体"/>
          <w:color w:val="000000" w:themeColor="text1"/>
          <w:sz w:val="24"/>
        </w:rPr>
      </w:pPr>
      <w:r>
        <w:rPr>
          <w:rFonts w:ascii="Wingdings" w:eastAsia="Wingdings" w:hAnsi="Wingdings" w:cs="Wingdings"/>
          <w:color w:val="000000" w:themeColor="text1"/>
          <w:sz w:val="24"/>
        </w:rPr>
        <w:t></w:t>
      </w:r>
      <w:r>
        <w:rPr>
          <w:rFonts w:ascii="宋体" w:hAnsi="宋体" w:hint="eastAsia"/>
          <w:color w:val="000000" w:themeColor="text1"/>
          <w:sz w:val="24"/>
        </w:rPr>
        <w:t>是，《环境标志产品政府采购品目清单》</w:t>
      </w:r>
      <w:proofErr w:type="gramStart"/>
      <w:r>
        <w:rPr>
          <w:rFonts w:ascii="宋体" w:hAnsi="宋体" w:hint="eastAsia"/>
          <w:color w:val="000000" w:themeColor="text1"/>
          <w:sz w:val="24"/>
        </w:rPr>
        <w:t>的底级品目</w:t>
      </w:r>
      <w:proofErr w:type="gramEnd"/>
      <w:r>
        <w:rPr>
          <w:rFonts w:ascii="宋体" w:hAnsi="宋体" w:hint="eastAsia"/>
          <w:color w:val="000000" w:themeColor="text1"/>
          <w:sz w:val="24"/>
        </w:rPr>
        <w:t>名称：</w:t>
      </w:r>
    </w:p>
    <w:p w14:paraId="2F04BDF5" w14:textId="77777777" w:rsidR="002A4684" w:rsidRDefault="00FF0ADC">
      <w:pPr>
        <w:numPr>
          <w:ilvl w:val="255"/>
          <w:numId w:val="0"/>
        </w:numPr>
        <w:tabs>
          <w:tab w:val="left" w:pos="740"/>
        </w:tabs>
        <w:spacing w:line="360" w:lineRule="auto"/>
        <w:ind w:firstLine="840"/>
        <w:rPr>
          <w:rFonts w:ascii="宋体" w:hAnsi="宋体"/>
          <w:color w:val="000000" w:themeColor="text1"/>
          <w:sz w:val="24"/>
        </w:rPr>
      </w:pPr>
      <w:r>
        <w:rPr>
          <w:rFonts w:ascii="Wingdings" w:eastAsia="Wingdings" w:hAnsi="Wingdings" w:cs="Wingdings"/>
          <w:color w:val="000000" w:themeColor="text1"/>
          <w:sz w:val="24"/>
        </w:rPr>
        <w:t></w:t>
      </w:r>
      <w:r>
        <w:rPr>
          <w:rFonts w:ascii="宋体" w:hAnsi="宋体" w:hint="eastAsia"/>
          <w:color w:val="000000" w:themeColor="text1"/>
          <w:sz w:val="24"/>
        </w:rPr>
        <w:t>强制采购</w:t>
      </w:r>
      <w:r>
        <w:rPr>
          <w:rFonts w:ascii="Wingdings" w:eastAsia="Wingdings" w:hAnsi="Wingdings" w:cs="Wingdings"/>
          <w:color w:val="000000" w:themeColor="text1"/>
          <w:sz w:val="24"/>
        </w:rPr>
        <w:t></w:t>
      </w:r>
      <w:r>
        <w:rPr>
          <w:rFonts w:ascii="宋体" w:hAnsi="宋体" w:hint="eastAsia"/>
          <w:color w:val="000000" w:themeColor="text1"/>
          <w:sz w:val="24"/>
        </w:rPr>
        <w:t>优先采购</w:t>
      </w:r>
    </w:p>
    <w:p w14:paraId="70423B2B" w14:textId="77777777" w:rsidR="002A4684" w:rsidRDefault="00FF0ADC">
      <w:pPr>
        <w:numPr>
          <w:ilvl w:val="255"/>
          <w:numId w:val="0"/>
        </w:numPr>
        <w:tabs>
          <w:tab w:val="left" w:pos="740"/>
        </w:tabs>
        <w:spacing w:line="360" w:lineRule="auto"/>
        <w:ind w:firstLine="960"/>
        <w:rPr>
          <w:rFonts w:ascii="宋体" w:hAnsi="宋体"/>
          <w:color w:val="000000" w:themeColor="text1"/>
          <w:sz w:val="24"/>
        </w:rPr>
      </w:pPr>
      <w:r>
        <w:rPr>
          <w:rFonts w:ascii="Wingdings" w:eastAsia="Wingdings" w:hAnsi="Wingdings" w:cs="Wingdings"/>
          <w:color w:val="000000" w:themeColor="text1"/>
          <w:sz w:val="24"/>
        </w:rPr>
        <w:t></w:t>
      </w:r>
      <w:r>
        <w:rPr>
          <w:rFonts w:ascii="宋体" w:hAnsi="宋体" w:hint="eastAsia"/>
          <w:color w:val="000000" w:themeColor="text1"/>
          <w:sz w:val="24"/>
        </w:rPr>
        <w:t>否</w:t>
      </w:r>
    </w:p>
    <w:p w14:paraId="074A4426" w14:textId="77777777" w:rsidR="002A4684" w:rsidRDefault="00FF0ADC">
      <w:pPr>
        <w:widowControl/>
        <w:numPr>
          <w:ilvl w:val="255"/>
          <w:numId w:val="0"/>
        </w:numPr>
        <w:spacing w:line="360" w:lineRule="auto"/>
        <w:ind w:firstLine="840"/>
        <w:jc w:val="left"/>
        <w:rPr>
          <w:rFonts w:ascii="宋体" w:hAnsi="宋体"/>
          <w:color w:val="000000" w:themeColor="text1"/>
          <w:sz w:val="24"/>
        </w:rPr>
      </w:pPr>
      <w:r>
        <w:rPr>
          <w:rFonts w:ascii="宋体" w:hAnsi="宋体" w:hint="eastAsia"/>
          <w:color w:val="000000" w:themeColor="text1"/>
          <w:sz w:val="24"/>
        </w:rPr>
        <w:t>是否涉及绿色产品：</w:t>
      </w:r>
    </w:p>
    <w:p w14:paraId="0DFB6E4E" w14:textId="77777777" w:rsidR="002A4684" w:rsidRDefault="00FF0ADC">
      <w:pPr>
        <w:widowControl/>
        <w:spacing w:line="360" w:lineRule="auto"/>
        <w:ind w:firstLine="900"/>
        <w:jc w:val="left"/>
        <w:rPr>
          <w:rFonts w:ascii="宋体" w:hAnsi="宋体"/>
          <w:color w:val="000000" w:themeColor="text1"/>
          <w:sz w:val="24"/>
        </w:rPr>
      </w:pPr>
      <w:r>
        <w:rPr>
          <w:rFonts w:ascii="Wingdings" w:eastAsia="Wingdings" w:hAnsi="Wingdings" w:cs="Wingdings"/>
          <w:color w:val="000000" w:themeColor="text1"/>
          <w:sz w:val="24"/>
        </w:rPr>
        <w:t></w:t>
      </w:r>
      <w:r>
        <w:rPr>
          <w:rFonts w:ascii="宋体" w:hAnsi="宋体" w:hint="eastAsia"/>
          <w:color w:val="000000" w:themeColor="text1"/>
          <w:sz w:val="24"/>
        </w:rPr>
        <w:t>是，绿色产品政府采购相关政策确定</w:t>
      </w:r>
      <w:proofErr w:type="gramStart"/>
      <w:r>
        <w:rPr>
          <w:rFonts w:ascii="宋体" w:hAnsi="宋体" w:hint="eastAsia"/>
          <w:color w:val="000000" w:themeColor="text1"/>
          <w:sz w:val="24"/>
        </w:rPr>
        <w:t>的底级品目</w:t>
      </w:r>
      <w:proofErr w:type="gramEnd"/>
      <w:r>
        <w:rPr>
          <w:rFonts w:ascii="宋体" w:hAnsi="宋体" w:hint="eastAsia"/>
          <w:color w:val="000000" w:themeColor="text1"/>
          <w:sz w:val="24"/>
        </w:rPr>
        <w:t>名称：</w:t>
      </w:r>
    </w:p>
    <w:p w14:paraId="1ABCC35B" w14:textId="77777777" w:rsidR="002A4684" w:rsidRDefault="00FF0ADC">
      <w:pPr>
        <w:numPr>
          <w:ilvl w:val="255"/>
          <w:numId w:val="0"/>
        </w:numPr>
        <w:tabs>
          <w:tab w:val="left" w:pos="740"/>
        </w:tabs>
        <w:spacing w:line="360" w:lineRule="auto"/>
        <w:ind w:firstLine="840"/>
        <w:rPr>
          <w:rFonts w:ascii="宋体" w:hAnsi="宋体"/>
          <w:color w:val="000000" w:themeColor="text1"/>
          <w:sz w:val="24"/>
        </w:rPr>
      </w:pPr>
      <w:r>
        <w:rPr>
          <w:rFonts w:ascii="Wingdings" w:eastAsia="Wingdings" w:hAnsi="Wingdings" w:cs="Wingdings"/>
          <w:color w:val="000000" w:themeColor="text1"/>
          <w:sz w:val="24"/>
        </w:rPr>
        <w:t></w:t>
      </w:r>
      <w:r>
        <w:rPr>
          <w:rFonts w:ascii="宋体" w:hAnsi="宋体" w:hint="eastAsia"/>
          <w:color w:val="000000" w:themeColor="text1"/>
          <w:sz w:val="24"/>
        </w:rPr>
        <w:t>强制采购</w:t>
      </w:r>
      <w:r>
        <w:rPr>
          <w:rFonts w:ascii="Wingdings" w:eastAsia="Wingdings" w:hAnsi="Wingdings" w:cs="Wingdings"/>
          <w:color w:val="000000" w:themeColor="text1"/>
          <w:sz w:val="24"/>
        </w:rPr>
        <w:t></w:t>
      </w:r>
      <w:r>
        <w:rPr>
          <w:rFonts w:ascii="宋体" w:hAnsi="宋体" w:hint="eastAsia"/>
          <w:color w:val="000000" w:themeColor="text1"/>
          <w:sz w:val="24"/>
        </w:rPr>
        <w:t>优先采购</w:t>
      </w:r>
    </w:p>
    <w:p w14:paraId="5A1DF0FC" w14:textId="77777777" w:rsidR="002A4684" w:rsidRDefault="00FF0ADC">
      <w:pPr>
        <w:widowControl/>
        <w:spacing w:line="360" w:lineRule="auto"/>
        <w:ind w:firstLine="900"/>
        <w:jc w:val="left"/>
        <w:rPr>
          <w:rFonts w:ascii="宋体" w:eastAsia="华文楷体" w:hAnsi="宋体" w:cs="华文楷体"/>
          <w:color w:val="000000" w:themeColor="text1"/>
          <w:sz w:val="24"/>
        </w:rPr>
      </w:pPr>
      <w:r>
        <w:rPr>
          <w:rFonts w:ascii="Wingdings" w:eastAsia="Wingdings" w:hAnsi="Wingdings" w:cs="Wingdings"/>
          <w:color w:val="000000" w:themeColor="text1"/>
          <w:sz w:val="24"/>
        </w:rPr>
        <w:t></w:t>
      </w:r>
      <w:r>
        <w:rPr>
          <w:rFonts w:ascii="宋体" w:hAnsi="宋体" w:hint="eastAsia"/>
          <w:color w:val="000000" w:themeColor="text1"/>
          <w:sz w:val="24"/>
        </w:rPr>
        <w:t>否</w:t>
      </w:r>
    </w:p>
    <w:p w14:paraId="07566E85" w14:textId="77777777" w:rsidR="002A4684" w:rsidRDefault="00FF0ADC">
      <w:pPr>
        <w:numPr>
          <w:ilvl w:val="255"/>
          <w:numId w:val="0"/>
        </w:numPr>
        <w:spacing w:line="360" w:lineRule="auto"/>
        <w:rPr>
          <w:rFonts w:ascii="宋体" w:hAnsi="宋体"/>
          <w:color w:val="000000" w:themeColor="text1"/>
          <w:sz w:val="24"/>
        </w:rPr>
      </w:pPr>
      <w:r>
        <w:rPr>
          <w:rFonts w:ascii="宋体" w:hAnsi="宋体" w:hint="eastAsia"/>
          <w:color w:val="000000" w:themeColor="text1"/>
          <w:sz w:val="24"/>
        </w:rPr>
        <w:t xml:space="preserve">    （1</w:t>
      </w:r>
      <w:r>
        <w:rPr>
          <w:rFonts w:ascii="宋体" w:hAnsi="宋体"/>
          <w:color w:val="000000" w:themeColor="text1"/>
          <w:sz w:val="24"/>
        </w:rPr>
        <w:t>1</w:t>
      </w:r>
      <w:r>
        <w:rPr>
          <w:rFonts w:ascii="宋体" w:hAnsi="宋体" w:hint="eastAsia"/>
          <w:color w:val="000000" w:themeColor="text1"/>
          <w:sz w:val="24"/>
        </w:rPr>
        <w:t>）涉及商品包装和快递包装的，是否参考《商品包装政府采购需求标准</w:t>
      </w:r>
      <w:r>
        <w:rPr>
          <w:rFonts w:ascii="宋体" w:hAnsi="宋体" w:hint="eastAsia"/>
          <w:color w:val="000000" w:themeColor="text1"/>
          <w:sz w:val="24"/>
        </w:rPr>
        <w:lastRenderedPageBreak/>
        <w:t>（试行）》、《快递包装政府采购需求标准（试行）》明确产品及相关快递服务的具体包装要求：</w:t>
      </w:r>
    </w:p>
    <w:p w14:paraId="4D368F2A" w14:textId="77777777" w:rsidR="002A4684" w:rsidRDefault="00FF0ADC">
      <w:pPr>
        <w:numPr>
          <w:ilvl w:val="255"/>
          <w:numId w:val="0"/>
        </w:numPr>
        <w:spacing w:line="360" w:lineRule="auto"/>
        <w:ind w:firstLine="960"/>
        <w:rPr>
          <w:rFonts w:ascii="宋体" w:hAnsi="宋体"/>
          <w:color w:val="000000" w:themeColor="text1"/>
          <w:sz w:val="24"/>
        </w:rPr>
      </w:pPr>
      <w:r>
        <w:rPr>
          <w:rFonts w:ascii="Wingdings" w:eastAsia="Wingdings" w:hAnsi="Wingdings" w:cs="Wingdings"/>
          <w:color w:val="000000" w:themeColor="text1"/>
          <w:sz w:val="24"/>
        </w:rPr>
        <w:t></w:t>
      </w:r>
      <w:r>
        <w:rPr>
          <w:rFonts w:ascii="宋体" w:hAnsi="宋体" w:hint="eastAsia"/>
          <w:color w:val="000000" w:themeColor="text1"/>
          <w:sz w:val="24"/>
        </w:rPr>
        <w:t xml:space="preserve">是       </w:t>
      </w:r>
      <w:r>
        <w:rPr>
          <w:rFonts w:ascii="Wingdings" w:eastAsia="Wingdings" w:hAnsi="Wingdings" w:cs="Wingdings"/>
          <w:color w:val="000000" w:themeColor="text1"/>
          <w:sz w:val="24"/>
        </w:rPr>
        <w:t></w:t>
      </w:r>
      <w:r>
        <w:rPr>
          <w:rFonts w:ascii="宋体" w:hAnsi="宋体" w:hint="eastAsia"/>
          <w:color w:val="000000" w:themeColor="text1"/>
          <w:sz w:val="24"/>
        </w:rPr>
        <w:t>否</w:t>
      </w:r>
      <w:r>
        <w:rPr>
          <w:rFonts w:ascii="Wingdings" w:eastAsia="Wingdings" w:hAnsi="Wingdings" w:cs="Wingdings"/>
          <w:color w:val="000000" w:themeColor="text1"/>
          <w:sz w:val="24"/>
        </w:rPr>
        <w:t></w:t>
      </w:r>
      <w:r>
        <w:rPr>
          <w:rFonts w:ascii="宋体" w:hAnsi="宋体" w:hint="eastAsia"/>
          <w:color w:val="000000" w:themeColor="text1"/>
          <w:sz w:val="24"/>
        </w:rPr>
        <w:t>不涉及</w:t>
      </w:r>
    </w:p>
    <w:p w14:paraId="1D8F05A5" w14:textId="77777777" w:rsidR="002A4684" w:rsidRDefault="00FF0ADC">
      <w:pPr>
        <w:numPr>
          <w:ilvl w:val="0"/>
          <w:numId w:val="1"/>
        </w:numPr>
        <w:spacing w:line="360" w:lineRule="auto"/>
        <w:ind w:firstLine="482"/>
        <w:rPr>
          <w:rFonts w:ascii="宋体" w:hAnsi="宋体"/>
          <w:b/>
          <w:color w:val="000000" w:themeColor="text1"/>
          <w:sz w:val="24"/>
        </w:rPr>
      </w:pPr>
      <w:r>
        <w:rPr>
          <w:rFonts w:ascii="宋体" w:hAnsi="宋体" w:hint="eastAsia"/>
          <w:b/>
          <w:color w:val="000000" w:themeColor="text1"/>
          <w:sz w:val="24"/>
        </w:rPr>
        <w:t>合同金额</w:t>
      </w:r>
    </w:p>
    <w:p w14:paraId="25FB4BB0" w14:textId="77777777" w:rsidR="002A4684" w:rsidRDefault="00FF0ADC">
      <w:pPr>
        <w:spacing w:line="360" w:lineRule="auto"/>
        <w:ind w:firstLine="480"/>
        <w:rPr>
          <w:rFonts w:ascii="宋体" w:hAnsi="宋体"/>
          <w:color w:val="000000" w:themeColor="text1"/>
          <w:sz w:val="24"/>
        </w:rPr>
      </w:pPr>
      <w:r>
        <w:rPr>
          <w:rFonts w:ascii="宋体" w:hAnsi="宋体" w:hint="eastAsia"/>
          <w:color w:val="000000" w:themeColor="text1"/>
          <w:sz w:val="24"/>
        </w:rPr>
        <w:t>（1）合同金额小写：</w:t>
      </w:r>
    </w:p>
    <w:p w14:paraId="1227B0D1" w14:textId="77777777" w:rsidR="002A4684" w:rsidRDefault="00FF0ADC">
      <w:pPr>
        <w:spacing w:line="360" w:lineRule="auto"/>
        <w:ind w:firstLine="600"/>
        <w:rPr>
          <w:rFonts w:ascii="宋体" w:hAnsi="宋体"/>
          <w:color w:val="000000" w:themeColor="text1"/>
          <w:sz w:val="24"/>
          <w:u w:val="single"/>
        </w:rPr>
      </w:pPr>
      <w:r>
        <w:rPr>
          <w:rFonts w:ascii="宋体" w:hAnsi="宋体" w:hint="eastAsia"/>
          <w:color w:val="000000" w:themeColor="text1"/>
          <w:sz w:val="24"/>
        </w:rPr>
        <w:t>大写：</w:t>
      </w:r>
    </w:p>
    <w:p w14:paraId="2956E68F" w14:textId="77777777" w:rsidR="002A4684" w:rsidRDefault="00FF0ADC">
      <w:pPr>
        <w:spacing w:line="360" w:lineRule="auto"/>
        <w:ind w:firstLine="480"/>
        <w:rPr>
          <w:rFonts w:ascii="宋体" w:hAnsi="宋体"/>
          <w:color w:val="000000" w:themeColor="text1"/>
          <w:sz w:val="24"/>
        </w:rPr>
      </w:pPr>
      <w:r>
        <w:rPr>
          <w:rFonts w:ascii="宋体" w:hAnsi="宋体" w:hint="eastAsia"/>
          <w:color w:val="000000" w:themeColor="text1"/>
          <w:sz w:val="24"/>
        </w:rPr>
        <w:t>分包金额（如有）小写：</w:t>
      </w:r>
    </w:p>
    <w:p w14:paraId="6F7D5CAC" w14:textId="77777777" w:rsidR="002A4684" w:rsidRDefault="00FF0ADC">
      <w:pPr>
        <w:spacing w:line="360" w:lineRule="auto"/>
        <w:ind w:firstLine="480"/>
        <w:rPr>
          <w:rFonts w:ascii="宋体" w:hAnsi="宋体"/>
          <w:color w:val="000000" w:themeColor="text1"/>
          <w:sz w:val="24"/>
          <w:u w:val="single"/>
        </w:rPr>
      </w:pPr>
      <w:r>
        <w:rPr>
          <w:rFonts w:ascii="宋体" w:hAnsi="宋体" w:hint="eastAsia"/>
          <w:color w:val="000000" w:themeColor="text1"/>
          <w:sz w:val="24"/>
        </w:rPr>
        <w:t>大写：</w:t>
      </w:r>
    </w:p>
    <w:p w14:paraId="7F5742DB"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 xml:space="preserve"> （2）付款方式（按项目</w:t>
      </w:r>
      <w:proofErr w:type="gramStart"/>
      <w:r>
        <w:rPr>
          <w:rFonts w:ascii="宋体" w:hAnsi="宋体" w:hint="eastAsia"/>
          <w:color w:val="000000" w:themeColor="text1"/>
          <w:sz w:val="24"/>
        </w:rPr>
        <w:t>实际勾选填写</w:t>
      </w:r>
      <w:proofErr w:type="gramEnd"/>
      <w:r>
        <w:rPr>
          <w:rFonts w:ascii="宋体" w:hAnsi="宋体" w:hint="eastAsia"/>
          <w:color w:val="000000" w:themeColor="text1"/>
          <w:sz w:val="24"/>
        </w:rPr>
        <w:t>，具体详见专用条款第二节</w:t>
      </w:r>
    </w:p>
    <w:p w14:paraId="5C31C02A" w14:textId="77777777" w:rsidR="002A4684" w:rsidRDefault="00FF0ADC">
      <w:pPr>
        <w:spacing w:line="360" w:lineRule="auto"/>
        <w:rPr>
          <w:rFonts w:ascii="宋体" w:hAnsi="宋体"/>
          <w:color w:val="000000" w:themeColor="text1"/>
          <w:sz w:val="24"/>
        </w:rPr>
      </w:pPr>
      <w:r>
        <w:rPr>
          <w:rFonts w:ascii="宋体" w:hAnsi="宋体" w:hint="eastAsia"/>
          <w:color w:val="000000" w:themeColor="text1"/>
          <w:sz w:val="24"/>
        </w:rPr>
        <w:t>第12.2款）：</w:t>
      </w:r>
    </w:p>
    <w:p w14:paraId="001B3048" w14:textId="77777777" w:rsidR="002A4684" w:rsidRDefault="00FF0ADC">
      <w:pPr>
        <w:snapToGrid w:val="0"/>
        <w:spacing w:line="400" w:lineRule="exact"/>
        <w:ind w:firstLineChars="300" w:firstLine="630"/>
        <w:rPr>
          <w:rFonts w:ascii="宋体" w:eastAsia="宋体" w:hAnsi="宋体" w:cs="宋体"/>
          <w:color w:val="000000" w:themeColor="text1"/>
          <w:szCs w:val="21"/>
          <w:u w:val="single"/>
        </w:rPr>
      </w:pPr>
      <w:r>
        <w:rPr>
          <w:rFonts w:ascii="宋体" w:hAnsi="宋体"/>
          <w:color w:val="000000" w:themeColor="text1"/>
          <w:szCs w:val="21"/>
        </w:rPr>
        <w:sym w:font="Wingdings 2" w:char="F052"/>
      </w:r>
      <w:r>
        <w:rPr>
          <w:rFonts w:ascii="宋体" w:hAnsi="宋体" w:hint="eastAsia"/>
          <w:color w:val="000000" w:themeColor="text1"/>
          <w:szCs w:val="21"/>
        </w:rPr>
        <w:t>分期付款：</w:t>
      </w:r>
      <w:r>
        <w:rPr>
          <w:rFonts w:ascii="宋体" w:hAnsi="宋体" w:hint="eastAsia"/>
          <w:color w:val="000000" w:themeColor="text1"/>
          <w:szCs w:val="21"/>
          <w:u w:val="single"/>
        </w:rPr>
        <w:t xml:space="preserve"> </w:t>
      </w:r>
      <w:r>
        <w:rPr>
          <w:rFonts w:ascii="宋体" w:eastAsia="宋体" w:hAnsi="宋体" w:cs="宋体" w:hint="eastAsia"/>
          <w:color w:val="000000" w:themeColor="text1"/>
          <w:szCs w:val="21"/>
          <w:u w:val="single"/>
        </w:rPr>
        <w:t>（1）预付款支付时间：合同签订后，财政部门拨付资金到位后，预付款支付比例：合同金额的30%。</w:t>
      </w:r>
    </w:p>
    <w:p w14:paraId="2E17F4FA" w14:textId="77777777" w:rsidR="002A4684" w:rsidRDefault="00FF0ADC">
      <w:pPr>
        <w:snapToGrid w:val="0"/>
        <w:spacing w:line="400" w:lineRule="exact"/>
        <w:ind w:firstLineChars="300" w:firstLine="630"/>
        <w:rPr>
          <w:rFonts w:ascii="宋体" w:eastAsia="宋体" w:hAnsi="宋体" w:cs="宋体"/>
          <w:color w:val="000000" w:themeColor="text1"/>
          <w:szCs w:val="21"/>
          <w:u w:val="single"/>
        </w:rPr>
      </w:pPr>
      <w:r>
        <w:rPr>
          <w:rFonts w:ascii="宋体" w:eastAsia="宋体" w:hAnsi="宋体" w:cs="宋体" w:hint="eastAsia"/>
          <w:color w:val="000000" w:themeColor="text1"/>
          <w:szCs w:val="21"/>
          <w:u w:val="single"/>
        </w:rPr>
        <w:t>（2）乙方完成全部设备安装、调试、集成，并经采购人初验合格且项目资金拨付到位后，支付合同总价的50%；</w:t>
      </w:r>
    </w:p>
    <w:p w14:paraId="681DE4D9" w14:textId="77777777" w:rsidR="002A4684" w:rsidRDefault="00FF0ADC">
      <w:pPr>
        <w:snapToGrid w:val="0"/>
        <w:spacing w:line="400" w:lineRule="exact"/>
        <w:ind w:firstLineChars="300" w:firstLine="630"/>
        <w:rPr>
          <w:rFonts w:ascii="宋体" w:eastAsia="宋体" w:hAnsi="宋体" w:cs="宋体"/>
          <w:color w:val="000000" w:themeColor="text1"/>
          <w:szCs w:val="21"/>
          <w:u w:val="single"/>
        </w:rPr>
      </w:pPr>
      <w:r>
        <w:rPr>
          <w:rFonts w:ascii="宋体" w:eastAsia="宋体" w:hAnsi="宋体" w:cs="宋体" w:hint="eastAsia"/>
          <w:color w:val="000000" w:themeColor="text1"/>
          <w:szCs w:val="21"/>
          <w:u w:val="single"/>
        </w:rPr>
        <w:t>（3）乙方完成全部设备安装、调试、集成，并经采购人验收合格满一年后，合同金额的10%；</w:t>
      </w:r>
    </w:p>
    <w:p w14:paraId="4485A647" w14:textId="77777777" w:rsidR="002A4684" w:rsidRDefault="00FF0ADC">
      <w:pPr>
        <w:snapToGrid w:val="0"/>
        <w:spacing w:line="400" w:lineRule="exact"/>
        <w:ind w:firstLineChars="300" w:firstLine="630"/>
        <w:rPr>
          <w:rFonts w:ascii="宋体" w:hAnsi="宋体" w:cs="宋体"/>
          <w:bCs/>
          <w:color w:val="000000" w:themeColor="text1"/>
          <w:sz w:val="24"/>
        </w:rPr>
      </w:pPr>
      <w:r>
        <w:rPr>
          <w:rFonts w:ascii="宋体" w:eastAsia="宋体" w:hAnsi="宋体" w:cs="宋体" w:hint="eastAsia"/>
          <w:color w:val="000000" w:themeColor="text1"/>
          <w:szCs w:val="21"/>
          <w:u w:val="single"/>
        </w:rPr>
        <w:t>（4）尾款支付时间：验收合格满两年后，付清余款。</w:t>
      </w:r>
    </w:p>
    <w:p w14:paraId="3E4CFEDB" w14:textId="77777777" w:rsidR="002A4684" w:rsidRDefault="00FF0ADC">
      <w:pPr>
        <w:snapToGrid w:val="0"/>
        <w:spacing w:line="400" w:lineRule="exact"/>
        <w:ind w:firstLineChars="300" w:firstLine="723"/>
        <w:rPr>
          <w:rFonts w:ascii="宋体" w:hAnsi="宋体"/>
          <w:b/>
          <w:color w:val="000000" w:themeColor="text1"/>
          <w:sz w:val="24"/>
        </w:rPr>
      </w:pPr>
      <w:r>
        <w:rPr>
          <w:rFonts w:ascii="宋体" w:hAnsi="宋体" w:hint="eastAsia"/>
          <w:b/>
          <w:color w:val="000000" w:themeColor="text1"/>
          <w:sz w:val="24"/>
        </w:rPr>
        <w:t>注：在签订合同时，供应商明确表示无需预付款或者主动要求降低预付款比例的，采购人可不适用前述规定。中标人放弃预付款的，中标人应向采购人出具放弃预付款的声明函。</w:t>
      </w:r>
    </w:p>
    <w:p w14:paraId="17471BA6" w14:textId="77777777" w:rsidR="002A4684" w:rsidRDefault="00FF0ADC">
      <w:pPr>
        <w:snapToGrid w:val="0"/>
        <w:spacing w:line="400" w:lineRule="exact"/>
        <w:ind w:firstLineChars="300" w:firstLine="723"/>
        <w:rPr>
          <w:rFonts w:ascii="宋体" w:hAnsi="宋体"/>
          <w:b/>
          <w:color w:val="000000" w:themeColor="text1"/>
          <w:sz w:val="24"/>
        </w:rPr>
      </w:pPr>
      <w:r>
        <w:rPr>
          <w:rFonts w:ascii="宋体" w:hAnsi="宋体" w:hint="eastAsia"/>
          <w:b/>
          <w:color w:val="000000" w:themeColor="text1"/>
          <w:sz w:val="24"/>
        </w:rPr>
        <w:t>3.合同履行</w:t>
      </w:r>
    </w:p>
    <w:p w14:paraId="1DFC5D9D" w14:textId="77777777" w:rsidR="002A4684" w:rsidRDefault="00FF0ADC">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（1）起始日期：</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年</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月</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日，完成日期：</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年</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月</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日。</w:t>
      </w:r>
    </w:p>
    <w:p w14:paraId="75A00D40" w14:textId="77777777" w:rsidR="002A4684" w:rsidRDefault="00FF0ADC">
      <w:pPr>
        <w:spacing w:line="360" w:lineRule="auto"/>
        <w:ind w:firstLine="480"/>
        <w:rPr>
          <w:rFonts w:ascii="宋体" w:hAnsi="宋体" w:cs="宋体"/>
          <w:color w:val="000000" w:themeColor="text1"/>
          <w:sz w:val="24"/>
          <w:u w:val="single"/>
        </w:rPr>
      </w:pPr>
      <w:r>
        <w:rPr>
          <w:rFonts w:ascii="宋体" w:hAnsi="宋体" w:cs="宋体" w:hint="eastAsia"/>
          <w:color w:val="000000" w:themeColor="text1"/>
          <w:sz w:val="24"/>
        </w:rPr>
        <w:t>（2）履约地点</w:t>
      </w:r>
      <w:r>
        <w:rPr>
          <w:rFonts w:ascii="宋体" w:hAnsi="宋体" w:cs="宋体" w:hint="eastAsia"/>
          <w:bCs/>
          <w:color w:val="000000" w:themeColor="text1"/>
          <w:sz w:val="24"/>
        </w:rPr>
        <w:t>：</w:t>
      </w:r>
      <w:r>
        <w:rPr>
          <w:rFonts w:ascii="宋体" w:hAnsi="宋体" w:cs="宋体" w:hint="eastAsia"/>
          <w:bCs/>
          <w:color w:val="000000" w:themeColor="text1"/>
          <w:sz w:val="24"/>
          <w:u w:val="single"/>
        </w:rPr>
        <w:t xml:space="preserve">用户收货方指定地点。  </w:t>
      </w:r>
      <w:r>
        <w:rPr>
          <w:rFonts w:ascii="宋体" w:hAnsi="宋体" w:cs="宋体" w:hint="eastAsia"/>
          <w:bCs/>
          <w:color w:val="000000" w:themeColor="text1"/>
          <w:sz w:val="24"/>
        </w:rPr>
        <w:t xml:space="preserve">  </w:t>
      </w:r>
    </w:p>
    <w:p w14:paraId="18293974" w14:textId="77777777" w:rsidR="002A4684" w:rsidRDefault="00FF0ADC">
      <w:pPr>
        <w:spacing w:line="360" w:lineRule="auto"/>
        <w:ind w:firstLine="480"/>
        <w:rPr>
          <w:rFonts w:ascii="宋体" w:hAnsi="宋体" w:cs="宋体"/>
          <w:color w:val="000000" w:themeColor="text1"/>
          <w:sz w:val="24"/>
        </w:rPr>
      </w:pPr>
      <w:r>
        <w:rPr>
          <w:rFonts w:ascii="宋体" w:hAnsi="宋体" w:cs="宋体" w:hint="eastAsia"/>
          <w:bCs/>
          <w:color w:val="000000" w:themeColor="text1"/>
          <w:sz w:val="24"/>
        </w:rPr>
        <w:t>（3）</w:t>
      </w:r>
      <w:r>
        <w:rPr>
          <w:rFonts w:ascii="宋体" w:hAnsi="宋体" w:cs="宋体" w:hint="eastAsia"/>
          <w:color w:val="000000" w:themeColor="text1"/>
          <w:sz w:val="24"/>
        </w:rPr>
        <w:t>履约担保：履约担保：是否收取履约保证金：</w:t>
      </w:r>
      <w:r>
        <w:rPr>
          <w:rFonts w:ascii="Wingdings" w:eastAsia="Wingdings" w:hAnsi="Wingdings" w:cs="Wingdings"/>
          <w:color w:val="000000" w:themeColor="text1"/>
          <w:szCs w:val="21"/>
        </w:rPr>
        <w:t></w:t>
      </w:r>
      <w:r>
        <w:rPr>
          <w:rFonts w:ascii="宋体" w:hAnsi="宋体" w:cs="宋体" w:hint="eastAsia"/>
          <w:color w:val="000000" w:themeColor="text1"/>
          <w:sz w:val="24"/>
        </w:rPr>
        <w:t xml:space="preserve">是   </w:t>
      </w:r>
      <w:r>
        <w:rPr>
          <w:rFonts w:ascii="Wingdings" w:eastAsia="Wingdings" w:hAnsi="Wingdings" w:cs="Wingdings"/>
          <w:color w:val="000000" w:themeColor="text1"/>
          <w:sz w:val="24"/>
        </w:rPr>
        <w:t></w:t>
      </w:r>
      <w:r>
        <w:rPr>
          <w:rFonts w:ascii="宋体" w:hAnsi="宋体" w:cs="宋体" w:hint="eastAsia"/>
          <w:color w:val="000000" w:themeColor="text1"/>
          <w:sz w:val="24"/>
        </w:rPr>
        <w:t>否</w:t>
      </w:r>
    </w:p>
    <w:p w14:paraId="008DCB85" w14:textId="77777777" w:rsidR="002A4684" w:rsidRDefault="00FF0ADC">
      <w:pPr>
        <w:spacing w:line="360" w:lineRule="auto"/>
        <w:ind w:firstLineChars="400" w:firstLine="960"/>
        <w:rPr>
          <w:rFonts w:ascii="宋体" w:hAnsi="宋体" w:cs="宋体"/>
          <w:color w:val="000000" w:themeColor="text1"/>
          <w:sz w:val="24"/>
        </w:rPr>
      </w:pPr>
      <w:r>
        <w:rPr>
          <w:rFonts w:ascii="宋体" w:hAnsi="宋体" w:cs="宋体" w:hint="eastAsia"/>
          <w:color w:val="000000" w:themeColor="text1"/>
          <w:sz w:val="24"/>
        </w:rPr>
        <w:t>收取履约保证金形式：</w:t>
      </w:r>
      <w:r>
        <w:rPr>
          <w:rFonts w:ascii="宋体" w:hAnsi="宋体" w:cs="宋体" w:hint="eastAsia"/>
          <w:color w:val="000000" w:themeColor="text1"/>
          <w:sz w:val="24"/>
          <w:u w:val="single"/>
        </w:rPr>
        <w:t xml:space="preserve"> </w:t>
      </w:r>
      <w:r>
        <w:rPr>
          <w:rFonts w:ascii="宋体" w:hAnsi="宋体" w:cs="宋体"/>
          <w:color w:val="000000" w:themeColor="text1"/>
          <w:sz w:val="24"/>
          <w:u w:val="single"/>
        </w:rPr>
        <w:t xml:space="preserve">      </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 xml:space="preserve">                            </w:t>
      </w:r>
    </w:p>
    <w:p w14:paraId="5AC55F84" w14:textId="77777777" w:rsidR="002A4684" w:rsidRDefault="00FF0ADC">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 xml:space="preserve">     收取履约保证金金额：</w:t>
      </w:r>
      <w:r>
        <w:rPr>
          <w:rFonts w:ascii="宋体" w:hAnsi="宋体" w:cs="宋体" w:hint="eastAsia"/>
          <w:color w:val="000000" w:themeColor="text1"/>
          <w:sz w:val="24"/>
          <w:u w:val="single"/>
        </w:rPr>
        <w:t>合同价的5%。</w:t>
      </w:r>
      <w:r>
        <w:rPr>
          <w:rFonts w:ascii="宋体" w:hAnsi="宋体" w:cs="宋体" w:hint="eastAsia"/>
          <w:color w:val="000000" w:themeColor="text1"/>
          <w:sz w:val="24"/>
        </w:rPr>
        <w:t xml:space="preserve">                             </w:t>
      </w:r>
    </w:p>
    <w:p w14:paraId="60EE3F9E" w14:textId="77777777" w:rsidR="002A4684" w:rsidRDefault="00FF0ADC">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 xml:space="preserve">     履约担保期限：</w:t>
      </w:r>
      <w:r>
        <w:rPr>
          <w:rFonts w:ascii="宋体" w:hAnsi="宋体" w:cs="宋体" w:hint="eastAsia"/>
          <w:color w:val="000000" w:themeColor="text1"/>
          <w:sz w:val="24"/>
          <w:u w:val="single"/>
        </w:rPr>
        <w:t xml:space="preserve"> </w:t>
      </w:r>
      <w:proofErr w:type="gramStart"/>
      <w:r>
        <w:rPr>
          <w:rFonts w:ascii="宋体" w:hAnsi="宋体" w:cs="宋体" w:hint="eastAsia"/>
          <w:color w:val="000000" w:themeColor="text1"/>
          <w:sz w:val="24"/>
          <w:u w:val="single"/>
        </w:rPr>
        <w:t>自项目</w:t>
      </w:r>
      <w:proofErr w:type="gramEnd"/>
      <w:r>
        <w:rPr>
          <w:rFonts w:ascii="宋体" w:hAnsi="宋体" w:cs="宋体" w:hint="eastAsia"/>
          <w:color w:val="000000" w:themeColor="text1"/>
          <w:sz w:val="24"/>
          <w:u w:val="single"/>
        </w:rPr>
        <w:t>签订合同起至项目验收结束止。</w:t>
      </w:r>
    </w:p>
    <w:p w14:paraId="2F0B6E96" w14:textId="77777777" w:rsidR="002A4684" w:rsidRDefault="00FF0ADC">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（4）确需收取履约保证金的，履约保证金的缴纳形式：</w:t>
      </w:r>
    </w:p>
    <w:p w14:paraId="649E3054" w14:textId="77777777" w:rsidR="002A4684" w:rsidRDefault="00FF0ADC">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3B0FD6E" w14:textId="77777777" w:rsidR="002A4684" w:rsidRDefault="00FF0ADC">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lastRenderedPageBreak/>
        <w:t xml:space="preserve"> 如以履约保函（保险）形式缴纳履约保证金，供应商可通过政府采购电子履约保函（保险）平台（www.jsdzbh.com）在线申请履约保函（保险）。</w:t>
      </w:r>
    </w:p>
    <w:p w14:paraId="57F7228D" w14:textId="77777777" w:rsidR="002A4684" w:rsidRDefault="00FF0ADC">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 xml:space="preserve">（备注：履约保证金金额不得超过合同金额的5%，采购人应当对AA评级及以上政府采购供应商（需提供信用管理部门备案的第三方信用报告）免收履约保证金或降低履约保证金缴纳比例。）                                    </w:t>
      </w:r>
    </w:p>
    <w:p w14:paraId="3EF560E7" w14:textId="77777777" w:rsidR="002A4684" w:rsidRDefault="00FF0ADC">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（5）分期履行要求：</w:t>
      </w:r>
      <w:r>
        <w:rPr>
          <w:rFonts w:ascii="宋体" w:hAnsi="宋体" w:cs="宋体" w:hint="eastAsia"/>
          <w:color w:val="000000" w:themeColor="text1"/>
          <w:sz w:val="24"/>
          <w:u w:val="single"/>
        </w:rPr>
        <w:t xml:space="preserve">  /     </w:t>
      </w:r>
    </w:p>
    <w:p w14:paraId="540B2F6B" w14:textId="77777777" w:rsidR="002A4684" w:rsidRDefault="00FF0ADC">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风险处置措施和替代方案：</w:t>
      </w:r>
      <w:r>
        <w:rPr>
          <w:rFonts w:ascii="宋体" w:hAnsi="宋体" w:cs="宋体" w:hint="eastAsia"/>
          <w:color w:val="000000" w:themeColor="text1"/>
          <w:sz w:val="24"/>
          <w:u w:val="single"/>
        </w:rPr>
        <w:t xml:space="preserve">  /   </w:t>
      </w:r>
      <w:r>
        <w:rPr>
          <w:rFonts w:ascii="宋体" w:hAnsi="宋体" w:cs="宋体" w:hint="eastAsia"/>
          <w:color w:val="000000" w:themeColor="text1"/>
          <w:sz w:val="24"/>
        </w:rPr>
        <w:t xml:space="preserve">  </w:t>
      </w:r>
    </w:p>
    <w:p w14:paraId="219770AA" w14:textId="77777777" w:rsidR="002A4684" w:rsidRDefault="00FF0ADC">
      <w:pPr>
        <w:spacing w:line="360" w:lineRule="auto"/>
        <w:ind w:left="482"/>
        <w:rPr>
          <w:rFonts w:ascii="宋体" w:hAnsi="宋体"/>
          <w:b/>
          <w:color w:val="000000" w:themeColor="text1"/>
          <w:sz w:val="24"/>
        </w:rPr>
      </w:pPr>
      <w:r>
        <w:rPr>
          <w:rFonts w:ascii="宋体" w:hAnsi="宋体" w:hint="eastAsia"/>
          <w:b/>
          <w:color w:val="000000" w:themeColor="text1"/>
          <w:sz w:val="24"/>
        </w:rPr>
        <w:t>4</w:t>
      </w:r>
      <w:r>
        <w:rPr>
          <w:rFonts w:ascii="宋体" w:hAnsi="宋体"/>
          <w:b/>
          <w:color w:val="000000" w:themeColor="text1"/>
          <w:sz w:val="24"/>
        </w:rPr>
        <w:t>.</w:t>
      </w:r>
      <w:r>
        <w:rPr>
          <w:rFonts w:ascii="宋体" w:hAnsi="宋体" w:hint="eastAsia"/>
          <w:b/>
          <w:color w:val="000000" w:themeColor="text1"/>
          <w:sz w:val="24"/>
        </w:rPr>
        <w:t>合同验收</w:t>
      </w:r>
    </w:p>
    <w:p w14:paraId="5B23A847" w14:textId="77777777" w:rsidR="002A4684" w:rsidRDefault="00FF0ADC">
      <w:pPr>
        <w:numPr>
          <w:ilvl w:val="0"/>
          <w:numId w:val="3"/>
        </w:numPr>
        <w:spacing w:line="360" w:lineRule="auto"/>
        <w:ind w:firstLine="480"/>
        <w:rPr>
          <w:rFonts w:ascii="宋体" w:hAnsi="宋体"/>
          <w:bCs/>
          <w:color w:val="000000" w:themeColor="text1"/>
          <w:sz w:val="24"/>
        </w:rPr>
      </w:pPr>
      <w:r>
        <w:rPr>
          <w:rFonts w:ascii="宋体" w:hAnsi="宋体" w:hint="eastAsia"/>
          <w:bCs/>
          <w:color w:val="000000" w:themeColor="text1"/>
          <w:sz w:val="24"/>
        </w:rPr>
        <w:t>验收组织方式：</w:t>
      </w:r>
      <w:r>
        <w:rPr>
          <w:rFonts w:ascii="Wingdings" w:eastAsia="Wingdings" w:hAnsi="Wingdings" w:cs="Wingdings"/>
          <w:color w:val="000000" w:themeColor="text1"/>
          <w:sz w:val="24"/>
        </w:rPr>
        <w:t></w:t>
      </w:r>
      <w:r>
        <w:rPr>
          <w:rFonts w:ascii="宋体" w:hAnsi="宋体" w:hint="eastAsia"/>
          <w:bCs/>
          <w:color w:val="000000" w:themeColor="text1"/>
          <w:sz w:val="24"/>
        </w:rPr>
        <w:t xml:space="preserve">自行组织 </w:t>
      </w:r>
      <w:r>
        <w:rPr>
          <w:rFonts w:ascii="Wingdings" w:eastAsia="Wingdings" w:hAnsi="Wingdings" w:cs="Wingdings"/>
          <w:color w:val="000000" w:themeColor="text1"/>
          <w:sz w:val="24"/>
        </w:rPr>
        <w:t></w:t>
      </w:r>
      <w:r>
        <w:rPr>
          <w:rFonts w:ascii="宋体" w:hAnsi="宋体" w:hint="eastAsia"/>
          <w:bCs/>
          <w:color w:val="000000" w:themeColor="text1"/>
          <w:sz w:val="24"/>
        </w:rPr>
        <w:t>委托第三方组织</w:t>
      </w:r>
    </w:p>
    <w:p w14:paraId="1FEC0952" w14:textId="77777777" w:rsidR="002A4684" w:rsidRDefault="00FF0ADC">
      <w:pPr>
        <w:spacing w:line="360" w:lineRule="auto"/>
        <w:ind w:firstLineChars="400" w:firstLine="960"/>
        <w:rPr>
          <w:rFonts w:ascii="宋体" w:hAnsi="宋体"/>
          <w:bCs/>
          <w:color w:val="000000" w:themeColor="text1"/>
          <w:sz w:val="24"/>
          <w:u w:val="single"/>
        </w:rPr>
      </w:pPr>
      <w:r>
        <w:rPr>
          <w:rFonts w:ascii="宋体" w:hAnsi="宋体" w:hint="eastAsia"/>
          <w:bCs/>
          <w:color w:val="000000" w:themeColor="text1"/>
          <w:sz w:val="24"/>
        </w:rPr>
        <w:t>验收主体：</w:t>
      </w:r>
      <w:r>
        <w:rPr>
          <w:rFonts w:ascii="宋体" w:hAnsi="宋体" w:cs="宋体" w:hint="eastAsia"/>
          <w:color w:val="000000" w:themeColor="text1"/>
          <w:sz w:val="24"/>
        </w:rPr>
        <w:t>江苏省阜宁中等专业学校</w:t>
      </w:r>
    </w:p>
    <w:p w14:paraId="1C183F0D" w14:textId="77777777" w:rsidR="002A4684" w:rsidRDefault="00FF0ADC">
      <w:pPr>
        <w:spacing w:line="360" w:lineRule="auto"/>
        <w:ind w:firstLineChars="400" w:firstLine="960"/>
        <w:rPr>
          <w:rFonts w:ascii="宋体" w:hAnsi="宋体"/>
          <w:bCs/>
          <w:color w:val="000000" w:themeColor="text1"/>
          <w:sz w:val="24"/>
        </w:rPr>
      </w:pPr>
      <w:r>
        <w:rPr>
          <w:rFonts w:ascii="宋体" w:hAnsi="宋体" w:hint="eastAsia"/>
          <w:bCs/>
          <w:color w:val="000000" w:themeColor="text1"/>
          <w:sz w:val="24"/>
        </w:rPr>
        <w:t>是否邀请本项目的其他供应商参加验收：</w:t>
      </w:r>
      <w:r>
        <w:rPr>
          <w:rFonts w:ascii="Wingdings" w:eastAsia="Wingdings" w:hAnsi="Wingdings" w:cs="Wingdings"/>
          <w:color w:val="000000" w:themeColor="text1"/>
          <w:sz w:val="24"/>
        </w:rPr>
        <w:t></w:t>
      </w:r>
      <w:r>
        <w:rPr>
          <w:rFonts w:ascii="宋体" w:hAnsi="宋体" w:hint="eastAsia"/>
          <w:bCs/>
          <w:color w:val="000000" w:themeColor="text1"/>
          <w:sz w:val="24"/>
        </w:rPr>
        <w:t xml:space="preserve">是  </w:t>
      </w:r>
      <w:r>
        <w:rPr>
          <w:rFonts w:ascii="Wingdings" w:eastAsia="Wingdings" w:hAnsi="Wingdings" w:cs="Wingdings"/>
          <w:color w:val="000000" w:themeColor="text1"/>
          <w:szCs w:val="21"/>
        </w:rPr>
        <w:t></w:t>
      </w:r>
      <w:r>
        <w:rPr>
          <w:rFonts w:ascii="宋体" w:hAnsi="宋体" w:hint="eastAsia"/>
          <w:bCs/>
          <w:color w:val="000000" w:themeColor="text1"/>
          <w:sz w:val="24"/>
        </w:rPr>
        <w:t>否</w:t>
      </w:r>
    </w:p>
    <w:p w14:paraId="76E227C3" w14:textId="77777777" w:rsidR="002A4684" w:rsidRDefault="00FF0ADC">
      <w:pPr>
        <w:spacing w:line="360" w:lineRule="auto"/>
        <w:ind w:firstLine="960"/>
        <w:rPr>
          <w:rFonts w:ascii="宋体" w:hAnsi="宋体"/>
          <w:bCs/>
          <w:color w:val="000000" w:themeColor="text1"/>
          <w:sz w:val="24"/>
        </w:rPr>
      </w:pPr>
      <w:r>
        <w:rPr>
          <w:rFonts w:ascii="宋体" w:hAnsi="宋体" w:hint="eastAsia"/>
          <w:bCs/>
          <w:color w:val="000000" w:themeColor="text1"/>
          <w:sz w:val="24"/>
        </w:rPr>
        <w:t>是否邀请专家参加验收：</w:t>
      </w:r>
      <w:r>
        <w:rPr>
          <w:rFonts w:ascii="Wingdings" w:eastAsia="Wingdings" w:hAnsi="Wingdings" w:cs="Wingdings"/>
          <w:color w:val="000000" w:themeColor="text1"/>
          <w:sz w:val="24"/>
        </w:rPr>
        <w:t></w:t>
      </w:r>
      <w:r>
        <w:rPr>
          <w:rFonts w:ascii="宋体" w:hAnsi="宋体" w:hint="eastAsia"/>
          <w:bCs/>
          <w:color w:val="000000" w:themeColor="text1"/>
          <w:sz w:val="24"/>
        </w:rPr>
        <w:t xml:space="preserve">是  </w:t>
      </w:r>
      <w:bookmarkStart w:id="187" w:name="OLE_LINK21"/>
      <w:r>
        <w:rPr>
          <w:rFonts w:ascii="Wingdings" w:eastAsia="Wingdings" w:hAnsi="Wingdings" w:cs="Wingdings"/>
          <w:color w:val="000000" w:themeColor="text1"/>
          <w:sz w:val="24"/>
        </w:rPr>
        <w:t></w:t>
      </w:r>
      <w:r>
        <w:rPr>
          <w:rFonts w:ascii="宋体" w:hAnsi="宋体" w:hint="eastAsia"/>
          <w:bCs/>
          <w:color w:val="000000" w:themeColor="text1"/>
          <w:sz w:val="24"/>
        </w:rPr>
        <w:t>否</w:t>
      </w:r>
      <w:bookmarkEnd w:id="187"/>
    </w:p>
    <w:p w14:paraId="015FC6D8" w14:textId="77777777" w:rsidR="002A4684" w:rsidRDefault="00FF0ADC">
      <w:pPr>
        <w:spacing w:line="360" w:lineRule="auto"/>
        <w:ind w:firstLine="960"/>
        <w:rPr>
          <w:rFonts w:ascii="宋体" w:hAnsi="宋体"/>
          <w:bCs/>
          <w:color w:val="000000" w:themeColor="text1"/>
          <w:sz w:val="24"/>
        </w:rPr>
      </w:pPr>
      <w:r>
        <w:rPr>
          <w:rFonts w:ascii="宋体" w:hAnsi="宋体" w:hint="eastAsia"/>
          <w:bCs/>
          <w:color w:val="000000" w:themeColor="text1"/>
          <w:sz w:val="24"/>
        </w:rPr>
        <w:t>是否邀请服务对象参加验收：</w:t>
      </w:r>
      <w:r>
        <w:rPr>
          <w:rFonts w:ascii="Wingdings" w:eastAsia="Wingdings" w:hAnsi="Wingdings" w:cs="Wingdings"/>
          <w:color w:val="000000" w:themeColor="text1"/>
          <w:sz w:val="24"/>
        </w:rPr>
        <w:t></w:t>
      </w:r>
      <w:r>
        <w:rPr>
          <w:rFonts w:ascii="宋体" w:hAnsi="宋体" w:hint="eastAsia"/>
          <w:bCs/>
          <w:color w:val="000000" w:themeColor="text1"/>
          <w:sz w:val="24"/>
        </w:rPr>
        <w:t xml:space="preserve">是  </w:t>
      </w:r>
      <w:r>
        <w:rPr>
          <w:rFonts w:ascii="Wingdings" w:eastAsia="Wingdings" w:hAnsi="Wingdings" w:cs="Wingdings"/>
          <w:color w:val="000000" w:themeColor="text1"/>
          <w:sz w:val="24"/>
        </w:rPr>
        <w:t></w:t>
      </w:r>
      <w:r>
        <w:rPr>
          <w:rFonts w:ascii="宋体" w:hAnsi="宋体" w:hint="eastAsia"/>
          <w:bCs/>
          <w:color w:val="000000" w:themeColor="text1"/>
          <w:sz w:val="24"/>
        </w:rPr>
        <w:t>否</w:t>
      </w:r>
    </w:p>
    <w:p w14:paraId="53C7C3E5" w14:textId="77777777" w:rsidR="002A4684" w:rsidRDefault="00FF0ADC">
      <w:pPr>
        <w:spacing w:line="360" w:lineRule="auto"/>
        <w:ind w:firstLine="960"/>
        <w:rPr>
          <w:rFonts w:ascii="宋体" w:hAnsi="宋体"/>
          <w:bCs/>
          <w:color w:val="000000" w:themeColor="text1"/>
          <w:sz w:val="24"/>
        </w:rPr>
      </w:pPr>
      <w:r>
        <w:rPr>
          <w:rFonts w:ascii="宋体" w:hAnsi="宋体" w:hint="eastAsia"/>
          <w:bCs/>
          <w:color w:val="000000" w:themeColor="text1"/>
          <w:sz w:val="24"/>
        </w:rPr>
        <w:t>是否邀请第三方检测机构参加验收：</w:t>
      </w:r>
      <w:r>
        <w:rPr>
          <w:rFonts w:ascii="Wingdings" w:eastAsia="Wingdings" w:hAnsi="Wingdings" w:cs="Wingdings"/>
          <w:color w:val="000000" w:themeColor="text1"/>
          <w:sz w:val="24"/>
        </w:rPr>
        <w:t></w:t>
      </w:r>
      <w:r>
        <w:rPr>
          <w:rFonts w:ascii="宋体" w:hAnsi="宋体" w:hint="eastAsia"/>
          <w:bCs/>
          <w:color w:val="000000" w:themeColor="text1"/>
          <w:sz w:val="24"/>
        </w:rPr>
        <w:t xml:space="preserve">是  </w:t>
      </w:r>
      <w:r>
        <w:rPr>
          <w:rFonts w:ascii="Wingdings" w:eastAsia="Wingdings" w:hAnsi="Wingdings" w:cs="Wingdings"/>
          <w:color w:val="000000" w:themeColor="text1"/>
          <w:sz w:val="24"/>
        </w:rPr>
        <w:t></w:t>
      </w:r>
      <w:r>
        <w:rPr>
          <w:rFonts w:ascii="宋体" w:hAnsi="宋体" w:hint="eastAsia"/>
          <w:bCs/>
          <w:color w:val="000000" w:themeColor="text1"/>
          <w:sz w:val="24"/>
        </w:rPr>
        <w:t>否</w:t>
      </w:r>
    </w:p>
    <w:p w14:paraId="49BC2238" w14:textId="77777777" w:rsidR="002A4684" w:rsidRDefault="00FF0ADC">
      <w:pPr>
        <w:spacing w:line="360" w:lineRule="auto"/>
        <w:ind w:firstLine="960"/>
        <w:rPr>
          <w:rFonts w:ascii="宋体" w:hAnsi="宋体"/>
          <w:bCs/>
          <w:color w:val="000000" w:themeColor="text1"/>
          <w:sz w:val="24"/>
        </w:rPr>
      </w:pPr>
      <w:r>
        <w:rPr>
          <w:rFonts w:ascii="宋体" w:hAnsi="宋体" w:hint="eastAsia"/>
          <w:bCs/>
          <w:color w:val="000000" w:themeColor="text1"/>
          <w:sz w:val="24"/>
        </w:rPr>
        <w:t>是否进行抽查检测：</w:t>
      </w:r>
      <w:r>
        <w:rPr>
          <w:rFonts w:ascii="Wingdings" w:eastAsia="Wingdings" w:hAnsi="Wingdings" w:cs="Wingdings"/>
          <w:color w:val="000000" w:themeColor="text1"/>
          <w:sz w:val="24"/>
        </w:rPr>
        <w:t></w:t>
      </w:r>
      <w:r>
        <w:rPr>
          <w:rFonts w:ascii="宋体" w:hAnsi="宋体" w:hint="eastAsia"/>
          <w:bCs/>
          <w:color w:val="000000" w:themeColor="text1"/>
          <w:sz w:val="24"/>
        </w:rPr>
        <w:t>是，抽查比例：</w:t>
      </w:r>
      <w:r>
        <w:rPr>
          <w:rFonts w:ascii="Wingdings" w:eastAsia="Wingdings" w:hAnsi="Wingdings" w:cs="Wingdings"/>
          <w:color w:val="000000" w:themeColor="text1"/>
          <w:sz w:val="24"/>
        </w:rPr>
        <w:t></w:t>
      </w:r>
      <w:r>
        <w:rPr>
          <w:rFonts w:ascii="Wingdings" w:eastAsia="Wingdings" w:hAnsi="Wingdings" w:cs="Wingdings"/>
          <w:bCs/>
          <w:color w:val="000000" w:themeColor="text1"/>
          <w:sz w:val="24"/>
        </w:rPr>
        <w:t>否</w:t>
      </w:r>
    </w:p>
    <w:p w14:paraId="07AC2CE2" w14:textId="77777777" w:rsidR="002A4684" w:rsidRDefault="00FF0ADC">
      <w:pPr>
        <w:spacing w:line="360" w:lineRule="auto"/>
        <w:ind w:firstLine="960"/>
        <w:rPr>
          <w:rFonts w:ascii="宋体" w:hAnsi="宋体"/>
          <w:bCs/>
          <w:color w:val="000000" w:themeColor="text1"/>
          <w:sz w:val="24"/>
          <w:u w:val="single"/>
        </w:rPr>
      </w:pPr>
      <w:r>
        <w:rPr>
          <w:rFonts w:ascii="宋体" w:hAnsi="宋体" w:hint="eastAsia"/>
          <w:bCs/>
          <w:color w:val="000000" w:themeColor="text1"/>
          <w:sz w:val="24"/>
        </w:rPr>
        <w:t>是否存在破坏性检测：</w:t>
      </w:r>
      <w:r>
        <w:rPr>
          <w:rFonts w:ascii="Wingdings" w:eastAsia="Wingdings" w:hAnsi="Wingdings" w:cs="Wingdings"/>
          <w:color w:val="000000" w:themeColor="text1"/>
          <w:sz w:val="24"/>
        </w:rPr>
        <w:t></w:t>
      </w:r>
      <w:r>
        <w:rPr>
          <w:rFonts w:ascii="宋体" w:hAnsi="宋体" w:hint="eastAsia"/>
          <w:bCs/>
          <w:color w:val="000000" w:themeColor="text1"/>
          <w:sz w:val="24"/>
        </w:rPr>
        <w:t>是，</w:t>
      </w:r>
      <w:r>
        <w:rPr>
          <w:rFonts w:ascii="宋体" w:hAnsi="宋体" w:hint="eastAsia"/>
          <w:bCs/>
          <w:color w:val="000000" w:themeColor="text1"/>
          <w:sz w:val="24"/>
          <w:u w:val="single"/>
        </w:rPr>
        <w:t>（应明确对被破坏的检测产品的处理方式）</w:t>
      </w:r>
    </w:p>
    <w:p w14:paraId="30B32DE9" w14:textId="77777777" w:rsidR="002A4684" w:rsidRDefault="00FF0ADC">
      <w:pPr>
        <w:spacing w:line="360" w:lineRule="auto"/>
        <w:ind w:firstLine="960"/>
        <w:rPr>
          <w:rFonts w:ascii="宋体" w:hAnsi="宋体"/>
          <w:bCs/>
          <w:color w:val="000000" w:themeColor="text1"/>
          <w:sz w:val="24"/>
        </w:rPr>
      </w:pPr>
      <w:r>
        <w:rPr>
          <w:rFonts w:ascii="Wingdings" w:eastAsia="Wingdings" w:hAnsi="Wingdings" w:cs="Wingdings"/>
          <w:color w:val="000000" w:themeColor="text1"/>
          <w:sz w:val="24"/>
        </w:rPr>
        <w:t></w:t>
      </w:r>
      <w:r>
        <w:rPr>
          <w:rFonts w:ascii="宋体" w:hAnsi="宋体" w:hint="eastAsia"/>
          <w:bCs/>
          <w:color w:val="000000" w:themeColor="text1"/>
          <w:sz w:val="24"/>
        </w:rPr>
        <w:t>否</w:t>
      </w:r>
    </w:p>
    <w:p w14:paraId="4F30622C" w14:textId="77777777" w:rsidR="002A4684" w:rsidRDefault="00FF0ADC">
      <w:pPr>
        <w:spacing w:line="360" w:lineRule="auto"/>
        <w:ind w:firstLine="960"/>
        <w:rPr>
          <w:rFonts w:ascii="宋体" w:hAnsi="宋体"/>
          <w:bCs/>
          <w:color w:val="000000" w:themeColor="text1"/>
          <w:sz w:val="24"/>
          <w:u w:val="single"/>
        </w:rPr>
      </w:pPr>
      <w:r>
        <w:rPr>
          <w:rFonts w:ascii="宋体" w:hAnsi="宋体" w:hint="eastAsia"/>
          <w:bCs/>
          <w:color w:val="000000" w:themeColor="text1"/>
          <w:sz w:val="24"/>
        </w:rPr>
        <w:t>验收组织的其他事项：</w:t>
      </w:r>
    </w:p>
    <w:p w14:paraId="33D0DAEA" w14:textId="77777777" w:rsidR="002A4684" w:rsidRDefault="00FF0ADC">
      <w:pPr>
        <w:spacing w:line="360" w:lineRule="auto"/>
        <w:ind w:firstLine="480"/>
        <w:rPr>
          <w:rFonts w:ascii="宋体" w:hAnsi="宋体"/>
          <w:bCs/>
          <w:color w:val="000000" w:themeColor="text1"/>
          <w:sz w:val="24"/>
          <w:u w:val="single"/>
        </w:rPr>
      </w:pPr>
      <w:r>
        <w:rPr>
          <w:rFonts w:ascii="宋体" w:hAnsi="宋体" w:hint="eastAsia"/>
          <w:bCs/>
          <w:color w:val="000000" w:themeColor="text1"/>
          <w:sz w:val="24"/>
        </w:rPr>
        <w:t>（2）履约验收时间：</w:t>
      </w:r>
      <w:r>
        <w:rPr>
          <w:rFonts w:ascii="宋体" w:hAnsi="宋体" w:hint="eastAsia"/>
          <w:bCs/>
          <w:color w:val="000000" w:themeColor="text1"/>
          <w:sz w:val="24"/>
          <w:u w:val="single"/>
        </w:rPr>
        <w:t>（计划于何时验收/供应商提出验收申请之日起   日内组织验收）</w:t>
      </w:r>
    </w:p>
    <w:p w14:paraId="3B528D12" w14:textId="77777777" w:rsidR="002A4684" w:rsidRDefault="00FF0ADC">
      <w:pPr>
        <w:spacing w:line="360" w:lineRule="auto"/>
        <w:ind w:firstLine="480"/>
        <w:rPr>
          <w:rFonts w:ascii="宋体" w:hAnsi="宋体"/>
          <w:bCs/>
          <w:color w:val="000000" w:themeColor="text1"/>
          <w:sz w:val="24"/>
        </w:rPr>
      </w:pPr>
      <w:r>
        <w:rPr>
          <w:rFonts w:ascii="宋体" w:hAnsi="宋体" w:hint="eastAsia"/>
          <w:bCs/>
          <w:color w:val="000000" w:themeColor="text1"/>
          <w:sz w:val="24"/>
        </w:rPr>
        <w:t>（3）履约验收方式：</w:t>
      </w:r>
      <w:r>
        <w:rPr>
          <w:rFonts w:ascii="Wingdings" w:eastAsia="Wingdings" w:hAnsi="Wingdings" w:cs="Wingdings"/>
          <w:color w:val="000000" w:themeColor="text1"/>
          <w:sz w:val="24"/>
        </w:rPr>
        <w:t></w:t>
      </w:r>
      <w:r>
        <w:rPr>
          <w:rFonts w:ascii="宋体" w:hAnsi="宋体" w:hint="eastAsia"/>
          <w:bCs/>
          <w:color w:val="000000" w:themeColor="text1"/>
          <w:sz w:val="24"/>
        </w:rPr>
        <w:t xml:space="preserve">一次性验收         </w:t>
      </w:r>
    </w:p>
    <w:p w14:paraId="54A34AA3" w14:textId="77777777" w:rsidR="002A4684" w:rsidRDefault="00FF0ADC">
      <w:pPr>
        <w:spacing w:line="360" w:lineRule="auto"/>
        <w:rPr>
          <w:rFonts w:ascii="宋体" w:hAnsi="宋体"/>
          <w:bCs/>
          <w:color w:val="000000" w:themeColor="text1"/>
          <w:sz w:val="24"/>
        </w:rPr>
      </w:pPr>
      <w:r>
        <w:rPr>
          <w:rFonts w:ascii="Wingdings" w:eastAsia="Wingdings" w:hAnsi="Wingdings" w:cs="Wingdings"/>
          <w:color w:val="000000" w:themeColor="text1"/>
          <w:sz w:val="24"/>
        </w:rPr>
        <w:t></w:t>
      </w:r>
      <w:r>
        <w:rPr>
          <w:rFonts w:ascii="宋体" w:hAnsi="宋体" w:hint="eastAsia"/>
          <w:bCs/>
          <w:color w:val="000000" w:themeColor="text1"/>
          <w:sz w:val="24"/>
        </w:rPr>
        <w:t>分期/分项验收：</w:t>
      </w:r>
      <w:r>
        <w:rPr>
          <w:rFonts w:ascii="宋体" w:hAnsi="宋体" w:hint="eastAsia"/>
          <w:bCs/>
          <w:color w:val="000000" w:themeColor="text1"/>
          <w:sz w:val="24"/>
          <w:u w:val="single"/>
        </w:rPr>
        <w:t>（应明确分期</w:t>
      </w:r>
      <w:r>
        <w:rPr>
          <w:rFonts w:ascii="宋体" w:hAnsi="宋体"/>
          <w:bCs/>
          <w:color w:val="000000" w:themeColor="text1"/>
          <w:sz w:val="24"/>
          <w:u w:val="single"/>
        </w:rPr>
        <w:t>/</w:t>
      </w:r>
      <w:r>
        <w:rPr>
          <w:rFonts w:ascii="宋体" w:hAnsi="宋体" w:hint="eastAsia"/>
          <w:bCs/>
          <w:color w:val="000000" w:themeColor="text1"/>
          <w:sz w:val="24"/>
          <w:u w:val="single"/>
        </w:rPr>
        <w:t>分项验收的工作安排）</w:t>
      </w:r>
    </w:p>
    <w:p w14:paraId="15455302" w14:textId="77777777" w:rsidR="002A4684" w:rsidRDefault="00FF0ADC">
      <w:pPr>
        <w:spacing w:line="360" w:lineRule="auto"/>
        <w:ind w:firstLine="480"/>
        <w:rPr>
          <w:rFonts w:ascii="宋体" w:hAnsi="宋体"/>
          <w:bCs/>
          <w:color w:val="000000" w:themeColor="text1"/>
          <w:sz w:val="24"/>
        </w:rPr>
      </w:pPr>
      <w:r>
        <w:rPr>
          <w:rFonts w:ascii="宋体" w:hAnsi="宋体" w:hint="eastAsia"/>
          <w:bCs/>
          <w:color w:val="000000" w:themeColor="text1"/>
          <w:sz w:val="24"/>
        </w:rPr>
        <w:t>（4）履约验收程序：①用户对乙方提交的货物应及时验收，收货时依据招标文件上的技术规格要求和国家有关质量标准进行现场初步验收，外观、说明书等符合招标文件技术要求的，给予签收，初步验收不合格的不予签收。经初步验收后的签收产品，如验收人员在使用过程中提出质量等异议或举报有质量问题时，产品收货单位应实施复核，必要时可按规定组织或委托有关单位对产品进行质量抽检，并视检测结果依规处理，检测费用由乙方承担。</w:t>
      </w:r>
    </w:p>
    <w:p w14:paraId="1F8E29FA" w14:textId="77777777" w:rsidR="002A4684" w:rsidRDefault="00FF0ADC">
      <w:pPr>
        <w:spacing w:line="360" w:lineRule="auto"/>
        <w:ind w:firstLine="480"/>
        <w:rPr>
          <w:rFonts w:ascii="宋体" w:hAnsi="宋体"/>
          <w:bCs/>
          <w:color w:val="000000" w:themeColor="text1"/>
          <w:sz w:val="24"/>
        </w:rPr>
      </w:pPr>
      <w:r>
        <w:rPr>
          <w:rFonts w:ascii="宋体" w:hAnsi="宋体" w:hint="eastAsia"/>
          <w:bCs/>
          <w:color w:val="000000" w:themeColor="text1"/>
          <w:sz w:val="24"/>
        </w:rPr>
        <w:t>②乙方交货前应对产品</w:t>
      </w:r>
      <w:proofErr w:type="gramStart"/>
      <w:r>
        <w:rPr>
          <w:rFonts w:ascii="宋体" w:hAnsi="宋体" w:hint="eastAsia"/>
          <w:bCs/>
          <w:color w:val="000000" w:themeColor="text1"/>
          <w:sz w:val="24"/>
        </w:rPr>
        <w:t>作出</w:t>
      </w:r>
      <w:proofErr w:type="gramEnd"/>
      <w:r>
        <w:rPr>
          <w:rFonts w:ascii="宋体" w:hAnsi="宋体" w:hint="eastAsia"/>
          <w:bCs/>
          <w:color w:val="000000" w:themeColor="text1"/>
          <w:sz w:val="24"/>
        </w:rPr>
        <w:t>全面检查和对验收文件进行整理，并列出清单，</w:t>
      </w:r>
      <w:r>
        <w:rPr>
          <w:rFonts w:ascii="宋体" w:hAnsi="宋体" w:hint="eastAsia"/>
          <w:bCs/>
          <w:color w:val="000000" w:themeColor="text1"/>
          <w:sz w:val="24"/>
        </w:rPr>
        <w:lastRenderedPageBreak/>
        <w:t>作为市、</w:t>
      </w:r>
      <w:proofErr w:type="gramStart"/>
      <w:r>
        <w:rPr>
          <w:rFonts w:ascii="宋体" w:hAnsi="宋体" w:hint="eastAsia"/>
          <w:bCs/>
          <w:color w:val="000000" w:themeColor="text1"/>
          <w:sz w:val="24"/>
        </w:rPr>
        <w:t>县用户</w:t>
      </w:r>
      <w:proofErr w:type="gramEnd"/>
      <w:r>
        <w:rPr>
          <w:rFonts w:ascii="宋体" w:hAnsi="宋体" w:hint="eastAsia"/>
          <w:bCs/>
          <w:color w:val="000000" w:themeColor="text1"/>
          <w:sz w:val="24"/>
        </w:rPr>
        <w:t>收货验收和使用的技术条件依据，检验的结果应随货物交用户。</w:t>
      </w:r>
    </w:p>
    <w:p w14:paraId="2BED22C7" w14:textId="77777777" w:rsidR="002A4684" w:rsidRDefault="00FF0ADC">
      <w:pPr>
        <w:spacing w:line="360" w:lineRule="auto"/>
        <w:ind w:firstLine="480"/>
        <w:rPr>
          <w:rFonts w:ascii="宋体" w:hAnsi="宋体"/>
          <w:bCs/>
          <w:color w:val="000000" w:themeColor="text1"/>
          <w:sz w:val="24"/>
        </w:rPr>
      </w:pPr>
      <w:r>
        <w:rPr>
          <w:rFonts w:ascii="宋体" w:hAnsi="宋体" w:hint="eastAsia"/>
          <w:bCs/>
          <w:color w:val="000000" w:themeColor="text1"/>
          <w:sz w:val="24"/>
        </w:rPr>
        <w:t>③乙方提供的货物，在用户使用前，需由乙方提供相关技术培训，并在使用的前三个月为用户提供必要的协助，直到符合有关要求，用户才做最终验收。</w:t>
      </w:r>
    </w:p>
    <w:p w14:paraId="435C06A8" w14:textId="77777777" w:rsidR="002A4684" w:rsidRDefault="00FF0ADC">
      <w:pPr>
        <w:spacing w:line="360" w:lineRule="auto"/>
        <w:ind w:firstLine="480"/>
        <w:rPr>
          <w:rFonts w:ascii="宋体" w:hAnsi="宋体"/>
          <w:bCs/>
          <w:color w:val="000000" w:themeColor="text1"/>
          <w:sz w:val="24"/>
        </w:rPr>
      </w:pPr>
      <w:r>
        <w:rPr>
          <w:rFonts w:ascii="宋体" w:hAnsi="宋体" w:hint="eastAsia"/>
          <w:bCs/>
          <w:color w:val="000000" w:themeColor="text1"/>
          <w:sz w:val="24"/>
        </w:rPr>
        <w:t>④对技术复杂的货物，用户可申请国家认可的专业检测机构参与初步验收及最终验收，并由其出具质量检测报告。</w:t>
      </w:r>
    </w:p>
    <w:p w14:paraId="407DABF1" w14:textId="77777777" w:rsidR="002A4684" w:rsidRDefault="00FF0ADC">
      <w:pPr>
        <w:spacing w:line="360" w:lineRule="auto"/>
        <w:ind w:firstLine="480"/>
        <w:rPr>
          <w:rFonts w:ascii="宋体" w:hAnsi="宋体"/>
          <w:bCs/>
          <w:color w:val="000000" w:themeColor="text1"/>
          <w:sz w:val="24"/>
        </w:rPr>
      </w:pPr>
      <w:r>
        <w:rPr>
          <w:rFonts w:ascii="宋体" w:hAnsi="宋体" w:hint="eastAsia"/>
          <w:bCs/>
          <w:color w:val="000000" w:themeColor="text1"/>
          <w:sz w:val="24"/>
        </w:rPr>
        <w:t>⑤最终</w:t>
      </w:r>
      <w:proofErr w:type="gramStart"/>
      <w:r>
        <w:rPr>
          <w:rFonts w:ascii="宋体" w:hAnsi="宋体" w:hint="eastAsia"/>
          <w:bCs/>
          <w:color w:val="000000" w:themeColor="text1"/>
          <w:sz w:val="24"/>
        </w:rPr>
        <w:t>验收验收</w:t>
      </w:r>
      <w:proofErr w:type="gramEnd"/>
      <w:r>
        <w:rPr>
          <w:rFonts w:ascii="宋体" w:hAnsi="宋体" w:hint="eastAsia"/>
          <w:bCs/>
          <w:color w:val="000000" w:themeColor="text1"/>
          <w:sz w:val="24"/>
        </w:rPr>
        <w:t>时乙方必须在现场，验收完毕后作出验收结果报告；验收费用由乙方承担。</w:t>
      </w:r>
    </w:p>
    <w:p w14:paraId="54B085D8" w14:textId="77777777" w:rsidR="002A4684" w:rsidRDefault="00FF0ADC">
      <w:pPr>
        <w:spacing w:line="360" w:lineRule="auto"/>
        <w:ind w:firstLine="480"/>
        <w:rPr>
          <w:rFonts w:ascii="宋体" w:hAnsi="宋体"/>
          <w:bCs/>
          <w:color w:val="000000" w:themeColor="text1"/>
          <w:sz w:val="24"/>
        </w:rPr>
      </w:pPr>
      <w:r>
        <w:rPr>
          <w:rFonts w:ascii="宋体" w:hAnsi="宋体" w:hint="eastAsia"/>
          <w:bCs/>
          <w:color w:val="000000" w:themeColor="text1"/>
          <w:sz w:val="24"/>
        </w:rPr>
        <w:t>（5）履约验收的内容：详见采购需求</w:t>
      </w:r>
    </w:p>
    <w:p w14:paraId="2101C2AC" w14:textId="77777777" w:rsidR="002A4684" w:rsidRDefault="00FF0ADC">
      <w:pPr>
        <w:spacing w:line="360" w:lineRule="auto"/>
        <w:ind w:firstLine="480"/>
        <w:rPr>
          <w:rFonts w:ascii="宋体" w:eastAsia="宋体" w:hAnsi="宋体" w:cs="宋体"/>
          <w:bCs/>
          <w:color w:val="000000" w:themeColor="text1"/>
          <w:szCs w:val="21"/>
          <w:u w:val="single"/>
        </w:rPr>
      </w:pPr>
      <w:r>
        <w:rPr>
          <w:rFonts w:ascii="宋体" w:hAnsi="宋体" w:hint="eastAsia"/>
          <w:bCs/>
          <w:color w:val="000000" w:themeColor="text1"/>
          <w:sz w:val="24"/>
        </w:rPr>
        <w:t>（6）履约验收标准：详见采购需求</w:t>
      </w:r>
    </w:p>
    <w:p w14:paraId="2F0DE255" w14:textId="77777777" w:rsidR="002A4684" w:rsidRDefault="00FF0ADC">
      <w:pPr>
        <w:widowControl/>
        <w:spacing w:line="360" w:lineRule="auto"/>
        <w:ind w:firstLine="480"/>
        <w:jc w:val="left"/>
        <w:rPr>
          <w:rFonts w:ascii="宋体" w:hAnsi="宋体" w:cs="宋体"/>
          <w:color w:val="000000" w:themeColor="text1"/>
          <w:sz w:val="24"/>
        </w:rPr>
      </w:pPr>
      <w:r>
        <w:rPr>
          <w:rFonts w:ascii="宋体" w:hAnsi="宋体" w:cs="宋体" w:hint="eastAsia"/>
          <w:bCs/>
          <w:color w:val="000000" w:themeColor="text1"/>
          <w:sz w:val="24"/>
        </w:rPr>
        <w:t>（7）是否以采购活动中供应商提供的样品作为参考：</w:t>
      </w:r>
      <w:r>
        <w:rPr>
          <w:rFonts w:ascii="Wingdings" w:eastAsia="Wingdings" w:hAnsi="Wingdings" w:cs="Wingdings"/>
          <w:color w:val="000000" w:themeColor="text1"/>
          <w:sz w:val="24"/>
        </w:rPr>
        <w:t></w:t>
      </w:r>
      <w:r>
        <w:rPr>
          <w:rFonts w:ascii="宋体" w:hAnsi="宋体" w:cs="宋体" w:hint="eastAsia"/>
          <w:bCs/>
          <w:color w:val="000000" w:themeColor="text1"/>
          <w:sz w:val="24"/>
        </w:rPr>
        <w:t xml:space="preserve">是  </w:t>
      </w:r>
      <w:r>
        <w:rPr>
          <w:rFonts w:ascii="Wingdings" w:eastAsia="Wingdings" w:hAnsi="Wingdings" w:cs="Wingdings"/>
          <w:color w:val="000000" w:themeColor="text1"/>
          <w:szCs w:val="21"/>
        </w:rPr>
        <w:t></w:t>
      </w:r>
      <w:r>
        <w:rPr>
          <w:rFonts w:ascii="宋体" w:hAnsi="宋体" w:cs="宋体" w:hint="eastAsia"/>
          <w:bCs/>
          <w:color w:val="000000" w:themeColor="text1"/>
          <w:sz w:val="24"/>
        </w:rPr>
        <w:t>否</w:t>
      </w:r>
    </w:p>
    <w:p w14:paraId="2D0801C2" w14:textId="77777777" w:rsidR="002A4684" w:rsidRDefault="00FF0ADC">
      <w:pPr>
        <w:pStyle w:val="afc"/>
        <w:numPr>
          <w:ilvl w:val="0"/>
          <w:numId w:val="4"/>
        </w:numPr>
        <w:spacing w:line="360" w:lineRule="auto"/>
        <w:ind w:firstLineChars="0"/>
        <w:rPr>
          <w:rFonts w:ascii="宋体" w:hAnsi="宋体"/>
          <w:bCs/>
          <w:color w:val="000000" w:themeColor="text1"/>
          <w:sz w:val="24"/>
        </w:rPr>
      </w:pPr>
      <w:r>
        <w:rPr>
          <w:rFonts w:ascii="宋体" w:hAnsi="宋体" w:cs="宋体" w:hint="eastAsia"/>
          <w:bCs/>
          <w:color w:val="000000" w:themeColor="text1"/>
          <w:sz w:val="24"/>
        </w:rPr>
        <w:t>履约验收其他事项：</w:t>
      </w:r>
      <w:r>
        <w:rPr>
          <w:rFonts w:ascii="宋体" w:hAnsi="宋体" w:hint="eastAsia"/>
          <w:bCs/>
          <w:color w:val="000000" w:themeColor="text1"/>
          <w:sz w:val="24"/>
        </w:rPr>
        <w:t>详见采购需求</w:t>
      </w:r>
    </w:p>
    <w:p w14:paraId="1A5E313B" w14:textId="77777777" w:rsidR="002A4684" w:rsidRDefault="00FF0ADC">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5</w:t>
      </w:r>
      <w:r>
        <w:rPr>
          <w:rFonts w:ascii="宋体" w:hAnsi="宋体"/>
          <w:b/>
          <w:color w:val="000000" w:themeColor="text1"/>
          <w:sz w:val="24"/>
        </w:rPr>
        <w:t>.</w:t>
      </w:r>
      <w:r>
        <w:rPr>
          <w:rFonts w:ascii="宋体" w:hAnsi="宋体" w:hint="eastAsia"/>
          <w:b/>
          <w:color w:val="000000" w:themeColor="text1"/>
          <w:sz w:val="24"/>
        </w:rPr>
        <w:t>组成合同的文件</w:t>
      </w:r>
    </w:p>
    <w:p w14:paraId="0E29E6ED" w14:textId="77777777" w:rsidR="002A4684" w:rsidRDefault="00FF0ADC">
      <w:pPr>
        <w:spacing w:line="360" w:lineRule="auto"/>
        <w:ind w:firstLine="480"/>
        <w:rPr>
          <w:rFonts w:ascii="宋体" w:hAnsi="宋体"/>
          <w:color w:val="000000" w:themeColor="text1"/>
          <w:sz w:val="24"/>
        </w:rPr>
      </w:pPr>
      <w:r>
        <w:rPr>
          <w:rFonts w:ascii="宋体" w:hAnsi="宋体" w:hint="eastAsia"/>
          <w:color w:val="000000" w:themeColor="text1"/>
          <w:sz w:val="24"/>
        </w:rPr>
        <w:t>本协议书与下列文件一起构成合同文件，如下述文件之间有任何抵触、矛盾或歧义，应按以下顺序解释：</w:t>
      </w:r>
    </w:p>
    <w:p w14:paraId="1198F429" w14:textId="77777777" w:rsidR="002A4684" w:rsidRDefault="00FF0ADC">
      <w:pPr>
        <w:spacing w:line="360" w:lineRule="auto"/>
        <w:rPr>
          <w:rFonts w:ascii="宋体" w:hAnsi="宋体"/>
          <w:color w:val="000000" w:themeColor="text1"/>
          <w:sz w:val="24"/>
        </w:rPr>
      </w:pPr>
      <w:r>
        <w:rPr>
          <w:rFonts w:ascii="宋体" w:hAnsi="宋体" w:hint="eastAsia"/>
          <w:color w:val="000000" w:themeColor="text1"/>
          <w:sz w:val="24"/>
        </w:rPr>
        <w:t>（1）政府采购合同协议书及其变更、补充协议</w:t>
      </w:r>
    </w:p>
    <w:p w14:paraId="64FD848A" w14:textId="77777777" w:rsidR="002A4684" w:rsidRDefault="00FF0ADC">
      <w:pPr>
        <w:spacing w:line="360" w:lineRule="auto"/>
        <w:rPr>
          <w:rFonts w:ascii="宋体" w:hAnsi="宋体"/>
          <w:color w:val="000000" w:themeColor="text1"/>
          <w:sz w:val="24"/>
        </w:rPr>
      </w:pPr>
      <w:r>
        <w:rPr>
          <w:rFonts w:ascii="宋体" w:hAnsi="宋体" w:hint="eastAsia"/>
          <w:color w:val="000000" w:themeColor="text1"/>
          <w:sz w:val="24"/>
        </w:rPr>
        <w:t>（2）政府采购合同专用条款</w:t>
      </w:r>
    </w:p>
    <w:p w14:paraId="114D2529" w14:textId="77777777" w:rsidR="002A4684" w:rsidRDefault="00FF0ADC">
      <w:pPr>
        <w:spacing w:line="360" w:lineRule="auto"/>
        <w:rPr>
          <w:rFonts w:ascii="宋体" w:hAnsi="宋体"/>
          <w:color w:val="000000" w:themeColor="text1"/>
          <w:sz w:val="24"/>
        </w:rPr>
      </w:pPr>
      <w:r>
        <w:rPr>
          <w:rFonts w:ascii="宋体" w:hAnsi="宋体" w:hint="eastAsia"/>
          <w:color w:val="000000" w:themeColor="text1"/>
          <w:sz w:val="24"/>
        </w:rPr>
        <w:t>（3）政府采购合同通用条款</w:t>
      </w:r>
    </w:p>
    <w:p w14:paraId="2355E685" w14:textId="77777777" w:rsidR="002A4684" w:rsidRDefault="00FF0ADC">
      <w:pPr>
        <w:spacing w:line="360" w:lineRule="auto"/>
        <w:rPr>
          <w:rFonts w:ascii="宋体" w:hAnsi="宋体"/>
          <w:color w:val="000000" w:themeColor="text1"/>
          <w:sz w:val="24"/>
        </w:rPr>
      </w:pPr>
      <w:r>
        <w:rPr>
          <w:rFonts w:ascii="宋体" w:hAnsi="宋体" w:hint="eastAsia"/>
          <w:color w:val="000000" w:themeColor="text1"/>
          <w:sz w:val="24"/>
        </w:rPr>
        <w:t>（4）中标（成交）通知书</w:t>
      </w:r>
    </w:p>
    <w:p w14:paraId="7D75EA2E" w14:textId="77777777" w:rsidR="002A4684" w:rsidRDefault="00FF0ADC">
      <w:pPr>
        <w:spacing w:line="360" w:lineRule="auto"/>
        <w:rPr>
          <w:rFonts w:ascii="宋体" w:hAnsi="宋体"/>
          <w:color w:val="000000" w:themeColor="text1"/>
          <w:sz w:val="24"/>
        </w:rPr>
      </w:pPr>
      <w:r>
        <w:rPr>
          <w:rFonts w:ascii="宋体" w:hAnsi="宋体" w:hint="eastAsia"/>
          <w:color w:val="000000" w:themeColor="text1"/>
          <w:sz w:val="24"/>
        </w:rPr>
        <w:t>（5）投标（响应）文件</w:t>
      </w:r>
    </w:p>
    <w:p w14:paraId="0F53048D" w14:textId="77777777" w:rsidR="002A4684" w:rsidRDefault="00FF0ADC">
      <w:pPr>
        <w:spacing w:line="360" w:lineRule="auto"/>
        <w:rPr>
          <w:rFonts w:ascii="宋体" w:hAnsi="宋体"/>
          <w:color w:val="000000" w:themeColor="text1"/>
          <w:sz w:val="24"/>
        </w:rPr>
      </w:pPr>
      <w:r>
        <w:rPr>
          <w:rFonts w:ascii="宋体" w:hAnsi="宋体" w:hint="eastAsia"/>
          <w:color w:val="000000" w:themeColor="text1"/>
          <w:sz w:val="24"/>
        </w:rPr>
        <w:t>（6）采购文件</w:t>
      </w:r>
    </w:p>
    <w:p w14:paraId="39862F70" w14:textId="77777777" w:rsidR="002A4684" w:rsidRDefault="00FF0ADC">
      <w:pPr>
        <w:spacing w:line="360" w:lineRule="auto"/>
        <w:rPr>
          <w:rFonts w:ascii="宋体" w:hAnsi="宋体"/>
          <w:color w:val="000000" w:themeColor="text1"/>
          <w:sz w:val="24"/>
        </w:rPr>
      </w:pPr>
      <w:r>
        <w:rPr>
          <w:rFonts w:ascii="宋体" w:hAnsi="宋体" w:hint="eastAsia"/>
          <w:color w:val="000000" w:themeColor="text1"/>
          <w:sz w:val="24"/>
        </w:rPr>
        <w:t>（7）有关技术文件，图纸</w:t>
      </w:r>
    </w:p>
    <w:p w14:paraId="0CD1A21B" w14:textId="77777777" w:rsidR="002A4684" w:rsidRDefault="00FF0ADC">
      <w:pPr>
        <w:spacing w:line="360" w:lineRule="auto"/>
        <w:rPr>
          <w:rFonts w:ascii="宋体" w:hAnsi="宋体"/>
          <w:color w:val="000000" w:themeColor="text1"/>
          <w:sz w:val="24"/>
        </w:rPr>
      </w:pPr>
      <w:r>
        <w:rPr>
          <w:rFonts w:ascii="宋体" w:hAnsi="宋体" w:hint="eastAsia"/>
          <w:color w:val="000000" w:themeColor="text1"/>
          <w:sz w:val="24"/>
        </w:rPr>
        <w:t>（8）国家法律、行政法规和规章制度规定或合同约定的作为合同组成部分的其他文件</w:t>
      </w:r>
    </w:p>
    <w:p w14:paraId="2DF33D2B" w14:textId="77777777" w:rsidR="002A4684" w:rsidRDefault="00FF0ADC">
      <w:pPr>
        <w:adjustRightInd w:val="0"/>
        <w:snapToGrid w:val="0"/>
        <w:spacing w:line="400" w:lineRule="exact"/>
        <w:ind w:left="422"/>
        <w:rPr>
          <w:rFonts w:ascii="宋体" w:hAnsi="宋体"/>
          <w:b/>
          <w:color w:val="000000" w:themeColor="text1"/>
          <w:szCs w:val="21"/>
        </w:rPr>
      </w:pPr>
      <w:r>
        <w:rPr>
          <w:rFonts w:ascii="宋体" w:hAnsi="宋体" w:hint="eastAsia"/>
          <w:b/>
          <w:color w:val="000000" w:themeColor="text1"/>
          <w:szCs w:val="21"/>
        </w:rPr>
        <w:t>6.</w:t>
      </w:r>
      <w:r>
        <w:rPr>
          <w:rFonts w:ascii="宋体" w:hAnsi="宋体" w:hint="eastAsia"/>
          <w:b/>
          <w:color w:val="000000" w:themeColor="text1"/>
          <w:sz w:val="24"/>
        </w:rPr>
        <w:t>合同生效</w:t>
      </w:r>
    </w:p>
    <w:p w14:paraId="30AD3088" w14:textId="77777777" w:rsidR="002A4684" w:rsidRDefault="00FF0ADC">
      <w:pPr>
        <w:spacing w:line="360" w:lineRule="auto"/>
        <w:ind w:firstLine="480"/>
        <w:rPr>
          <w:rFonts w:ascii="宋体" w:hAnsi="宋体"/>
          <w:color w:val="000000" w:themeColor="text1"/>
          <w:sz w:val="24"/>
        </w:rPr>
      </w:pPr>
      <w:r>
        <w:rPr>
          <w:rFonts w:ascii="宋体" w:hAnsi="宋体" w:hint="eastAsia"/>
          <w:color w:val="000000" w:themeColor="text1"/>
          <w:sz w:val="24"/>
        </w:rPr>
        <w:t>本合同自</w:t>
      </w:r>
      <w:r>
        <w:rPr>
          <w:rFonts w:ascii="宋体" w:hAnsi="宋体" w:hint="eastAsia"/>
          <w:color w:val="000000" w:themeColor="text1"/>
          <w:sz w:val="24"/>
          <w:u w:val="single"/>
        </w:rPr>
        <w:t xml:space="preserve">   </w:t>
      </w:r>
      <w:r>
        <w:rPr>
          <w:rFonts w:ascii="宋体" w:hAnsi="宋体" w:hint="eastAsia"/>
          <w:color w:val="000000" w:themeColor="text1"/>
          <w:sz w:val="24"/>
        </w:rPr>
        <w:t>年</w:t>
      </w:r>
      <w:r>
        <w:rPr>
          <w:rFonts w:ascii="宋体" w:hAnsi="宋体" w:hint="eastAsia"/>
          <w:color w:val="000000" w:themeColor="text1"/>
          <w:sz w:val="24"/>
          <w:u w:val="single"/>
        </w:rPr>
        <w:t xml:space="preserve">   </w:t>
      </w:r>
      <w:r>
        <w:rPr>
          <w:rFonts w:ascii="宋体" w:hAnsi="宋体" w:hint="eastAsia"/>
          <w:color w:val="000000" w:themeColor="text1"/>
          <w:sz w:val="24"/>
        </w:rPr>
        <w:t>月</w:t>
      </w:r>
      <w:r>
        <w:rPr>
          <w:rFonts w:ascii="宋体" w:hAnsi="宋体" w:hint="eastAsia"/>
          <w:color w:val="000000" w:themeColor="text1"/>
          <w:sz w:val="24"/>
          <w:u w:val="single"/>
        </w:rPr>
        <w:t xml:space="preserve">   </w:t>
      </w:r>
      <w:r>
        <w:rPr>
          <w:rFonts w:ascii="宋体" w:hAnsi="宋体" w:hint="eastAsia"/>
          <w:color w:val="000000" w:themeColor="text1"/>
          <w:sz w:val="24"/>
        </w:rPr>
        <w:t>日生效。</w:t>
      </w:r>
    </w:p>
    <w:p w14:paraId="5D1D07BA" w14:textId="77777777" w:rsidR="002A4684" w:rsidRDefault="00FF0ADC">
      <w:pPr>
        <w:spacing w:line="360" w:lineRule="auto"/>
        <w:ind w:left="482"/>
        <w:rPr>
          <w:rFonts w:ascii="宋体" w:hAnsi="宋体"/>
          <w:b/>
          <w:color w:val="000000" w:themeColor="text1"/>
          <w:sz w:val="24"/>
        </w:rPr>
      </w:pPr>
      <w:r>
        <w:rPr>
          <w:rFonts w:ascii="宋体" w:hAnsi="宋体" w:hint="eastAsia"/>
          <w:b/>
          <w:color w:val="000000" w:themeColor="text1"/>
          <w:sz w:val="24"/>
        </w:rPr>
        <w:t>7.合同份数</w:t>
      </w:r>
    </w:p>
    <w:p w14:paraId="0C0A08B3" w14:textId="77777777" w:rsidR="002A4684" w:rsidRDefault="00FF0ADC">
      <w:pPr>
        <w:adjustRightInd w:val="0"/>
        <w:snapToGrid w:val="0"/>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本合同一式</w:t>
      </w:r>
      <w:r>
        <w:rPr>
          <w:rFonts w:ascii="宋体" w:hAnsi="宋体" w:hint="eastAsia"/>
          <w:color w:val="000000" w:themeColor="text1"/>
          <w:szCs w:val="21"/>
          <w:u w:val="single"/>
        </w:rPr>
        <w:t xml:space="preserve">    </w:t>
      </w:r>
      <w:r>
        <w:rPr>
          <w:rFonts w:ascii="宋体" w:hAnsi="宋体" w:hint="eastAsia"/>
          <w:color w:val="000000" w:themeColor="text1"/>
          <w:szCs w:val="21"/>
        </w:rPr>
        <w:t>份，甲方执</w:t>
      </w:r>
      <w:r>
        <w:rPr>
          <w:rFonts w:ascii="宋体" w:hAnsi="宋体" w:hint="eastAsia"/>
          <w:color w:val="000000" w:themeColor="text1"/>
          <w:szCs w:val="21"/>
          <w:u w:val="single"/>
        </w:rPr>
        <w:t xml:space="preserve">    </w:t>
      </w:r>
      <w:r>
        <w:rPr>
          <w:rFonts w:ascii="宋体" w:hAnsi="宋体" w:hint="eastAsia"/>
          <w:color w:val="000000" w:themeColor="text1"/>
          <w:szCs w:val="21"/>
        </w:rPr>
        <w:t>份，乙方执</w:t>
      </w:r>
      <w:r>
        <w:rPr>
          <w:rFonts w:ascii="宋体" w:hAnsi="宋体" w:hint="eastAsia"/>
          <w:color w:val="000000" w:themeColor="text1"/>
          <w:szCs w:val="21"/>
          <w:u w:val="single"/>
        </w:rPr>
        <w:t xml:space="preserve">    </w:t>
      </w:r>
      <w:r>
        <w:rPr>
          <w:rFonts w:ascii="宋体" w:hAnsi="宋体" w:hint="eastAsia"/>
          <w:color w:val="000000" w:themeColor="text1"/>
          <w:szCs w:val="21"/>
        </w:rPr>
        <w:t>份，均具有同等法律效力。</w:t>
      </w:r>
    </w:p>
    <w:p w14:paraId="2D6D8C26" w14:textId="77777777" w:rsidR="002A4684" w:rsidRDefault="00FF0ADC">
      <w:pPr>
        <w:adjustRightInd w:val="0"/>
        <w:snapToGrid w:val="0"/>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合同订立时间：</w:t>
      </w:r>
      <w:r>
        <w:rPr>
          <w:rFonts w:ascii="宋体" w:hAnsi="宋体" w:hint="eastAsia"/>
          <w:color w:val="000000" w:themeColor="text1"/>
          <w:szCs w:val="21"/>
          <w:u w:val="single"/>
        </w:rPr>
        <w:t xml:space="preserve">         </w:t>
      </w:r>
      <w:r>
        <w:rPr>
          <w:rFonts w:ascii="宋体" w:hAnsi="宋体" w:hint="eastAsia"/>
          <w:color w:val="000000" w:themeColor="text1"/>
          <w:szCs w:val="21"/>
        </w:rPr>
        <w:t>年</w:t>
      </w:r>
      <w:r>
        <w:rPr>
          <w:rFonts w:ascii="宋体" w:hAnsi="宋体" w:hint="eastAsia"/>
          <w:color w:val="000000" w:themeColor="text1"/>
          <w:szCs w:val="21"/>
          <w:u w:val="single"/>
        </w:rPr>
        <w:t xml:space="preserve">      </w:t>
      </w:r>
      <w:r>
        <w:rPr>
          <w:rFonts w:ascii="宋体" w:hAnsi="宋体" w:hint="eastAsia"/>
          <w:color w:val="000000" w:themeColor="text1"/>
          <w:szCs w:val="21"/>
        </w:rPr>
        <w:t>月</w:t>
      </w:r>
      <w:r>
        <w:rPr>
          <w:rFonts w:ascii="宋体" w:hAnsi="宋体" w:hint="eastAsia"/>
          <w:color w:val="000000" w:themeColor="text1"/>
          <w:szCs w:val="21"/>
          <w:u w:val="single"/>
        </w:rPr>
        <w:t xml:space="preserve">      </w:t>
      </w:r>
      <w:r>
        <w:rPr>
          <w:rFonts w:ascii="宋体" w:hAnsi="宋体" w:hint="eastAsia"/>
          <w:color w:val="000000" w:themeColor="text1"/>
          <w:szCs w:val="21"/>
        </w:rPr>
        <w:t>日</w:t>
      </w:r>
    </w:p>
    <w:p w14:paraId="2B830FA6" w14:textId="77777777" w:rsidR="002A4684" w:rsidRDefault="00FF0ADC">
      <w:pPr>
        <w:adjustRightInd w:val="0"/>
        <w:snapToGrid w:val="0"/>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合同订立地点：</w:t>
      </w:r>
      <w:r>
        <w:rPr>
          <w:rFonts w:ascii="宋体" w:hAnsi="宋体" w:hint="eastAsia"/>
          <w:color w:val="000000" w:themeColor="text1"/>
          <w:szCs w:val="21"/>
          <w:u w:val="single"/>
        </w:rPr>
        <w:t xml:space="preserve">                           </w:t>
      </w:r>
    </w:p>
    <w:p w14:paraId="10524628" w14:textId="77777777" w:rsidR="002A4684" w:rsidRDefault="00FF0ADC">
      <w:pPr>
        <w:adjustRightInd w:val="0"/>
        <w:snapToGrid w:val="0"/>
        <w:spacing w:line="400" w:lineRule="exact"/>
        <w:ind w:firstLineChars="200" w:firstLine="420"/>
        <w:rPr>
          <w:color w:val="000000" w:themeColor="text1"/>
        </w:rPr>
      </w:pPr>
      <w:r>
        <w:rPr>
          <w:rFonts w:ascii="宋体" w:hAnsi="宋体" w:hint="eastAsia"/>
          <w:color w:val="000000" w:themeColor="text1"/>
          <w:szCs w:val="21"/>
        </w:rPr>
        <w:t>附件：具体标的及其技术要求和商务要求、联合协议、分包意向协议等。</w:t>
      </w:r>
    </w:p>
    <w:tbl>
      <w:tblPr>
        <w:tblW w:w="4927" w:type="pct"/>
        <w:tblBorders>
          <w:top w:val="single" w:sz="4" w:space="0" w:color="000000"/>
          <w:left w:val="single" w:sz="4" w:space="0" w:color="000000"/>
          <w:bottom w:val="single" w:sz="4" w:space="0" w:color="000000"/>
          <w:right w:val="single" w:sz="4" w:space="0" w:color="000000"/>
          <w:insideH w:val="single" w:sz="2" w:space="0" w:color="000000"/>
          <w:insideV w:val="single" w:sz="2" w:space="0" w:color="000000"/>
        </w:tblBorders>
        <w:tblLook w:val="04A0" w:firstRow="1" w:lastRow="0" w:firstColumn="1" w:lastColumn="0" w:noHBand="0" w:noVBand="1"/>
      </w:tblPr>
      <w:tblGrid>
        <w:gridCol w:w="1898"/>
        <w:gridCol w:w="2285"/>
        <w:gridCol w:w="1981"/>
        <w:gridCol w:w="2011"/>
      </w:tblGrid>
      <w:tr w:rsidR="002A4684" w14:paraId="739C36BD" w14:textId="77777777">
        <w:trPr>
          <w:trHeight w:val="490"/>
        </w:trPr>
        <w:tc>
          <w:tcPr>
            <w:tcW w:w="5031" w:type="dxa"/>
            <w:gridSpan w:val="2"/>
            <w:tcBorders>
              <w:bottom w:val="single" w:sz="2" w:space="0" w:color="000000"/>
              <w:right w:val="single" w:sz="2" w:space="0" w:color="000000"/>
            </w:tcBorders>
            <w:vAlign w:val="center"/>
          </w:tcPr>
          <w:p w14:paraId="1AFF2E02" w14:textId="77777777" w:rsidR="002A4684" w:rsidRDefault="00FF0ADC">
            <w:pPr>
              <w:spacing w:line="360" w:lineRule="auto"/>
              <w:jc w:val="center"/>
              <w:rPr>
                <w:color w:val="000000" w:themeColor="text1"/>
                <w:sz w:val="24"/>
              </w:rPr>
            </w:pPr>
            <w:r>
              <w:rPr>
                <w:color w:val="000000" w:themeColor="text1"/>
                <w:sz w:val="24"/>
              </w:rPr>
              <w:lastRenderedPageBreak/>
              <w:t>甲方</w:t>
            </w:r>
            <w:r>
              <w:rPr>
                <w:rFonts w:hint="eastAsia"/>
                <w:color w:val="000000" w:themeColor="text1"/>
                <w:sz w:val="24"/>
              </w:rPr>
              <w:t>（采购人</w:t>
            </w:r>
            <w:r>
              <w:rPr>
                <w:rFonts w:ascii="宋体" w:hAnsi="宋体" w:hint="eastAsia"/>
                <w:color w:val="000000" w:themeColor="text1"/>
                <w:sz w:val="24"/>
              </w:rPr>
              <w:t>、受采购人委托签订合同的单位或</w:t>
            </w:r>
            <w:r>
              <w:rPr>
                <w:rFonts w:hint="eastAsia"/>
                <w:color w:val="000000" w:themeColor="text1"/>
                <w:sz w:val="24"/>
              </w:rPr>
              <w:t>采购文件约定的合同甲方）</w:t>
            </w:r>
          </w:p>
        </w:tc>
        <w:tc>
          <w:tcPr>
            <w:tcW w:w="4789" w:type="dxa"/>
            <w:gridSpan w:val="2"/>
            <w:tcBorders>
              <w:left w:val="single" w:sz="2" w:space="0" w:color="000000"/>
              <w:bottom w:val="single" w:sz="2" w:space="0" w:color="000000"/>
            </w:tcBorders>
            <w:vAlign w:val="center"/>
          </w:tcPr>
          <w:p w14:paraId="4FE619CB" w14:textId="77777777" w:rsidR="002A4684" w:rsidRDefault="00FF0ADC">
            <w:pPr>
              <w:spacing w:line="360" w:lineRule="auto"/>
              <w:jc w:val="center"/>
              <w:rPr>
                <w:color w:val="000000" w:themeColor="text1"/>
                <w:sz w:val="24"/>
              </w:rPr>
            </w:pPr>
            <w:r>
              <w:rPr>
                <w:color w:val="000000" w:themeColor="text1"/>
                <w:sz w:val="24"/>
              </w:rPr>
              <w:t>乙方</w:t>
            </w:r>
            <w:r>
              <w:rPr>
                <w:rFonts w:hint="eastAsia"/>
                <w:color w:val="000000" w:themeColor="text1"/>
                <w:sz w:val="24"/>
              </w:rPr>
              <w:t>（供应商）</w:t>
            </w:r>
          </w:p>
        </w:tc>
      </w:tr>
      <w:tr w:rsidR="002A4684" w14:paraId="3C081C6D" w14:textId="77777777">
        <w:trPr>
          <w:trHeight w:val="917"/>
        </w:trPr>
        <w:tc>
          <w:tcPr>
            <w:tcW w:w="2211" w:type="dxa"/>
            <w:tcBorders>
              <w:top w:val="single" w:sz="2" w:space="0" w:color="000000"/>
              <w:bottom w:val="single" w:sz="2" w:space="0" w:color="000000"/>
              <w:right w:val="single" w:sz="2" w:space="0" w:color="000000"/>
            </w:tcBorders>
            <w:vAlign w:val="center"/>
          </w:tcPr>
          <w:p w14:paraId="3FF33781" w14:textId="77777777" w:rsidR="002A4684" w:rsidRDefault="00FF0ADC">
            <w:pPr>
              <w:spacing w:line="360" w:lineRule="auto"/>
              <w:jc w:val="center"/>
              <w:rPr>
                <w:color w:val="000000" w:themeColor="text1"/>
                <w:sz w:val="24"/>
              </w:rPr>
            </w:pPr>
            <w:r>
              <w:rPr>
                <w:color w:val="000000" w:themeColor="text1"/>
                <w:sz w:val="24"/>
              </w:rPr>
              <w:t>单位名称</w:t>
            </w:r>
            <w:r>
              <w:rPr>
                <w:rFonts w:hint="eastAsia"/>
                <w:color w:val="000000" w:themeColor="text1"/>
                <w:sz w:val="24"/>
              </w:rPr>
              <w:t>（公章或合同章）</w:t>
            </w:r>
          </w:p>
        </w:tc>
        <w:tc>
          <w:tcPr>
            <w:tcW w:w="2820" w:type="dxa"/>
            <w:tcBorders>
              <w:top w:val="single" w:sz="2" w:space="0" w:color="000000"/>
              <w:left w:val="single" w:sz="2" w:space="0" w:color="000000"/>
              <w:bottom w:val="single" w:sz="2" w:space="0" w:color="000000"/>
              <w:right w:val="single" w:sz="2" w:space="0" w:color="000000"/>
            </w:tcBorders>
            <w:vAlign w:val="center"/>
          </w:tcPr>
          <w:p w14:paraId="502111B8" w14:textId="77777777" w:rsidR="002A4684" w:rsidRDefault="002A4684">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7B1B83E2" w14:textId="77777777" w:rsidR="002A4684" w:rsidRDefault="00FF0ADC">
            <w:pPr>
              <w:spacing w:line="360" w:lineRule="auto"/>
              <w:jc w:val="center"/>
              <w:rPr>
                <w:color w:val="000000" w:themeColor="text1"/>
                <w:sz w:val="24"/>
              </w:rPr>
            </w:pPr>
            <w:r>
              <w:rPr>
                <w:color w:val="000000" w:themeColor="text1"/>
                <w:sz w:val="24"/>
              </w:rPr>
              <w:t>单位名称</w:t>
            </w:r>
            <w:r>
              <w:rPr>
                <w:rFonts w:hint="eastAsia"/>
                <w:color w:val="000000" w:themeColor="text1"/>
                <w:sz w:val="24"/>
              </w:rPr>
              <w:t>（公章或合同章）</w:t>
            </w:r>
          </w:p>
        </w:tc>
        <w:tc>
          <w:tcPr>
            <w:tcW w:w="2475" w:type="dxa"/>
            <w:tcBorders>
              <w:top w:val="single" w:sz="2" w:space="0" w:color="000000"/>
              <w:left w:val="single" w:sz="2" w:space="0" w:color="000000"/>
              <w:bottom w:val="single" w:sz="2" w:space="0" w:color="000000"/>
            </w:tcBorders>
            <w:vAlign w:val="center"/>
          </w:tcPr>
          <w:p w14:paraId="6214B514" w14:textId="77777777" w:rsidR="002A4684" w:rsidRDefault="002A4684">
            <w:pPr>
              <w:spacing w:line="360" w:lineRule="auto"/>
              <w:jc w:val="center"/>
              <w:rPr>
                <w:color w:val="000000" w:themeColor="text1"/>
                <w:spacing w:val="20"/>
                <w:sz w:val="24"/>
              </w:rPr>
            </w:pPr>
          </w:p>
        </w:tc>
      </w:tr>
      <w:tr w:rsidR="002A4684" w14:paraId="25161AB4" w14:textId="77777777">
        <w:trPr>
          <w:cantSplit/>
          <w:trHeight w:val="1171"/>
        </w:trPr>
        <w:tc>
          <w:tcPr>
            <w:tcW w:w="2211" w:type="dxa"/>
            <w:vMerge w:val="restart"/>
            <w:tcBorders>
              <w:top w:val="single" w:sz="2" w:space="0" w:color="000000"/>
              <w:right w:val="single" w:sz="2" w:space="0" w:color="000000"/>
            </w:tcBorders>
            <w:vAlign w:val="center"/>
          </w:tcPr>
          <w:p w14:paraId="2AC46522" w14:textId="77777777" w:rsidR="002A4684" w:rsidRDefault="00FF0ADC">
            <w:pPr>
              <w:spacing w:line="360" w:lineRule="auto"/>
              <w:jc w:val="center"/>
              <w:rPr>
                <w:color w:val="000000" w:themeColor="text1"/>
                <w:sz w:val="24"/>
              </w:rPr>
            </w:pPr>
            <w:r>
              <w:rPr>
                <w:color w:val="000000" w:themeColor="text1"/>
                <w:sz w:val="24"/>
              </w:rPr>
              <w:t>法定代表人</w:t>
            </w:r>
          </w:p>
          <w:p w14:paraId="6DA34215" w14:textId="77777777" w:rsidR="002A4684" w:rsidRDefault="00FF0ADC">
            <w:pPr>
              <w:spacing w:line="360" w:lineRule="auto"/>
              <w:ind w:firstLine="115"/>
              <w:jc w:val="center"/>
              <w:rPr>
                <w:color w:val="000000" w:themeColor="text1"/>
                <w:sz w:val="24"/>
              </w:rPr>
            </w:pPr>
            <w:r>
              <w:rPr>
                <w:rFonts w:hint="eastAsia"/>
                <w:color w:val="000000" w:themeColor="text1"/>
                <w:sz w:val="24"/>
              </w:rPr>
              <w:t>或其</w:t>
            </w:r>
            <w:r>
              <w:rPr>
                <w:color w:val="000000" w:themeColor="text1"/>
                <w:sz w:val="24"/>
              </w:rPr>
              <w:t>委托代理人</w:t>
            </w:r>
            <w:r>
              <w:rPr>
                <w:rFonts w:hint="eastAsia"/>
                <w:color w:val="000000" w:themeColor="text1"/>
                <w:sz w:val="24"/>
              </w:rPr>
              <w:t>（签章）</w:t>
            </w:r>
          </w:p>
        </w:tc>
        <w:tc>
          <w:tcPr>
            <w:tcW w:w="2820" w:type="dxa"/>
            <w:vMerge w:val="restart"/>
            <w:tcBorders>
              <w:top w:val="single" w:sz="2" w:space="0" w:color="000000"/>
              <w:left w:val="single" w:sz="2" w:space="0" w:color="000000"/>
              <w:right w:val="single" w:sz="2" w:space="0" w:color="000000"/>
            </w:tcBorders>
            <w:vAlign w:val="center"/>
          </w:tcPr>
          <w:p w14:paraId="207308C6" w14:textId="77777777" w:rsidR="002A4684" w:rsidRDefault="002A4684">
            <w:pPr>
              <w:spacing w:line="360" w:lineRule="auto"/>
              <w:jc w:val="center"/>
              <w:rPr>
                <w:color w:val="000000" w:themeColor="text1"/>
                <w:sz w:val="24"/>
              </w:rPr>
            </w:pPr>
          </w:p>
        </w:tc>
        <w:tc>
          <w:tcPr>
            <w:tcW w:w="2314" w:type="dxa"/>
            <w:tcBorders>
              <w:top w:val="single" w:sz="2" w:space="0" w:color="000000"/>
              <w:left w:val="single" w:sz="2" w:space="0" w:color="000000"/>
              <w:right w:val="single" w:sz="2" w:space="0" w:color="000000"/>
            </w:tcBorders>
            <w:vAlign w:val="center"/>
          </w:tcPr>
          <w:p w14:paraId="1B6BF0CD" w14:textId="77777777" w:rsidR="002A4684" w:rsidRDefault="00FF0ADC">
            <w:pPr>
              <w:spacing w:line="360" w:lineRule="auto"/>
              <w:jc w:val="center"/>
              <w:rPr>
                <w:color w:val="000000" w:themeColor="text1"/>
                <w:sz w:val="24"/>
              </w:rPr>
            </w:pPr>
            <w:r>
              <w:rPr>
                <w:color w:val="000000" w:themeColor="text1"/>
                <w:sz w:val="24"/>
              </w:rPr>
              <w:t>法定代表人</w:t>
            </w:r>
          </w:p>
          <w:p w14:paraId="4EB28212" w14:textId="77777777" w:rsidR="002A4684" w:rsidRDefault="00FF0ADC">
            <w:pPr>
              <w:spacing w:line="360" w:lineRule="auto"/>
              <w:jc w:val="center"/>
              <w:rPr>
                <w:color w:val="000000" w:themeColor="text1"/>
                <w:sz w:val="24"/>
              </w:rPr>
            </w:pPr>
            <w:r>
              <w:rPr>
                <w:rFonts w:hint="eastAsia"/>
                <w:color w:val="000000" w:themeColor="text1"/>
                <w:sz w:val="24"/>
              </w:rPr>
              <w:t>或其</w:t>
            </w:r>
            <w:r>
              <w:rPr>
                <w:color w:val="000000" w:themeColor="text1"/>
                <w:sz w:val="24"/>
              </w:rPr>
              <w:t>委托代理人</w:t>
            </w:r>
            <w:r>
              <w:rPr>
                <w:rFonts w:hint="eastAsia"/>
                <w:color w:val="000000" w:themeColor="text1"/>
                <w:sz w:val="24"/>
              </w:rPr>
              <w:t>（签章）</w:t>
            </w:r>
          </w:p>
        </w:tc>
        <w:tc>
          <w:tcPr>
            <w:tcW w:w="2475" w:type="dxa"/>
            <w:tcBorders>
              <w:top w:val="single" w:sz="2" w:space="0" w:color="000000"/>
              <w:left w:val="single" w:sz="2" w:space="0" w:color="000000"/>
              <w:bottom w:val="single" w:sz="2" w:space="0" w:color="000000"/>
            </w:tcBorders>
            <w:vAlign w:val="center"/>
          </w:tcPr>
          <w:p w14:paraId="1BFC448B" w14:textId="77777777" w:rsidR="002A4684" w:rsidRDefault="002A4684">
            <w:pPr>
              <w:spacing w:line="360" w:lineRule="auto"/>
              <w:jc w:val="center"/>
              <w:rPr>
                <w:color w:val="000000" w:themeColor="text1"/>
                <w:sz w:val="24"/>
              </w:rPr>
            </w:pPr>
          </w:p>
        </w:tc>
      </w:tr>
      <w:tr w:rsidR="002A4684" w14:paraId="7870D473" w14:textId="77777777">
        <w:trPr>
          <w:cantSplit/>
          <w:trHeight w:val="483"/>
        </w:trPr>
        <w:tc>
          <w:tcPr>
            <w:tcW w:w="2211" w:type="dxa"/>
            <w:vMerge/>
            <w:tcBorders>
              <w:bottom w:val="single" w:sz="2" w:space="0" w:color="000000"/>
              <w:right w:val="single" w:sz="2" w:space="0" w:color="000000"/>
            </w:tcBorders>
            <w:vAlign w:val="center"/>
          </w:tcPr>
          <w:p w14:paraId="51A958E6" w14:textId="77777777" w:rsidR="002A4684" w:rsidRDefault="002A4684">
            <w:pPr>
              <w:spacing w:line="360" w:lineRule="auto"/>
              <w:jc w:val="center"/>
              <w:rPr>
                <w:color w:val="000000" w:themeColor="text1"/>
                <w:sz w:val="24"/>
              </w:rPr>
            </w:pPr>
          </w:p>
        </w:tc>
        <w:tc>
          <w:tcPr>
            <w:tcW w:w="2820" w:type="dxa"/>
            <w:vMerge/>
            <w:tcBorders>
              <w:left w:val="single" w:sz="2" w:space="0" w:color="000000"/>
              <w:bottom w:val="single" w:sz="2" w:space="0" w:color="000000"/>
              <w:right w:val="single" w:sz="2" w:space="0" w:color="000000"/>
            </w:tcBorders>
            <w:vAlign w:val="center"/>
          </w:tcPr>
          <w:p w14:paraId="4AC510B4" w14:textId="77777777" w:rsidR="002A4684" w:rsidRDefault="002A4684">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473DD812" w14:textId="77777777" w:rsidR="002A4684" w:rsidRDefault="00FF0ADC">
            <w:pPr>
              <w:spacing w:line="360" w:lineRule="auto"/>
              <w:jc w:val="center"/>
              <w:rPr>
                <w:color w:val="000000" w:themeColor="text1"/>
                <w:sz w:val="24"/>
              </w:rPr>
            </w:pPr>
            <w:r>
              <w:rPr>
                <w:rFonts w:hint="eastAsia"/>
                <w:color w:val="000000" w:themeColor="text1"/>
                <w:sz w:val="24"/>
              </w:rPr>
              <w:t>拥有者性别</w:t>
            </w:r>
          </w:p>
        </w:tc>
        <w:tc>
          <w:tcPr>
            <w:tcW w:w="2475" w:type="dxa"/>
            <w:tcBorders>
              <w:top w:val="single" w:sz="2" w:space="0" w:color="000000"/>
              <w:left w:val="single" w:sz="2" w:space="0" w:color="000000"/>
              <w:bottom w:val="single" w:sz="2" w:space="0" w:color="000000"/>
            </w:tcBorders>
            <w:vAlign w:val="center"/>
          </w:tcPr>
          <w:p w14:paraId="23700312" w14:textId="77777777" w:rsidR="002A4684" w:rsidRDefault="002A4684">
            <w:pPr>
              <w:spacing w:line="360" w:lineRule="auto"/>
              <w:jc w:val="center"/>
              <w:rPr>
                <w:color w:val="000000" w:themeColor="text1"/>
                <w:spacing w:val="20"/>
                <w:sz w:val="24"/>
              </w:rPr>
            </w:pPr>
          </w:p>
        </w:tc>
      </w:tr>
      <w:tr w:rsidR="002A4684" w14:paraId="3BC0AC0D" w14:textId="77777777">
        <w:trPr>
          <w:trHeight w:val="483"/>
        </w:trPr>
        <w:tc>
          <w:tcPr>
            <w:tcW w:w="2211" w:type="dxa"/>
            <w:tcBorders>
              <w:top w:val="single" w:sz="2" w:space="0" w:color="000000"/>
              <w:bottom w:val="single" w:sz="2" w:space="0" w:color="000000"/>
              <w:right w:val="single" w:sz="2" w:space="0" w:color="000000"/>
            </w:tcBorders>
            <w:vAlign w:val="center"/>
          </w:tcPr>
          <w:p w14:paraId="571E9DFD" w14:textId="77777777" w:rsidR="002A4684" w:rsidRDefault="00FF0ADC">
            <w:pPr>
              <w:spacing w:line="360" w:lineRule="auto"/>
              <w:jc w:val="center"/>
              <w:rPr>
                <w:color w:val="000000" w:themeColor="text1"/>
                <w:sz w:val="24"/>
              </w:rPr>
            </w:pPr>
            <w:r>
              <w:rPr>
                <w:rFonts w:hint="eastAsia"/>
                <w:color w:val="000000" w:themeColor="text1"/>
                <w:sz w:val="24"/>
              </w:rPr>
              <w:t>住所</w:t>
            </w:r>
          </w:p>
        </w:tc>
        <w:tc>
          <w:tcPr>
            <w:tcW w:w="2820" w:type="dxa"/>
            <w:tcBorders>
              <w:top w:val="single" w:sz="2" w:space="0" w:color="000000"/>
              <w:left w:val="single" w:sz="2" w:space="0" w:color="000000"/>
              <w:bottom w:val="single" w:sz="2" w:space="0" w:color="000000"/>
              <w:right w:val="single" w:sz="2" w:space="0" w:color="000000"/>
            </w:tcBorders>
            <w:vAlign w:val="center"/>
          </w:tcPr>
          <w:p w14:paraId="739148F2" w14:textId="77777777" w:rsidR="002A4684" w:rsidRDefault="002A4684">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7E819B3B" w14:textId="77777777" w:rsidR="002A4684" w:rsidRDefault="00FF0ADC">
            <w:pPr>
              <w:spacing w:line="360" w:lineRule="auto"/>
              <w:jc w:val="center"/>
              <w:rPr>
                <w:color w:val="000000" w:themeColor="text1"/>
                <w:sz w:val="24"/>
              </w:rPr>
            </w:pPr>
            <w:r>
              <w:rPr>
                <w:rFonts w:hint="eastAsia"/>
                <w:color w:val="000000" w:themeColor="text1"/>
                <w:sz w:val="24"/>
              </w:rPr>
              <w:t>住所</w:t>
            </w:r>
          </w:p>
        </w:tc>
        <w:tc>
          <w:tcPr>
            <w:tcW w:w="2475" w:type="dxa"/>
            <w:tcBorders>
              <w:top w:val="single" w:sz="2" w:space="0" w:color="000000"/>
              <w:left w:val="single" w:sz="2" w:space="0" w:color="000000"/>
              <w:bottom w:val="single" w:sz="2" w:space="0" w:color="000000"/>
            </w:tcBorders>
            <w:vAlign w:val="center"/>
          </w:tcPr>
          <w:p w14:paraId="6EFEB21A" w14:textId="77777777" w:rsidR="002A4684" w:rsidRDefault="002A4684">
            <w:pPr>
              <w:spacing w:line="360" w:lineRule="auto"/>
              <w:jc w:val="center"/>
              <w:rPr>
                <w:color w:val="000000" w:themeColor="text1"/>
                <w:spacing w:val="20"/>
                <w:sz w:val="24"/>
              </w:rPr>
            </w:pPr>
          </w:p>
        </w:tc>
      </w:tr>
      <w:tr w:rsidR="002A4684" w14:paraId="0C75C661" w14:textId="77777777">
        <w:trPr>
          <w:trHeight w:val="483"/>
        </w:trPr>
        <w:tc>
          <w:tcPr>
            <w:tcW w:w="2211" w:type="dxa"/>
            <w:tcBorders>
              <w:top w:val="single" w:sz="2" w:space="0" w:color="000000"/>
              <w:bottom w:val="single" w:sz="2" w:space="0" w:color="000000"/>
              <w:right w:val="single" w:sz="2" w:space="0" w:color="000000"/>
            </w:tcBorders>
            <w:vAlign w:val="center"/>
          </w:tcPr>
          <w:p w14:paraId="71ECF70D" w14:textId="77777777" w:rsidR="002A4684" w:rsidRDefault="00FF0ADC">
            <w:pPr>
              <w:spacing w:line="360" w:lineRule="auto"/>
              <w:jc w:val="center"/>
              <w:rPr>
                <w:color w:val="000000" w:themeColor="text1"/>
                <w:sz w:val="24"/>
              </w:rPr>
            </w:pPr>
            <w:r>
              <w:rPr>
                <w:color w:val="000000" w:themeColor="text1"/>
                <w:sz w:val="24"/>
              </w:rPr>
              <w:t>联</w:t>
            </w:r>
            <w:r>
              <w:rPr>
                <w:color w:val="000000" w:themeColor="text1"/>
                <w:sz w:val="24"/>
              </w:rPr>
              <w:t xml:space="preserve"> </w:t>
            </w:r>
            <w:r>
              <w:rPr>
                <w:color w:val="000000" w:themeColor="text1"/>
                <w:sz w:val="24"/>
              </w:rPr>
              <w:t>系</w:t>
            </w:r>
            <w:r>
              <w:rPr>
                <w:color w:val="000000" w:themeColor="text1"/>
                <w:sz w:val="24"/>
              </w:rPr>
              <w:t xml:space="preserve"> </w:t>
            </w:r>
            <w:r>
              <w:rPr>
                <w:color w:val="000000" w:themeColor="text1"/>
                <w:sz w:val="24"/>
              </w:rPr>
              <w:t>人</w:t>
            </w:r>
          </w:p>
        </w:tc>
        <w:tc>
          <w:tcPr>
            <w:tcW w:w="2820" w:type="dxa"/>
            <w:tcBorders>
              <w:top w:val="single" w:sz="2" w:space="0" w:color="000000"/>
              <w:left w:val="single" w:sz="2" w:space="0" w:color="000000"/>
              <w:bottom w:val="single" w:sz="2" w:space="0" w:color="000000"/>
              <w:right w:val="single" w:sz="2" w:space="0" w:color="000000"/>
            </w:tcBorders>
            <w:vAlign w:val="center"/>
          </w:tcPr>
          <w:p w14:paraId="41281196" w14:textId="77777777" w:rsidR="002A4684" w:rsidRDefault="002A4684">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3646E5A3" w14:textId="77777777" w:rsidR="002A4684" w:rsidRDefault="00FF0ADC">
            <w:pPr>
              <w:spacing w:line="360" w:lineRule="auto"/>
              <w:jc w:val="center"/>
              <w:rPr>
                <w:color w:val="000000" w:themeColor="text1"/>
                <w:sz w:val="24"/>
              </w:rPr>
            </w:pPr>
            <w:r>
              <w:rPr>
                <w:color w:val="000000" w:themeColor="text1"/>
                <w:sz w:val="24"/>
              </w:rPr>
              <w:t>联</w:t>
            </w:r>
            <w:r>
              <w:rPr>
                <w:color w:val="000000" w:themeColor="text1"/>
                <w:sz w:val="24"/>
              </w:rPr>
              <w:t xml:space="preserve"> </w:t>
            </w:r>
            <w:r>
              <w:rPr>
                <w:color w:val="000000" w:themeColor="text1"/>
                <w:sz w:val="24"/>
              </w:rPr>
              <w:t>系</w:t>
            </w:r>
            <w:r>
              <w:rPr>
                <w:color w:val="000000" w:themeColor="text1"/>
                <w:sz w:val="24"/>
              </w:rPr>
              <w:t xml:space="preserve"> </w:t>
            </w:r>
            <w:r>
              <w:rPr>
                <w:color w:val="000000" w:themeColor="text1"/>
                <w:sz w:val="24"/>
              </w:rPr>
              <w:t>人</w:t>
            </w:r>
          </w:p>
        </w:tc>
        <w:tc>
          <w:tcPr>
            <w:tcW w:w="2475" w:type="dxa"/>
            <w:tcBorders>
              <w:top w:val="single" w:sz="2" w:space="0" w:color="000000"/>
              <w:left w:val="single" w:sz="2" w:space="0" w:color="000000"/>
              <w:bottom w:val="single" w:sz="2" w:space="0" w:color="000000"/>
            </w:tcBorders>
            <w:vAlign w:val="center"/>
          </w:tcPr>
          <w:p w14:paraId="1113B102" w14:textId="77777777" w:rsidR="002A4684" w:rsidRDefault="002A4684">
            <w:pPr>
              <w:spacing w:line="360" w:lineRule="auto"/>
              <w:jc w:val="center"/>
              <w:rPr>
                <w:color w:val="000000" w:themeColor="text1"/>
                <w:spacing w:val="20"/>
                <w:sz w:val="24"/>
              </w:rPr>
            </w:pPr>
          </w:p>
        </w:tc>
      </w:tr>
      <w:tr w:rsidR="002A4684" w14:paraId="20B1647D" w14:textId="77777777">
        <w:trPr>
          <w:trHeight w:val="483"/>
        </w:trPr>
        <w:tc>
          <w:tcPr>
            <w:tcW w:w="2211" w:type="dxa"/>
            <w:tcBorders>
              <w:top w:val="single" w:sz="2" w:space="0" w:color="000000"/>
              <w:bottom w:val="single" w:sz="2" w:space="0" w:color="000000"/>
              <w:right w:val="single" w:sz="2" w:space="0" w:color="000000"/>
            </w:tcBorders>
            <w:vAlign w:val="center"/>
          </w:tcPr>
          <w:p w14:paraId="7F03B7AA" w14:textId="77777777" w:rsidR="002A4684" w:rsidRDefault="00FF0ADC">
            <w:pPr>
              <w:spacing w:line="360" w:lineRule="auto"/>
              <w:jc w:val="center"/>
              <w:rPr>
                <w:color w:val="000000" w:themeColor="text1"/>
                <w:sz w:val="24"/>
              </w:rPr>
            </w:pPr>
            <w:r>
              <w:rPr>
                <w:color w:val="000000" w:themeColor="text1"/>
                <w:sz w:val="24"/>
              </w:rPr>
              <w:t>联系电话</w:t>
            </w:r>
          </w:p>
        </w:tc>
        <w:tc>
          <w:tcPr>
            <w:tcW w:w="2820" w:type="dxa"/>
            <w:tcBorders>
              <w:top w:val="single" w:sz="2" w:space="0" w:color="000000"/>
              <w:left w:val="single" w:sz="2" w:space="0" w:color="000000"/>
              <w:bottom w:val="single" w:sz="2" w:space="0" w:color="000000"/>
              <w:right w:val="single" w:sz="2" w:space="0" w:color="000000"/>
            </w:tcBorders>
            <w:vAlign w:val="center"/>
          </w:tcPr>
          <w:p w14:paraId="37C0CD6E" w14:textId="77777777" w:rsidR="002A4684" w:rsidRDefault="002A4684">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7609AA7D" w14:textId="77777777" w:rsidR="002A4684" w:rsidRDefault="00FF0ADC">
            <w:pPr>
              <w:spacing w:line="360" w:lineRule="auto"/>
              <w:jc w:val="center"/>
              <w:rPr>
                <w:color w:val="000000" w:themeColor="text1"/>
                <w:sz w:val="24"/>
              </w:rPr>
            </w:pPr>
            <w:r>
              <w:rPr>
                <w:color w:val="000000" w:themeColor="text1"/>
                <w:sz w:val="24"/>
              </w:rPr>
              <w:t>联系电话</w:t>
            </w:r>
          </w:p>
        </w:tc>
        <w:tc>
          <w:tcPr>
            <w:tcW w:w="2475" w:type="dxa"/>
            <w:tcBorders>
              <w:top w:val="single" w:sz="2" w:space="0" w:color="000000"/>
              <w:left w:val="single" w:sz="2" w:space="0" w:color="000000"/>
              <w:bottom w:val="single" w:sz="2" w:space="0" w:color="000000"/>
            </w:tcBorders>
            <w:vAlign w:val="center"/>
          </w:tcPr>
          <w:p w14:paraId="37C5A6F4" w14:textId="77777777" w:rsidR="002A4684" w:rsidRDefault="002A4684">
            <w:pPr>
              <w:spacing w:line="360" w:lineRule="auto"/>
              <w:jc w:val="center"/>
              <w:rPr>
                <w:color w:val="000000" w:themeColor="text1"/>
                <w:spacing w:val="20"/>
                <w:sz w:val="24"/>
              </w:rPr>
            </w:pPr>
          </w:p>
        </w:tc>
      </w:tr>
      <w:tr w:rsidR="002A4684" w14:paraId="65A3AEB4" w14:textId="77777777">
        <w:trPr>
          <w:trHeight w:val="483"/>
        </w:trPr>
        <w:tc>
          <w:tcPr>
            <w:tcW w:w="2211" w:type="dxa"/>
            <w:tcBorders>
              <w:top w:val="single" w:sz="2" w:space="0" w:color="000000"/>
              <w:bottom w:val="single" w:sz="2" w:space="0" w:color="000000"/>
              <w:right w:val="single" w:sz="2" w:space="0" w:color="000000"/>
            </w:tcBorders>
            <w:vAlign w:val="center"/>
          </w:tcPr>
          <w:p w14:paraId="76E8EC3F" w14:textId="77777777" w:rsidR="002A4684" w:rsidRDefault="00FF0ADC">
            <w:pPr>
              <w:spacing w:line="360" w:lineRule="auto"/>
              <w:jc w:val="center"/>
              <w:rPr>
                <w:color w:val="000000" w:themeColor="text1"/>
                <w:sz w:val="24"/>
              </w:rPr>
            </w:pPr>
            <w:r>
              <w:rPr>
                <w:rFonts w:hint="eastAsia"/>
                <w:color w:val="000000" w:themeColor="text1"/>
                <w:sz w:val="24"/>
              </w:rPr>
              <w:t>通信地址</w:t>
            </w:r>
          </w:p>
        </w:tc>
        <w:tc>
          <w:tcPr>
            <w:tcW w:w="2820" w:type="dxa"/>
            <w:tcBorders>
              <w:top w:val="single" w:sz="2" w:space="0" w:color="000000"/>
              <w:left w:val="single" w:sz="2" w:space="0" w:color="000000"/>
              <w:bottom w:val="single" w:sz="2" w:space="0" w:color="000000"/>
              <w:right w:val="single" w:sz="2" w:space="0" w:color="000000"/>
            </w:tcBorders>
            <w:vAlign w:val="center"/>
          </w:tcPr>
          <w:p w14:paraId="28BEF0E4" w14:textId="77777777" w:rsidR="002A4684" w:rsidRDefault="002A4684">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2465B699" w14:textId="77777777" w:rsidR="002A4684" w:rsidRDefault="00FF0ADC">
            <w:pPr>
              <w:spacing w:line="360" w:lineRule="auto"/>
              <w:jc w:val="center"/>
              <w:rPr>
                <w:color w:val="000000" w:themeColor="text1"/>
                <w:sz w:val="24"/>
              </w:rPr>
            </w:pPr>
            <w:r>
              <w:rPr>
                <w:rFonts w:hint="eastAsia"/>
                <w:color w:val="000000" w:themeColor="text1"/>
                <w:sz w:val="24"/>
              </w:rPr>
              <w:t>通信地址</w:t>
            </w:r>
          </w:p>
        </w:tc>
        <w:tc>
          <w:tcPr>
            <w:tcW w:w="2475" w:type="dxa"/>
            <w:tcBorders>
              <w:top w:val="single" w:sz="2" w:space="0" w:color="000000"/>
              <w:left w:val="single" w:sz="2" w:space="0" w:color="000000"/>
              <w:bottom w:val="single" w:sz="2" w:space="0" w:color="000000"/>
            </w:tcBorders>
            <w:vAlign w:val="center"/>
          </w:tcPr>
          <w:p w14:paraId="13A0085B" w14:textId="77777777" w:rsidR="002A4684" w:rsidRDefault="002A4684">
            <w:pPr>
              <w:spacing w:line="360" w:lineRule="auto"/>
              <w:jc w:val="center"/>
              <w:rPr>
                <w:color w:val="000000" w:themeColor="text1"/>
                <w:spacing w:val="20"/>
                <w:sz w:val="24"/>
              </w:rPr>
            </w:pPr>
          </w:p>
        </w:tc>
      </w:tr>
      <w:tr w:rsidR="002A4684" w14:paraId="53963EBA" w14:textId="77777777">
        <w:trPr>
          <w:trHeight w:val="483"/>
        </w:trPr>
        <w:tc>
          <w:tcPr>
            <w:tcW w:w="2211" w:type="dxa"/>
            <w:tcBorders>
              <w:top w:val="single" w:sz="2" w:space="0" w:color="000000"/>
              <w:bottom w:val="single" w:sz="2" w:space="0" w:color="000000"/>
              <w:right w:val="single" w:sz="2" w:space="0" w:color="000000"/>
            </w:tcBorders>
            <w:vAlign w:val="center"/>
          </w:tcPr>
          <w:p w14:paraId="052DA156" w14:textId="77777777" w:rsidR="002A4684" w:rsidRDefault="00FF0ADC">
            <w:pPr>
              <w:spacing w:line="360" w:lineRule="auto"/>
              <w:jc w:val="center"/>
              <w:rPr>
                <w:color w:val="000000" w:themeColor="text1"/>
                <w:sz w:val="24"/>
              </w:rPr>
            </w:pPr>
            <w:r>
              <w:rPr>
                <w:color w:val="000000" w:themeColor="text1"/>
                <w:sz w:val="24"/>
              </w:rPr>
              <w:t>邮政编码</w:t>
            </w:r>
          </w:p>
        </w:tc>
        <w:tc>
          <w:tcPr>
            <w:tcW w:w="2820" w:type="dxa"/>
            <w:tcBorders>
              <w:top w:val="single" w:sz="2" w:space="0" w:color="000000"/>
              <w:left w:val="single" w:sz="2" w:space="0" w:color="000000"/>
              <w:bottom w:val="single" w:sz="2" w:space="0" w:color="000000"/>
              <w:right w:val="single" w:sz="2" w:space="0" w:color="000000"/>
            </w:tcBorders>
            <w:vAlign w:val="center"/>
          </w:tcPr>
          <w:p w14:paraId="1E90DA8B" w14:textId="77777777" w:rsidR="002A4684" w:rsidRDefault="002A4684">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0869C044" w14:textId="77777777" w:rsidR="002A4684" w:rsidRDefault="00FF0ADC">
            <w:pPr>
              <w:spacing w:line="360" w:lineRule="auto"/>
              <w:jc w:val="center"/>
              <w:rPr>
                <w:color w:val="000000" w:themeColor="text1"/>
                <w:sz w:val="24"/>
              </w:rPr>
            </w:pPr>
            <w:r>
              <w:rPr>
                <w:color w:val="000000" w:themeColor="text1"/>
                <w:sz w:val="24"/>
              </w:rPr>
              <w:t>邮政编码</w:t>
            </w:r>
          </w:p>
        </w:tc>
        <w:tc>
          <w:tcPr>
            <w:tcW w:w="2475" w:type="dxa"/>
            <w:tcBorders>
              <w:top w:val="single" w:sz="2" w:space="0" w:color="000000"/>
              <w:left w:val="single" w:sz="2" w:space="0" w:color="000000"/>
              <w:bottom w:val="single" w:sz="2" w:space="0" w:color="000000"/>
            </w:tcBorders>
            <w:vAlign w:val="center"/>
          </w:tcPr>
          <w:p w14:paraId="696EDD4D" w14:textId="77777777" w:rsidR="002A4684" w:rsidRDefault="002A4684">
            <w:pPr>
              <w:spacing w:line="360" w:lineRule="auto"/>
              <w:jc w:val="center"/>
              <w:rPr>
                <w:color w:val="000000" w:themeColor="text1"/>
                <w:spacing w:val="20"/>
                <w:sz w:val="24"/>
              </w:rPr>
            </w:pPr>
          </w:p>
        </w:tc>
      </w:tr>
      <w:tr w:rsidR="002A4684" w14:paraId="13833B01" w14:textId="77777777">
        <w:trPr>
          <w:trHeight w:val="483"/>
        </w:trPr>
        <w:tc>
          <w:tcPr>
            <w:tcW w:w="2211" w:type="dxa"/>
            <w:tcBorders>
              <w:top w:val="single" w:sz="2" w:space="0" w:color="000000"/>
              <w:bottom w:val="single" w:sz="2" w:space="0" w:color="000000"/>
              <w:right w:val="single" w:sz="2" w:space="0" w:color="000000"/>
            </w:tcBorders>
            <w:vAlign w:val="center"/>
          </w:tcPr>
          <w:p w14:paraId="39EC3F58" w14:textId="77777777" w:rsidR="002A4684" w:rsidRDefault="00FF0ADC">
            <w:pPr>
              <w:spacing w:line="360" w:lineRule="auto"/>
              <w:jc w:val="center"/>
              <w:rPr>
                <w:color w:val="000000" w:themeColor="text1"/>
                <w:sz w:val="24"/>
              </w:rPr>
            </w:pPr>
            <w:r>
              <w:rPr>
                <w:rFonts w:hint="eastAsia"/>
                <w:color w:val="000000" w:themeColor="text1"/>
                <w:sz w:val="24"/>
              </w:rPr>
              <w:t>电子邮箱</w:t>
            </w:r>
          </w:p>
        </w:tc>
        <w:tc>
          <w:tcPr>
            <w:tcW w:w="2820" w:type="dxa"/>
            <w:tcBorders>
              <w:top w:val="single" w:sz="2" w:space="0" w:color="000000"/>
              <w:left w:val="single" w:sz="2" w:space="0" w:color="000000"/>
              <w:bottom w:val="single" w:sz="2" w:space="0" w:color="000000"/>
              <w:right w:val="single" w:sz="2" w:space="0" w:color="000000"/>
            </w:tcBorders>
            <w:vAlign w:val="center"/>
          </w:tcPr>
          <w:p w14:paraId="0546D93B" w14:textId="77777777" w:rsidR="002A4684" w:rsidRDefault="002A4684">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273B1C17" w14:textId="77777777" w:rsidR="002A4684" w:rsidRDefault="00FF0ADC">
            <w:pPr>
              <w:spacing w:line="360" w:lineRule="auto"/>
              <w:jc w:val="center"/>
              <w:rPr>
                <w:color w:val="000000" w:themeColor="text1"/>
                <w:sz w:val="24"/>
              </w:rPr>
            </w:pPr>
            <w:r>
              <w:rPr>
                <w:rFonts w:hint="eastAsia"/>
                <w:color w:val="000000" w:themeColor="text1"/>
                <w:sz w:val="24"/>
              </w:rPr>
              <w:t>电子邮箱</w:t>
            </w:r>
          </w:p>
        </w:tc>
        <w:tc>
          <w:tcPr>
            <w:tcW w:w="2475" w:type="dxa"/>
            <w:tcBorders>
              <w:top w:val="single" w:sz="2" w:space="0" w:color="000000"/>
              <w:left w:val="single" w:sz="2" w:space="0" w:color="000000"/>
              <w:bottom w:val="single" w:sz="2" w:space="0" w:color="000000"/>
            </w:tcBorders>
            <w:vAlign w:val="center"/>
          </w:tcPr>
          <w:p w14:paraId="4D2691ED" w14:textId="77777777" w:rsidR="002A4684" w:rsidRDefault="002A4684">
            <w:pPr>
              <w:spacing w:line="360" w:lineRule="auto"/>
              <w:jc w:val="center"/>
              <w:rPr>
                <w:color w:val="000000" w:themeColor="text1"/>
                <w:spacing w:val="20"/>
                <w:sz w:val="24"/>
              </w:rPr>
            </w:pPr>
          </w:p>
        </w:tc>
      </w:tr>
      <w:tr w:rsidR="002A4684" w14:paraId="29182E68" w14:textId="77777777">
        <w:trPr>
          <w:trHeight w:val="483"/>
        </w:trPr>
        <w:tc>
          <w:tcPr>
            <w:tcW w:w="2211" w:type="dxa"/>
            <w:tcBorders>
              <w:top w:val="single" w:sz="2" w:space="0" w:color="000000"/>
              <w:bottom w:val="single" w:sz="2" w:space="0" w:color="000000"/>
              <w:right w:val="single" w:sz="2" w:space="0" w:color="000000"/>
            </w:tcBorders>
            <w:vAlign w:val="center"/>
          </w:tcPr>
          <w:p w14:paraId="1384C81C" w14:textId="77777777" w:rsidR="002A4684" w:rsidRDefault="00FF0ADC">
            <w:pPr>
              <w:spacing w:line="360" w:lineRule="auto"/>
              <w:jc w:val="center"/>
              <w:rPr>
                <w:color w:val="000000" w:themeColor="text1"/>
                <w:sz w:val="24"/>
              </w:rPr>
            </w:pPr>
            <w:r>
              <w:rPr>
                <w:rFonts w:hint="eastAsia"/>
                <w:color w:val="000000" w:themeColor="text1"/>
                <w:sz w:val="24"/>
              </w:rPr>
              <w:t>统一社会信用代码</w:t>
            </w:r>
          </w:p>
        </w:tc>
        <w:tc>
          <w:tcPr>
            <w:tcW w:w="2820" w:type="dxa"/>
            <w:tcBorders>
              <w:top w:val="single" w:sz="2" w:space="0" w:color="000000"/>
              <w:left w:val="single" w:sz="2" w:space="0" w:color="000000"/>
              <w:bottom w:val="single" w:sz="2" w:space="0" w:color="000000"/>
              <w:right w:val="single" w:sz="2" w:space="0" w:color="000000"/>
            </w:tcBorders>
            <w:vAlign w:val="center"/>
          </w:tcPr>
          <w:p w14:paraId="4DE63339" w14:textId="77777777" w:rsidR="002A4684" w:rsidRDefault="002A4684">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3465C6C9" w14:textId="77777777" w:rsidR="002A4684" w:rsidRDefault="00FF0ADC">
            <w:pPr>
              <w:spacing w:line="360" w:lineRule="auto"/>
              <w:jc w:val="center"/>
              <w:rPr>
                <w:color w:val="000000" w:themeColor="text1"/>
                <w:sz w:val="24"/>
              </w:rPr>
            </w:pPr>
            <w:r>
              <w:rPr>
                <w:rFonts w:hint="eastAsia"/>
                <w:color w:val="000000" w:themeColor="text1"/>
                <w:sz w:val="24"/>
              </w:rPr>
              <w:t>统一社会信用代码</w:t>
            </w:r>
          </w:p>
        </w:tc>
        <w:tc>
          <w:tcPr>
            <w:tcW w:w="2475" w:type="dxa"/>
            <w:tcBorders>
              <w:top w:val="single" w:sz="2" w:space="0" w:color="000000"/>
              <w:left w:val="single" w:sz="2" w:space="0" w:color="000000"/>
              <w:bottom w:val="single" w:sz="2" w:space="0" w:color="000000"/>
            </w:tcBorders>
            <w:vAlign w:val="center"/>
          </w:tcPr>
          <w:p w14:paraId="5BD2578C" w14:textId="77777777" w:rsidR="002A4684" w:rsidRDefault="002A4684">
            <w:pPr>
              <w:spacing w:line="360" w:lineRule="auto"/>
              <w:jc w:val="center"/>
              <w:rPr>
                <w:color w:val="000000" w:themeColor="text1"/>
                <w:spacing w:val="20"/>
                <w:sz w:val="24"/>
              </w:rPr>
            </w:pPr>
          </w:p>
        </w:tc>
      </w:tr>
      <w:tr w:rsidR="002A4684" w14:paraId="0CE93E55" w14:textId="77777777">
        <w:trPr>
          <w:trHeight w:val="483"/>
        </w:trPr>
        <w:tc>
          <w:tcPr>
            <w:tcW w:w="2211" w:type="dxa"/>
            <w:tcBorders>
              <w:top w:val="single" w:sz="2" w:space="0" w:color="000000"/>
              <w:bottom w:val="single" w:sz="2" w:space="0" w:color="000000"/>
              <w:right w:val="single" w:sz="2" w:space="0" w:color="000000"/>
            </w:tcBorders>
            <w:vAlign w:val="center"/>
          </w:tcPr>
          <w:p w14:paraId="20108282" w14:textId="77777777" w:rsidR="002A4684" w:rsidRDefault="002A4684">
            <w:pPr>
              <w:spacing w:line="360" w:lineRule="auto"/>
              <w:jc w:val="center"/>
              <w:rPr>
                <w:color w:val="000000" w:themeColor="text1"/>
                <w:sz w:val="24"/>
              </w:rPr>
            </w:pPr>
          </w:p>
        </w:tc>
        <w:tc>
          <w:tcPr>
            <w:tcW w:w="2820" w:type="dxa"/>
            <w:tcBorders>
              <w:top w:val="single" w:sz="2" w:space="0" w:color="000000"/>
              <w:left w:val="single" w:sz="2" w:space="0" w:color="000000"/>
              <w:bottom w:val="single" w:sz="2" w:space="0" w:color="000000"/>
              <w:right w:val="single" w:sz="2" w:space="0" w:color="000000"/>
            </w:tcBorders>
            <w:vAlign w:val="center"/>
          </w:tcPr>
          <w:p w14:paraId="414C45B2" w14:textId="77777777" w:rsidR="002A4684" w:rsidRDefault="002A4684">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62FF69CE" w14:textId="77777777" w:rsidR="002A4684" w:rsidRDefault="00FF0ADC">
            <w:pPr>
              <w:spacing w:line="360" w:lineRule="auto"/>
              <w:jc w:val="center"/>
              <w:rPr>
                <w:color w:val="000000" w:themeColor="text1"/>
                <w:sz w:val="24"/>
              </w:rPr>
            </w:pPr>
            <w:r>
              <w:rPr>
                <w:color w:val="000000" w:themeColor="text1"/>
                <w:sz w:val="24"/>
              </w:rPr>
              <w:t>开户名称</w:t>
            </w:r>
          </w:p>
        </w:tc>
        <w:tc>
          <w:tcPr>
            <w:tcW w:w="2475" w:type="dxa"/>
            <w:tcBorders>
              <w:top w:val="single" w:sz="2" w:space="0" w:color="000000"/>
              <w:left w:val="single" w:sz="2" w:space="0" w:color="000000"/>
              <w:bottom w:val="single" w:sz="2" w:space="0" w:color="000000"/>
            </w:tcBorders>
            <w:vAlign w:val="center"/>
          </w:tcPr>
          <w:p w14:paraId="663282AC" w14:textId="77777777" w:rsidR="002A4684" w:rsidRDefault="002A4684">
            <w:pPr>
              <w:spacing w:line="360" w:lineRule="auto"/>
              <w:jc w:val="center"/>
              <w:rPr>
                <w:color w:val="000000" w:themeColor="text1"/>
                <w:spacing w:val="20"/>
                <w:sz w:val="24"/>
              </w:rPr>
            </w:pPr>
          </w:p>
        </w:tc>
      </w:tr>
      <w:tr w:rsidR="002A4684" w14:paraId="33F74186" w14:textId="77777777">
        <w:trPr>
          <w:trHeight w:val="483"/>
        </w:trPr>
        <w:tc>
          <w:tcPr>
            <w:tcW w:w="2211" w:type="dxa"/>
            <w:tcBorders>
              <w:top w:val="single" w:sz="2" w:space="0" w:color="000000"/>
              <w:bottom w:val="single" w:sz="2" w:space="0" w:color="000000"/>
              <w:right w:val="single" w:sz="2" w:space="0" w:color="000000"/>
            </w:tcBorders>
            <w:vAlign w:val="center"/>
          </w:tcPr>
          <w:p w14:paraId="2E730B4D" w14:textId="77777777" w:rsidR="002A4684" w:rsidRDefault="002A4684">
            <w:pPr>
              <w:spacing w:line="360" w:lineRule="auto"/>
              <w:jc w:val="center"/>
              <w:rPr>
                <w:color w:val="000000" w:themeColor="text1"/>
                <w:sz w:val="24"/>
              </w:rPr>
            </w:pPr>
          </w:p>
        </w:tc>
        <w:tc>
          <w:tcPr>
            <w:tcW w:w="2820" w:type="dxa"/>
            <w:tcBorders>
              <w:top w:val="single" w:sz="2" w:space="0" w:color="000000"/>
              <w:left w:val="single" w:sz="2" w:space="0" w:color="000000"/>
              <w:bottom w:val="single" w:sz="2" w:space="0" w:color="000000"/>
              <w:right w:val="single" w:sz="2" w:space="0" w:color="000000"/>
            </w:tcBorders>
            <w:vAlign w:val="center"/>
          </w:tcPr>
          <w:p w14:paraId="36D27DCE" w14:textId="77777777" w:rsidR="002A4684" w:rsidRDefault="002A4684">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4536EB29" w14:textId="77777777" w:rsidR="002A4684" w:rsidRDefault="00FF0ADC">
            <w:pPr>
              <w:spacing w:line="360" w:lineRule="auto"/>
              <w:jc w:val="center"/>
              <w:rPr>
                <w:color w:val="000000" w:themeColor="text1"/>
                <w:sz w:val="24"/>
              </w:rPr>
            </w:pPr>
            <w:r>
              <w:rPr>
                <w:color w:val="000000" w:themeColor="text1"/>
                <w:sz w:val="24"/>
              </w:rPr>
              <w:t>开户银行</w:t>
            </w:r>
          </w:p>
        </w:tc>
        <w:tc>
          <w:tcPr>
            <w:tcW w:w="2475" w:type="dxa"/>
            <w:tcBorders>
              <w:top w:val="single" w:sz="2" w:space="0" w:color="000000"/>
              <w:left w:val="single" w:sz="2" w:space="0" w:color="000000"/>
              <w:bottom w:val="single" w:sz="2" w:space="0" w:color="000000"/>
            </w:tcBorders>
            <w:vAlign w:val="center"/>
          </w:tcPr>
          <w:p w14:paraId="74564506" w14:textId="77777777" w:rsidR="002A4684" w:rsidRDefault="002A4684">
            <w:pPr>
              <w:spacing w:line="360" w:lineRule="auto"/>
              <w:jc w:val="center"/>
              <w:rPr>
                <w:color w:val="000000" w:themeColor="text1"/>
                <w:spacing w:val="20"/>
                <w:sz w:val="24"/>
              </w:rPr>
            </w:pPr>
          </w:p>
        </w:tc>
      </w:tr>
      <w:tr w:rsidR="002A4684" w14:paraId="3243D882" w14:textId="77777777">
        <w:trPr>
          <w:trHeight w:val="483"/>
        </w:trPr>
        <w:tc>
          <w:tcPr>
            <w:tcW w:w="2211" w:type="dxa"/>
            <w:tcBorders>
              <w:top w:val="single" w:sz="2" w:space="0" w:color="000000"/>
              <w:bottom w:val="single" w:sz="2" w:space="0" w:color="000000"/>
              <w:right w:val="single" w:sz="2" w:space="0" w:color="000000"/>
            </w:tcBorders>
            <w:vAlign w:val="center"/>
          </w:tcPr>
          <w:p w14:paraId="2469758A" w14:textId="77777777" w:rsidR="002A4684" w:rsidRDefault="002A4684">
            <w:pPr>
              <w:spacing w:line="360" w:lineRule="auto"/>
              <w:jc w:val="center"/>
              <w:rPr>
                <w:color w:val="000000" w:themeColor="text1"/>
                <w:sz w:val="24"/>
              </w:rPr>
            </w:pPr>
          </w:p>
        </w:tc>
        <w:tc>
          <w:tcPr>
            <w:tcW w:w="2820" w:type="dxa"/>
            <w:tcBorders>
              <w:top w:val="single" w:sz="2" w:space="0" w:color="000000"/>
              <w:left w:val="single" w:sz="2" w:space="0" w:color="000000"/>
              <w:bottom w:val="single" w:sz="2" w:space="0" w:color="000000"/>
              <w:right w:val="single" w:sz="2" w:space="0" w:color="000000"/>
            </w:tcBorders>
            <w:vAlign w:val="center"/>
          </w:tcPr>
          <w:p w14:paraId="217E74F7" w14:textId="77777777" w:rsidR="002A4684" w:rsidRDefault="002A4684">
            <w:pPr>
              <w:spacing w:line="360" w:lineRule="auto"/>
              <w:jc w:val="center"/>
              <w:rPr>
                <w:color w:val="000000" w:themeColor="text1"/>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02631932" w14:textId="77777777" w:rsidR="002A4684" w:rsidRDefault="00FF0ADC">
            <w:pPr>
              <w:spacing w:line="360" w:lineRule="auto"/>
              <w:jc w:val="center"/>
              <w:rPr>
                <w:color w:val="000000" w:themeColor="text1"/>
                <w:sz w:val="24"/>
              </w:rPr>
            </w:pPr>
            <w:r>
              <w:rPr>
                <w:color w:val="000000" w:themeColor="text1"/>
                <w:sz w:val="24"/>
              </w:rPr>
              <w:t>银行账号</w:t>
            </w:r>
          </w:p>
        </w:tc>
        <w:tc>
          <w:tcPr>
            <w:tcW w:w="2475" w:type="dxa"/>
            <w:tcBorders>
              <w:top w:val="single" w:sz="2" w:space="0" w:color="000000"/>
              <w:left w:val="single" w:sz="2" w:space="0" w:color="000000"/>
              <w:bottom w:val="single" w:sz="2" w:space="0" w:color="000000"/>
            </w:tcBorders>
            <w:vAlign w:val="center"/>
          </w:tcPr>
          <w:p w14:paraId="3917DB4A" w14:textId="77777777" w:rsidR="002A4684" w:rsidRDefault="002A4684">
            <w:pPr>
              <w:spacing w:line="360" w:lineRule="auto"/>
              <w:jc w:val="center"/>
              <w:rPr>
                <w:color w:val="000000" w:themeColor="text1"/>
                <w:spacing w:val="20"/>
                <w:sz w:val="24"/>
              </w:rPr>
            </w:pPr>
          </w:p>
        </w:tc>
      </w:tr>
      <w:tr w:rsidR="002A4684" w14:paraId="2B89C4E7" w14:textId="77777777">
        <w:trPr>
          <w:trHeight w:val="586"/>
        </w:trPr>
        <w:tc>
          <w:tcPr>
            <w:tcW w:w="9820" w:type="dxa"/>
            <w:gridSpan w:val="4"/>
            <w:tcBorders>
              <w:top w:val="single" w:sz="2" w:space="0" w:color="000000"/>
            </w:tcBorders>
            <w:vAlign w:val="center"/>
          </w:tcPr>
          <w:p w14:paraId="6DD1FD37" w14:textId="77777777" w:rsidR="002A4684" w:rsidRDefault="00FF0ADC">
            <w:pPr>
              <w:spacing w:line="360" w:lineRule="auto"/>
              <w:jc w:val="left"/>
              <w:rPr>
                <w:color w:val="000000" w:themeColor="text1"/>
                <w:spacing w:val="20"/>
                <w:sz w:val="24"/>
              </w:rPr>
            </w:pPr>
            <w:r>
              <w:rPr>
                <w:rFonts w:ascii="宋体" w:hAnsi="宋体" w:hint="eastAsia"/>
                <w:color w:val="000000" w:themeColor="text1"/>
                <w:sz w:val="24"/>
              </w:rPr>
              <w:t>注：涉及联合体或其他合同主体的信息应按上表格式加列。</w:t>
            </w:r>
          </w:p>
        </w:tc>
      </w:tr>
    </w:tbl>
    <w:p w14:paraId="65573005" w14:textId="77777777" w:rsidR="002A4684" w:rsidRDefault="00FF0ADC">
      <w:pPr>
        <w:pStyle w:val="2"/>
        <w:adjustRightInd w:val="0"/>
        <w:snapToGrid w:val="0"/>
        <w:spacing w:beforeLines="50" w:before="156"/>
        <w:jc w:val="center"/>
        <w:rPr>
          <w:rFonts w:ascii="黑体" w:eastAsia="黑体" w:hAnsi="黑体" w:hint="default"/>
          <w:color w:val="000000" w:themeColor="text1"/>
          <w:sz w:val="28"/>
          <w:szCs w:val="28"/>
        </w:rPr>
      </w:pPr>
      <w:r>
        <w:rPr>
          <w:color w:val="000000" w:themeColor="text1"/>
          <w:u w:val="single"/>
        </w:rPr>
        <w:br w:type="page" w:clear="all"/>
      </w:r>
      <w:bookmarkStart w:id="188" w:name="_Toc27624"/>
      <w:bookmarkStart w:id="189" w:name="_Toc20313"/>
      <w:r>
        <w:rPr>
          <w:rFonts w:ascii="黑体" w:eastAsia="黑体" w:hAnsi="黑体"/>
          <w:b w:val="0"/>
          <w:bCs w:val="0"/>
          <w:color w:val="000000" w:themeColor="text1"/>
          <w:sz w:val="28"/>
          <w:szCs w:val="28"/>
        </w:rPr>
        <w:lastRenderedPageBreak/>
        <w:t>第二节 政府采购合同通用条款</w:t>
      </w:r>
      <w:bookmarkEnd w:id="188"/>
    </w:p>
    <w:p w14:paraId="1D36EB76" w14:textId="77777777" w:rsidR="002A4684" w:rsidRDefault="00FF0ADC">
      <w:pPr>
        <w:tabs>
          <w:tab w:val="left" w:pos="8820"/>
          <w:tab w:val="left" w:pos="9345"/>
          <w:tab w:val="left" w:pos="9765"/>
        </w:tabs>
        <w:adjustRightInd w:val="0"/>
        <w:snapToGrid w:val="0"/>
        <w:spacing w:line="400" w:lineRule="exact"/>
        <w:jc w:val="left"/>
        <w:rPr>
          <w:rFonts w:ascii="宋体" w:hAnsi="宋体"/>
          <w:b/>
          <w:bCs/>
          <w:color w:val="000000" w:themeColor="text1"/>
          <w:sz w:val="24"/>
        </w:rPr>
      </w:pPr>
      <w:r>
        <w:rPr>
          <w:rFonts w:ascii="宋体" w:hAnsi="宋体" w:hint="eastAsia"/>
          <w:b/>
          <w:color w:val="000000" w:themeColor="text1"/>
          <w:sz w:val="24"/>
        </w:rPr>
        <w:t xml:space="preserve">1. </w:t>
      </w:r>
      <w:r>
        <w:rPr>
          <w:rFonts w:ascii="宋体" w:hAnsi="宋体" w:hint="eastAsia"/>
          <w:b/>
          <w:bCs/>
          <w:color w:val="000000" w:themeColor="text1"/>
          <w:sz w:val="24"/>
        </w:rPr>
        <w:t>定义</w:t>
      </w:r>
    </w:p>
    <w:p w14:paraId="6270F884"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1.1合同当事人</w:t>
      </w:r>
    </w:p>
    <w:p w14:paraId="1BAA3A23"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（1）采购人（以下称甲方）是指使用财政性资金，通过政府采购方式向供应商购买货物及其相关服务的国家机关、事业单位、团体组织。</w:t>
      </w:r>
    </w:p>
    <w:p w14:paraId="5451F6B9"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（2）供应商（以下称乙方）是指参加政府采购活动并且中标（成交），向采购人提供合同约定的货物及其相关服务的法人、非法人组织或者自然人。</w:t>
      </w:r>
    </w:p>
    <w:p w14:paraId="366EC875"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（3）其他合同主体是指除采购人和供应商以外，</w:t>
      </w:r>
      <w:r>
        <w:rPr>
          <w:rFonts w:ascii="宋体" w:hAnsi="宋体" w:cs="宋体" w:hint="eastAsia"/>
          <w:bCs/>
          <w:color w:val="000000" w:themeColor="text1"/>
          <w:szCs w:val="21"/>
        </w:rPr>
        <w:t>依法参与合同缔结或履行，享有权利、承担义务的合同当事人</w:t>
      </w:r>
      <w:r>
        <w:rPr>
          <w:rFonts w:ascii="宋体" w:hAnsi="宋体" w:hint="eastAsia"/>
          <w:color w:val="000000" w:themeColor="text1"/>
          <w:szCs w:val="21"/>
        </w:rPr>
        <w:t>。</w:t>
      </w:r>
    </w:p>
    <w:p w14:paraId="353E6D28" w14:textId="77777777" w:rsidR="002A4684" w:rsidRDefault="00FF0ADC">
      <w:pPr>
        <w:tabs>
          <w:tab w:val="left" w:pos="570"/>
          <w:tab w:val="left" w:pos="9240"/>
          <w:tab w:val="left" w:pos="9555"/>
        </w:tabs>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1.2本合同下列术语应解释为：</w:t>
      </w:r>
    </w:p>
    <w:p w14:paraId="394DB0A2" w14:textId="77777777" w:rsidR="002A4684" w:rsidRDefault="00FF0ADC">
      <w:pPr>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（1）“合同”系指</w:t>
      </w:r>
      <w:r>
        <w:rPr>
          <w:rFonts w:ascii="宋体" w:hAnsi="宋体" w:cs="宋体" w:hint="eastAsia"/>
          <w:bCs/>
          <w:color w:val="000000" w:themeColor="text1"/>
          <w:szCs w:val="21"/>
        </w:rPr>
        <w:t>合同当事人意思表示达成一致的任何协议，包括签署的</w:t>
      </w:r>
      <w:r>
        <w:rPr>
          <w:rFonts w:ascii="宋体" w:hAnsi="宋体" w:hint="eastAsia"/>
          <w:color w:val="000000" w:themeColor="text1"/>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themeColor="text1"/>
          <w:szCs w:val="21"/>
        </w:rPr>
        <w:t>国家法律、行政法规和规章制度规定或合同约定的作为合同组成部分的其他文件</w:t>
      </w:r>
      <w:r>
        <w:rPr>
          <w:rFonts w:ascii="宋体" w:hAnsi="宋体" w:hint="eastAsia"/>
          <w:color w:val="000000" w:themeColor="text1"/>
          <w:szCs w:val="21"/>
        </w:rPr>
        <w:t>。</w:t>
      </w:r>
    </w:p>
    <w:p w14:paraId="474E37B1" w14:textId="77777777" w:rsidR="002A4684" w:rsidRDefault="00FF0ADC">
      <w:pPr>
        <w:tabs>
          <w:tab w:val="left" w:pos="570"/>
          <w:tab w:val="left" w:pos="9240"/>
          <w:tab w:val="left" w:pos="9555"/>
        </w:tabs>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（2）“合同价款”系指根据本合同规定乙方在全面履行合同义务后甲方应支付给乙方的价款。</w:t>
      </w:r>
    </w:p>
    <w:p w14:paraId="0E173658" w14:textId="77777777" w:rsidR="002A4684" w:rsidRDefault="00FF0ADC">
      <w:pPr>
        <w:tabs>
          <w:tab w:val="left" w:pos="570"/>
          <w:tab w:val="left" w:pos="9240"/>
          <w:tab w:val="left" w:pos="9555"/>
        </w:tabs>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（3）“货物”系指乙方根据本合同规定须向甲方提供的各种形态和种类的物品，包括原材料、设备、产品（包括软件）及相关的其备品备件、工具、手册及</w:t>
      </w:r>
      <w:r>
        <w:rPr>
          <w:rFonts w:ascii="宋体" w:hAnsi="宋体" w:hint="eastAsia"/>
          <w:color w:val="000000" w:themeColor="text1"/>
          <w:szCs w:val="21"/>
          <w:lang w:val="en"/>
        </w:rPr>
        <w:t>其他</w:t>
      </w:r>
      <w:r>
        <w:rPr>
          <w:rFonts w:ascii="宋体" w:hAnsi="宋体" w:hint="eastAsia"/>
          <w:color w:val="000000" w:themeColor="text1"/>
          <w:szCs w:val="21"/>
        </w:rPr>
        <w:t>技术资料和材料等。</w:t>
      </w:r>
    </w:p>
    <w:p w14:paraId="077817FD" w14:textId="77777777" w:rsidR="002A4684" w:rsidRDefault="00FF0ADC">
      <w:pPr>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（4）“相关服务”系指根据合同规定，乙方应提供的与货物有关的技术、管理和</w:t>
      </w:r>
      <w:r>
        <w:rPr>
          <w:rFonts w:ascii="宋体" w:hAnsi="宋体" w:hint="eastAsia"/>
          <w:color w:val="000000" w:themeColor="text1"/>
          <w:szCs w:val="21"/>
          <w:lang w:val="en"/>
        </w:rPr>
        <w:t>其他</w:t>
      </w:r>
      <w:r>
        <w:rPr>
          <w:rFonts w:ascii="宋体" w:hAnsi="宋体" w:hint="eastAsia"/>
          <w:color w:val="000000" w:themeColor="text1"/>
          <w:szCs w:val="21"/>
        </w:rPr>
        <w:t>服务，包括但不限于：管理和质量保证、运输、保险、检验、现场准备、安装、集成、调试、培训、维修、废弃处置、技术支持等以及合同中规定乙方应承担的</w:t>
      </w:r>
      <w:r>
        <w:rPr>
          <w:rFonts w:ascii="宋体" w:hAnsi="宋体" w:hint="eastAsia"/>
          <w:color w:val="000000" w:themeColor="text1"/>
          <w:szCs w:val="21"/>
          <w:lang w:val="en"/>
        </w:rPr>
        <w:t>其他</w:t>
      </w:r>
      <w:r>
        <w:rPr>
          <w:rFonts w:ascii="宋体" w:hAnsi="宋体" w:hint="eastAsia"/>
          <w:color w:val="000000" w:themeColor="text1"/>
          <w:szCs w:val="21"/>
        </w:rPr>
        <w:t>义务。</w:t>
      </w:r>
    </w:p>
    <w:p w14:paraId="07754CBB" w14:textId="77777777" w:rsidR="002A4684" w:rsidRDefault="00FF0ADC">
      <w:pPr>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（5）“分包”系指中标（成交）供应商按采购文件、投标（响应）文件的规定，根据分包意向协议，将中标（成交）项目中的部分履约内容，分给具有相应资质条件的供应</w:t>
      </w:r>
      <w:proofErr w:type="gramStart"/>
      <w:r>
        <w:rPr>
          <w:rFonts w:ascii="宋体" w:hAnsi="宋体" w:hint="eastAsia"/>
          <w:color w:val="000000" w:themeColor="text1"/>
          <w:szCs w:val="21"/>
        </w:rPr>
        <w:t>商履行</w:t>
      </w:r>
      <w:proofErr w:type="gramEnd"/>
      <w:r>
        <w:rPr>
          <w:rFonts w:ascii="宋体" w:hAnsi="宋体" w:hint="eastAsia"/>
          <w:color w:val="000000" w:themeColor="text1"/>
          <w:szCs w:val="21"/>
        </w:rPr>
        <w:t>合同的行为。</w:t>
      </w:r>
    </w:p>
    <w:p w14:paraId="2CE1E422" w14:textId="77777777" w:rsidR="002A4684" w:rsidRDefault="00FF0ADC">
      <w:pPr>
        <w:tabs>
          <w:tab w:val="left" w:pos="570"/>
          <w:tab w:val="left" w:pos="9240"/>
          <w:tab w:val="left" w:pos="9555"/>
        </w:tabs>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themeColor="text1"/>
          <w:szCs w:val="21"/>
        </w:rPr>
        <w:t>政府采购合同专用条款</w:t>
      </w:r>
      <w:r>
        <w:rPr>
          <w:rFonts w:ascii="宋体" w:hAnsi="宋体" w:hint="eastAsia"/>
          <w:color w:val="000000" w:themeColor="text1"/>
          <w:szCs w:val="21"/>
        </w:rPr>
        <w:t>】。</w:t>
      </w:r>
    </w:p>
    <w:p w14:paraId="698468A8" w14:textId="77777777" w:rsidR="002A4684" w:rsidRDefault="00FF0ADC">
      <w:pPr>
        <w:tabs>
          <w:tab w:val="left" w:pos="570"/>
          <w:tab w:val="left" w:pos="9240"/>
          <w:tab w:val="left" w:pos="9555"/>
        </w:tabs>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（7）其他术语解释，见【</w:t>
      </w:r>
      <w:r>
        <w:rPr>
          <w:rFonts w:ascii="宋体" w:hAnsi="宋体" w:hint="eastAsia"/>
          <w:b/>
          <w:bCs/>
          <w:color w:val="000000" w:themeColor="text1"/>
          <w:szCs w:val="21"/>
        </w:rPr>
        <w:t>政府采购合同专用条款</w:t>
      </w:r>
      <w:r>
        <w:rPr>
          <w:rFonts w:ascii="宋体" w:hAnsi="宋体" w:hint="eastAsia"/>
          <w:color w:val="000000" w:themeColor="text1"/>
          <w:szCs w:val="21"/>
        </w:rPr>
        <w:t>】。</w:t>
      </w:r>
    </w:p>
    <w:p w14:paraId="17F06B8C" w14:textId="77777777" w:rsidR="002A4684" w:rsidRDefault="00FF0ADC">
      <w:pPr>
        <w:numPr>
          <w:ilvl w:val="0"/>
          <w:numId w:val="5"/>
        </w:numPr>
        <w:autoSpaceDE w:val="0"/>
        <w:autoSpaceDN w:val="0"/>
        <w:adjustRightInd w:val="0"/>
        <w:snapToGrid w:val="0"/>
        <w:spacing w:line="400" w:lineRule="exact"/>
        <w:jc w:val="left"/>
        <w:rPr>
          <w:rFonts w:ascii="宋体" w:hAnsi="宋体"/>
          <w:b/>
          <w:bCs/>
          <w:color w:val="000000" w:themeColor="text1"/>
          <w:sz w:val="24"/>
        </w:rPr>
      </w:pPr>
      <w:r>
        <w:rPr>
          <w:rFonts w:ascii="宋体" w:hAnsi="宋体" w:hint="eastAsia"/>
          <w:b/>
          <w:color w:val="000000" w:themeColor="text1"/>
          <w:sz w:val="24"/>
        </w:rPr>
        <w:t>合同标的及金额</w:t>
      </w:r>
    </w:p>
    <w:p w14:paraId="0506EFE3" w14:textId="77777777" w:rsidR="002A4684" w:rsidRDefault="00FF0ADC">
      <w:pPr>
        <w:autoSpaceDE w:val="0"/>
        <w:autoSpaceDN w:val="0"/>
        <w:adjustRightInd w:val="0"/>
        <w:snapToGrid w:val="0"/>
        <w:spacing w:line="400" w:lineRule="exact"/>
        <w:ind w:firstLineChars="200" w:firstLine="420"/>
        <w:jc w:val="left"/>
        <w:rPr>
          <w:rFonts w:ascii="宋体" w:hAnsi="宋体"/>
          <w:b/>
          <w:bCs/>
          <w:i/>
          <w:iCs/>
          <w:color w:val="000000" w:themeColor="text1"/>
          <w:szCs w:val="21"/>
        </w:rPr>
      </w:pPr>
      <w:r>
        <w:rPr>
          <w:rFonts w:ascii="宋体" w:hAnsi="宋体" w:hint="eastAsia"/>
          <w:color w:val="000000" w:themeColor="text1"/>
          <w:szCs w:val="21"/>
        </w:rPr>
        <w:t>2.1 合同标的及金额应与中标（成交）结果一致。乙方为履行本合同而发生的所有费用均应包含在合同价款中，甲方不再另行支付</w:t>
      </w:r>
      <w:r>
        <w:rPr>
          <w:rFonts w:ascii="宋体" w:hAnsi="宋体" w:hint="eastAsia"/>
          <w:color w:val="000000" w:themeColor="text1"/>
          <w:szCs w:val="21"/>
          <w:lang w:val="en"/>
        </w:rPr>
        <w:t>其他</w:t>
      </w:r>
      <w:r>
        <w:rPr>
          <w:rFonts w:ascii="宋体" w:hAnsi="宋体" w:hint="eastAsia"/>
          <w:color w:val="000000" w:themeColor="text1"/>
          <w:szCs w:val="21"/>
        </w:rPr>
        <w:t>任何费用。</w:t>
      </w:r>
    </w:p>
    <w:p w14:paraId="3A0F7BC7" w14:textId="77777777" w:rsidR="002A4684" w:rsidRDefault="00FF0ADC">
      <w:pPr>
        <w:adjustRightInd w:val="0"/>
        <w:snapToGrid w:val="0"/>
        <w:spacing w:line="400" w:lineRule="exact"/>
        <w:jc w:val="left"/>
        <w:rPr>
          <w:rFonts w:ascii="宋体" w:hAnsi="宋体"/>
          <w:b/>
          <w:color w:val="000000" w:themeColor="text1"/>
          <w:sz w:val="24"/>
        </w:rPr>
      </w:pPr>
      <w:r>
        <w:rPr>
          <w:rFonts w:ascii="宋体" w:hAnsi="宋体" w:hint="eastAsia"/>
          <w:b/>
          <w:color w:val="000000" w:themeColor="text1"/>
          <w:sz w:val="24"/>
        </w:rPr>
        <w:lastRenderedPageBreak/>
        <w:t>3. 履行合同的时间、地点和方式</w:t>
      </w:r>
    </w:p>
    <w:p w14:paraId="7ACC86F6"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 xml:space="preserve">3.1 </w:t>
      </w:r>
      <w:r>
        <w:rPr>
          <w:rFonts w:ascii="宋体" w:hAnsi="宋体" w:cs="宋体" w:hint="eastAsia"/>
          <w:color w:val="000000" w:themeColor="text1"/>
          <w:szCs w:val="21"/>
        </w:rPr>
        <w:t>乙方应当在约定的时间、地点，按照约定方式履行合同。</w:t>
      </w:r>
    </w:p>
    <w:p w14:paraId="665B929A" w14:textId="77777777" w:rsidR="002A4684" w:rsidRDefault="00FF0ADC">
      <w:pPr>
        <w:autoSpaceDE w:val="0"/>
        <w:autoSpaceDN w:val="0"/>
        <w:adjustRightInd w:val="0"/>
        <w:snapToGrid w:val="0"/>
        <w:spacing w:line="400" w:lineRule="exact"/>
        <w:jc w:val="left"/>
        <w:rPr>
          <w:rFonts w:ascii="宋体" w:hAnsi="宋体"/>
          <w:b/>
          <w:bCs/>
          <w:color w:val="000000" w:themeColor="text1"/>
          <w:sz w:val="24"/>
        </w:rPr>
      </w:pPr>
      <w:r>
        <w:rPr>
          <w:rFonts w:ascii="宋体" w:hAnsi="宋体" w:hint="eastAsia"/>
          <w:b/>
          <w:bCs/>
          <w:color w:val="000000" w:themeColor="text1"/>
          <w:sz w:val="24"/>
        </w:rPr>
        <w:t>4. 甲方的权利和义务</w:t>
      </w:r>
    </w:p>
    <w:p w14:paraId="58176418"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4.1 签署合同后，甲方应确定项目负责人（或项目联系人），负责与本合同有关的事务。甲方有权对乙方的履约行为进行检查，并及时确认乙方提交的事项。甲方应当配合乙方完成相关项目实施工作。</w:t>
      </w:r>
    </w:p>
    <w:p w14:paraId="01862DF8"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4.2 甲方有权要求乙方按时提交各阶段有关安排计划，并有权定期核对乙方提供货物数量、规格、质量等内容。甲方有权督促乙方工作并要求乙方更换不符合要求的货物。</w:t>
      </w:r>
    </w:p>
    <w:p w14:paraId="3468F003"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4.3 甲方有权要求乙方对缺陷部分予以修复，并按合同约定享有货物保修及其他合同约定的权利。</w:t>
      </w:r>
    </w:p>
    <w:p w14:paraId="68BD8DFC" w14:textId="77777777" w:rsidR="002A4684" w:rsidRDefault="00FF0ADC">
      <w:pPr>
        <w:snapToGrid w:val="0"/>
        <w:spacing w:line="400" w:lineRule="exact"/>
        <w:ind w:firstLineChars="200" w:firstLine="420"/>
        <w:rPr>
          <w:rFonts w:eastAsia="华文楷体"/>
          <w:color w:val="000000" w:themeColor="text1"/>
        </w:rPr>
      </w:pPr>
      <w:r>
        <w:rPr>
          <w:rFonts w:ascii="宋体" w:hAnsi="宋体" w:hint="eastAsia"/>
          <w:color w:val="000000" w:themeColor="text1"/>
          <w:szCs w:val="21"/>
        </w:rPr>
        <w:t>4.4 甲方应当按照合同约定及时对交付的货物进行验收，</w:t>
      </w:r>
      <w:r>
        <w:rPr>
          <w:rFonts w:ascii="宋体" w:hAnsi="宋体" w:cs="宋体" w:hint="eastAsia"/>
          <w:color w:val="000000" w:themeColor="text1"/>
          <w:szCs w:val="21"/>
        </w:rPr>
        <w:t>未</w:t>
      </w:r>
      <w:r>
        <w:rPr>
          <w:rFonts w:ascii="宋体" w:hAnsi="宋体" w:hint="eastAsia"/>
          <w:color w:val="000000" w:themeColor="text1"/>
          <w:szCs w:val="21"/>
        </w:rPr>
        <w:t>在</w:t>
      </w:r>
      <w:r>
        <w:rPr>
          <w:rFonts w:ascii="宋体" w:hAnsi="宋体" w:cs="宋体" w:hint="eastAsia"/>
          <w:b/>
          <w:bCs/>
          <w:color w:val="000000" w:themeColor="text1"/>
          <w:szCs w:val="21"/>
        </w:rPr>
        <w:t>【政府采购合同专用条款】</w:t>
      </w:r>
      <w:r>
        <w:rPr>
          <w:rFonts w:ascii="宋体" w:hAnsi="宋体" w:cs="宋体" w:hint="eastAsia"/>
          <w:color w:val="000000" w:themeColor="text1"/>
          <w:szCs w:val="21"/>
        </w:rPr>
        <w:t>约定的期限内对乙方履约提出任何异议或者向乙方</w:t>
      </w:r>
      <w:proofErr w:type="gramStart"/>
      <w:r>
        <w:rPr>
          <w:rFonts w:ascii="宋体" w:hAnsi="宋体" w:cs="宋体" w:hint="eastAsia"/>
          <w:color w:val="000000" w:themeColor="text1"/>
          <w:szCs w:val="21"/>
        </w:rPr>
        <w:t>作出</w:t>
      </w:r>
      <w:proofErr w:type="gramEnd"/>
      <w:r>
        <w:rPr>
          <w:rFonts w:ascii="宋体" w:hAnsi="宋体" w:cs="宋体" w:hint="eastAsia"/>
          <w:color w:val="000000" w:themeColor="text1"/>
          <w:szCs w:val="21"/>
        </w:rPr>
        <w:t>任何说明的，</w:t>
      </w:r>
      <w:r>
        <w:rPr>
          <w:rFonts w:ascii="宋体" w:hAnsi="宋体" w:hint="eastAsia"/>
          <w:color w:val="000000" w:themeColor="text1"/>
          <w:szCs w:val="21"/>
        </w:rPr>
        <w:t>视为验收通过。</w:t>
      </w:r>
    </w:p>
    <w:p w14:paraId="748B4259"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4.5 甲方应当根据合同约定及时向乙方支付合同价款，不得以内部人员变更、履行内部付款流程等为由，拒绝或迟延支付。</w:t>
      </w:r>
    </w:p>
    <w:p w14:paraId="3F5037B9"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4.6 国家法律法规规定及</w:t>
      </w:r>
      <w:r>
        <w:rPr>
          <w:rFonts w:ascii="宋体" w:hAnsi="宋体" w:cs="宋体" w:hint="eastAsia"/>
          <w:b/>
          <w:bCs/>
          <w:color w:val="000000" w:themeColor="text1"/>
          <w:szCs w:val="21"/>
        </w:rPr>
        <w:t>【政府采购合同专用条款】</w:t>
      </w:r>
      <w:r>
        <w:rPr>
          <w:rFonts w:ascii="宋体" w:hAnsi="宋体" w:hint="eastAsia"/>
          <w:color w:val="000000" w:themeColor="text1"/>
          <w:szCs w:val="21"/>
        </w:rPr>
        <w:t>约定应由甲方承担的其他义务和责任。</w:t>
      </w:r>
    </w:p>
    <w:p w14:paraId="3A9D7CCC" w14:textId="77777777" w:rsidR="002A4684" w:rsidRDefault="00FF0ADC">
      <w:pPr>
        <w:autoSpaceDE w:val="0"/>
        <w:autoSpaceDN w:val="0"/>
        <w:adjustRightInd w:val="0"/>
        <w:snapToGrid w:val="0"/>
        <w:spacing w:line="400" w:lineRule="exact"/>
        <w:jc w:val="left"/>
        <w:rPr>
          <w:rFonts w:ascii="宋体" w:hAnsi="宋体"/>
          <w:b/>
          <w:bCs/>
          <w:color w:val="000000" w:themeColor="text1"/>
          <w:sz w:val="24"/>
        </w:rPr>
      </w:pPr>
      <w:r>
        <w:rPr>
          <w:rFonts w:ascii="宋体" w:hAnsi="宋体" w:hint="eastAsia"/>
          <w:b/>
          <w:bCs/>
          <w:color w:val="000000" w:themeColor="text1"/>
          <w:sz w:val="24"/>
        </w:rPr>
        <w:t>5. 乙方的权利和义务</w:t>
      </w:r>
    </w:p>
    <w:p w14:paraId="7E2E01E8"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5.1 签署合同后，乙方应确定项目负责人（或项目联系人），负责与本合同有关的事务。</w:t>
      </w:r>
    </w:p>
    <w:p w14:paraId="07FA7F8A"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29E829A2" w14:textId="77777777" w:rsidR="002A4684" w:rsidRDefault="00FF0ADC">
      <w:pPr>
        <w:pStyle w:val="a5"/>
        <w:spacing w:after="0" w:line="400" w:lineRule="exact"/>
        <w:ind w:firstLineChars="176" w:firstLine="370"/>
        <w:rPr>
          <w:rFonts w:ascii="宋体" w:hAnsi="宋体" w:cs="宋体"/>
          <w:color w:val="000000" w:themeColor="text1"/>
          <w:szCs w:val="21"/>
        </w:rPr>
      </w:pPr>
      <w:r>
        <w:rPr>
          <w:rFonts w:ascii="宋体" w:hAnsi="宋体" w:hint="eastAsia"/>
          <w:color w:val="000000" w:themeColor="text1"/>
          <w:szCs w:val="21"/>
        </w:rPr>
        <w:t>5.3乙方有权</w:t>
      </w:r>
      <w:r>
        <w:rPr>
          <w:rFonts w:ascii="宋体" w:hAnsi="宋体" w:cs="宋体" w:hint="eastAsia"/>
          <w:color w:val="000000" w:themeColor="text1"/>
          <w:szCs w:val="21"/>
        </w:rPr>
        <w:t>根据合同约定向甲方收取合同价款。</w:t>
      </w:r>
    </w:p>
    <w:p w14:paraId="5C35852B" w14:textId="77777777" w:rsidR="002A4684" w:rsidRDefault="00FF0ADC">
      <w:pPr>
        <w:pStyle w:val="a5"/>
        <w:spacing w:after="0" w:line="400" w:lineRule="exact"/>
        <w:ind w:firstLineChars="176" w:firstLine="370"/>
        <w:rPr>
          <w:rFonts w:ascii="宋体" w:hAnsi="宋体" w:cs="宋体"/>
          <w:color w:val="000000" w:themeColor="text1"/>
          <w:szCs w:val="21"/>
        </w:rPr>
      </w:pPr>
      <w:r>
        <w:rPr>
          <w:rFonts w:ascii="宋体" w:hAnsi="宋体" w:hint="eastAsia"/>
          <w:color w:val="000000" w:themeColor="text1"/>
          <w:szCs w:val="21"/>
        </w:rPr>
        <w:t>5.4</w:t>
      </w:r>
      <w:r>
        <w:rPr>
          <w:rFonts w:ascii="宋体" w:hAnsi="宋体" w:cs="宋体" w:hint="eastAsia"/>
          <w:color w:val="000000" w:themeColor="text1"/>
          <w:szCs w:val="21"/>
        </w:rPr>
        <w:t>国家法律法规规定</w:t>
      </w:r>
      <w:r>
        <w:rPr>
          <w:rFonts w:ascii="宋体" w:hAnsi="宋体" w:hint="eastAsia"/>
          <w:color w:val="000000" w:themeColor="text1"/>
          <w:szCs w:val="21"/>
        </w:rPr>
        <w:t>及</w:t>
      </w:r>
      <w:r>
        <w:rPr>
          <w:rFonts w:ascii="宋体" w:hAnsi="宋体" w:cs="宋体" w:hint="eastAsia"/>
          <w:b/>
          <w:bCs/>
          <w:color w:val="000000" w:themeColor="text1"/>
          <w:szCs w:val="21"/>
        </w:rPr>
        <w:t>【政府采购合同专用条款】</w:t>
      </w:r>
      <w:r>
        <w:rPr>
          <w:rFonts w:ascii="宋体" w:hAnsi="宋体" w:cs="宋体" w:hint="eastAsia"/>
          <w:color w:val="000000" w:themeColor="text1"/>
          <w:szCs w:val="21"/>
        </w:rPr>
        <w:t>约定应由乙方承担的其他义务和责任。</w:t>
      </w:r>
    </w:p>
    <w:p w14:paraId="70FD791A" w14:textId="77777777" w:rsidR="002A4684" w:rsidRDefault="00FF0ADC">
      <w:pPr>
        <w:numPr>
          <w:ilvl w:val="0"/>
          <w:numId w:val="6"/>
        </w:numPr>
        <w:autoSpaceDE w:val="0"/>
        <w:autoSpaceDN w:val="0"/>
        <w:adjustRightInd w:val="0"/>
        <w:snapToGrid w:val="0"/>
        <w:spacing w:line="400" w:lineRule="exact"/>
        <w:jc w:val="left"/>
        <w:rPr>
          <w:rFonts w:ascii="宋体" w:hAnsi="宋体"/>
          <w:b/>
          <w:bCs/>
          <w:color w:val="000000" w:themeColor="text1"/>
          <w:sz w:val="24"/>
        </w:rPr>
      </w:pPr>
      <w:r>
        <w:rPr>
          <w:rFonts w:ascii="宋体" w:hAnsi="宋体" w:hint="eastAsia"/>
          <w:b/>
          <w:bCs/>
          <w:color w:val="000000" w:themeColor="text1"/>
          <w:sz w:val="24"/>
        </w:rPr>
        <w:t>合同履行</w:t>
      </w:r>
    </w:p>
    <w:p w14:paraId="1FAF263A"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6.1 甲乙双方应当按照</w:t>
      </w:r>
      <w:r>
        <w:rPr>
          <w:rFonts w:ascii="宋体" w:hAnsi="宋体" w:cs="宋体" w:hint="eastAsia"/>
          <w:b/>
          <w:bCs/>
          <w:color w:val="000000" w:themeColor="text1"/>
          <w:szCs w:val="21"/>
        </w:rPr>
        <w:t>【政府采购合同专用条款】</w:t>
      </w:r>
      <w:r>
        <w:rPr>
          <w:rFonts w:ascii="宋体" w:hAnsi="宋体" w:hint="eastAsia"/>
          <w:color w:val="000000" w:themeColor="text1"/>
          <w:szCs w:val="21"/>
        </w:rPr>
        <w:t>约定顺序履行合同义务；如果没有先后顺序的，应当同时履行。</w:t>
      </w:r>
    </w:p>
    <w:p w14:paraId="03864815" w14:textId="77777777" w:rsidR="002A4684" w:rsidRDefault="00FF0ADC">
      <w:pPr>
        <w:autoSpaceDE w:val="0"/>
        <w:autoSpaceDN w:val="0"/>
        <w:adjustRightInd w:val="0"/>
        <w:snapToGrid w:val="0"/>
        <w:spacing w:line="400" w:lineRule="exact"/>
        <w:ind w:firstLineChars="200" w:firstLine="420"/>
        <w:jc w:val="left"/>
        <w:rPr>
          <w:color w:val="000000" w:themeColor="text1"/>
        </w:rPr>
      </w:pPr>
      <w:r>
        <w:rPr>
          <w:rFonts w:ascii="宋体" w:hAnsi="宋体" w:hint="eastAsia"/>
          <w:color w:val="000000" w:themeColor="text1"/>
          <w:szCs w:val="21"/>
        </w:rPr>
        <w:t>6.2 甲乙双方按照合同约定顺序履行合同义务时，应当先履行一方未履行的，后履行一方有权拒绝其履行请求。先履行一方履行不符合约定的，后履行一方有权拒绝其相应的履行请求。</w:t>
      </w:r>
    </w:p>
    <w:p w14:paraId="408A992F" w14:textId="77777777" w:rsidR="002A4684" w:rsidRDefault="00FF0ADC">
      <w:pPr>
        <w:adjustRightInd w:val="0"/>
        <w:snapToGrid w:val="0"/>
        <w:spacing w:line="400" w:lineRule="exact"/>
        <w:jc w:val="left"/>
        <w:rPr>
          <w:rFonts w:ascii="宋体" w:hAnsi="宋体"/>
          <w:b/>
          <w:bCs/>
          <w:color w:val="000000" w:themeColor="text1"/>
          <w:sz w:val="24"/>
        </w:rPr>
      </w:pPr>
      <w:r>
        <w:rPr>
          <w:rFonts w:ascii="宋体" w:hAnsi="宋体" w:hint="eastAsia"/>
          <w:b/>
          <w:bCs/>
          <w:color w:val="000000" w:themeColor="text1"/>
          <w:sz w:val="24"/>
        </w:rPr>
        <w:t>7. 货物包装、运输、保险和交付要求</w:t>
      </w:r>
    </w:p>
    <w:p w14:paraId="03417B27"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7.1 本合同</w:t>
      </w:r>
      <w:r>
        <w:rPr>
          <w:rFonts w:ascii="宋体" w:hAnsi="宋体" w:hint="eastAsia"/>
          <w:bCs/>
          <w:color w:val="000000" w:themeColor="text1"/>
          <w:szCs w:val="21"/>
        </w:rPr>
        <w:t>涉及商品包装、快递包装的，</w:t>
      </w:r>
      <w:r>
        <w:rPr>
          <w:rFonts w:ascii="宋体" w:hAnsi="宋体" w:hint="eastAsia"/>
          <w:color w:val="000000" w:themeColor="text1"/>
          <w:szCs w:val="21"/>
        </w:rPr>
        <w:t>除</w:t>
      </w:r>
      <w:r>
        <w:rPr>
          <w:rFonts w:ascii="宋体" w:hAnsi="宋体" w:hint="eastAsia"/>
          <w:b/>
          <w:color w:val="000000" w:themeColor="text1"/>
          <w:szCs w:val="21"/>
        </w:rPr>
        <w:t>【政府采购合同专用条款】</w:t>
      </w:r>
      <w:r>
        <w:rPr>
          <w:rFonts w:ascii="宋体" w:hAnsi="宋体" w:hint="eastAsia"/>
          <w:bCs/>
          <w:color w:val="000000" w:themeColor="text1"/>
          <w:szCs w:val="21"/>
        </w:rPr>
        <w:t>另有约定外，</w:t>
      </w:r>
      <w:r>
        <w:rPr>
          <w:rFonts w:ascii="宋体" w:hAnsi="宋体" w:hint="eastAsia"/>
          <w:color w:val="000000" w:themeColor="text1"/>
          <w:szCs w:val="21"/>
        </w:rPr>
        <w:t>包装应适应远距离运输、防潮、防震、防锈和防野蛮装卸等要求，确保货物安全无损地运</w:t>
      </w:r>
      <w:r>
        <w:rPr>
          <w:rFonts w:ascii="宋体" w:hAnsi="宋体" w:hint="eastAsia"/>
          <w:color w:val="000000" w:themeColor="text1"/>
          <w:szCs w:val="21"/>
        </w:rPr>
        <w:lastRenderedPageBreak/>
        <w:t>抵</w:t>
      </w:r>
      <w:r>
        <w:rPr>
          <w:rFonts w:ascii="宋体" w:hAnsi="宋体" w:hint="eastAsia"/>
          <w:b/>
          <w:color w:val="000000" w:themeColor="text1"/>
          <w:szCs w:val="21"/>
        </w:rPr>
        <w:t>【政府采购合同专用条款】</w:t>
      </w:r>
      <w:r>
        <w:rPr>
          <w:rFonts w:ascii="宋体" w:hAnsi="宋体" w:hint="eastAsia"/>
          <w:bCs/>
          <w:color w:val="000000" w:themeColor="text1"/>
          <w:szCs w:val="21"/>
        </w:rPr>
        <w:t>约定的</w:t>
      </w:r>
      <w:r>
        <w:rPr>
          <w:rFonts w:ascii="宋体" w:hAnsi="宋体" w:hint="eastAsia"/>
          <w:color w:val="000000" w:themeColor="text1"/>
          <w:szCs w:val="21"/>
        </w:rPr>
        <w:t>指定现场。</w:t>
      </w:r>
    </w:p>
    <w:p w14:paraId="064787F5" w14:textId="77777777" w:rsidR="002A4684" w:rsidRDefault="00FF0ADC">
      <w:pPr>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7.2 除</w:t>
      </w:r>
      <w:r>
        <w:rPr>
          <w:rFonts w:ascii="宋体" w:hAnsi="宋体" w:hint="eastAsia"/>
          <w:b/>
          <w:color w:val="000000" w:themeColor="text1"/>
          <w:szCs w:val="21"/>
        </w:rPr>
        <w:t>【政府采购合同专用条款】</w:t>
      </w:r>
      <w:r>
        <w:rPr>
          <w:rFonts w:ascii="宋体" w:hAnsi="宋体" w:hint="eastAsia"/>
          <w:bCs/>
          <w:color w:val="000000" w:themeColor="text1"/>
          <w:szCs w:val="21"/>
        </w:rPr>
        <w:t>另有约定外，</w:t>
      </w:r>
      <w:r>
        <w:rPr>
          <w:rFonts w:ascii="宋体" w:hAnsi="宋体" w:hint="eastAsia"/>
          <w:color w:val="000000" w:themeColor="text1"/>
          <w:szCs w:val="21"/>
        </w:rPr>
        <w:t>乙方负责办理将货物运抵本合同规定的交货地点，并装卸、交付至甲方的一切运输事项，相关费用应包含在合同价款中。</w:t>
      </w:r>
    </w:p>
    <w:p w14:paraId="019A1CB4" w14:textId="77777777" w:rsidR="002A4684" w:rsidRDefault="00FF0ADC">
      <w:pPr>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7.3 货物保险要求按</w:t>
      </w:r>
      <w:r>
        <w:rPr>
          <w:rFonts w:ascii="宋体" w:hAnsi="宋体" w:hint="eastAsia"/>
          <w:b/>
          <w:color w:val="000000" w:themeColor="text1"/>
          <w:szCs w:val="21"/>
        </w:rPr>
        <w:t>【政府采购合同专用条款】</w:t>
      </w:r>
      <w:r>
        <w:rPr>
          <w:rFonts w:ascii="宋体" w:hAnsi="宋体" w:hint="eastAsia"/>
          <w:bCs/>
          <w:color w:val="000000" w:themeColor="text1"/>
          <w:szCs w:val="21"/>
        </w:rPr>
        <w:t>规定执行</w:t>
      </w:r>
      <w:r>
        <w:rPr>
          <w:rFonts w:ascii="宋体" w:hAnsi="宋体" w:hint="eastAsia"/>
          <w:color w:val="000000" w:themeColor="text1"/>
          <w:szCs w:val="21"/>
        </w:rPr>
        <w:t>。</w:t>
      </w:r>
    </w:p>
    <w:p w14:paraId="7793F4F7"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F71F3C6"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 xml:space="preserve">7.5 </w:t>
      </w:r>
      <w:r>
        <w:rPr>
          <w:rFonts w:ascii="宋体" w:hAnsi="宋体" w:cs="宋体" w:hint="eastAsia"/>
          <w:color w:val="000000" w:themeColor="text1"/>
          <w:szCs w:val="21"/>
        </w:rPr>
        <w:t>乙方在运输到达之前应提前通知甲方，并提示货物运输装卸的注意事项，甲方配合乙方做好货物的接收工作。</w:t>
      </w:r>
    </w:p>
    <w:p w14:paraId="5A469094" w14:textId="77777777" w:rsidR="002A4684" w:rsidRDefault="00FF0ADC">
      <w:pPr>
        <w:pStyle w:val="AONormal"/>
        <w:ind w:firstLine="420"/>
        <w:rPr>
          <w:color w:val="000000" w:themeColor="text1"/>
          <w:sz w:val="21"/>
        </w:rPr>
      </w:pPr>
      <w:r>
        <w:rPr>
          <w:rFonts w:ascii="宋体" w:eastAsia="宋体" w:hAnsi="宋体" w:cs="Times New Roman" w:hint="eastAsia"/>
          <w:color w:val="000000" w:themeColor="text1"/>
          <w:kern w:val="2"/>
          <w:sz w:val="21"/>
        </w:rPr>
        <w:t>7.6 如因包装、运输问题导致货物损毁、丢失或者品质下降，甲方有权要求降价、换货、拒收部分或整批货物，由此产生的费用和损失，均由乙方承担。</w:t>
      </w:r>
    </w:p>
    <w:p w14:paraId="30658CFE" w14:textId="77777777" w:rsidR="002A4684" w:rsidRDefault="00FF0ADC">
      <w:pPr>
        <w:adjustRightInd w:val="0"/>
        <w:snapToGrid w:val="0"/>
        <w:spacing w:line="400" w:lineRule="exact"/>
        <w:jc w:val="left"/>
        <w:rPr>
          <w:rFonts w:ascii="宋体" w:hAnsi="宋体"/>
          <w:b/>
          <w:color w:val="000000" w:themeColor="text1"/>
          <w:sz w:val="24"/>
        </w:rPr>
      </w:pPr>
      <w:r>
        <w:rPr>
          <w:rFonts w:ascii="宋体" w:hAnsi="宋体" w:hint="eastAsia"/>
          <w:b/>
          <w:color w:val="000000" w:themeColor="text1"/>
          <w:sz w:val="24"/>
        </w:rPr>
        <w:t>8. 质量标准和保证</w:t>
      </w:r>
    </w:p>
    <w:p w14:paraId="6A18DFCB" w14:textId="77777777" w:rsidR="002A4684" w:rsidRDefault="00FF0ADC">
      <w:pPr>
        <w:pStyle w:val="a9"/>
        <w:adjustRightInd w:val="0"/>
        <w:snapToGrid w:val="0"/>
        <w:spacing w:line="400" w:lineRule="exact"/>
        <w:ind w:firstLineChars="200" w:firstLine="420"/>
        <w:jc w:val="left"/>
        <w:rPr>
          <w:rFonts w:hAnsi="宋体"/>
          <w:b/>
          <w:color w:val="000000" w:themeColor="text1"/>
        </w:rPr>
      </w:pPr>
      <w:r>
        <w:rPr>
          <w:rFonts w:hAnsi="宋体" w:hint="eastAsia"/>
          <w:color w:val="000000" w:themeColor="text1"/>
        </w:rPr>
        <w:t>8.1 质量标准</w:t>
      </w:r>
    </w:p>
    <w:p w14:paraId="6367E709"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（1）本合同下提供的货物应符合合同</w:t>
      </w:r>
      <w:r>
        <w:rPr>
          <w:rFonts w:ascii="宋体" w:hAnsi="宋体" w:cs="宋体" w:hint="eastAsia"/>
          <w:color w:val="000000" w:themeColor="text1"/>
          <w:szCs w:val="21"/>
        </w:rPr>
        <w:t>约定的品牌、规格型号、技术性能、配置、质量、数量等要求。</w:t>
      </w:r>
      <w:r>
        <w:rPr>
          <w:rFonts w:ascii="宋体" w:hAnsi="宋体" w:hint="eastAsia"/>
          <w:color w:val="000000" w:themeColor="text1"/>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650F278" w14:textId="77777777" w:rsidR="002A4684" w:rsidRDefault="00FF0ADC">
      <w:pPr>
        <w:pStyle w:val="a9"/>
        <w:adjustRightInd w:val="0"/>
        <w:snapToGrid w:val="0"/>
        <w:spacing w:line="400" w:lineRule="exact"/>
        <w:ind w:firstLineChars="200" w:firstLine="420"/>
        <w:jc w:val="left"/>
        <w:rPr>
          <w:rFonts w:hAnsi="宋体"/>
          <w:color w:val="000000" w:themeColor="text1"/>
        </w:rPr>
      </w:pPr>
      <w:r>
        <w:rPr>
          <w:rFonts w:hAnsi="宋体" w:hint="eastAsia"/>
          <w:color w:val="000000" w:themeColor="text1"/>
        </w:rPr>
        <w:t>（2）采用中华人民共和国法定计量单位。</w:t>
      </w:r>
    </w:p>
    <w:p w14:paraId="505C2801"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（3）乙方所提供的货物应符合国家有关安全、环保、卫生的规定。</w:t>
      </w:r>
    </w:p>
    <w:p w14:paraId="10667858"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（4）乙方应向甲方提交所提供货物的技术文件，包括相应的中文技术文件，如：产品目录、图纸、操作手册、使用说明、维护手册或服务指南等。上述文件应</w:t>
      </w:r>
      <w:proofErr w:type="gramStart"/>
      <w:r>
        <w:rPr>
          <w:rFonts w:ascii="宋体" w:hAnsi="宋体" w:hint="eastAsia"/>
          <w:color w:val="000000" w:themeColor="text1"/>
          <w:szCs w:val="21"/>
        </w:rPr>
        <w:t>包装好随货物</w:t>
      </w:r>
      <w:proofErr w:type="gramEnd"/>
      <w:r>
        <w:rPr>
          <w:rFonts w:ascii="宋体" w:hAnsi="宋体" w:hint="eastAsia"/>
          <w:color w:val="000000" w:themeColor="text1"/>
          <w:szCs w:val="21"/>
        </w:rPr>
        <w:t>一同发运。</w:t>
      </w:r>
    </w:p>
    <w:p w14:paraId="1ED65003"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8.2 保证</w:t>
      </w:r>
    </w:p>
    <w:p w14:paraId="670C754E"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（1）乙方应保证提供的货物完全符合合同规定的质量、规格和性能要求。乙方应保证货物在正确安装、正常使用和保养条件下，</w:t>
      </w:r>
      <w:r>
        <w:rPr>
          <w:rFonts w:ascii="宋体" w:hAnsi="宋体" w:cs="宋体" w:hint="eastAsia"/>
          <w:color w:val="000000" w:themeColor="text1"/>
          <w:szCs w:val="21"/>
        </w:rPr>
        <w:t>在其使用寿命期内具备合同约定的性能</w:t>
      </w:r>
      <w:r>
        <w:rPr>
          <w:rFonts w:ascii="宋体" w:hAnsi="宋体" w:hint="eastAsia"/>
          <w:color w:val="000000" w:themeColor="text1"/>
          <w:szCs w:val="21"/>
        </w:rPr>
        <w:t>。存在质量保证期的，货物最终交付验收合格后在</w:t>
      </w:r>
      <w:r>
        <w:rPr>
          <w:rFonts w:ascii="宋体" w:hAnsi="宋体" w:hint="eastAsia"/>
          <w:b/>
          <w:color w:val="000000" w:themeColor="text1"/>
          <w:szCs w:val="21"/>
        </w:rPr>
        <w:t>【政府采购合同专用条款】</w:t>
      </w:r>
      <w:r>
        <w:rPr>
          <w:rFonts w:ascii="宋体" w:hAnsi="宋体" w:hint="eastAsia"/>
          <w:color w:val="000000" w:themeColor="text1"/>
          <w:szCs w:val="21"/>
        </w:rPr>
        <w:t>规定或乙方书面承诺（两者以较长的为准）的质量保证期内，</w:t>
      </w:r>
      <w:proofErr w:type="gramStart"/>
      <w:r>
        <w:rPr>
          <w:rFonts w:ascii="宋体" w:hAnsi="宋体" w:hint="eastAsia"/>
          <w:color w:val="000000" w:themeColor="text1"/>
          <w:szCs w:val="21"/>
        </w:rPr>
        <w:t>本保证</w:t>
      </w:r>
      <w:proofErr w:type="gramEnd"/>
      <w:r>
        <w:rPr>
          <w:rFonts w:ascii="宋体" w:hAnsi="宋体" w:hint="eastAsia"/>
          <w:color w:val="000000" w:themeColor="text1"/>
          <w:szCs w:val="21"/>
        </w:rPr>
        <w:t>保持有效。</w:t>
      </w:r>
    </w:p>
    <w:p w14:paraId="4FFD430F"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（2）在质量保证期内所发现的缺陷，甲方应尽快以书面形式通知乙方。</w:t>
      </w:r>
    </w:p>
    <w:p w14:paraId="34CD0C12"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（3）乙方收到通知后，应在</w:t>
      </w:r>
      <w:r>
        <w:rPr>
          <w:rFonts w:ascii="宋体" w:hAnsi="宋体" w:hint="eastAsia"/>
          <w:b/>
          <w:color w:val="000000" w:themeColor="text1"/>
          <w:szCs w:val="21"/>
        </w:rPr>
        <w:t>【政府采购合同专用条款】</w:t>
      </w:r>
      <w:r>
        <w:rPr>
          <w:rFonts w:ascii="宋体" w:hAnsi="宋体" w:hint="eastAsia"/>
          <w:color w:val="000000" w:themeColor="text1"/>
          <w:szCs w:val="21"/>
        </w:rPr>
        <w:t>规定的响应时间内以合理的速度免费维修或更换有缺陷的货物或部件。</w:t>
      </w:r>
    </w:p>
    <w:p w14:paraId="4209BB23"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（4）在质量保证期内，如果货物的质量或规格与合同不符，或证实货物是有缺陷的，包括潜在的缺陷或使用不符合要求的材料等，甲方可以根据本合同第15.1条规定以书面形式追究乙方的违约责任。</w:t>
      </w:r>
    </w:p>
    <w:p w14:paraId="743A2F36" w14:textId="77777777" w:rsidR="002A4684" w:rsidRDefault="00FF0ADC">
      <w:pPr>
        <w:adjustRightInd w:val="0"/>
        <w:snapToGrid w:val="0"/>
        <w:spacing w:line="400" w:lineRule="exact"/>
        <w:ind w:firstLineChars="200" w:firstLine="420"/>
        <w:jc w:val="left"/>
        <w:rPr>
          <w:color w:val="000000" w:themeColor="text1"/>
        </w:rPr>
      </w:pPr>
      <w:r>
        <w:rPr>
          <w:rFonts w:ascii="宋体" w:hAnsi="宋体" w:hint="eastAsia"/>
          <w:color w:val="000000" w:themeColor="text1"/>
          <w:szCs w:val="21"/>
        </w:rPr>
        <w:lastRenderedPageBreak/>
        <w:t>（5）乙方在约定的时间内未能弥补缺陷，甲方可采取必要的补救措施，但其风险和费用将由乙方承担，甲方根据合同约定对乙方行使的其他权利不受影响。</w:t>
      </w:r>
    </w:p>
    <w:p w14:paraId="5B26992E" w14:textId="77777777" w:rsidR="002A4684" w:rsidRDefault="00FF0ADC">
      <w:pPr>
        <w:adjustRightInd w:val="0"/>
        <w:snapToGrid w:val="0"/>
        <w:spacing w:line="400" w:lineRule="exact"/>
        <w:jc w:val="left"/>
        <w:rPr>
          <w:rFonts w:ascii="宋体" w:hAnsi="宋体"/>
          <w:b/>
          <w:bCs/>
          <w:color w:val="000000" w:themeColor="text1"/>
          <w:sz w:val="24"/>
        </w:rPr>
      </w:pPr>
      <w:r>
        <w:rPr>
          <w:rFonts w:ascii="宋体" w:hAnsi="宋体" w:hint="eastAsia"/>
          <w:b/>
          <w:bCs/>
          <w:color w:val="000000" w:themeColor="text1"/>
          <w:sz w:val="24"/>
        </w:rPr>
        <w:t>9. 权利瑕疵担保</w:t>
      </w:r>
    </w:p>
    <w:p w14:paraId="3242AA6A"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9.1 乙方保证对其出售的货物享有合法的权利。</w:t>
      </w:r>
    </w:p>
    <w:p w14:paraId="5FAEF51C"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 xml:space="preserve">9.2 </w:t>
      </w:r>
      <w:r>
        <w:rPr>
          <w:rFonts w:ascii="宋体" w:hAnsi="宋体" w:cs="宋体" w:hint="eastAsia"/>
          <w:color w:val="000000" w:themeColor="text1"/>
          <w:szCs w:val="15"/>
        </w:rPr>
        <w:t>乙方保证在交付的货物上不存在抵押权等担保物权。</w:t>
      </w:r>
    </w:p>
    <w:p w14:paraId="65DEEB86"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9.3 如甲方使用上述货物构成对第三人侵权的，则由乙方承担全部责任。</w:t>
      </w:r>
    </w:p>
    <w:p w14:paraId="21F04C66" w14:textId="77777777" w:rsidR="002A4684" w:rsidRDefault="00FF0ADC">
      <w:pPr>
        <w:autoSpaceDE w:val="0"/>
        <w:autoSpaceDN w:val="0"/>
        <w:adjustRightInd w:val="0"/>
        <w:snapToGrid w:val="0"/>
        <w:spacing w:line="400" w:lineRule="exact"/>
        <w:jc w:val="left"/>
        <w:rPr>
          <w:rFonts w:ascii="宋体" w:hAnsi="宋体"/>
          <w:b/>
          <w:bCs/>
          <w:color w:val="000000" w:themeColor="text1"/>
          <w:sz w:val="24"/>
        </w:rPr>
      </w:pPr>
      <w:r>
        <w:rPr>
          <w:rFonts w:ascii="宋体" w:hAnsi="宋体" w:hint="eastAsia"/>
          <w:b/>
          <w:bCs/>
          <w:color w:val="000000" w:themeColor="text1"/>
          <w:sz w:val="24"/>
        </w:rPr>
        <w:t>10. 知识产权保护</w:t>
      </w:r>
    </w:p>
    <w:p w14:paraId="3B6CA668"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10.1 乙方对其所销售的货物应当享有知识产权或经权利人合法授权，保证没有侵犯任何第三人的知识产权等权利。</w:t>
      </w:r>
      <w:bookmarkStart w:id="190" w:name="_Hlk163047038"/>
      <w:r>
        <w:rPr>
          <w:rFonts w:ascii="宋体" w:hAnsi="宋体" w:cs="宋体" w:hint="eastAsia"/>
          <w:color w:val="000000" w:themeColor="text1"/>
          <w:szCs w:val="15"/>
        </w:rPr>
        <w:t>因违反前述约定对第三人构成侵权的，应当由乙方向第三人承担法律责任；甲方依法向第三人赔偿后，有权向乙方追偿。甲方有其他损失的，乙方应当赔偿</w:t>
      </w:r>
      <w:bookmarkEnd w:id="190"/>
      <w:r>
        <w:rPr>
          <w:rFonts w:ascii="宋体" w:hAnsi="宋体" w:hint="eastAsia"/>
          <w:color w:val="000000" w:themeColor="text1"/>
          <w:szCs w:val="21"/>
        </w:rPr>
        <w:t>。</w:t>
      </w:r>
    </w:p>
    <w:p w14:paraId="19A08117" w14:textId="77777777" w:rsidR="002A4684" w:rsidRDefault="00FF0ADC">
      <w:pPr>
        <w:autoSpaceDE w:val="0"/>
        <w:autoSpaceDN w:val="0"/>
        <w:adjustRightInd w:val="0"/>
        <w:snapToGrid w:val="0"/>
        <w:spacing w:line="400" w:lineRule="exact"/>
        <w:jc w:val="left"/>
        <w:rPr>
          <w:rFonts w:ascii="宋体" w:hAnsi="宋体"/>
          <w:b/>
          <w:bCs/>
          <w:color w:val="000000" w:themeColor="text1"/>
          <w:sz w:val="24"/>
        </w:rPr>
      </w:pPr>
      <w:r>
        <w:rPr>
          <w:rFonts w:ascii="宋体" w:hAnsi="宋体" w:hint="eastAsia"/>
          <w:b/>
          <w:bCs/>
          <w:color w:val="000000" w:themeColor="text1"/>
          <w:sz w:val="24"/>
        </w:rPr>
        <w:t>11. 保密义务</w:t>
      </w:r>
    </w:p>
    <w:p w14:paraId="4B3F0FCC" w14:textId="77777777" w:rsidR="002A4684" w:rsidRDefault="00FF0ADC">
      <w:pPr>
        <w:autoSpaceDE w:val="0"/>
        <w:autoSpaceDN w:val="0"/>
        <w:adjustRightInd w:val="0"/>
        <w:snapToGrid w:val="0"/>
        <w:spacing w:line="400" w:lineRule="exact"/>
        <w:ind w:firstLineChars="200" w:firstLine="420"/>
        <w:jc w:val="left"/>
        <w:rPr>
          <w:rFonts w:ascii="宋体" w:hAnsi="宋体" w:cs="宋体"/>
          <w:color w:val="000000" w:themeColor="text1"/>
          <w:szCs w:val="15"/>
        </w:rPr>
      </w:pPr>
      <w:r>
        <w:rPr>
          <w:rFonts w:ascii="宋体" w:hAnsi="宋体" w:cs="宋体" w:hint="eastAsia"/>
          <w:color w:val="000000" w:themeColor="text1"/>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color w:val="000000" w:themeColor="text1"/>
          <w:szCs w:val="15"/>
        </w:rPr>
        <w:t>【政府采购合同专用条款】</w:t>
      </w:r>
      <w:r>
        <w:rPr>
          <w:rFonts w:ascii="宋体" w:hAnsi="宋体" w:cs="宋体" w:hint="eastAsia"/>
          <w:color w:val="000000" w:themeColor="text1"/>
          <w:szCs w:val="15"/>
        </w:rPr>
        <w:t>中约定。</w:t>
      </w:r>
    </w:p>
    <w:p w14:paraId="62EFEBF0" w14:textId="77777777" w:rsidR="002A4684" w:rsidRDefault="00FF0ADC">
      <w:pPr>
        <w:autoSpaceDE w:val="0"/>
        <w:autoSpaceDN w:val="0"/>
        <w:adjustRightInd w:val="0"/>
        <w:snapToGrid w:val="0"/>
        <w:spacing w:line="400" w:lineRule="exact"/>
        <w:jc w:val="left"/>
        <w:rPr>
          <w:rFonts w:ascii="宋体" w:hAnsi="宋体"/>
          <w:b/>
          <w:bCs/>
          <w:color w:val="000000" w:themeColor="text1"/>
          <w:sz w:val="24"/>
        </w:rPr>
      </w:pPr>
      <w:r>
        <w:rPr>
          <w:rFonts w:ascii="宋体" w:hAnsi="宋体" w:hint="eastAsia"/>
          <w:b/>
          <w:bCs/>
          <w:color w:val="000000" w:themeColor="text1"/>
          <w:sz w:val="24"/>
        </w:rPr>
        <w:t>12. 合同价款支付</w:t>
      </w:r>
    </w:p>
    <w:p w14:paraId="43D3530D" w14:textId="77777777" w:rsidR="002A4684" w:rsidRDefault="00FF0ADC">
      <w:pPr>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12.1 合同价款支付按照国库集中支付制度及财政管理相关规定执行。</w:t>
      </w:r>
    </w:p>
    <w:p w14:paraId="2F40B944" w14:textId="77777777" w:rsidR="002A4684" w:rsidRDefault="00FF0ADC">
      <w:pPr>
        <w:pStyle w:val="2"/>
        <w:spacing w:line="400" w:lineRule="exact"/>
        <w:ind w:firstLineChars="200" w:firstLine="420"/>
        <w:rPr>
          <w:rFonts w:hint="default"/>
          <w:color w:val="000000" w:themeColor="text1"/>
        </w:rPr>
      </w:pPr>
      <w:r>
        <w:rPr>
          <w:b w:val="0"/>
          <w:bCs w:val="0"/>
          <w:color w:val="000000" w:themeColor="text1"/>
          <w:sz w:val="21"/>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color w:val="000000" w:themeColor="text1"/>
          <w:sz w:val="21"/>
          <w:szCs w:val="21"/>
        </w:rPr>
        <w:t>政府采购合同专用条款</w:t>
      </w:r>
      <w:r>
        <w:rPr>
          <w:b w:val="0"/>
          <w:bCs w:val="0"/>
          <w:color w:val="000000" w:themeColor="text1"/>
          <w:sz w:val="21"/>
          <w:szCs w:val="21"/>
        </w:rPr>
        <w:t>】中约定。</w:t>
      </w:r>
    </w:p>
    <w:p w14:paraId="25B586DF" w14:textId="77777777" w:rsidR="002A4684" w:rsidRDefault="00FF0ADC">
      <w:pPr>
        <w:pStyle w:val="a5"/>
        <w:spacing w:after="0" w:line="400" w:lineRule="exact"/>
        <w:rPr>
          <w:rFonts w:ascii="宋体" w:hAnsi="宋体"/>
          <w:b/>
          <w:bCs/>
          <w:color w:val="000000" w:themeColor="text1"/>
          <w:sz w:val="24"/>
          <w:szCs w:val="24"/>
        </w:rPr>
      </w:pPr>
      <w:r>
        <w:rPr>
          <w:rFonts w:ascii="宋体" w:hAnsi="宋体" w:hint="eastAsia"/>
          <w:b/>
          <w:bCs/>
          <w:color w:val="000000" w:themeColor="text1"/>
          <w:sz w:val="24"/>
          <w:szCs w:val="24"/>
        </w:rPr>
        <w:t>13. 履约保证金</w:t>
      </w:r>
    </w:p>
    <w:p w14:paraId="585F28DF" w14:textId="77777777" w:rsidR="002A4684" w:rsidRDefault="00FF0ADC">
      <w:pPr>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 xml:space="preserve">13.1 </w:t>
      </w:r>
      <w:r>
        <w:rPr>
          <w:rFonts w:ascii="宋体" w:hAnsi="宋体" w:cs="宋体" w:hint="eastAsia"/>
          <w:color w:val="000000" w:themeColor="text1"/>
          <w:szCs w:val="15"/>
        </w:rPr>
        <w:t>乙方应当以支票、汇票、本票或者金融机构、担保机构出具的保函等非现金形式提交。</w:t>
      </w:r>
    </w:p>
    <w:p w14:paraId="53888A22" w14:textId="77777777" w:rsidR="002A4684" w:rsidRDefault="00FF0ADC">
      <w:pPr>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13.2 如果乙方出现</w:t>
      </w:r>
      <w:r>
        <w:rPr>
          <w:rFonts w:ascii="宋体" w:hAnsi="宋体" w:cs="宋体" w:hint="eastAsia"/>
          <w:b/>
          <w:bCs/>
          <w:color w:val="000000" w:themeColor="text1"/>
          <w:szCs w:val="15"/>
        </w:rPr>
        <w:t>【政府采购合同专用条款】</w:t>
      </w:r>
      <w:r>
        <w:rPr>
          <w:rFonts w:ascii="宋体" w:hAnsi="宋体" w:cs="宋体" w:hint="eastAsia"/>
          <w:color w:val="000000" w:themeColor="text1"/>
          <w:szCs w:val="15"/>
        </w:rPr>
        <w:t>约定情形的</w:t>
      </w:r>
      <w:r>
        <w:rPr>
          <w:rFonts w:ascii="宋体" w:hAnsi="宋体" w:hint="eastAsia"/>
          <w:color w:val="000000" w:themeColor="text1"/>
          <w:szCs w:val="21"/>
        </w:rPr>
        <w:t>，履约保证金不予退还；如果乙方未能按合同约定全面履行义务，甲方有权从履约保证金中取得补偿或赔偿，且不影响甲方要求乙方承担合同约定的超过履约保证金的违约责任的权利。</w:t>
      </w:r>
    </w:p>
    <w:p w14:paraId="06A9509F" w14:textId="77777777" w:rsidR="002A4684" w:rsidRDefault="00FF0ADC">
      <w:pPr>
        <w:spacing w:line="400" w:lineRule="exact"/>
        <w:ind w:firstLine="420"/>
        <w:rPr>
          <w:color w:val="000000" w:themeColor="text1"/>
        </w:rPr>
      </w:pPr>
      <w:r>
        <w:rPr>
          <w:rFonts w:ascii="宋体" w:hAnsi="宋体" w:hint="eastAsia"/>
          <w:color w:val="000000" w:themeColor="text1"/>
          <w:szCs w:val="21"/>
        </w:rPr>
        <w:t>13.3 甲方在项目通过验收后按照</w:t>
      </w:r>
      <w:r>
        <w:rPr>
          <w:rFonts w:ascii="宋体" w:hAnsi="宋体" w:hint="eastAsia"/>
          <w:b/>
          <w:color w:val="000000" w:themeColor="text1"/>
          <w:szCs w:val="21"/>
        </w:rPr>
        <w:t>【政府采购合同专用条款】</w:t>
      </w:r>
      <w:r>
        <w:rPr>
          <w:rFonts w:ascii="宋体" w:hAnsi="宋体" w:hint="eastAsia"/>
          <w:color w:val="000000" w:themeColor="text1"/>
          <w:szCs w:val="21"/>
        </w:rPr>
        <w:t>规定的时间内将履约保证金退还乙方；逾期退还的，乙方可要求甲方支付违约金，违约金按照</w:t>
      </w:r>
      <w:r>
        <w:rPr>
          <w:rFonts w:ascii="宋体" w:hAnsi="宋体" w:hint="eastAsia"/>
          <w:b/>
          <w:color w:val="000000" w:themeColor="text1"/>
          <w:szCs w:val="21"/>
        </w:rPr>
        <w:t>【政府采购合同专用条款】</w:t>
      </w:r>
      <w:r>
        <w:rPr>
          <w:rFonts w:ascii="宋体" w:hAnsi="宋体" w:hint="eastAsia"/>
          <w:color w:val="000000" w:themeColor="text1"/>
          <w:szCs w:val="21"/>
        </w:rPr>
        <w:t>规定支付。</w:t>
      </w:r>
    </w:p>
    <w:p w14:paraId="02C7D211" w14:textId="77777777" w:rsidR="002A4684" w:rsidRDefault="00FF0ADC">
      <w:pPr>
        <w:autoSpaceDE w:val="0"/>
        <w:autoSpaceDN w:val="0"/>
        <w:adjustRightInd w:val="0"/>
        <w:snapToGrid w:val="0"/>
        <w:spacing w:line="400" w:lineRule="exact"/>
        <w:jc w:val="left"/>
        <w:rPr>
          <w:rFonts w:ascii="宋体" w:hAnsi="宋体"/>
          <w:b/>
          <w:color w:val="000000" w:themeColor="text1"/>
          <w:sz w:val="24"/>
        </w:rPr>
      </w:pPr>
      <w:r>
        <w:rPr>
          <w:rFonts w:ascii="宋体" w:hAnsi="宋体" w:hint="eastAsia"/>
          <w:b/>
          <w:bCs/>
          <w:color w:val="000000" w:themeColor="text1"/>
          <w:sz w:val="24"/>
        </w:rPr>
        <w:t xml:space="preserve">14. </w:t>
      </w:r>
      <w:r>
        <w:rPr>
          <w:rFonts w:hint="eastAsia"/>
          <w:b/>
          <w:color w:val="000000" w:themeColor="text1"/>
          <w:sz w:val="24"/>
        </w:rPr>
        <w:t>售后</w:t>
      </w:r>
      <w:r>
        <w:rPr>
          <w:rFonts w:ascii="宋体" w:hAnsi="宋体" w:hint="eastAsia"/>
          <w:b/>
          <w:color w:val="000000" w:themeColor="text1"/>
          <w:sz w:val="24"/>
        </w:rPr>
        <w:t>服务</w:t>
      </w:r>
    </w:p>
    <w:p w14:paraId="250642C9"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 xml:space="preserve">14.1 </w:t>
      </w:r>
      <w:proofErr w:type="gramStart"/>
      <w:r>
        <w:rPr>
          <w:rFonts w:ascii="宋体" w:hAnsi="宋体" w:hint="eastAsia"/>
          <w:color w:val="000000" w:themeColor="text1"/>
          <w:szCs w:val="21"/>
        </w:rPr>
        <w:t>除项目</w:t>
      </w:r>
      <w:proofErr w:type="gramEnd"/>
      <w:r>
        <w:rPr>
          <w:rFonts w:ascii="宋体" w:hAnsi="宋体" w:hint="eastAsia"/>
          <w:color w:val="000000" w:themeColor="text1"/>
          <w:szCs w:val="21"/>
        </w:rPr>
        <w:t>不涉及或采购活动中明确约定无须承担外，乙方还应提供下列服务：</w:t>
      </w:r>
    </w:p>
    <w:p w14:paraId="69618489"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lastRenderedPageBreak/>
        <w:t>（1）货物的现场移动、安装、调试、启动监督及技术支持；</w:t>
      </w:r>
    </w:p>
    <w:p w14:paraId="33C526D7"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（2）提供货物组装和维修所需的专用工具和辅助材料；</w:t>
      </w:r>
    </w:p>
    <w:p w14:paraId="095FC4AF"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（3）在</w:t>
      </w:r>
      <w:r>
        <w:rPr>
          <w:rFonts w:ascii="宋体" w:hAnsi="宋体" w:cs="宋体" w:hint="eastAsia"/>
          <w:b/>
          <w:bCs/>
          <w:color w:val="000000" w:themeColor="text1"/>
          <w:szCs w:val="15"/>
        </w:rPr>
        <w:t>【政府采购合同专用条款】</w:t>
      </w:r>
      <w:r>
        <w:rPr>
          <w:rFonts w:ascii="宋体" w:hAnsi="宋体" w:hint="eastAsia"/>
          <w:color w:val="000000" w:themeColor="text1"/>
          <w:szCs w:val="21"/>
        </w:rPr>
        <w:t>约定的期限内对所有的货物实施运行监督、维修，但前提条件是该服务并不能免除乙方在质量保证期内所承担的义务；</w:t>
      </w:r>
    </w:p>
    <w:p w14:paraId="461379A7"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（4）在制造商所在地或指定现场就货物的安装、启动、运营、维护、废弃处置等对甲方操作人员进行培训</w:t>
      </w:r>
      <w:r>
        <w:rPr>
          <w:rFonts w:ascii="宋体" w:hAnsi="宋体" w:cs="宋体" w:hint="eastAsia"/>
          <w:color w:val="000000" w:themeColor="text1"/>
          <w:szCs w:val="15"/>
        </w:rPr>
        <w:t>；</w:t>
      </w:r>
    </w:p>
    <w:p w14:paraId="6F53DC10" w14:textId="77777777" w:rsidR="002A4684" w:rsidRDefault="00FF0ADC">
      <w:pPr>
        <w:pStyle w:val="AONormal"/>
        <w:ind w:firstLine="420"/>
        <w:rPr>
          <w:rFonts w:ascii="宋体" w:eastAsia="宋体" w:hAnsi="宋体" w:cs="宋体"/>
          <w:color w:val="000000" w:themeColor="text1"/>
          <w:sz w:val="21"/>
        </w:rPr>
      </w:pPr>
      <w:r>
        <w:rPr>
          <w:rFonts w:ascii="宋体" w:eastAsia="宋体" w:hAnsi="宋体" w:cs="宋体" w:hint="eastAsia"/>
          <w:color w:val="000000" w:themeColor="text1"/>
          <w:sz w:val="21"/>
        </w:rPr>
        <w:t>（5）依照法律、行政法规的规定或者按照</w:t>
      </w:r>
      <w:r>
        <w:rPr>
          <w:rFonts w:ascii="宋体" w:eastAsia="宋体" w:hAnsi="宋体" w:cs="宋体" w:hint="eastAsia"/>
          <w:b/>
          <w:bCs/>
          <w:color w:val="000000" w:themeColor="text1"/>
          <w:sz w:val="21"/>
        </w:rPr>
        <w:t>【政府采购合同专用条款】</w:t>
      </w:r>
      <w:r>
        <w:rPr>
          <w:rFonts w:ascii="宋体" w:eastAsia="宋体" w:hAnsi="宋体" w:cs="宋体" w:hint="eastAsia"/>
          <w:color w:val="000000" w:themeColor="text1"/>
          <w:sz w:val="21"/>
        </w:rPr>
        <w:t>约定，货物在有效使用年限届满后应予回收的，乙方负有自行或者委托第三人对货物予以回收的义务；</w:t>
      </w:r>
    </w:p>
    <w:p w14:paraId="4341489C"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（6）</w:t>
      </w:r>
      <w:r>
        <w:rPr>
          <w:rFonts w:ascii="宋体" w:hAnsi="宋体" w:hint="eastAsia"/>
          <w:b/>
          <w:color w:val="000000" w:themeColor="text1"/>
          <w:szCs w:val="21"/>
        </w:rPr>
        <w:t>【政府采购合同专用条款】</w:t>
      </w:r>
      <w:r>
        <w:rPr>
          <w:rFonts w:ascii="宋体" w:hAnsi="宋体" w:hint="eastAsia"/>
          <w:color w:val="000000" w:themeColor="text1"/>
          <w:szCs w:val="21"/>
        </w:rPr>
        <w:t>规定由乙方提供的其他服务。</w:t>
      </w:r>
    </w:p>
    <w:p w14:paraId="34E3D95F"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14.2 乙方提供的售后服务的费用已包含在合同价款中，甲方不再另行支付。</w:t>
      </w:r>
    </w:p>
    <w:p w14:paraId="6520F4CD" w14:textId="77777777" w:rsidR="002A4684" w:rsidRDefault="00FF0ADC">
      <w:pPr>
        <w:adjustRightInd w:val="0"/>
        <w:snapToGrid w:val="0"/>
        <w:spacing w:line="400" w:lineRule="exact"/>
        <w:jc w:val="left"/>
        <w:rPr>
          <w:rFonts w:ascii="宋体" w:hAnsi="宋体"/>
          <w:b/>
          <w:bCs/>
          <w:color w:val="000000" w:themeColor="text1"/>
          <w:sz w:val="24"/>
        </w:rPr>
      </w:pPr>
      <w:r>
        <w:rPr>
          <w:rFonts w:ascii="宋体" w:hAnsi="宋体" w:hint="eastAsia"/>
          <w:b/>
          <w:bCs/>
          <w:color w:val="000000" w:themeColor="text1"/>
          <w:sz w:val="24"/>
        </w:rPr>
        <w:t>15. 违约责任</w:t>
      </w:r>
    </w:p>
    <w:p w14:paraId="68C76851" w14:textId="77777777" w:rsidR="002A4684" w:rsidRDefault="00FF0ADC">
      <w:pPr>
        <w:adjustRightInd w:val="0"/>
        <w:snapToGrid w:val="0"/>
        <w:spacing w:line="400" w:lineRule="exact"/>
        <w:ind w:firstLineChars="200" w:firstLine="420"/>
        <w:jc w:val="left"/>
        <w:rPr>
          <w:rFonts w:ascii="宋体" w:hAnsi="宋体"/>
          <w:bCs/>
          <w:color w:val="000000" w:themeColor="text1"/>
          <w:szCs w:val="21"/>
        </w:rPr>
      </w:pPr>
      <w:r>
        <w:rPr>
          <w:rFonts w:ascii="宋体" w:hAnsi="宋体" w:hint="eastAsia"/>
          <w:bCs/>
          <w:color w:val="000000" w:themeColor="text1"/>
          <w:szCs w:val="21"/>
        </w:rPr>
        <w:t>15.1质量瑕疵的违约责任</w:t>
      </w:r>
    </w:p>
    <w:p w14:paraId="02A93C95"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乙方提供的产品不符合合同约定的质量标准或存在产品质量缺陷，甲方有权要求乙方根据</w:t>
      </w:r>
      <w:r>
        <w:rPr>
          <w:rFonts w:ascii="宋体" w:hAnsi="宋体" w:hint="eastAsia"/>
          <w:b/>
          <w:color w:val="000000" w:themeColor="text1"/>
          <w:szCs w:val="21"/>
        </w:rPr>
        <w:t>【政府采购合同专用条款】</w:t>
      </w:r>
      <w:r>
        <w:rPr>
          <w:rFonts w:ascii="宋体" w:hAnsi="宋体" w:hint="eastAsia"/>
          <w:bCs/>
          <w:color w:val="000000" w:themeColor="text1"/>
          <w:szCs w:val="21"/>
        </w:rPr>
        <w:t>要求</w:t>
      </w:r>
      <w:r>
        <w:rPr>
          <w:rFonts w:ascii="宋体" w:hAnsi="宋体" w:hint="eastAsia"/>
          <w:color w:val="000000" w:themeColor="text1"/>
          <w:szCs w:val="21"/>
        </w:rPr>
        <w:t>及时修理、重作、更换，并承担由此给甲方造成的损失。</w:t>
      </w:r>
    </w:p>
    <w:p w14:paraId="0603F2C2" w14:textId="77777777" w:rsidR="002A4684" w:rsidRDefault="00FF0ADC">
      <w:pPr>
        <w:autoSpaceDE w:val="0"/>
        <w:autoSpaceDN w:val="0"/>
        <w:adjustRightInd w:val="0"/>
        <w:snapToGrid w:val="0"/>
        <w:spacing w:line="400" w:lineRule="exact"/>
        <w:ind w:firstLineChars="200" w:firstLine="420"/>
        <w:jc w:val="left"/>
        <w:rPr>
          <w:rFonts w:ascii="宋体" w:hAnsi="宋体"/>
          <w:bCs/>
          <w:color w:val="000000" w:themeColor="text1"/>
          <w:szCs w:val="21"/>
        </w:rPr>
      </w:pPr>
      <w:r>
        <w:rPr>
          <w:rFonts w:ascii="宋体" w:hAnsi="宋体" w:hint="eastAsia"/>
          <w:bCs/>
          <w:color w:val="000000" w:themeColor="text1"/>
          <w:szCs w:val="21"/>
        </w:rPr>
        <w:t>15.2 迟延交货的违约责任</w:t>
      </w:r>
    </w:p>
    <w:p w14:paraId="470A3EA8"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950A70A"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（2）如果乙方没有按照合同规定的时间交货和提供相关服务，甲方有权从货款中扣除误期赔偿费而不影响合同项下的其他补救方法，赔偿费按</w:t>
      </w:r>
      <w:r>
        <w:rPr>
          <w:rFonts w:ascii="宋体" w:hAnsi="宋体" w:hint="eastAsia"/>
          <w:b/>
          <w:color w:val="000000" w:themeColor="text1"/>
          <w:szCs w:val="21"/>
        </w:rPr>
        <w:t>【政府采购合同专用条款】</w:t>
      </w:r>
      <w:r>
        <w:rPr>
          <w:rFonts w:ascii="宋体" w:hAnsi="宋体" w:hint="eastAsia"/>
          <w:color w:val="000000" w:themeColor="text1"/>
          <w:szCs w:val="21"/>
        </w:rPr>
        <w:t>规定执行。如果涉及公共利益，且赔偿金额无法弥补公共利益损失，甲方可要求继续履行或者采取其他补救措施。</w:t>
      </w:r>
    </w:p>
    <w:p w14:paraId="3E7F0B29"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15.3 迟延支付的违约责任</w:t>
      </w:r>
    </w:p>
    <w:p w14:paraId="4F0CB68C"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甲方存在迟延支付乙方合同款项的，应当承担</w:t>
      </w:r>
      <w:r>
        <w:rPr>
          <w:rFonts w:ascii="宋体" w:hAnsi="宋体" w:hint="eastAsia"/>
          <w:b/>
          <w:bCs/>
          <w:color w:val="000000" w:themeColor="text1"/>
          <w:szCs w:val="21"/>
        </w:rPr>
        <w:t>【政府采购合同专用条款】</w:t>
      </w:r>
      <w:r>
        <w:rPr>
          <w:rFonts w:ascii="宋体" w:hAnsi="宋体" w:hint="eastAsia"/>
          <w:color w:val="000000" w:themeColor="text1"/>
          <w:szCs w:val="21"/>
        </w:rPr>
        <w:t>规定的逾期付款利息。</w:t>
      </w:r>
    </w:p>
    <w:p w14:paraId="23C23C35" w14:textId="77777777" w:rsidR="002A4684" w:rsidRDefault="00FF0ADC">
      <w:pPr>
        <w:adjustRightInd w:val="0"/>
        <w:snapToGrid w:val="0"/>
        <w:spacing w:line="400" w:lineRule="exact"/>
        <w:ind w:firstLineChars="200" w:firstLine="420"/>
        <w:jc w:val="left"/>
        <w:rPr>
          <w:rFonts w:ascii="宋体" w:hAnsi="宋体"/>
          <w:color w:val="000000" w:themeColor="text1"/>
          <w:szCs w:val="21"/>
        </w:rPr>
      </w:pPr>
      <w:r>
        <w:rPr>
          <w:rFonts w:ascii="宋体" w:hAnsi="宋体" w:hint="eastAsia"/>
          <w:bCs/>
          <w:color w:val="000000" w:themeColor="text1"/>
          <w:szCs w:val="21"/>
        </w:rPr>
        <w:t>15.4其他违约责任根据项目实际需要按</w:t>
      </w:r>
      <w:r>
        <w:rPr>
          <w:rFonts w:ascii="宋体" w:hAnsi="宋体" w:hint="eastAsia"/>
          <w:b/>
          <w:bCs/>
          <w:color w:val="000000" w:themeColor="text1"/>
          <w:szCs w:val="21"/>
        </w:rPr>
        <w:t>【政府采购合同专用条款】</w:t>
      </w:r>
      <w:r>
        <w:rPr>
          <w:rFonts w:ascii="宋体" w:hAnsi="宋体" w:hint="eastAsia"/>
          <w:color w:val="000000" w:themeColor="text1"/>
          <w:szCs w:val="21"/>
        </w:rPr>
        <w:t>规定执行。</w:t>
      </w:r>
    </w:p>
    <w:p w14:paraId="046DA73C" w14:textId="77777777" w:rsidR="002A4684" w:rsidRDefault="00FF0ADC">
      <w:pPr>
        <w:numPr>
          <w:ilvl w:val="0"/>
          <w:numId w:val="7"/>
        </w:numPr>
        <w:autoSpaceDE w:val="0"/>
        <w:autoSpaceDN w:val="0"/>
        <w:adjustRightInd w:val="0"/>
        <w:snapToGrid w:val="0"/>
        <w:spacing w:line="400" w:lineRule="exact"/>
        <w:jc w:val="left"/>
        <w:rPr>
          <w:rFonts w:ascii="宋体" w:hAnsi="宋体"/>
          <w:b/>
          <w:color w:val="000000" w:themeColor="text1"/>
          <w:sz w:val="24"/>
        </w:rPr>
      </w:pPr>
      <w:r>
        <w:rPr>
          <w:rFonts w:ascii="宋体" w:hAnsi="宋体" w:hint="eastAsia"/>
          <w:b/>
          <w:color w:val="000000" w:themeColor="text1"/>
          <w:sz w:val="24"/>
        </w:rPr>
        <w:t>合同变更、中止与终止</w:t>
      </w:r>
    </w:p>
    <w:p w14:paraId="0CC719FB" w14:textId="77777777" w:rsidR="002A4684" w:rsidRDefault="00FF0ADC">
      <w:pPr>
        <w:adjustRightInd w:val="0"/>
        <w:snapToGrid w:val="0"/>
        <w:spacing w:line="400" w:lineRule="exact"/>
        <w:jc w:val="left"/>
        <w:rPr>
          <w:rFonts w:ascii="宋体" w:hAnsi="宋体"/>
          <w:color w:val="000000" w:themeColor="text1"/>
          <w:szCs w:val="21"/>
        </w:rPr>
      </w:pPr>
      <w:r>
        <w:rPr>
          <w:rFonts w:ascii="宋体" w:hAnsi="宋体" w:hint="eastAsia"/>
          <w:color w:val="000000" w:themeColor="text1"/>
          <w:szCs w:val="21"/>
        </w:rPr>
        <w:t xml:space="preserve">    16.1合同的变更</w:t>
      </w:r>
    </w:p>
    <w:p w14:paraId="19F44546"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政府采购合同履行中，在不改变合同其他条款的前提下，甲方可以在合同价款10%的范围内追加与合同标的相同的货物，并就此与乙方协商一致后签订补充协议。</w:t>
      </w:r>
    </w:p>
    <w:p w14:paraId="468DC39E" w14:textId="77777777" w:rsidR="002A4684" w:rsidRDefault="00FF0ADC">
      <w:pPr>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16.2合同的中止</w:t>
      </w:r>
    </w:p>
    <w:p w14:paraId="6F70498E"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（1）合同履行过程中因供应商就采购文件、采购过程或结果提起投诉的，甲方认为有</w:t>
      </w:r>
      <w:r>
        <w:rPr>
          <w:rFonts w:ascii="宋体" w:hAnsi="宋体" w:hint="eastAsia"/>
          <w:color w:val="000000" w:themeColor="text1"/>
          <w:szCs w:val="21"/>
        </w:rPr>
        <w:lastRenderedPageBreak/>
        <w:t>必要的，可以中止合同的履行。</w:t>
      </w:r>
    </w:p>
    <w:p w14:paraId="5D9C493E"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B95E2A0" w14:textId="77777777" w:rsidR="002A4684" w:rsidRDefault="00FF0ADC">
      <w:pPr>
        <w:pStyle w:val="AONormal"/>
        <w:ind w:firstLine="420"/>
        <w:jc w:val="both"/>
        <w:rPr>
          <w:color w:val="000000" w:themeColor="text1"/>
          <w:sz w:val="21"/>
        </w:rPr>
      </w:pPr>
      <w:r>
        <w:rPr>
          <w:rFonts w:ascii="宋体" w:eastAsia="宋体" w:hAnsi="宋体" w:cs="宋体" w:hint="eastAsia"/>
          <w:color w:val="000000" w:themeColor="text1"/>
          <w:sz w:val="21"/>
        </w:rPr>
        <w:t>（3）乙方分立、合并或者变更住所的，应当及时以书面形式告知甲方。乙方没有及时告知甲方，致使合同履行发生困难的，甲方可以中止合同履行并要求乙方承担由此给甲方造成的损失。</w:t>
      </w:r>
    </w:p>
    <w:p w14:paraId="6298C7D9" w14:textId="77777777" w:rsidR="002A4684" w:rsidRDefault="00FF0ADC">
      <w:pPr>
        <w:snapToGrid w:val="0"/>
        <w:spacing w:line="400" w:lineRule="exact"/>
        <w:ind w:firstLineChars="200" w:firstLine="420"/>
        <w:jc w:val="left"/>
        <w:rPr>
          <w:color w:val="000000" w:themeColor="text1"/>
        </w:rPr>
      </w:pPr>
      <w:r>
        <w:rPr>
          <w:rFonts w:ascii="宋体" w:hAnsi="宋体" w:hint="eastAsia"/>
          <w:color w:val="000000" w:themeColor="text1"/>
          <w:szCs w:val="21"/>
        </w:rPr>
        <w:t>（4）甲方不得以行政区划调整、政府换届、机构或者职能调整以及相关责任人更替为由中止合同。</w:t>
      </w:r>
    </w:p>
    <w:p w14:paraId="5EB71F16" w14:textId="77777777" w:rsidR="002A4684" w:rsidRDefault="00FF0ADC">
      <w:pPr>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16.3合同的终止</w:t>
      </w:r>
    </w:p>
    <w:p w14:paraId="093FDC10"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（1）合同因有效期限届满而终止；</w:t>
      </w:r>
    </w:p>
    <w:p w14:paraId="714EFEC7" w14:textId="77777777" w:rsidR="002A4684" w:rsidRDefault="00FF0ADC">
      <w:pPr>
        <w:snapToGrid w:val="0"/>
        <w:spacing w:line="400" w:lineRule="exact"/>
        <w:ind w:firstLineChars="200" w:firstLine="420"/>
        <w:rPr>
          <w:rFonts w:ascii="宋体" w:hAnsi="宋体" w:cs="宋体"/>
          <w:color w:val="000000" w:themeColor="text1"/>
          <w:szCs w:val="21"/>
        </w:rPr>
      </w:pPr>
      <w:r>
        <w:rPr>
          <w:rFonts w:ascii="宋体" w:hAnsi="宋体" w:hint="eastAsia"/>
          <w:color w:val="000000" w:themeColor="text1"/>
          <w:szCs w:val="21"/>
        </w:rPr>
        <w:t>（2）乙方未按合同约定履行，构成根本性违约的，甲方有权终止合同，</w:t>
      </w:r>
      <w:r>
        <w:rPr>
          <w:rFonts w:ascii="宋体" w:hAnsi="宋体" w:cs="宋体" w:hint="eastAsia"/>
          <w:color w:val="000000" w:themeColor="text1"/>
          <w:szCs w:val="21"/>
        </w:rPr>
        <w:t>并追究乙方的违约责任</w:t>
      </w:r>
      <w:r>
        <w:rPr>
          <w:rFonts w:ascii="宋体" w:hAnsi="宋体" w:hint="eastAsia"/>
          <w:color w:val="000000" w:themeColor="text1"/>
          <w:szCs w:val="21"/>
        </w:rPr>
        <w:t>。</w:t>
      </w:r>
    </w:p>
    <w:p w14:paraId="75062C39" w14:textId="77777777" w:rsidR="002A4684" w:rsidRDefault="00FF0ADC">
      <w:pPr>
        <w:pStyle w:val="AONormal"/>
        <w:rPr>
          <w:rFonts w:ascii="宋体" w:hAnsi="宋体"/>
          <w:color w:val="000000" w:themeColor="text1"/>
        </w:rPr>
      </w:pPr>
      <w:r>
        <w:rPr>
          <w:rFonts w:ascii="宋体" w:hAnsi="宋体" w:hint="eastAsia"/>
          <w:color w:val="000000" w:themeColor="text1"/>
        </w:rPr>
        <w:t xml:space="preserve">16.4 </w:t>
      </w:r>
      <w:r>
        <w:rPr>
          <w:rFonts w:ascii="宋体" w:eastAsia="宋体" w:hAnsi="宋体" w:cs="Times New Roman" w:hint="eastAsia"/>
          <w:color w:val="000000" w:themeColor="text1"/>
          <w:kern w:val="2"/>
          <w:sz w:val="21"/>
        </w:rPr>
        <w:t>涉及国家利益、社会公共利益的情形</w:t>
      </w:r>
    </w:p>
    <w:p w14:paraId="4F111362" w14:textId="77777777" w:rsidR="002A4684" w:rsidRDefault="00FF0ADC">
      <w:pPr>
        <w:pStyle w:val="AONormal"/>
        <w:ind w:firstLine="420"/>
        <w:jc w:val="both"/>
        <w:rPr>
          <w:color w:val="000000" w:themeColor="text1"/>
          <w:sz w:val="21"/>
        </w:rPr>
      </w:pPr>
      <w:r>
        <w:rPr>
          <w:rFonts w:ascii="宋体" w:eastAsia="宋体" w:hAnsi="宋体" w:cs="宋体" w:hint="eastAsia"/>
          <w:color w:val="000000" w:themeColor="text1"/>
          <w:sz w:val="21"/>
        </w:rPr>
        <w:t>政府采购合同继续履行将损害国家利益和社会公共利益的，双方当事人应当变更、中止或者终止合同。有过错的一方应当承担赔偿责任，双方都有过错的，各自承担相应的责任。</w:t>
      </w:r>
    </w:p>
    <w:p w14:paraId="496DB76D" w14:textId="77777777" w:rsidR="002A4684" w:rsidRDefault="00FF0ADC">
      <w:pPr>
        <w:autoSpaceDE w:val="0"/>
        <w:autoSpaceDN w:val="0"/>
        <w:adjustRightInd w:val="0"/>
        <w:snapToGrid w:val="0"/>
        <w:spacing w:line="400" w:lineRule="exact"/>
        <w:jc w:val="left"/>
        <w:rPr>
          <w:rFonts w:ascii="宋体" w:hAnsi="宋体"/>
          <w:b/>
          <w:bCs/>
          <w:color w:val="000000" w:themeColor="text1"/>
          <w:sz w:val="24"/>
        </w:rPr>
      </w:pPr>
      <w:r>
        <w:rPr>
          <w:rFonts w:ascii="宋体" w:hAnsi="宋体" w:hint="eastAsia"/>
          <w:b/>
          <w:bCs/>
          <w:color w:val="000000" w:themeColor="text1"/>
          <w:sz w:val="24"/>
        </w:rPr>
        <w:t>17. 合同分包</w:t>
      </w:r>
    </w:p>
    <w:p w14:paraId="0E793CEF"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17.1 乙方不得将合同转包给其他供应商。涉及合同分包的，乙方应根据采购文件和投标（响应）文件规定进行合同分包。</w:t>
      </w:r>
    </w:p>
    <w:p w14:paraId="728B5C30"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17.2 乙方执行政府采购政策向中小企业依法分包的，乙方应当按采购文件和投标（响应）文件签订分包意向协议，分包意向协议属于本合同组成部分。</w:t>
      </w:r>
    </w:p>
    <w:p w14:paraId="78F32F1A" w14:textId="77777777" w:rsidR="002A4684" w:rsidRDefault="00FF0ADC">
      <w:pPr>
        <w:autoSpaceDE w:val="0"/>
        <w:autoSpaceDN w:val="0"/>
        <w:adjustRightInd w:val="0"/>
        <w:snapToGrid w:val="0"/>
        <w:spacing w:line="400" w:lineRule="exact"/>
        <w:jc w:val="left"/>
        <w:rPr>
          <w:rFonts w:ascii="宋体" w:hAnsi="宋体"/>
          <w:b/>
          <w:bCs/>
          <w:color w:val="000000" w:themeColor="text1"/>
          <w:sz w:val="24"/>
        </w:rPr>
      </w:pPr>
      <w:r>
        <w:rPr>
          <w:rFonts w:ascii="宋体" w:hAnsi="宋体" w:hint="eastAsia"/>
          <w:b/>
          <w:bCs/>
          <w:color w:val="000000" w:themeColor="text1"/>
          <w:sz w:val="24"/>
        </w:rPr>
        <w:t>18. 不可抗力</w:t>
      </w:r>
    </w:p>
    <w:p w14:paraId="6AC59035"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18.1 不可抗力是指合同双方不能预见、不能避免且不能克服的客观情况。</w:t>
      </w:r>
    </w:p>
    <w:p w14:paraId="096C9F48"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18.2 任何一方对由于不可抗力造成的部分或全部不能履行合同不承担违约责任。但迟延履行后发生不可抗力的，不能免除责任。</w:t>
      </w:r>
    </w:p>
    <w:p w14:paraId="7A31098E"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5D897B3" w14:textId="77777777" w:rsidR="002A4684" w:rsidRDefault="00FF0ADC">
      <w:pPr>
        <w:autoSpaceDE w:val="0"/>
        <w:autoSpaceDN w:val="0"/>
        <w:adjustRightInd w:val="0"/>
        <w:snapToGrid w:val="0"/>
        <w:spacing w:line="400" w:lineRule="exact"/>
        <w:jc w:val="left"/>
        <w:rPr>
          <w:rFonts w:ascii="宋体" w:hAnsi="宋体"/>
          <w:b/>
          <w:bCs/>
          <w:color w:val="000000" w:themeColor="text1"/>
          <w:sz w:val="24"/>
        </w:rPr>
      </w:pPr>
      <w:r>
        <w:rPr>
          <w:rFonts w:ascii="宋体" w:hAnsi="宋体" w:hint="eastAsia"/>
          <w:b/>
          <w:bCs/>
          <w:color w:val="000000" w:themeColor="text1"/>
          <w:sz w:val="24"/>
        </w:rPr>
        <w:t>19. 解决争议的方法</w:t>
      </w:r>
    </w:p>
    <w:p w14:paraId="11BDE136" w14:textId="77777777" w:rsidR="002A4684" w:rsidRDefault="00FF0ADC">
      <w:pPr>
        <w:pStyle w:val="AONormal"/>
        <w:ind w:firstLine="420"/>
        <w:jc w:val="both"/>
        <w:rPr>
          <w:rFonts w:ascii="宋体" w:eastAsia="宋体" w:hAnsi="宋体" w:cs="宋体"/>
          <w:color w:val="000000" w:themeColor="text1"/>
          <w:sz w:val="21"/>
        </w:rPr>
      </w:pPr>
      <w:r>
        <w:rPr>
          <w:rFonts w:ascii="宋体" w:eastAsia="宋体" w:hAnsi="宋体" w:cs="宋体" w:hint="eastAsia"/>
          <w:color w:val="000000" w:themeColor="text1"/>
          <w:sz w:val="21"/>
        </w:rPr>
        <w:lastRenderedPageBreak/>
        <w:t>19.1 因本合同及合同有关事项发生的争议，由甲乙双方友好协商解决。协商不成时，可以向有关组织申请调解。合同一方或双方不愿调解或调解不成的，可以通过仲裁或诉讼的方式解决争议。</w:t>
      </w:r>
    </w:p>
    <w:p w14:paraId="6281B185" w14:textId="77777777" w:rsidR="002A4684" w:rsidRDefault="00FF0ADC">
      <w:pPr>
        <w:pStyle w:val="AONormal"/>
        <w:ind w:firstLine="420"/>
        <w:jc w:val="both"/>
        <w:rPr>
          <w:rFonts w:ascii="宋体" w:eastAsia="宋体" w:hAnsi="宋体" w:cs="宋体"/>
          <w:color w:val="000000" w:themeColor="text1"/>
          <w:sz w:val="21"/>
        </w:rPr>
      </w:pPr>
      <w:r>
        <w:rPr>
          <w:rFonts w:ascii="宋体" w:eastAsia="宋体" w:hAnsi="宋体" w:cs="宋体" w:hint="eastAsia"/>
          <w:color w:val="000000" w:themeColor="text1"/>
          <w:sz w:val="21"/>
        </w:rPr>
        <w:t>19.2 选择仲裁的，应在</w:t>
      </w:r>
      <w:r>
        <w:rPr>
          <w:rFonts w:ascii="宋体" w:eastAsia="宋体" w:hAnsi="宋体" w:cs="宋体" w:hint="eastAsia"/>
          <w:b/>
          <w:bCs/>
          <w:color w:val="000000" w:themeColor="text1"/>
          <w:sz w:val="21"/>
        </w:rPr>
        <w:t>【政府采购合同专用条款】</w:t>
      </w:r>
      <w:r>
        <w:rPr>
          <w:rFonts w:ascii="宋体" w:eastAsia="宋体" w:hAnsi="宋体" w:cs="宋体" w:hint="eastAsia"/>
          <w:color w:val="000000" w:themeColor="text1"/>
          <w:sz w:val="21"/>
        </w:rPr>
        <w:t>中明确仲裁机构及仲裁地；通过诉讼方式解决的，可以在</w:t>
      </w:r>
      <w:r>
        <w:rPr>
          <w:rFonts w:ascii="宋体" w:eastAsia="宋体" w:hAnsi="宋体" w:cs="宋体" w:hint="eastAsia"/>
          <w:b/>
          <w:bCs/>
          <w:color w:val="000000" w:themeColor="text1"/>
          <w:sz w:val="21"/>
        </w:rPr>
        <w:t>【政府采购合同专用条款】</w:t>
      </w:r>
      <w:r>
        <w:rPr>
          <w:rFonts w:ascii="宋体" w:eastAsia="宋体" w:hAnsi="宋体" w:cs="宋体" w:hint="eastAsia"/>
          <w:color w:val="000000" w:themeColor="text1"/>
          <w:sz w:val="21"/>
        </w:rPr>
        <w:t>中进一步约定选择与争议有实际联系的地点的人民法院管辖，但管辖法院的约定不得违反级别管辖和专属管辖的规定。</w:t>
      </w:r>
    </w:p>
    <w:p w14:paraId="48825937" w14:textId="77777777" w:rsidR="002A4684" w:rsidRDefault="00FF0ADC">
      <w:pPr>
        <w:pStyle w:val="AONormal"/>
        <w:ind w:firstLine="420"/>
        <w:jc w:val="both"/>
        <w:rPr>
          <w:rFonts w:ascii="宋体" w:eastAsia="宋体" w:hAnsi="宋体" w:cs="宋体"/>
          <w:color w:val="000000" w:themeColor="text1"/>
          <w:sz w:val="21"/>
        </w:rPr>
      </w:pPr>
      <w:r>
        <w:rPr>
          <w:rFonts w:ascii="宋体" w:eastAsia="宋体" w:hAnsi="宋体" w:cs="宋体" w:hint="eastAsia"/>
          <w:color w:val="000000" w:themeColor="text1"/>
          <w:sz w:val="21"/>
        </w:rPr>
        <w:t>19.3 如甲乙双方有争议的事项不影响合同其他部分的履行，在争议解决期间，合同其他部分应当继续履行。</w:t>
      </w:r>
    </w:p>
    <w:p w14:paraId="0C92D042" w14:textId="77777777" w:rsidR="002A4684" w:rsidRDefault="00FF0ADC">
      <w:pPr>
        <w:autoSpaceDE w:val="0"/>
        <w:autoSpaceDN w:val="0"/>
        <w:adjustRightInd w:val="0"/>
        <w:snapToGrid w:val="0"/>
        <w:spacing w:line="400" w:lineRule="exact"/>
        <w:jc w:val="left"/>
        <w:rPr>
          <w:rFonts w:ascii="宋体" w:hAnsi="宋体"/>
          <w:color w:val="000000" w:themeColor="text1"/>
          <w:sz w:val="24"/>
        </w:rPr>
      </w:pPr>
      <w:r>
        <w:rPr>
          <w:rFonts w:ascii="宋体" w:hAnsi="宋体" w:hint="eastAsia"/>
          <w:b/>
          <w:color w:val="000000" w:themeColor="text1"/>
          <w:sz w:val="24"/>
        </w:rPr>
        <w:t>20. 政府采购政策</w:t>
      </w:r>
    </w:p>
    <w:p w14:paraId="497FDF17"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 xml:space="preserve">20.1 </w:t>
      </w:r>
      <w:r>
        <w:rPr>
          <w:rFonts w:ascii="宋体" w:hAnsi="宋体" w:cs="宋体" w:hint="eastAsia"/>
          <w:color w:val="000000" w:themeColor="text1"/>
          <w:lang w:val="en-GB"/>
        </w:rPr>
        <w:t>本合同应当按照规定执行政府采购政策。</w:t>
      </w:r>
    </w:p>
    <w:p w14:paraId="7076A729" w14:textId="77777777" w:rsidR="002A4684" w:rsidRDefault="00FF0ADC">
      <w:pPr>
        <w:autoSpaceDE w:val="0"/>
        <w:autoSpaceDN w:val="0"/>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20.2 本合同依法执行政府采购政策的方式和内容，属于合同履约验收的范围。</w:t>
      </w:r>
      <w:r>
        <w:rPr>
          <w:rFonts w:ascii="宋体" w:hAnsi="宋体" w:cs="宋体" w:hint="eastAsia"/>
          <w:color w:val="000000" w:themeColor="text1"/>
        </w:rPr>
        <w:t>甲乙双方</w:t>
      </w:r>
      <w:r>
        <w:rPr>
          <w:rFonts w:ascii="宋体" w:hAnsi="宋体" w:cs="宋体" w:hint="eastAsia"/>
          <w:color w:val="000000" w:themeColor="text1"/>
          <w:lang w:val="en-GB"/>
        </w:rPr>
        <w:t>未按规定要求执行政府采购政策造成损失的</w:t>
      </w:r>
      <w:r>
        <w:rPr>
          <w:rFonts w:ascii="宋体" w:hAnsi="宋体" w:hint="eastAsia"/>
          <w:color w:val="000000" w:themeColor="text1"/>
          <w:szCs w:val="21"/>
        </w:rPr>
        <w:t>，有过错的一方应当承担赔偿责任，双方都有过错的，各自承担相应的责任。</w:t>
      </w:r>
    </w:p>
    <w:p w14:paraId="79876CC1" w14:textId="77777777" w:rsidR="002A4684" w:rsidRDefault="00FF0ADC">
      <w:pPr>
        <w:pStyle w:val="a5"/>
        <w:spacing w:after="0" w:line="400" w:lineRule="exact"/>
        <w:ind w:firstLineChars="200" w:firstLine="420"/>
        <w:rPr>
          <w:color w:val="000000" w:themeColor="text1"/>
        </w:rPr>
      </w:pPr>
      <w:r>
        <w:rPr>
          <w:rFonts w:ascii="宋体" w:hAnsi="宋体" w:hint="eastAsia"/>
          <w:color w:val="000000" w:themeColor="text1"/>
          <w:szCs w:val="21"/>
        </w:rPr>
        <w:t>20.3 对于为落实中小企业支持政策，通过采购项目整体预留、设置采购</w:t>
      </w:r>
      <w:proofErr w:type="gramStart"/>
      <w:r>
        <w:rPr>
          <w:rFonts w:ascii="宋体" w:hAnsi="宋体" w:hint="eastAsia"/>
          <w:color w:val="000000" w:themeColor="text1"/>
          <w:szCs w:val="21"/>
        </w:rPr>
        <w:t>包专门</w:t>
      </w:r>
      <w:proofErr w:type="gramEnd"/>
      <w:r>
        <w:rPr>
          <w:rFonts w:ascii="宋体" w:hAnsi="宋体" w:hint="eastAsia"/>
          <w:color w:val="000000" w:themeColor="text1"/>
          <w:szCs w:val="21"/>
        </w:rPr>
        <w:t>预留、要求以联合体形</w:t>
      </w:r>
      <w:proofErr w:type="gramStart"/>
      <w:r>
        <w:rPr>
          <w:rFonts w:ascii="宋体" w:hAnsi="宋体" w:hint="eastAsia"/>
          <w:color w:val="000000" w:themeColor="text1"/>
          <w:szCs w:val="21"/>
        </w:rPr>
        <w:t>式参加</w:t>
      </w:r>
      <w:proofErr w:type="gramEnd"/>
      <w:r>
        <w:rPr>
          <w:rFonts w:ascii="宋体" w:hAnsi="宋体" w:hint="eastAsia"/>
          <w:color w:val="000000" w:themeColor="text1"/>
          <w:szCs w:val="21"/>
        </w:rPr>
        <w:t>或者合同分包等措施签订的采购合同，应当明确标注本合同为中小企业预留合同。其中，要求以联合体形</w:t>
      </w:r>
      <w:proofErr w:type="gramStart"/>
      <w:r>
        <w:rPr>
          <w:rFonts w:ascii="宋体" w:hAnsi="宋体" w:hint="eastAsia"/>
          <w:color w:val="000000" w:themeColor="text1"/>
          <w:szCs w:val="21"/>
        </w:rPr>
        <w:t>式参加</w:t>
      </w:r>
      <w:proofErr w:type="gramEnd"/>
      <w:r>
        <w:rPr>
          <w:rFonts w:ascii="宋体" w:hAnsi="宋体" w:hint="eastAsia"/>
          <w:color w:val="000000" w:themeColor="text1"/>
          <w:szCs w:val="21"/>
        </w:rPr>
        <w:t>采购活动或者合同分包的，须将联合协议或者分包意向协议作为采购合同的组成部分。</w:t>
      </w:r>
    </w:p>
    <w:p w14:paraId="5946DF6C" w14:textId="77777777" w:rsidR="002A4684" w:rsidRDefault="00FF0ADC">
      <w:pPr>
        <w:autoSpaceDE w:val="0"/>
        <w:autoSpaceDN w:val="0"/>
        <w:adjustRightInd w:val="0"/>
        <w:snapToGrid w:val="0"/>
        <w:spacing w:line="400" w:lineRule="exact"/>
        <w:jc w:val="left"/>
        <w:rPr>
          <w:rFonts w:ascii="宋体" w:hAnsi="宋体"/>
          <w:b/>
          <w:color w:val="000000" w:themeColor="text1"/>
          <w:sz w:val="24"/>
        </w:rPr>
      </w:pPr>
      <w:r>
        <w:rPr>
          <w:rFonts w:ascii="宋体" w:hAnsi="宋体" w:hint="eastAsia"/>
          <w:b/>
          <w:color w:val="000000" w:themeColor="text1"/>
          <w:sz w:val="24"/>
        </w:rPr>
        <w:t>21. 法律适用</w:t>
      </w:r>
    </w:p>
    <w:p w14:paraId="109ABB3D" w14:textId="77777777" w:rsidR="002A4684" w:rsidRDefault="00FF0ADC">
      <w:pPr>
        <w:pStyle w:val="AONormal"/>
        <w:ind w:firstLine="420"/>
        <w:jc w:val="both"/>
        <w:rPr>
          <w:rFonts w:ascii="宋体" w:eastAsia="宋体" w:hAnsi="宋体" w:cs="宋体"/>
          <w:color w:val="000000" w:themeColor="text1"/>
          <w:sz w:val="21"/>
        </w:rPr>
      </w:pPr>
      <w:r>
        <w:rPr>
          <w:rFonts w:ascii="宋体" w:eastAsia="宋体" w:hAnsi="宋体" w:cs="宋体" w:hint="eastAsia"/>
          <w:color w:val="000000" w:themeColor="text1"/>
          <w:sz w:val="21"/>
        </w:rPr>
        <w:t>21.1 本合同的订立、生效、解释、履行及与本合同有关的争议解决，均适用法律、行政法规。</w:t>
      </w:r>
    </w:p>
    <w:p w14:paraId="4A5D1BDC" w14:textId="77777777" w:rsidR="002A4684" w:rsidRDefault="00FF0ADC">
      <w:pPr>
        <w:pStyle w:val="AONormal"/>
        <w:ind w:firstLine="420"/>
        <w:jc w:val="both"/>
        <w:rPr>
          <w:rFonts w:ascii="宋体" w:eastAsia="宋体" w:hAnsi="宋体" w:cs="宋体"/>
          <w:color w:val="000000" w:themeColor="text1"/>
          <w:sz w:val="21"/>
        </w:rPr>
      </w:pPr>
      <w:r>
        <w:rPr>
          <w:rFonts w:ascii="宋体" w:eastAsia="宋体" w:hAnsi="宋体" w:cs="宋体" w:hint="eastAsia"/>
          <w:color w:val="000000" w:themeColor="text1"/>
          <w:sz w:val="21"/>
        </w:rPr>
        <w:t>21.2 本合同条款与法律、行政法规的强制性规定不一致的，双方当事人应按照法律、行政法规的强制性规定修改本合同的相关条款。</w:t>
      </w:r>
    </w:p>
    <w:p w14:paraId="629278AB" w14:textId="77777777" w:rsidR="002A4684" w:rsidRDefault="00FF0ADC">
      <w:pPr>
        <w:autoSpaceDE w:val="0"/>
        <w:autoSpaceDN w:val="0"/>
        <w:adjustRightInd w:val="0"/>
        <w:snapToGrid w:val="0"/>
        <w:spacing w:line="400" w:lineRule="exact"/>
        <w:jc w:val="left"/>
        <w:rPr>
          <w:rFonts w:ascii="宋体" w:hAnsi="宋体"/>
          <w:b/>
          <w:color w:val="000000" w:themeColor="text1"/>
          <w:sz w:val="24"/>
        </w:rPr>
      </w:pPr>
      <w:r>
        <w:rPr>
          <w:rFonts w:ascii="宋体" w:hAnsi="宋体" w:hint="eastAsia"/>
          <w:b/>
          <w:color w:val="000000" w:themeColor="text1"/>
          <w:sz w:val="24"/>
        </w:rPr>
        <w:t>22. 通知</w:t>
      </w:r>
    </w:p>
    <w:p w14:paraId="6CFB426B" w14:textId="77777777" w:rsidR="002A4684" w:rsidRDefault="00FF0ADC">
      <w:pPr>
        <w:pStyle w:val="AONormal"/>
        <w:ind w:firstLine="420"/>
        <w:jc w:val="both"/>
        <w:rPr>
          <w:rFonts w:ascii="宋体" w:eastAsia="宋体" w:hAnsi="宋体" w:cs="宋体"/>
          <w:color w:val="000000" w:themeColor="text1"/>
          <w:sz w:val="21"/>
        </w:rPr>
      </w:pPr>
      <w:r>
        <w:rPr>
          <w:rFonts w:ascii="宋体" w:eastAsia="宋体" w:hAnsi="宋体" w:cs="宋体" w:hint="eastAsia"/>
          <w:color w:val="000000" w:themeColor="text1"/>
          <w:sz w:val="21"/>
        </w:rPr>
        <w:t>22.1 本合同任何</w:t>
      </w:r>
      <w:proofErr w:type="gramStart"/>
      <w:r>
        <w:rPr>
          <w:rFonts w:ascii="宋体" w:eastAsia="宋体" w:hAnsi="宋体" w:cs="宋体" w:hint="eastAsia"/>
          <w:color w:val="000000" w:themeColor="text1"/>
          <w:sz w:val="21"/>
        </w:rPr>
        <w:t>一</w:t>
      </w:r>
      <w:proofErr w:type="gramEnd"/>
      <w:r>
        <w:rPr>
          <w:rFonts w:ascii="宋体" w:eastAsia="宋体" w:hAnsi="宋体" w:cs="宋体" w:hint="eastAsia"/>
          <w:color w:val="000000" w:themeColor="text1"/>
          <w:sz w:val="21"/>
        </w:rPr>
        <w:t>方向对方发出的通知、信件、数据电文等，应当发送至本合同第一部分《政府采购合同协议书》所约定的通讯地址、联系人、联系电话或电子邮箱。</w:t>
      </w:r>
    </w:p>
    <w:p w14:paraId="32FB8307" w14:textId="77777777" w:rsidR="002A4684" w:rsidRDefault="00FF0ADC">
      <w:pPr>
        <w:pStyle w:val="AONormal"/>
        <w:ind w:firstLineChars="0" w:firstLine="0"/>
        <w:jc w:val="both"/>
        <w:rPr>
          <w:color w:val="000000" w:themeColor="text1"/>
          <w:sz w:val="21"/>
        </w:rPr>
      </w:pPr>
      <w:r>
        <w:rPr>
          <w:rFonts w:ascii="宋体" w:eastAsia="宋体" w:hAnsi="宋体" w:cs="宋体" w:hint="eastAsia"/>
          <w:color w:val="000000" w:themeColor="text1"/>
          <w:sz w:val="21"/>
        </w:rPr>
        <w:t xml:space="preserve">    22.2 一方当事人变更名称、住所、联系人、联系电话或电子邮箱等信息的，应当在变更后3日内及时书面通知对方，对方实际收到变更通知前的送达仍为有效送达。</w:t>
      </w:r>
    </w:p>
    <w:p w14:paraId="06802CD3" w14:textId="77777777" w:rsidR="002A4684" w:rsidRDefault="00FF0ADC">
      <w:pPr>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22.3本合同一方给另一方的通知均应采用书面形式，传真或快递送到本合同中规定的对方的地址和办理签收手续。</w:t>
      </w:r>
    </w:p>
    <w:p w14:paraId="7E567F4F" w14:textId="77777777" w:rsidR="002A4684" w:rsidRDefault="00FF0ADC">
      <w:pPr>
        <w:adjustRightInd w:val="0"/>
        <w:snapToGrid w:val="0"/>
        <w:spacing w:line="400" w:lineRule="exact"/>
        <w:ind w:firstLineChars="200" w:firstLine="420"/>
        <w:jc w:val="left"/>
        <w:rPr>
          <w:rFonts w:ascii="宋体" w:hAnsi="宋体"/>
          <w:color w:val="000000" w:themeColor="text1"/>
          <w:szCs w:val="21"/>
        </w:rPr>
      </w:pPr>
      <w:r>
        <w:rPr>
          <w:rFonts w:ascii="宋体" w:hAnsi="宋体" w:hint="eastAsia"/>
          <w:color w:val="000000" w:themeColor="text1"/>
          <w:szCs w:val="21"/>
        </w:rPr>
        <w:t>22.4通知以送达之日或通知书中规定的生效之日起生效，两者中以较迟之日为准。</w:t>
      </w:r>
    </w:p>
    <w:p w14:paraId="4A393EC6" w14:textId="77777777" w:rsidR="002A4684" w:rsidRDefault="00FF0ADC">
      <w:pPr>
        <w:numPr>
          <w:ilvl w:val="0"/>
          <w:numId w:val="8"/>
        </w:numPr>
        <w:adjustRightInd w:val="0"/>
        <w:snapToGrid w:val="0"/>
        <w:spacing w:line="400" w:lineRule="exact"/>
        <w:jc w:val="left"/>
        <w:rPr>
          <w:rFonts w:ascii="宋体" w:hAnsi="宋体"/>
          <w:b/>
          <w:bCs/>
          <w:color w:val="000000" w:themeColor="text1"/>
          <w:sz w:val="24"/>
        </w:rPr>
      </w:pPr>
      <w:r>
        <w:rPr>
          <w:rFonts w:ascii="宋体" w:hAnsi="宋体" w:hint="eastAsia"/>
          <w:b/>
          <w:bCs/>
          <w:color w:val="000000" w:themeColor="text1"/>
          <w:sz w:val="24"/>
        </w:rPr>
        <w:t>合同未尽事项</w:t>
      </w:r>
    </w:p>
    <w:p w14:paraId="046D3443" w14:textId="77777777" w:rsidR="002A4684" w:rsidRDefault="00FF0ADC">
      <w:pPr>
        <w:adjustRightInd w:val="0"/>
        <w:snapToGrid w:val="0"/>
        <w:spacing w:line="400" w:lineRule="exact"/>
        <w:ind w:firstLineChars="200" w:firstLine="420"/>
        <w:jc w:val="left"/>
        <w:rPr>
          <w:rFonts w:ascii="宋体" w:hAnsi="宋体"/>
          <w:bCs/>
          <w:color w:val="000000" w:themeColor="text1"/>
          <w:szCs w:val="21"/>
        </w:rPr>
      </w:pPr>
      <w:r>
        <w:rPr>
          <w:rFonts w:ascii="宋体" w:hAnsi="宋体" w:hint="eastAsia"/>
          <w:bCs/>
          <w:color w:val="000000" w:themeColor="text1"/>
          <w:szCs w:val="21"/>
        </w:rPr>
        <w:t>23.1合同未尽事项见</w:t>
      </w:r>
      <w:r>
        <w:rPr>
          <w:rFonts w:ascii="宋体" w:hAnsi="宋体" w:hint="eastAsia"/>
          <w:b/>
          <w:color w:val="000000" w:themeColor="text1"/>
          <w:szCs w:val="21"/>
        </w:rPr>
        <w:t>【政府采购合同专用条款】</w:t>
      </w:r>
      <w:r>
        <w:rPr>
          <w:rFonts w:ascii="宋体" w:hAnsi="宋体" w:hint="eastAsia"/>
          <w:bCs/>
          <w:color w:val="000000" w:themeColor="text1"/>
          <w:szCs w:val="21"/>
        </w:rPr>
        <w:t>。</w:t>
      </w:r>
    </w:p>
    <w:p w14:paraId="36C09D36" w14:textId="77777777" w:rsidR="002A4684" w:rsidRDefault="00FF0ADC">
      <w:pPr>
        <w:adjustRightInd w:val="0"/>
        <w:snapToGrid w:val="0"/>
        <w:spacing w:line="400" w:lineRule="exact"/>
        <w:jc w:val="left"/>
        <w:rPr>
          <w:rFonts w:ascii="黑体" w:eastAsia="黑体" w:hAnsi="华文中宋"/>
          <w:color w:val="000000" w:themeColor="text1"/>
          <w:sz w:val="28"/>
          <w:szCs w:val="28"/>
        </w:rPr>
      </w:pPr>
      <w:r>
        <w:rPr>
          <w:rFonts w:ascii="宋体" w:hAnsi="宋体" w:hint="eastAsia"/>
          <w:bCs/>
          <w:color w:val="000000" w:themeColor="text1"/>
          <w:szCs w:val="21"/>
        </w:rPr>
        <w:t xml:space="preserve">    23.2 合同附件与合同正文具有同等的法律效力。</w:t>
      </w:r>
    </w:p>
    <w:p w14:paraId="3DFA02A6" w14:textId="77777777" w:rsidR="002A4684" w:rsidRDefault="00FF0ADC">
      <w:pPr>
        <w:keepNext/>
        <w:keepLines/>
        <w:spacing w:line="360" w:lineRule="auto"/>
        <w:jc w:val="center"/>
        <w:outlineLvl w:val="1"/>
        <w:rPr>
          <w:rFonts w:ascii="黑体" w:eastAsia="黑体" w:hAnsi="华文中宋"/>
          <w:color w:val="000000" w:themeColor="text1"/>
          <w:sz w:val="24"/>
        </w:rPr>
      </w:pPr>
      <w:r>
        <w:rPr>
          <w:rFonts w:ascii="黑体" w:eastAsia="黑体" w:hAnsi="华文中宋" w:hint="eastAsia"/>
          <w:color w:val="000000" w:themeColor="text1"/>
          <w:sz w:val="24"/>
        </w:rPr>
        <w:br w:type="page" w:clear="all"/>
      </w:r>
    </w:p>
    <w:p w14:paraId="4C0B0EC1" w14:textId="77777777" w:rsidR="002A4684" w:rsidRDefault="00FF0ADC">
      <w:pPr>
        <w:keepNext/>
        <w:keepLines/>
        <w:spacing w:line="360" w:lineRule="auto"/>
        <w:jc w:val="center"/>
        <w:outlineLvl w:val="1"/>
        <w:rPr>
          <w:rFonts w:ascii="黑体" w:eastAsia="黑体" w:hAnsi="华文中宋"/>
          <w:color w:val="000000" w:themeColor="text1"/>
          <w:sz w:val="24"/>
        </w:rPr>
      </w:pPr>
      <w:r>
        <w:rPr>
          <w:rFonts w:ascii="黑体" w:eastAsia="黑体" w:hAnsi="华文中宋" w:hint="eastAsia"/>
          <w:color w:val="000000" w:themeColor="text1"/>
          <w:sz w:val="24"/>
        </w:rPr>
        <w:lastRenderedPageBreak/>
        <w:t>第三节 政府采购合同专用条款</w:t>
      </w:r>
      <w:bookmarkEnd w:id="189"/>
    </w:p>
    <w:tbl>
      <w:tblPr>
        <w:tblW w:w="8519" w:type="dxa"/>
        <w:tblInd w:w="108"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1560"/>
        <w:gridCol w:w="1789"/>
        <w:gridCol w:w="5170"/>
      </w:tblGrid>
      <w:tr w:rsidR="002A4684" w14:paraId="2A85E44A" w14:textId="77777777">
        <w:trPr>
          <w:trHeight w:val="736"/>
        </w:trPr>
        <w:tc>
          <w:tcPr>
            <w:tcW w:w="1560" w:type="dxa"/>
            <w:vAlign w:val="center"/>
          </w:tcPr>
          <w:p w14:paraId="59EADDFC"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0B4BCFE8"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第1.2（6）项</w:t>
            </w:r>
          </w:p>
        </w:tc>
        <w:tc>
          <w:tcPr>
            <w:tcW w:w="1789" w:type="dxa"/>
            <w:vAlign w:val="center"/>
          </w:tcPr>
          <w:p w14:paraId="0E2BBED2" w14:textId="77777777" w:rsidR="002A4684" w:rsidRDefault="00FF0ADC">
            <w:pPr>
              <w:jc w:val="left"/>
              <w:rPr>
                <w:rFonts w:ascii="宋体" w:hAnsi="宋体"/>
                <w:color w:val="000000" w:themeColor="text1"/>
                <w:sz w:val="24"/>
              </w:rPr>
            </w:pPr>
            <w:r>
              <w:rPr>
                <w:rFonts w:ascii="宋体" w:hAnsi="宋体" w:hint="eastAsia"/>
                <w:color w:val="000000" w:themeColor="text1"/>
                <w:sz w:val="24"/>
              </w:rPr>
              <w:t>联合体具体要求</w:t>
            </w:r>
          </w:p>
        </w:tc>
        <w:tc>
          <w:tcPr>
            <w:tcW w:w="5170" w:type="dxa"/>
            <w:vAlign w:val="center"/>
          </w:tcPr>
          <w:p w14:paraId="6D9F2873" w14:textId="77777777" w:rsidR="002A4684" w:rsidRDefault="00FF0ADC">
            <w:pPr>
              <w:jc w:val="center"/>
              <w:rPr>
                <w:rFonts w:ascii="宋体" w:hAnsi="宋体"/>
                <w:color w:val="000000" w:themeColor="text1"/>
                <w:sz w:val="24"/>
              </w:rPr>
            </w:pPr>
            <w:r>
              <w:rPr>
                <w:rFonts w:ascii="宋体" w:eastAsia="宋体" w:hAnsi="宋体" w:cs="宋体" w:hint="eastAsia"/>
                <w:color w:val="000000" w:themeColor="text1"/>
                <w:szCs w:val="21"/>
              </w:rPr>
              <w:t>本项目不接受联合体</w:t>
            </w:r>
          </w:p>
        </w:tc>
      </w:tr>
      <w:tr w:rsidR="002A4684" w14:paraId="0A59388C" w14:textId="77777777">
        <w:trPr>
          <w:trHeight w:val="604"/>
        </w:trPr>
        <w:tc>
          <w:tcPr>
            <w:tcW w:w="1560" w:type="dxa"/>
            <w:vAlign w:val="center"/>
          </w:tcPr>
          <w:p w14:paraId="7D286AD7"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063D45B1"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第1.2（7）项</w:t>
            </w:r>
          </w:p>
        </w:tc>
        <w:tc>
          <w:tcPr>
            <w:tcW w:w="1789" w:type="dxa"/>
            <w:vAlign w:val="center"/>
          </w:tcPr>
          <w:p w14:paraId="3FAAA06A" w14:textId="77777777" w:rsidR="002A4684" w:rsidRDefault="00FF0ADC">
            <w:pPr>
              <w:jc w:val="left"/>
              <w:rPr>
                <w:rFonts w:ascii="宋体" w:hAnsi="宋体"/>
                <w:color w:val="000000" w:themeColor="text1"/>
                <w:sz w:val="24"/>
              </w:rPr>
            </w:pPr>
            <w:r>
              <w:rPr>
                <w:rFonts w:ascii="宋体" w:hAnsi="宋体" w:hint="eastAsia"/>
                <w:color w:val="000000" w:themeColor="text1"/>
                <w:sz w:val="24"/>
              </w:rPr>
              <w:t>其他术语解释</w:t>
            </w:r>
          </w:p>
        </w:tc>
        <w:tc>
          <w:tcPr>
            <w:tcW w:w="5170" w:type="dxa"/>
            <w:vAlign w:val="center"/>
          </w:tcPr>
          <w:p w14:paraId="76E431F9" w14:textId="77777777" w:rsidR="002A4684" w:rsidRDefault="00FF0ADC">
            <w:pPr>
              <w:jc w:val="center"/>
              <w:rPr>
                <w:rFonts w:ascii="宋体" w:hAnsi="宋体"/>
                <w:color w:val="000000" w:themeColor="text1"/>
                <w:sz w:val="24"/>
              </w:rPr>
            </w:pPr>
            <w:proofErr w:type="gramStart"/>
            <w:r>
              <w:rPr>
                <w:rFonts w:ascii="宋体" w:eastAsia="宋体" w:hAnsi="宋体" w:cs="宋体" w:hint="eastAsia"/>
                <w:color w:val="000000" w:themeColor="text1"/>
                <w:szCs w:val="21"/>
              </w:rPr>
              <w:t>同合同</w:t>
            </w:r>
            <w:proofErr w:type="gramEnd"/>
            <w:r>
              <w:rPr>
                <w:rFonts w:ascii="宋体" w:eastAsia="宋体" w:hAnsi="宋体" w:cs="宋体" w:hint="eastAsia"/>
                <w:color w:val="000000" w:themeColor="text1"/>
                <w:szCs w:val="21"/>
              </w:rPr>
              <w:t>通用条款</w:t>
            </w:r>
          </w:p>
        </w:tc>
      </w:tr>
      <w:tr w:rsidR="002A4684" w14:paraId="54DD3630" w14:textId="77777777">
        <w:trPr>
          <w:trHeight w:val="736"/>
        </w:trPr>
        <w:tc>
          <w:tcPr>
            <w:tcW w:w="1560" w:type="dxa"/>
            <w:vAlign w:val="center"/>
          </w:tcPr>
          <w:p w14:paraId="4EE2C001"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7ED3EC04"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第4.4款</w:t>
            </w:r>
          </w:p>
        </w:tc>
        <w:tc>
          <w:tcPr>
            <w:tcW w:w="1789" w:type="dxa"/>
            <w:vAlign w:val="center"/>
          </w:tcPr>
          <w:p w14:paraId="25E6A1A8" w14:textId="77777777" w:rsidR="002A4684" w:rsidRDefault="00FF0ADC">
            <w:pPr>
              <w:jc w:val="left"/>
              <w:rPr>
                <w:rFonts w:ascii="宋体" w:hAnsi="宋体"/>
                <w:color w:val="000000" w:themeColor="text1"/>
                <w:sz w:val="24"/>
              </w:rPr>
            </w:pPr>
            <w:r>
              <w:rPr>
                <w:rFonts w:ascii="宋体" w:hAnsi="宋体" w:hint="eastAsia"/>
                <w:color w:val="000000" w:themeColor="text1"/>
                <w:sz w:val="24"/>
              </w:rPr>
              <w:t>履约验收中甲方提出异议或</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说明的期限</w:t>
            </w:r>
          </w:p>
        </w:tc>
        <w:tc>
          <w:tcPr>
            <w:tcW w:w="5170" w:type="dxa"/>
            <w:vAlign w:val="center"/>
          </w:tcPr>
          <w:p w14:paraId="6F6DBF4D" w14:textId="77777777" w:rsidR="002A4684" w:rsidRDefault="00FF0ADC">
            <w:pPr>
              <w:jc w:val="center"/>
              <w:rPr>
                <w:rFonts w:ascii="宋体" w:hAnsi="宋体"/>
                <w:color w:val="000000" w:themeColor="text1"/>
                <w:sz w:val="24"/>
              </w:rPr>
            </w:pPr>
            <w:r>
              <w:rPr>
                <w:rFonts w:ascii="宋体" w:eastAsia="宋体" w:hAnsi="宋体" w:cs="宋体" w:hint="eastAsia"/>
                <w:color w:val="000000" w:themeColor="text1"/>
                <w:szCs w:val="21"/>
              </w:rPr>
              <w:t>十五个工作日内</w:t>
            </w:r>
          </w:p>
        </w:tc>
      </w:tr>
      <w:tr w:rsidR="002A4684" w14:paraId="777593CB" w14:textId="77777777">
        <w:trPr>
          <w:trHeight w:val="736"/>
        </w:trPr>
        <w:tc>
          <w:tcPr>
            <w:tcW w:w="1560" w:type="dxa"/>
            <w:vAlign w:val="center"/>
          </w:tcPr>
          <w:p w14:paraId="55FB9D7B"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7BDD8D8D"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第4.6款</w:t>
            </w:r>
          </w:p>
        </w:tc>
        <w:tc>
          <w:tcPr>
            <w:tcW w:w="1789" w:type="dxa"/>
            <w:vAlign w:val="center"/>
          </w:tcPr>
          <w:p w14:paraId="14C64E91" w14:textId="77777777" w:rsidR="002A4684" w:rsidRDefault="00FF0ADC">
            <w:pPr>
              <w:jc w:val="left"/>
              <w:rPr>
                <w:rFonts w:ascii="宋体" w:hAnsi="宋体"/>
                <w:color w:val="000000" w:themeColor="text1"/>
                <w:sz w:val="24"/>
              </w:rPr>
            </w:pPr>
            <w:r>
              <w:rPr>
                <w:rFonts w:ascii="宋体" w:hAnsi="宋体" w:hint="eastAsia"/>
                <w:color w:val="000000" w:themeColor="text1"/>
                <w:sz w:val="24"/>
              </w:rPr>
              <w:t>约定甲方承担的其他义务和责任</w:t>
            </w:r>
          </w:p>
        </w:tc>
        <w:tc>
          <w:tcPr>
            <w:tcW w:w="5170" w:type="dxa"/>
            <w:vAlign w:val="center"/>
          </w:tcPr>
          <w:p w14:paraId="663821C3" w14:textId="77777777" w:rsidR="002A4684" w:rsidRDefault="00FF0ADC">
            <w:pPr>
              <w:jc w:val="center"/>
              <w:rPr>
                <w:rFonts w:ascii="宋体" w:hAnsi="宋体"/>
                <w:color w:val="000000" w:themeColor="text1"/>
                <w:sz w:val="24"/>
              </w:rPr>
            </w:pPr>
            <w:proofErr w:type="gramStart"/>
            <w:r>
              <w:rPr>
                <w:rFonts w:ascii="宋体" w:eastAsia="宋体" w:hAnsi="宋体" w:cs="宋体" w:hint="eastAsia"/>
                <w:color w:val="000000" w:themeColor="text1"/>
                <w:szCs w:val="21"/>
              </w:rPr>
              <w:t>同合同</w:t>
            </w:r>
            <w:proofErr w:type="gramEnd"/>
            <w:r>
              <w:rPr>
                <w:rFonts w:ascii="宋体" w:eastAsia="宋体" w:hAnsi="宋体" w:cs="宋体" w:hint="eastAsia"/>
                <w:color w:val="000000" w:themeColor="text1"/>
                <w:szCs w:val="21"/>
              </w:rPr>
              <w:t>通用条款</w:t>
            </w:r>
          </w:p>
        </w:tc>
      </w:tr>
      <w:tr w:rsidR="002A4684" w14:paraId="207B242B" w14:textId="77777777">
        <w:trPr>
          <w:trHeight w:val="736"/>
        </w:trPr>
        <w:tc>
          <w:tcPr>
            <w:tcW w:w="1560" w:type="dxa"/>
            <w:vAlign w:val="center"/>
          </w:tcPr>
          <w:p w14:paraId="43DB730B"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092D9B6C" w14:textId="77777777" w:rsidR="002A4684" w:rsidRDefault="00FF0ADC">
            <w:pPr>
              <w:jc w:val="center"/>
              <w:rPr>
                <w:color w:val="000000" w:themeColor="text1"/>
                <w:sz w:val="24"/>
              </w:rPr>
            </w:pPr>
            <w:r>
              <w:rPr>
                <w:rFonts w:ascii="宋体" w:hAnsi="宋体" w:hint="eastAsia"/>
                <w:color w:val="000000" w:themeColor="text1"/>
                <w:sz w:val="24"/>
              </w:rPr>
              <w:t>第5.4款</w:t>
            </w:r>
          </w:p>
        </w:tc>
        <w:tc>
          <w:tcPr>
            <w:tcW w:w="1789" w:type="dxa"/>
            <w:vAlign w:val="center"/>
          </w:tcPr>
          <w:p w14:paraId="361FD590" w14:textId="77777777" w:rsidR="002A4684" w:rsidRDefault="00FF0ADC">
            <w:pPr>
              <w:jc w:val="left"/>
              <w:rPr>
                <w:rFonts w:ascii="宋体" w:hAnsi="宋体"/>
                <w:color w:val="000000" w:themeColor="text1"/>
                <w:sz w:val="24"/>
              </w:rPr>
            </w:pPr>
            <w:r>
              <w:rPr>
                <w:rFonts w:ascii="宋体" w:hAnsi="宋体" w:hint="eastAsia"/>
                <w:color w:val="000000" w:themeColor="text1"/>
                <w:sz w:val="24"/>
              </w:rPr>
              <w:t>约定乙方承担的其他义务和责任</w:t>
            </w:r>
          </w:p>
        </w:tc>
        <w:tc>
          <w:tcPr>
            <w:tcW w:w="5170" w:type="dxa"/>
            <w:vAlign w:val="center"/>
          </w:tcPr>
          <w:p w14:paraId="295A0F59" w14:textId="77777777" w:rsidR="002A4684" w:rsidRDefault="00FF0ADC">
            <w:pPr>
              <w:ind w:firstLine="210"/>
              <w:jc w:val="left"/>
              <w:rPr>
                <w:rFonts w:ascii="宋体" w:hAnsi="宋体" w:cs="宋体"/>
                <w:szCs w:val="21"/>
              </w:rPr>
            </w:pPr>
            <w:r>
              <w:rPr>
                <w:rFonts w:ascii="宋体" w:hAnsi="宋体" w:cs="宋体" w:hint="eastAsia"/>
                <w:szCs w:val="21"/>
              </w:rPr>
              <w:t>1、乙方自行协调解决本项目实施过程中发生的各种矛盾，甲方不承担任何费用和责任，供货期不顺延；乙方投标前已充分了解项目情况、道路及任何其他影响报价的情况，任何因忽视或误解项目现场情况而导致的索赔或供货期延长申请将不被批准。</w:t>
            </w:r>
          </w:p>
          <w:p w14:paraId="7F0B99E0" w14:textId="77777777" w:rsidR="002A4684" w:rsidRDefault="00FF0ADC">
            <w:pPr>
              <w:ind w:firstLine="210"/>
              <w:jc w:val="left"/>
              <w:rPr>
                <w:rFonts w:ascii="宋体" w:hAnsi="宋体" w:cs="宋体"/>
                <w:szCs w:val="21"/>
              </w:rPr>
            </w:pPr>
            <w:r>
              <w:rPr>
                <w:rFonts w:ascii="宋体" w:hAnsi="宋体" w:cs="宋体" w:hint="eastAsia"/>
                <w:szCs w:val="21"/>
              </w:rPr>
              <w:t>2、乙方自行承担项目实施过程中的质量、任何状况下的安全责任。非甲方原因，发生的一切问题和责任与甲方无关，相关一切费用或民事、刑事责任均由乙方自理。</w:t>
            </w:r>
          </w:p>
          <w:p w14:paraId="7B1B30B0" w14:textId="77777777" w:rsidR="002A4684" w:rsidRDefault="00FF0ADC">
            <w:pPr>
              <w:ind w:firstLine="210"/>
              <w:jc w:val="left"/>
              <w:rPr>
                <w:rFonts w:ascii="宋体" w:hAnsi="宋体" w:cs="宋体"/>
                <w:szCs w:val="21"/>
              </w:rPr>
            </w:pPr>
            <w:r>
              <w:rPr>
                <w:rFonts w:ascii="宋体" w:hAnsi="宋体" w:cs="宋体" w:hint="eastAsia"/>
                <w:szCs w:val="21"/>
              </w:rPr>
              <w:t>3、在履行合同过程中，乙方应遵守国家或地方的法律、法规、规章、条例、规范性文件或任何对项目有管辖权的部门的规章，并按要求支付有关费用。</w:t>
            </w:r>
          </w:p>
          <w:p w14:paraId="3D29690E" w14:textId="77777777" w:rsidR="002A4684" w:rsidRDefault="00FF0ADC">
            <w:pPr>
              <w:jc w:val="left"/>
              <w:rPr>
                <w:rFonts w:ascii="宋体" w:hAnsi="宋体"/>
                <w:color w:val="000000" w:themeColor="text1"/>
                <w:sz w:val="24"/>
              </w:rPr>
            </w:pPr>
            <w:r>
              <w:rPr>
                <w:rFonts w:ascii="宋体" w:hAnsi="宋体" w:cs="宋体" w:hint="eastAsia"/>
                <w:szCs w:val="21"/>
              </w:rPr>
              <w:t>4、无论甲方是否给予了批准或同意，乙方应对现场作业工作的完备性、稳定性和安全性承担全部责任，负责完成保证项目的稳定、完整、安全、可靠及有效运行所必须的全部工作。</w:t>
            </w:r>
          </w:p>
        </w:tc>
      </w:tr>
      <w:tr w:rsidR="002A4684" w14:paraId="6A9A9888" w14:textId="77777777">
        <w:trPr>
          <w:trHeight w:val="736"/>
        </w:trPr>
        <w:tc>
          <w:tcPr>
            <w:tcW w:w="1560" w:type="dxa"/>
            <w:vAlign w:val="center"/>
          </w:tcPr>
          <w:p w14:paraId="41DE64B8"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33C73054"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第6.1款</w:t>
            </w:r>
          </w:p>
        </w:tc>
        <w:tc>
          <w:tcPr>
            <w:tcW w:w="1789" w:type="dxa"/>
            <w:vAlign w:val="center"/>
          </w:tcPr>
          <w:p w14:paraId="393E3A57" w14:textId="77777777" w:rsidR="002A4684" w:rsidRDefault="00FF0ADC">
            <w:pPr>
              <w:jc w:val="left"/>
              <w:rPr>
                <w:rFonts w:ascii="宋体" w:hAnsi="宋体"/>
                <w:color w:val="000000" w:themeColor="text1"/>
                <w:sz w:val="24"/>
              </w:rPr>
            </w:pPr>
            <w:r>
              <w:rPr>
                <w:rFonts w:ascii="宋体" w:hAnsi="宋体" w:hint="eastAsia"/>
                <w:color w:val="000000" w:themeColor="text1"/>
                <w:sz w:val="24"/>
              </w:rPr>
              <w:t>履行合同义务的顺序</w:t>
            </w:r>
          </w:p>
        </w:tc>
        <w:tc>
          <w:tcPr>
            <w:tcW w:w="5170" w:type="dxa"/>
            <w:vAlign w:val="center"/>
          </w:tcPr>
          <w:p w14:paraId="3E0359AF" w14:textId="77777777" w:rsidR="002A4684" w:rsidRDefault="00FF0ADC">
            <w:pPr>
              <w:jc w:val="center"/>
              <w:rPr>
                <w:rFonts w:ascii="宋体" w:hAnsi="宋体"/>
                <w:color w:val="000000" w:themeColor="text1"/>
                <w:sz w:val="24"/>
              </w:rPr>
            </w:pPr>
            <w:r>
              <w:rPr>
                <w:rFonts w:ascii="宋体" w:eastAsia="宋体" w:hAnsi="宋体" w:cs="宋体" w:hint="eastAsia"/>
                <w:color w:val="000000" w:themeColor="text1"/>
                <w:szCs w:val="21"/>
              </w:rPr>
              <w:t>同协议书</w:t>
            </w:r>
          </w:p>
        </w:tc>
      </w:tr>
      <w:tr w:rsidR="002A4684" w14:paraId="17C6BF44" w14:textId="77777777">
        <w:trPr>
          <w:cantSplit/>
          <w:trHeight w:val="667"/>
        </w:trPr>
        <w:tc>
          <w:tcPr>
            <w:tcW w:w="1560" w:type="dxa"/>
            <w:vMerge w:val="restart"/>
            <w:vAlign w:val="center"/>
          </w:tcPr>
          <w:p w14:paraId="547991D3" w14:textId="77777777" w:rsidR="002A4684" w:rsidRDefault="00FF0ADC">
            <w:pPr>
              <w:jc w:val="center"/>
              <w:rPr>
                <w:rFonts w:ascii="宋体" w:hAnsi="宋体"/>
                <w:color w:val="000000" w:themeColor="text1"/>
                <w:sz w:val="24"/>
              </w:rPr>
            </w:pPr>
            <w:r>
              <w:rPr>
                <w:rFonts w:ascii="宋体" w:hAnsi="宋体" w:hint="eastAsia"/>
                <w:color w:val="000000" w:themeColor="text1"/>
                <w:sz w:val="24"/>
              </w:rPr>
              <w:lastRenderedPageBreak/>
              <w:t>第二节</w:t>
            </w:r>
          </w:p>
          <w:p w14:paraId="76D3B9DD"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第7.1款</w:t>
            </w:r>
          </w:p>
        </w:tc>
        <w:tc>
          <w:tcPr>
            <w:tcW w:w="1789" w:type="dxa"/>
            <w:vAlign w:val="center"/>
          </w:tcPr>
          <w:p w14:paraId="495BB5DC" w14:textId="77777777" w:rsidR="002A4684" w:rsidRDefault="00FF0ADC">
            <w:pPr>
              <w:jc w:val="left"/>
              <w:rPr>
                <w:rFonts w:ascii="宋体" w:hAnsi="宋体"/>
                <w:color w:val="000000" w:themeColor="text1"/>
                <w:sz w:val="24"/>
              </w:rPr>
            </w:pPr>
            <w:r>
              <w:rPr>
                <w:rFonts w:ascii="宋体" w:hAnsi="宋体" w:hint="eastAsia"/>
                <w:color w:val="000000" w:themeColor="text1"/>
                <w:sz w:val="24"/>
              </w:rPr>
              <w:t>包装特殊要求</w:t>
            </w:r>
          </w:p>
        </w:tc>
        <w:tc>
          <w:tcPr>
            <w:tcW w:w="5170" w:type="dxa"/>
            <w:vAlign w:val="center"/>
          </w:tcPr>
          <w:p w14:paraId="74101E3E" w14:textId="77777777" w:rsidR="002A4684" w:rsidRDefault="00FF0ADC">
            <w:pPr>
              <w:rPr>
                <w:color w:val="000000" w:themeColor="text1"/>
                <w:sz w:val="24"/>
              </w:rPr>
            </w:pPr>
            <w:r>
              <w:rPr>
                <w:rFonts w:hint="eastAsia"/>
                <w:color w:val="000000" w:themeColor="text1"/>
                <w:sz w:val="24"/>
              </w:rPr>
              <w:t>本项目中涉及商品包装和快递包装的，金属件</w:t>
            </w:r>
            <w:r>
              <w:rPr>
                <w:rFonts w:hint="eastAsia"/>
                <w:color w:val="000000" w:themeColor="text1"/>
                <w:sz w:val="24"/>
              </w:rPr>
              <w:t>:</w:t>
            </w:r>
            <w:r>
              <w:rPr>
                <w:rFonts w:hint="eastAsia"/>
                <w:color w:val="000000" w:themeColor="text1"/>
                <w:sz w:val="24"/>
              </w:rPr>
              <w:t>使用泡泡纸覆盖包装</w:t>
            </w:r>
            <w:r>
              <w:rPr>
                <w:rFonts w:hint="eastAsia"/>
                <w:color w:val="000000" w:themeColor="text1"/>
                <w:sz w:val="24"/>
              </w:rPr>
              <w:t xml:space="preserve"> </w:t>
            </w:r>
            <w:r>
              <w:rPr>
                <w:rFonts w:hint="eastAsia"/>
                <w:color w:val="000000" w:themeColor="text1"/>
                <w:sz w:val="24"/>
              </w:rPr>
              <w:t>防止碰撞；板式件</w:t>
            </w:r>
            <w:r>
              <w:rPr>
                <w:rFonts w:hint="eastAsia"/>
                <w:color w:val="000000" w:themeColor="text1"/>
                <w:sz w:val="24"/>
              </w:rPr>
              <w:t xml:space="preserve">: </w:t>
            </w:r>
            <w:r>
              <w:rPr>
                <w:rFonts w:hint="eastAsia"/>
                <w:color w:val="000000" w:themeColor="text1"/>
                <w:sz w:val="24"/>
              </w:rPr>
              <w:t>不同板件用捆扎带分类打包，边角处用瓦楞纸覆盖，防止损坏；塑料件和五金件</w:t>
            </w:r>
            <w:r>
              <w:rPr>
                <w:rFonts w:hint="eastAsia"/>
                <w:color w:val="000000" w:themeColor="text1"/>
                <w:sz w:val="24"/>
              </w:rPr>
              <w:t xml:space="preserve">: </w:t>
            </w:r>
            <w:r>
              <w:rPr>
                <w:rFonts w:hint="eastAsia"/>
                <w:color w:val="000000" w:themeColor="text1"/>
                <w:sz w:val="24"/>
              </w:rPr>
              <w:t>使用瓦楞纸箱包装。使用包装材料应达参考</w:t>
            </w:r>
            <w:proofErr w:type="gramStart"/>
            <w:r>
              <w:rPr>
                <w:rFonts w:hint="eastAsia"/>
                <w:color w:val="000000" w:themeColor="text1"/>
                <w:sz w:val="24"/>
              </w:rPr>
              <w:t>《</w:t>
            </w:r>
            <w:proofErr w:type="gramEnd"/>
            <w:r>
              <w:rPr>
                <w:rFonts w:hint="eastAsia"/>
                <w:color w:val="000000" w:themeColor="text1"/>
                <w:sz w:val="24"/>
              </w:rPr>
              <w:t>财政部办公厅关于印发</w:t>
            </w:r>
            <w:proofErr w:type="gramStart"/>
            <w:r>
              <w:rPr>
                <w:rFonts w:hint="eastAsia"/>
                <w:color w:val="000000" w:themeColor="text1"/>
                <w:sz w:val="24"/>
              </w:rPr>
              <w:t>《</w:t>
            </w:r>
            <w:proofErr w:type="gramEnd"/>
            <w:r>
              <w:rPr>
                <w:rFonts w:hint="eastAsia"/>
                <w:color w:val="000000" w:themeColor="text1"/>
                <w:sz w:val="24"/>
              </w:rPr>
              <w:t>商品包装政府采购需求标准（试行）</w:t>
            </w:r>
            <w:proofErr w:type="gramStart"/>
            <w:r>
              <w:rPr>
                <w:rFonts w:hint="eastAsia"/>
                <w:color w:val="000000" w:themeColor="text1"/>
                <w:sz w:val="24"/>
              </w:rPr>
              <w:t>》</w:t>
            </w:r>
            <w:proofErr w:type="gramEnd"/>
            <w:r>
              <w:rPr>
                <w:rFonts w:hint="eastAsia"/>
                <w:color w:val="000000" w:themeColor="text1"/>
                <w:sz w:val="24"/>
              </w:rPr>
              <w:t>、《快递包装政府采购需求标准（试行）》的通知</w:t>
            </w:r>
            <w:proofErr w:type="gramStart"/>
            <w:r>
              <w:rPr>
                <w:rFonts w:hint="eastAsia"/>
                <w:color w:val="000000" w:themeColor="text1"/>
                <w:sz w:val="24"/>
              </w:rPr>
              <w:t>》</w:t>
            </w:r>
            <w:proofErr w:type="gramEnd"/>
            <w:r>
              <w:rPr>
                <w:rFonts w:hint="eastAsia"/>
                <w:color w:val="000000" w:themeColor="text1"/>
                <w:sz w:val="24"/>
              </w:rPr>
              <w:t>（财办库〔</w:t>
            </w:r>
            <w:r>
              <w:rPr>
                <w:rFonts w:hint="eastAsia"/>
                <w:color w:val="000000" w:themeColor="text1"/>
                <w:sz w:val="24"/>
              </w:rPr>
              <w:t>2020</w:t>
            </w:r>
            <w:r>
              <w:rPr>
                <w:rFonts w:hint="eastAsia"/>
                <w:color w:val="000000" w:themeColor="text1"/>
                <w:sz w:val="24"/>
              </w:rPr>
              <w:t>〕</w:t>
            </w:r>
            <w:r>
              <w:rPr>
                <w:rFonts w:hint="eastAsia"/>
                <w:color w:val="000000" w:themeColor="text1"/>
                <w:sz w:val="24"/>
              </w:rPr>
              <w:t>123</w:t>
            </w:r>
            <w:r>
              <w:rPr>
                <w:rFonts w:hint="eastAsia"/>
                <w:color w:val="000000" w:themeColor="text1"/>
                <w:sz w:val="24"/>
              </w:rPr>
              <w:t>号）规定的包装需求标准，现场包装物有供应商负责清理，做到：</w:t>
            </w:r>
          </w:p>
          <w:p w14:paraId="2C196721" w14:textId="77777777" w:rsidR="002A4684" w:rsidRDefault="00FF0ADC">
            <w:pPr>
              <w:rPr>
                <w:color w:val="000000" w:themeColor="text1"/>
                <w:sz w:val="24"/>
              </w:rPr>
            </w:pPr>
            <w:r>
              <w:rPr>
                <w:rFonts w:hint="eastAsia"/>
                <w:color w:val="000000" w:themeColor="text1"/>
                <w:sz w:val="24"/>
              </w:rPr>
              <w:t>1.</w:t>
            </w:r>
            <w:r>
              <w:rPr>
                <w:rFonts w:hint="eastAsia"/>
                <w:color w:val="000000" w:themeColor="text1"/>
                <w:sz w:val="24"/>
              </w:rPr>
              <w:t>商品包装层数不得超过</w:t>
            </w:r>
            <w:r>
              <w:rPr>
                <w:rFonts w:hint="eastAsia"/>
                <w:color w:val="000000" w:themeColor="text1"/>
                <w:sz w:val="24"/>
              </w:rPr>
              <w:t xml:space="preserve">3 </w:t>
            </w:r>
            <w:r>
              <w:rPr>
                <w:rFonts w:hint="eastAsia"/>
                <w:color w:val="000000" w:themeColor="text1"/>
                <w:sz w:val="24"/>
              </w:rPr>
              <w:t>层，空隙率不大于</w:t>
            </w:r>
            <w:r>
              <w:rPr>
                <w:rFonts w:hint="eastAsia"/>
                <w:color w:val="000000" w:themeColor="text1"/>
                <w:sz w:val="24"/>
              </w:rPr>
              <w:t>40%</w:t>
            </w:r>
            <w:r>
              <w:rPr>
                <w:rFonts w:hint="eastAsia"/>
                <w:color w:val="000000" w:themeColor="text1"/>
                <w:sz w:val="24"/>
              </w:rPr>
              <w:t>；</w:t>
            </w:r>
          </w:p>
          <w:p w14:paraId="387738A3" w14:textId="77777777" w:rsidR="002A4684" w:rsidRDefault="00FF0ADC">
            <w:pPr>
              <w:rPr>
                <w:color w:val="000000" w:themeColor="text1"/>
                <w:sz w:val="24"/>
              </w:rPr>
            </w:pPr>
            <w:r>
              <w:rPr>
                <w:rFonts w:hint="eastAsia"/>
                <w:color w:val="000000" w:themeColor="text1"/>
                <w:sz w:val="24"/>
              </w:rPr>
              <w:t>2.</w:t>
            </w:r>
            <w:r>
              <w:rPr>
                <w:rFonts w:hint="eastAsia"/>
                <w:color w:val="000000" w:themeColor="text1"/>
                <w:sz w:val="24"/>
              </w:rPr>
              <w:t>商品包装尽可能使用单一材质的包装材料，如因功能需求必需使用不同材质，不同材质间应便于分离；</w:t>
            </w:r>
          </w:p>
          <w:p w14:paraId="6477CD4B" w14:textId="77777777" w:rsidR="002A4684" w:rsidRDefault="00FF0ADC">
            <w:pPr>
              <w:rPr>
                <w:color w:val="000000" w:themeColor="text1"/>
                <w:sz w:val="24"/>
              </w:rPr>
            </w:pPr>
            <w:r>
              <w:rPr>
                <w:rFonts w:hint="eastAsia"/>
                <w:color w:val="000000" w:themeColor="text1"/>
                <w:sz w:val="24"/>
              </w:rPr>
              <w:t>3.</w:t>
            </w:r>
            <w:r>
              <w:rPr>
                <w:rFonts w:hint="eastAsia"/>
                <w:color w:val="000000" w:themeColor="text1"/>
                <w:sz w:val="24"/>
              </w:rPr>
              <w:t>商品包装中铅、汞、镉、六价铬的总含量应不大于</w:t>
            </w:r>
            <w:r>
              <w:rPr>
                <w:rFonts w:hint="eastAsia"/>
                <w:color w:val="000000" w:themeColor="text1"/>
                <w:sz w:val="24"/>
              </w:rPr>
              <w:t>100mg/kg</w:t>
            </w:r>
            <w:r>
              <w:rPr>
                <w:rFonts w:hint="eastAsia"/>
                <w:color w:val="000000" w:themeColor="text1"/>
                <w:sz w:val="24"/>
              </w:rPr>
              <w:t>；</w:t>
            </w:r>
          </w:p>
          <w:p w14:paraId="3496C316" w14:textId="77777777" w:rsidR="002A4684" w:rsidRDefault="00FF0ADC">
            <w:pPr>
              <w:rPr>
                <w:color w:val="000000" w:themeColor="text1"/>
                <w:sz w:val="24"/>
              </w:rPr>
            </w:pPr>
            <w:r>
              <w:rPr>
                <w:rFonts w:hint="eastAsia"/>
                <w:color w:val="000000" w:themeColor="text1"/>
                <w:sz w:val="24"/>
              </w:rPr>
              <w:t>4.</w:t>
            </w:r>
            <w:r>
              <w:rPr>
                <w:rFonts w:hint="eastAsia"/>
                <w:color w:val="000000" w:themeColor="text1"/>
                <w:sz w:val="24"/>
              </w:rPr>
              <w:t>商品包装印刷使用的油墨中挥发性有机化合物</w:t>
            </w:r>
            <w:r>
              <w:rPr>
                <w:rFonts w:hint="eastAsia"/>
                <w:color w:val="000000" w:themeColor="text1"/>
                <w:sz w:val="24"/>
              </w:rPr>
              <w:t>(VOCs)</w:t>
            </w:r>
            <w:r>
              <w:rPr>
                <w:rFonts w:hint="eastAsia"/>
                <w:color w:val="000000" w:themeColor="text1"/>
                <w:sz w:val="24"/>
              </w:rPr>
              <w:t>含量应不大于</w:t>
            </w:r>
            <w:r>
              <w:rPr>
                <w:rFonts w:hint="eastAsia"/>
                <w:color w:val="000000" w:themeColor="text1"/>
                <w:sz w:val="24"/>
              </w:rPr>
              <w:t xml:space="preserve"> 5%</w:t>
            </w:r>
            <w:r>
              <w:rPr>
                <w:rFonts w:hint="eastAsia"/>
                <w:color w:val="000000" w:themeColor="text1"/>
                <w:sz w:val="24"/>
              </w:rPr>
              <w:t>（以重量计）；</w:t>
            </w:r>
          </w:p>
          <w:p w14:paraId="0EC40190" w14:textId="77777777" w:rsidR="002A4684" w:rsidRDefault="00FF0ADC">
            <w:pPr>
              <w:rPr>
                <w:color w:val="000000" w:themeColor="text1"/>
                <w:sz w:val="24"/>
              </w:rPr>
            </w:pPr>
            <w:r>
              <w:rPr>
                <w:rFonts w:hint="eastAsia"/>
                <w:color w:val="000000" w:themeColor="text1"/>
                <w:sz w:val="24"/>
              </w:rPr>
              <w:t>5.</w:t>
            </w:r>
            <w:r>
              <w:rPr>
                <w:rFonts w:hint="eastAsia"/>
                <w:color w:val="000000" w:themeColor="text1"/>
                <w:sz w:val="24"/>
              </w:rPr>
              <w:t>塑料材质商品包装上呈现的印刷颜色不得超过</w:t>
            </w:r>
            <w:r>
              <w:rPr>
                <w:rFonts w:hint="eastAsia"/>
                <w:color w:val="000000" w:themeColor="text1"/>
                <w:sz w:val="24"/>
              </w:rPr>
              <w:t>6</w:t>
            </w:r>
            <w:r>
              <w:rPr>
                <w:rFonts w:hint="eastAsia"/>
                <w:color w:val="000000" w:themeColor="text1"/>
                <w:sz w:val="24"/>
              </w:rPr>
              <w:t>色；</w:t>
            </w:r>
          </w:p>
          <w:p w14:paraId="595D9F1C" w14:textId="77777777" w:rsidR="002A4684" w:rsidRDefault="00FF0ADC">
            <w:pPr>
              <w:rPr>
                <w:color w:val="000000" w:themeColor="text1"/>
                <w:sz w:val="24"/>
              </w:rPr>
            </w:pPr>
            <w:r>
              <w:rPr>
                <w:rFonts w:hint="eastAsia"/>
                <w:color w:val="000000" w:themeColor="text1"/>
                <w:sz w:val="24"/>
              </w:rPr>
              <w:t>6.</w:t>
            </w:r>
            <w:r>
              <w:rPr>
                <w:rFonts w:hint="eastAsia"/>
                <w:color w:val="000000" w:themeColor="text1"/>
                <w:sz w:val="24"/>
              </w:rPr>
              <w:t>纸质商品包装应使用</w:t>
            </w:r>
            <w:r>
              <w:rPr>
                <w:rFonts w:hint="eastAsia"/>
                <w:color w:val="000000" w:themeColor="text1"/>
                <w:sz w:val="24"/>
              </w:rPr>
              <w:t>75%</w:t>
            </w:r>
            <w:r>
              <w:rPr>
                <w:rFonts w:hint="eastAsia"/>
                <w:color w:val="000000" w:themeColor="text1"/>
                <w:sz w:val="24"/>
              </w:rPr>
              <w:t>以上的可再生纤维原料生产；</w:t>
            </w:r>
          </w:p>
          <w:p w14:paraId="3A0CE1BA" w14:textId="77777777" w:rsidR="002A4684" w:rsidRDefault="00FF0ADC">
            <w:pPr>
              <w:rPr>
                <w:color w:val="000000" w:themeColor="text1"/>
                <w:sz w:val="24"/>
              </w:rPr>
            </w:pPr>
            <w:r>
              <w:rPr>
                <w:rFonts w:hint="eastAsia"/>
                <w:color w:val="000000" w:themeColor="text1"/>
                <w:sz w:val="24"/>
              </w:rPr>
              <w:t>7.</w:t>
            </w:r>
            <w:r>
              <w:rPr>
                <w:rFonts w:hint="eastAsia"/>
                <w:color w:val="000000" w:themeColor="text1"/>
                <w:sz w:val="24"/>
              </w:rPr>
              <w:t>木质商品包装的原料应来源于可持续性森林。</w:t>
            </w:r>
          </w:p>
          <w:p w14:paraId="3B890B7D" w14:textId="77777777" w:rsidR="002A4684" w:rsidRDefault="00FF0ADC">
            <w:pPr>
              <w:rPr>
                <w:color w:val="000000" w:themeColor="text1"/>
                <w:sz w:val="24"/>
              </w:rPr>
            </w:pPr>
            <w:r>
              <w:rPr>
                <w:rFonts w:hint="eastAsia"/>
                <w:color w:val="000000" w:themeColor="text1"/>
                <w:sz w:val="24"/>
              </w:rPr>
              <w:t>8.</w:t>
            </w:r>
            <w:r>
              <w:rPr>
                <w:rFonts w:hint="eastAsia"/>
                <w:color w:val="000000" w:themeColor="text1"/>
                <w:sz w:val="24"/>
              </w:rPr>
              <w:t>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473D33DF" w14:textId="77777777" w:rsidR="002A4684" w:rsidRDefault="00FF0ADC">
            <w:pPr>
              <w:rPr>
                <w:color w:val="000000" w:themeColor="text1"/>
                <w:sz w:val="24"/>
              </w:rPr>
            </w:pPr>
            <w:r>
              <w:rPr>
                <w:rFonts w:hint="eastAsia"/>
                <w:color w:val="000000" w:themeColor="text1"/>
                <w:sz w:val="24"/>
              </w:rPr>
              <w:t>9</w:t>
            </w:r>
            <w:r>
              <w:rPr>
                <w:rFonts w:hint="eastAsia"/>
                <w:color w:val="000000" w:themeColor="text1"/>
                <w:sz w:val="24"/>
              </w:rPr>
              <w:t>每件包装箱内应附一份详细装箱单和质量合格凭证。</w:t>
            </w:r>
          </w:p>
        </w:tc>
      </w:tr>
      <w:tr w:rsidR="002A4684" w14:paraId="5ECEFB78" w14:textId="77777777">
        <w:trPr>
          <w:cantSplit/>
          <w:trHeight w:val="667"/>
        </w:trPr>
        <w:tc>
          <w:tcPr>
            <w:tcW w:w="1560" w:type="dxa"/>
            <w:vMerge/>
            <w:vAlign w:val="center"/>
          </w:tcPr>
          <w:p w14:paraId="11407397" w14:textId="77777777" w:rsidR="002A4684" w:rsidRDefault="002A4684">
            <w:pPr>
              <w:jc w:val="center"/>
              <w:rPr>
                <w:rFonts w:ascii="宋体" w:hAnsi="宋体"/>
                <w:color w:val="000000" w:themeColor="text1"/>
                <w:sz w:val="24"/>
              </w:rPr>
            </w:pPr>
          </w:p>
        </w:tc>
        <w:tc>
          <w:tcPr>
            <w:tcW w:w="1789" w:type="dxa"/>
            <w:vAlign w:val="center"/>
          </w:tcPr>
          <w:p w14:paraId="75870E25" w14:textId="77777777" w:rsidR="002A4684" w:rsidRDefault="00FF0ADC">
            <w:pPr>
              <w:jc w:val="left"/>
              <w:rPr>
                <w:rFonts w:ascii="宋体" w:hAnsi="宋体"/>
                <w:color w:val="000000" w:themeColor="text1"/>
                <w:sz w:val="24"/>
              </w:rPr>
            </w:pPr>
            <w:r>
              <w:rPr>
                <w:rFonts w:ascii="宋体" w:hAnsi="宋体" w:hint="eastAsia"/>
                <w:color w:val="000000" w:themeColor="text1"/>
                <w:sz w:val="24"/>
              </w:rPr>
              <w:t>指定现场</w:t>
            </w:r>
          </w:p>
        </w:tc>
        <w:tc>
          <w:tcPr>
            <w:tcW w:w="5170" w:type="dxa"/>
            <w:vAlign w:val="center"/>
          </w:tcPr>
          <w:p w14:paraId="3C7A5F63" w14:textId="77777777" w:rsidR="002A4684" w:rsidRDefault="00FF0ADC">
            <w:pPr>
              <w:jc w:val="left"/>
              <w:rPr>
                <w:color w:val="000000" w:themeColor="text1"/>
                <w:sz w:val="24"/>
              </w:rPr>
            </w:pPr>
            <w:r>
              <w:rPr>
                <w:rFonts w:ascii="宋体" w:eastAsia="宋体" w:hAnsi="宋体" w:cs="宋体" w:hint="eastAsia"/>
                <w:color w:val="000000" w:themeColor="text1"/>
                <w:szCs w:val="21"/>
              </w:rPr>
              <w:t>用户收货方指定地点</w:t>
            </w:r>
          </w:p>
        </w:tc>
      </w:tr>
      <w:tr w:rsidR="002A4684" w14:paraId="53128D77" w14:textId="77777777">
        <w:trPr>
          <w:trHeight w:val="772"/>
        </w:trPr>
        <w:tc>
          <w:tcPr>
            <w:tcW w:w="1560" w:type="dxa"/>
            <w:vAlign w:val="center"/>
          </w:tcPr>
          <w:p w14:paraId="3CA13BD7"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3FBF24C9"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第7.2款</w:t>
            </w:r>
          </w:p>
        </w:tc>
        <w:tc>
          <w:tcPr>
            <w:tcW w:w="1789" w:type="dxa"/>
            <w:vAlign w:val="center"/>
          </w:tcPr>
          <w:p w14:paraId="7936F644" w14:textId="77777777" w:rsidR="002A4684" w:rsidRDefault="00FF0ADC">
            <w:pPr>
              <w:jc w:val="left"/>
              <w:rPr>
                <w:rFonts w:ascii="宋体" w:hAnsi="宋体"/>
                <w:color w:val="000000" w:themeColor="text1"/>
                <w:sz w:val="24"/>
              </w:rPr>
            </w:pPr>
            <w:r>
              <w:rPr>
                <w:rFonts w:ascii="宋体" w:hAnsi="宋体" w:hint="eastAsia"/>
                <w:color w:val="000000" w:themeColor="text1"/>
                <w:sz w:val="24"/>
              </w:rPr>
              <w:t>运输特殊要求</w:t>
            </w:r>
          </w:p>
        </w:tc>
        <w:tc>
          <w:tcPr>
            <w:tcW w:w="5170" w:type="dxa"/>
            <w:vAlign w:val="center"/>
          </w:tcPr>
          <w:p w14:paraId="1FC4FAC1" w14:textId="77777777" w:rsidR="002A4684" w:rsidRDefault="00FF0ADC">
            <w:pPr>
              <w:rPr>
                <w:color w:val="000000" w:themeColor="text1"/>
                <w:sz w:val="24"/>
              </w:rPr>
            </w:pPr>
            <w:r>
              <w:rPr>
                <w:rFonts w:hint="eastAsia"/>
                <w:color w:val="000000" w:themeColor="text1"/>
                <w:sz w:val="24"/>
              </w:rPr>
              <w:t>1.</w:t>
            </w:r>
            <w:r>
              <w:rPr>
                <w:rFonts w:hint="eastAsia"/>
                <w:color w:val="000000" w:themeColor="text1"/>
                <w:sz w:val="24"/>
              </w:rPr>
              <w:t>货物验收合格、交付使用并提供所需单据的日期视为交货日期。</w:t>
            </w:r>
          </w:p>
          <w:p w14:paraId="78CA1EE4" w14:textId="77777777" w:rsidR="002A4684" w:rsidRDefault="00FF0ADC">
            <w:pPr>
              <w:pStyle w:val="AONormal"/>
              <w:ind w:firstLineChars="0" w:firstLine="0"/>
              <w:rPr>
                <w:rFonts w:ascii="Times New Roman" w:eastAsia="宋体" w:hAnsi="Times New Roman" w:cs="Times New Roman"/>
                <w:color w:val="000000" w:themeColor="text1"/>
                <w:sz w:val="24"/>
                <w:szCs w:val="24"/>
              </w:rPr>
            </w:pPr>
            <w:r>
              <w:rPr>
                <w:rFonts w:ascii="Times New Roman" w:eastAsia="宋体" w:hAnsi="Times New Roman" w:cs="Times New Roman" w:hint="eastAsia"/>
                <w:color w:val="000000" w:themeColor="text1"/>
                <w:sz w:val="24"/>
                <w:szCs w:val="24"/>
              </w:rPr>
              <w:t>2.</w:t>
            </w:r>
            <w:r>
              <w:rPr>
                <w:rFonts w:ascii="Times New Roman" w:eastAsia="宋体" w:hAnsi="Times New Roman" w:cs="Times New Roman" w:hint="eastAsia"/>
                <w:color w:val="000000" w:themeColor="text1"/>
                <w:sz w:val="24"/>
                <w:szCs w:val="24"/>
              </w:rPr>
              <w:t>乙方在货物发运手续办理完毕后</w:t>
            </w:r>
            <w:r>
              <w:rPr>
                <w:rFonts w:ascii="Times New Roman" w:eastAsia="宋体" w:hAnsi="Times New Roman" w:cs="Times New Roman" w:hint="eastAsia"/>
                <w:color w:val="000000" w:themeColor="text1"/>
                <w:sz w:val="24"/>
                <w:szCs w:val="24"/>
              </w:rPr>
              <w:t>24</w:t>
            </w:r>
            <w:r>
              <w:rPr>
                <w:rFonts w:ascii="Times New Roman" w:eastAsia="宋体" w:hAnsi="Times New Roman" w:cs="Times New Roman" w:hint="eastAsia"/>
                <w:color w:val="000000" w:themeColor="text1"/>
                <w:sz w:val="24"/>
                <w:szCs w:val="24"/>
              </w:rPr>
              <w:t>小时内或货到</w:t>
            </w:r>
            <w:r>
              <w:rPr>
                <w:rFonts w:ascii="Times New Roman" w:eastAsia="宋体" w:hAnsi="Times New Roman" w:cs="Times New Roman" w:hint="eastAsia"/>
                <w:color w:val="000000" w:themeColor="text1"/>
                <w:sz w:val="24"/>
                <w:szCs w:val="24"/>
              </w:rPr>
              <w:t>48</w:t>
            </w:r>
            <w:r>
              <w:rPr>
                <w:rFonts w:ascii="Times New Roman" w:eastAsia="宋体" w:hAnsi="Times New Roman" w:cs="Times New Roman" w:hint="eastAsia"/>
                <w:color w:val="000000" w:themeColor="text1"/>
                <w:sz w:val="24"/>
                <w:szCs w:val="24"/>
              </w:rPr>
              <w:t>小时前通知甲方，以准备接货。（具体时间根据双方实际需求调整）</w:t>
            </w:r>
          </w:p>
          <w:p w14:paraId="08A617A2" w14:textId="77777777" w:rsidR="002A4684" w:rsidRDefault="00FF0ADC">
            <w:pPr>
              <w:rPr>
                <w:color w:val="000000" w:themeColor="text1"/>
                <w:sz w:val="24"/>
              </w:rPr>
            </w:pPr>
            <w:r>
              <w:rPr>
                <w:rFonts w:hint="eastAsia"/>
                <w:color w:val="000000" w:themeColor="text1"/>
                <w:sz w:val="24"/>
              </w:rPr>
              <w:t>3.</w:t>
            </w:r>
            <w:r>
              <w:rPr>
                <w:rFonts w:hint="eastAsia"/>
                <w:color w:val="000000" w:themeColor="text1"/>
                <w:sz w:val="24"/>
              </w:rPr>
              <w:t>乙方装运的货物不应超过合同规定的数量或重量。乙方应对超交数量或超重而产生的一切后果负责。</w:t>
            </w:r>
          </w:p>
          <w:p w14:paraId="319A00DC" w14:textId="77777777" w:rsidR="002A4684" w:rsidRDefault="00FF0ADC">
            <w:pPr>
              <w:pStyle w:val="AONormal"/>
              <w:ind w:firstLineChars="0" w:firstLine="0"/>
              <w:rPr>
                <w:color w:val="000000" w:themeColor="text1"/>
              </w:rPr>
            </w:pPr>
            <w:r>
              <w:rPr>
                <w:rFonts w:ascii="Times New Roman" w:eastAsia="宋体" w:hAnsi="Times New Roman" w:cs="Times New Roman" w:hint="eastAsia"/>
                <w:color w:val="000000" w:themeColor="text1"/>
                <w:sz w:val="24"/>
                <w:szCs w:val="24"/>
              </w:rPr>
              <w:t>4.</w:t>
            </w:r>
            <w:r>
              <w:rPr>
                <w:rFonts w:ascii="Times New Roman" w:eastAsia="宋体" w:hAnsi="Times New Roman" w:cs="Times New Roman" w:hint="eastAsia"/>
                <w:color w:val="000000" w:themeColor="text1"/>
                <w:sz w:val="24"/>
                <w:szCs w:val="24"/>
              </w:rPr>
              <w:t>货物在交付甲方前发生的风险均由乙方负责。</w:t>
            </w:r>
          </w:p>
        </w:tc>
      </w:tr>
      <w:tr w:rsidR="002A4684" w14:paraId="04C02E76" w14:textId="77777777">
        <w:trPr>
          <w:trHeight w:val="667"/>
        </w:trPr>
        <w:tc>
          <w:tcPr>
            <w:tcW w:w="1560" w:type="dxa"/>
            <w:vAlign w:val="center"/>
          </w:tcPr>
          <w:p w14:paraId="1EF2B122" w14:textId="77777777" w:rsidR="002A4684" w:rsidRDefault="00FF0ADC">
            <w:pPr>
              <w:jc w:val="center"/>
              <w:rPr>
                <w:rFonts w:ascii="宋体" w:hAnsi="宋体"/>
                <w:color w:val="000000" w:themeColor="text1"/>
                <w:sz w:val="24"/>
              </w:rPr>
            </w:pPr>
            <w:r>
              <w:rPr>
                <w:rFonts w:ascii="宋体" w:hAnsi="宋体" w:hint="eastAsia"/>
                <w:color w:val="000000" w:themeColor="text1"/>
                <w:sz w:val="24"/>
              </w:rPr>
              <w:lastRenderedPageBreak/>
              <w:t>第二节</w:t>
            </w:r>
          </w:p>
          <w:p w14:paraId="46D0D0B9"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第7.3款</w:t>
            </w:r>
          </w:p>
        </w:tc>
        <w:tc>
          <w:tcPr>
            <w:tcW w:w="1789" w:type="dxa"/>
            <w:vAlign w:val="center"/>
          </w:tcPr>
          <w:p w14:paraId="33FD0602" w14:textId="77777777" w:rsidR="002A4684" w:rsidRDefault="00FF0ADC">
            <w:pPr>
              <w:jc w:val="left"/>
              <w:rPr>
                <w:rFonts w:ascii="宋体" w:hAnsi="宋体"/>
                <w:color w:val="000000" w:themeColor="text1"/>
                <w:sz w:val="24"/>
              </w:rPr>
            </w:pPr>
            <w:r>
              <w:rPr>
                <w:rFonts w:ascii="宋体" w:hAnsi="宋体" w:hint="eastAsia"/>
                <w:color w:val="000000" w:themeColor="text1"/>
                <w:sz w:val="24"/>
              </w:rPr>
              <w:t>保险要求</w:t>
            </w:r>
          </w:p>
        </w:tc>
        <w:tc>
          <w:tcPr>
            <w:tcW w:w="5170" w:type="dxa"/>
            <w:vAlign w:val="center"/>
          </w:tcPr>
          <w:p w14:paraId="476F8F01" w14:textId="77777777" w:rsidR="002A4684" w:rsidRDefault="00FF0ADC">
            <w:pPr>
              <w:rPr>
                <w:color w:val="000000" w:themeColor="text1"/>
                <w:sz w:val="24"/>
              </w:rPr>
            </w:pPr>
            <w:r>
              <w:rPr>
                <w:color w:val="000000" w:themeColor="text1"/>
                <w:sz w:val="24"/>
              </w:rPr>
              <w:t>货物交货前由乙方承担保险义务</w:t>
            </w:r>
          </w:p>
        </w:tc>
      </w:tr>
      <w:tr w:rsidR="002A4684" w14:paraId="692F7ED2" w14:textId="77777777">
        <w:trPr>
          <w:trHeight w:val="736"/>
        </w:trPr>
        <w:tc>
          <w:tcPr>
            <w:tcW w:w="1560" w:type="dxa"/>
            <w:vAlign w:val="center"/>
          </w:tcPr>
          <w:p w14:paraId="204211BD"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383EE93B"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第8.2（1）项</w:t>
            </w:r>
          </w:p>
        </w:tc>
        <w:tc>
          <w:tcPr>
            <w:tcW w:w="1789" w:type="dxa"/>
            <w:vAlign w:val="center"/>
          </w:tcPr>
          <w:p w14:paraId="4BE97693" w14:textId="77777777" w:rsidR="002A4684" w:rsidRDefault="00FF0ADC">
            <w:pPr>
              <w:jc w:val="left"/>
              <w:rPr>
                <w:rFonts w:ascii="宋体" w:hAnsi="宋体"/>
                <w:color w:val="000000" w:themeColor="text1"/>
                <w:sz w:val="24"/>
              </w:rPr>
            </w:pPr>
            <w:r>
              <w:rPr>
                <w:rFonts w:ascii="宋体" w:hAnsi="宋体" w:hint="eastAsia"/>
                <w:color w:val="000000" w:themeColor="text1"/>
                <w:sz w:val="24"/>
              </w:rPr>
              <w:t>质量保证期</w:t>
            </w:r>
          </w:p>
        </w:tc>
        <w:tc>
          <w:tcPr>
            <w:tcW w:w="5170" w:type="dxa"/>
            <w:vAlign w:val="center"/>
          </w:tcPr>
          <w:p w14:paraId="6B6B0104"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bCs/>
                <w:color w:val="000000" w:themeColor="text1"/>
                <w:sz w:val="24"/>
              </w:rPr>
              <w:t>1、项目验收交付使用后，投标人必须承诺对本项目软件、硬件设备提供2年及以上免费维保、技术维护和升级完善服务。</w:t>
            </w:r>
          </w:p>
          <w:p w14:paraId="0312E0A1" w14:textId="77777777" w:rsidR="002A4684" w:rsidRDefault="00FF0ADC">
            <w:pPr>
              <w:spacing w:line="276" w:lineRule="auto"/>
              <w:rPr>
                <w:rFonts w:asciiTheme="minorEastAsia" w:hAnsiTheme="minorEastAsia"/>
                <w:bCs/>
                <w:i/>
                <w:iCs/>
                <w:color w:val="000000" w:themeColor="text1"/>
                <w:sz w:val="24"/>
                <w:u w:val="single"/>
              </w:rPr>
            </w:pPr>
            <w:r>
              <w:rPr>
                <w:rFonts w:asciiTheme="minorEastAsia" w:hAnsiTheme="minorEastAsia"/>
                <w:bCs/>
                <w:i/>
                <w:iCs/>
                <w:color w:val="000000" w:themeColor="text1"/>
                <w:sz w:val="24"/>
                <w:u w:val="single"/>
              </w:rPr>
              <w:t>（1）硬件：质保期自验收合格之日起不少于24个月。</w:t>
            </w:r>
          </w:p>
          <w:p w14:paraId="064042CE" w14:textId="77777777" w:rsidR="002A4684" w:rsidRDefault="00FF0ADC">
            <w:pPr>
              <w:spacing w:line="276" w:lineRule="auto"/>
              <w:rPr>
                <w:rFonts w:asciiTheme="minorEastAsia" w:hAnsiTheme="minorEastAsia"/>
                <w:bCs/>
                <w:i/>
                <w:iCs/>
                <w:color w:val="000000" w:themeColor="text1"/>
                <w:sz w:val="24"/>
                <w:u w:val="single"/>
              </w:rPr>
            </w:pPr>
            <w:r>
              <w:rPr>
                <w:rFonts w:asciiTheme="minorEastAsia" w:hAnsiTheme="minorEastAsia"/>
                <w:bCs/>
                <w:i/>
                <w:iCs/>
                <w:color w:val="000000" w:themeColor="text1"/>
                <w:sz w:val="24"/>
                <w:u w:val="single"/>
              </w:rPr>
              <w:t>（2）软件：售后服务期自验收合格之日起不少于24个月。</w:t>
            </w:r>
          </w:p>
          <w:p w14:paraId="6A4F82CC" w14:textId="77777777" w:rsidR="002A4684" w:rsidRDefault="00FF0ADC">
            <w:pPr>
              <w:spacing w:line="276" w:lineRule="auto"/>
              <w:rPr>
                <w:rFonts w:asciiTheme="minorEastAsia" w:hAnsiTheme="minorEastAsia"/>
                <w:bCs/>
                <w:i/>
                <w:iCs/>
                <w:color w:val="000000" w:themeColor="text1"/>
                <w:sz w:val="24"/>
                <w:u w:val="single"/>
              </w:rPr>
            </w:pPr>
            <w:r>
              <w:rPr>
                <w:rFonts w:asciiTheme="minorEastAsia" w:hAnsiTheme="minorEastAsia"/>
                <w:bCs/>
                <w:i/>
                <w:iCs/>
                <w:color w:val="000000" w:themeColor="text1"/>
                <w:sz w:val="24"/>
                <w:u w:val="single"/>
              </w:rPr>
              <w:t>（3）售后服务期、质保期内提供免费功能修改，对于软件缺陷提供终身免费维护。</w:t>
            </w:r>
          </w:p>
          <w:p w14:paraId="1FADC72D"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bCs/>
                <w:color w:val="000000" w:themeColor="text1"/>
                <w:sz w:val="24"/>
              </w:rPr>
              <w:t>（4）售后服务期、质保期后，双方可以就技术支持和服务另行签订协议。</w:t>
            </w:r>
          </w:p>
        </w:tc>
      </w:tr>
      <w:tr w:rsidR="002A4684" w14:paraId="1E124A29" w14:textId="77777777">
        <w:trPr>
          <w:trHeight w:val="736"/>
        </w:trPr>
        <w:tc>
          <w:tcPr>
            <w:tcW w:w="1560" w:type="dxa"/>
            <w:vAlign w:val="center"/>
          </w:tcPr>
          <w:p w14:paraId="0885F93D"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04C0F63F"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第8.2（3）项</w:t>
            </w:r>
          </w:p>
        </w:tc>
        <w:tc>
          <w:tcPr>
            <w:tcW w:w="1789" w:type="dxa"/>
            <w:vAlign w:val="center"/>
          </w:tcPr>
          <w:p w14:paraId="42CE12CC" w14:textId="77777777" w:rsidR="002A4684" w:rsidRDefault="00FF0ADC">
            <w:pPr>
              <w:jc w:val="left"/>
              <w:rPr>
                <w:rFonts w:ascii="宋体" w:hAnsi="宋体"/>
                <w:color w:val="000000" w:themeColor="text1"/>
                <w:sz w:val="24"/>
              </w:rPr>
            </w:pPr>
            <w:r>
              <w:rPr>
                <w:rFonts w:ascii="宋体" w:hAnsi="宋体" w:hint="eastAsia"/>
                <w:color w:val="000000" w:themeColor="text1"/>
                <w:sz w:val="24"/>
              </w:rPr>
              <w:t>货物质量缺陷</w:t>
            </w:r>
          </w:p>
          <w:p w14:paraId="7F5F11D3" w14:textId="77777777" w:rsidR="002A4684" w:rsidRDefault="00FF0ADC">
            <w:pPr>
              <w:jc w:val="left"/>
              <w:rPr>
                <w:rFonts w:ascii="宋体" w:hAnsi="宋体"/>
                <w:color w:val="000000" w:themeColor="text1"/>
                <w:sz w:val="24"/>
              </w:rPr>
            </w:pPr>
            <w:r>
              <w:rPr>
                <w:rFonts w:ascii="宋体" w:hAnsi="宋体" w:hint="eastAsia"/>
                <w:color w:val="000000" w:themeColor="text1"/>
                <w:sz w:val="24"/>
              </w:rPr>
              <w:t>响应时间</w:t>
            </w:r>
          </w:p>
        </w:tc>
        <w:tc>
          <w:tcPr>
            <w:tcW w:w="5170" w:type="dxa"/>
            <w:vAlign w:val="center"/>
          </w:tcPr>
          <w:p w14:paraId="3F9EED50" w14:textId="77777777" w:rsidR="002A4684" w:rsidRDefault="00FF0ADC">
            <w:pPr>
              <w:jc w:val="left"/>
              <w:rPr>
                <w:rFonts w:ascii="宋体" w:hAnsi="宋体"/>
                <w:color w:val="000000" w:themeColor="text1"/>
                <w:sz w:val="24"/>
              </w:rPr>
            </w:pPr>
            <w:r>
              <w:rPr>
                <w:rFonts w:ascii="宋体" w:hAnsi="宋体" w:hint="eastAsia"/>
                <w:color w:val="000000" w:themeColor="text1"/>
                <w:sz w:val="24"/>
              </w:rPr>
              <w:t xml:space="preserve"> 如在使用过程中发生质量问题，乙方在接到甲方通知后在3小时内到达甲方现场。</w:t>
            </w:r>
          </w:p>
        </w:tc>
      </w:tr>
      <w:tr w:rsidR="002A4684" w14:paraId="4FBAB930" w14:textId="77777777">
        <w:trPr>
          <w:trHeight w:val="736"/>
        </w:trPr>
        <w:tc>
          <w:tcPr>
            <w:tcW w:w="1560" w:type="dxa"/>
            <w:vAlign w:val="center"/>
          </w:tcPr>
          <w:p w14:paraId="31F22A20"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2DBDB4F8"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第8款补充</w:t>
            </w:r>
          </w:p>
        </w:tc>
        <w:tc>
          <w:tcPr>
            <w:tcW w:w="1789" w:type="dxa"/>
            <w:vAlign w:val="center"/>
          </w:tcPr>
          <w:p w14:paraId="46D5EF70" w14:textId="77777777" w:rsidR="002A4684" w:rsidRDefault="00FF0ADC">
            <w:pPr>
              <w:jc w:val="left"/>
              <w:rPr>
                <w:rFonts w:ascii="宋体" w:hAnsi="宋体"/>
                <w:color w:val="000000" w:themeColor="text1"/>
                <w:sz w:val="24"/>
              </w:rPr>
            </w:pPr>
            <w:r>
              <w:rPr>
                <w:rFonts w:ascii="宋体" w:hAnsi="宋体" w:hint="eastAsia"/>
                <w:color w:val="000000" w:themeColor="text1"/>
                <w:sz w:val="24"/>
              </w:rPr>
              <w:t>质量保证要求</w:t>
            </w:r>
          </w:p>
        </w:tc>
        <w:tc>
          <w:tcPr>
            <w:tcW w:w="5170" w:type="dxa"/>
            <w:vAlign w:val="center"/>
          </w:tcPr>
          <w:p w14:paraId="45CC46F8" w14:textId="77777777" w:rsidR="002A4684" w:rsidRDefault="00FF0ADC">
            <w:pPr>
              <w:jc w:val="left"/>
              <w:rPr>
                <w:rFonts w:ascii="宋体" w:hAnsi="宋体"/>
                <w:color w:val="000000" w:themeColor="text1"/>
                <w:sz w:val="24"/>
              </w:rPr>
            </w:pPr>
            <w:r>
              <w:rPr>
                <w:rFonts w:ascii="宋体" w:hAnsi="宋体" w:hint="eastAsia"/>
                <w:color w:val="000000" w:themeColor="text1"/>
                <w:sz w:val="24"/>
              </w:rPr>
              <w:t>1. 在质保期内，乙方应对货物出现的质量及安全问题负责处理解决并承担一切费用（因甲方不当使用的除外）。</w:t>
            </w:r>
          </w:p>
          <w:p w14:paraId="494108AC" w14:textId="77777777" w:rsidR="002A4684" w:rsidRDefault="00FF0ADC">
            <w:pPr>
              <w:jc w:val="left"/>
              <w:rPr>
                <w:rFonts w:ascii="宋体" w:hAnsi="宋体"/>
                <w:color w:val="000000" w:themeColor="text1"/>
                <w:sz w:val="24"/>
              </w:rPr>
            </w:pPr>
            <w:r>
              <w:rPr>
                <w:rFonts w:ascii="宋体" w:hAnsi="宋体" w:hint="eastAsia"/>
                <w:color w:val="000000" w:themeColor="text1"/>
                <w:sz w:val="24"/>
              </w:rPr>
              <w:t>2.乙方应按照国家有关法律法规规章和“三包”规定以及招标文件售后服务要求及投标文件售后服务承诺提供售后服务。</w:t>
            </w:r>
          </w:p>
          <w:p w14:paraId="7C9B7C0B" w14:textId="77777777" w:rsidR="002A4684" w:rsidRDefault="00FF0ADC">
            <w:pPr>
              <w:jc w:val="left"/>
              <w:rPr>
                <w:rFonts w:ascii="宋体" w:hAnsi="宋体"/>
                <w:color w:val="000000" w:themeColor="text1"/>
                <w:sz w:val="24"/>
              </w:rPr>
            </w:pPr>
            <w:r>
              <w:rPr>
                <w:rFonts w:ascii="宋体" w:hAnsi="宋体" w:hint="eastAsia"/>
                <w:color w:val="000000" w:themeColor="text1"/>
                <w:sz w:val="24"/>
              </w:rPr>
              <w:t>3.所有货物保修服务方式均为乙方上门保修，由乙方派员到货物使用现场维修，所产生的一切费用由乙方承担（双方视项目情况调整）。</w:t>
            </w:r>
          </w:p>
          <w:p w14:paraId="2FAB9C9F" w14:textId="77777777" w:rsidR="002A4684" w:rsidRDefault="00FF0ADC">
            <w:pPr>
              <w:jc w:val="left"/>
              <w:rPr>
                <w:rFonts w:ascii="宋体" w:hAnsi="宋体"/>
                <w:color w:val="000000" w:themeColor="text1"/>
                <w:sz w:val="24"/>
              </w:rPr>
            </w:pPr>
            <w:r>
              <w:rPr>
                <w:rFonts w:ascii="宋体" w:hAnsi="宋体" w:hint="eastAsia"/>
                <w:color w:val="000000" w:themeColor="text1"/>
                <w:sz w:val="24"/>
              </w:rPr>
              <w:t>4.乙方负责提供本项目范围内所使用的所有货物、材料、装置的原产地证明、质</w:t>
            </w:r>
            <w:proofErr w:type="gramStart"/>
            <w:r>
              <w:rPr>
                <w:rFonts w:ascii="宋体" w:hAnsi="宋体" w:hint="eastAsia"/>
                <w:color w:val="000000" w:themeColor="text1"/>
                <w:sz w:val="24"/>
              </w:rPr>
              <w:t>保文件</w:t>
            </w:r>
            <w:proofErr w:type="gramEnd"/>
            <w:r>
              <w:rPr>
                <w:rFonts w:ascii="宋体" w:hAnsi="宋体" w:hint="eastAsia"/>
                <w:color w:val="000000" w:themeColor="text1"/>
                <w:sz w:val="24"/>
              </w:rPr>
              <w:t>和相应的等级标准证明并承诺向甲方提供有关产品制造的</w:t>
            </w:r>
            <w:proofErr w:type="gramStart"/>
            <w:r>
              <w:rPr>
                <w:rFonts w:ascii="宋体" w:hAnsi="宋体" w:hint="eastAsia"/>
                <w:color w:val="000000" w:themeColor="text1"/>
                <w:sz w:val="24"/>
              </w:rPr>
              <w:t>质保证明</w:t>
            </w:r>
            <w:proofErr w:type="gramEnd"/>
            <w:r>
              <w:rPr>
                <w:rFonts w:ascii="宋体" w:hAnsi="宋体" w:hint="eastAsia"/>
                <w:color w:val="000000" w:themeColor="text1"/>
                <w:sz w:val="24"/>
              </w:rPr>
              <w:t>。乙方所提供的货物，若技术性能无特殊说明，则按国家有关部门最新颁布的产品标准为准。</w:t>
            </w:r>
          </w:p>
          <w:p w14:paraId="2E666E17" w14:textId="77777777" w:rsidR="002A4684" w:rsidRDefault="00FF0ADC">
            <w:pPr>
              <w:jc w:val="left"/>
              <w:rPr>
                <w:rFonts w:ascii="宋体" w:hAnsi="宋体"/>
                <w:color w:val="000000" w:themeColor="text1"/>
                <w:sz w:val="24"/>
              </w:rPr>
            </w:pPr>
            <w:r>
              <w:rPr>
                <w:rFonts w:ascii="宋体" w:hAnsi="宋体" w:hint="eastAsia"/>
                <w:color w:val="000000" w:themeColor="text1"/>
                <w:sz w:val="24"/>
              </w:rPr>
              <w:t>5.甲方有权对乙方进行飞行检查，如果发现任何问题乙方必须无条件返工，甚至可以终止合同，乙方需赔偿甲方因此而造成的所有损失，飞行检查过程中发生的食宿、交通等费用由甲方自行承担。</w:t>
            </w:r>
          </w:p>
          <w:p w14:paraId="69FE9CA2" w14:textId="77777777" w:rsidR="002A4684" w:rsidRDefault="00FF0ADC">
            <w:pPr>
              <w:jc w:val="left"/>
              <w:rPr>
                <w:rFonts w:ascii="宋体" w:hAnsi="宋体"/>
                <w:color w:val="000000" w:themeColor="text1"/>
                <w:sz w:val="24"/>
              </w:rPr>
            </w:pPr>
            <w:r>
              <w:rPr>
                <w:rFonts w:ascii="宋体" w:hAnsi="宋体" w:hint="eastAsia"/>
                <w:color w:val="000000" w:themeColor="text1"/>
                <w:sz w:val="24"/>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41DCD4F7" w14:textId="77777777" w:rsidR="002A4684" w:rsidRDefault="00FF0ADC">
            <w:pPr>
              <w:jc w:val="left"/>
              <w:rPr>
                <w:rFonts w:ascii="宋体" w:hAnsi="宋体"/>
                <w:color w:val="000000" w:themeColor="text1"/>
                <w:sz w:val="24"/>
              </w:rPr>
            </w:pPr>
            <w:r>
              <w:rPr>
                <w:rFonts w:ascii="宋体" w:hAnsi="宋体" w:hint="eastAsia"/>
                <w:color w:val="000000" w:themeColor="text1"/>
                <w:sz w:val="24"/>
              </w:rPr>
              <w:lastRenderedPageBreak/>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6EB5FEE1" w14:textId="77777777" w:rsidR="002A4684" w:rsidRDefault="00FF0ADC">
            <w:pPr>
              <w:pStyle w:val="af3"/>
              <w:spacing w:before="120" w:beforeAutospacing="0" w:after="120" w:afterAutospacing="0"/>
              <w:rPr>
                <w:rFonts w:ascii="宋体" w:hAnsi="宋体"/>
                <w:color w:val="000000" w:themeColor="text1"/>
              </w:rPr>
            </w:pPr>
            <w:r>
              <w:rPr>
                <w:rFonts w:ascii="宋体" w:hAnsi="宋体" w:hint="eastAsia"/>
                <w:color w:val="000000" w:themeColor="text1"/>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rsidR="002A4684" w14:paraId="7534D331" w14:textId="77777777">
        <w:trPr>
          <w:trHeight w:val="736"/>
        </w:trPr>
        <w:tc>
          <w:tcPr>
            <w:tcW w:w="1560" w:type="dxa"/>
            <w:vAlign w:val="center"/>
          </w:tcPr>
          <w:p w14:paraId="7DC35717" w14:textId="77777777" w:rsidR="002A4684" w:rsidRDefault="00FF0ADC">
            <w:pPr>
              <w:jc w:val="center"/>
              <w:rPr>
                <w:rFonts w:ascii="宋体" w:hAnsi="宋体" w:cs="宋体"/>
                <w:color w:val="000000" w:themeColor="text1"/>
                <w:sz w:val="24"/>
              </w:rPr>
            </w:pPr>
            <w:r>
              <w:rPr>
                <w:rFonts w:ascii="宋体" w:hAnsi="宋体" w:cs="宋体" w:hint="eastAsia"/>
                <w:color w:val="000000" w:themeColor="text1"/>
                <w:sz w:val="24"/>
              </w:rPr>
              <w:lastRenderedPageBreak/>
              <w:t>第二节</w:t>
            </w:r>
          </w:p>
          <w:p w14:paraId="51757F06" w14:textId="77777777" w:rsidR="002A4684" w:rsidRDefault="00FF0ADC">
            <w:pPr>
              <w:widowControl/>
              <w:spacing w:line="400" w:lineRule="exact"/>
              <w:jc w:val="center"/>
              <w:rPr>
                <w:rFonts w:ascii="华文楷体" w:eastAsia="华文楷体" w:hAnsi="华文楷体" w:cs="华文楷体"/>
                <w:color w:val="000000" w:themeColor="text1"/>
                <w:sz w:val="24"/>
              </w:rPr>
            </w:pPr>
            <w:r>
              <w:rPr>
                <w:rFonts w:ascii="宋体" w:hAnsi="宋体" w:cs="宋体" w:hint="eastAsia"/>
                <w:color w:val="000000" w:themeColor="text1"/>
                <w:sz w:val="24"/>
              </w:rPr>
              <w:t>第11.1款</w:t>
            </w:r>
          </w:p>
        </w:tc>
        <w:tc>
          <w:tcPr>
            <w:tcW w:w="1789" w:type="dxa"/>
            <w:vAlign w:val="center"/>
          </w:tcPr>
          <w:p w14:paraId="6D85F404" w14:textId="77777777" w:rsidR="002A4684" w:rsidRDefault="00FF0ADC">
            <w:pPr>
              <w:rPr>
                <w:rFonts w:ascii="宋体" w:hAnsi="宋体"/>
                <w:color w:val="000000" w:themeColor="text1"/>
                <w:sz w:val="24"/>
              </w:rPr>
            </w:pPr>
            <w:r>
              <w:rPr>
                <w:rFonts w:ascii="宋体" w:hAnsi="宋体" w:hint="eastAsia"/>
                <w:color w:val="000000" w:themeColor="text1"/>
                <w:sz w:val="24"/>
              </w:rPr>
              <w:t>其他应当保密的信息</w:t>
            </w:r>
          </w:p>
        </w:tc>
        <w:tc>
          <w:tcPr>
            <w:tcW w:w="5170" w:type="dxa"/>
            <w:vAlign w:val="center"/>
          </w:tcPr>
          <w:p w14:paraId="7C189016" w14:textId="77777777" w:rsidR="002A4684" w:rsidRDefault="00FF0ADC">
            <w:pPr>
              <w:jc w:val="left"/>
              <w:rPr>
                <w:rFonts w:ascii="宋体" w:hAnsi="宋体"/>
                <w:color w:val="000000" w:themeColor="text1"/>
                <w:sz w:val="24"/>
              </w:rPr>
            </w:pPr>
            <w:r>
              <w:rPr>
                <w:rFonts w:ascii="宋体" w:hAnsi="宋体" w:hint="eastAsia"/>
                <w:color w:val="000000" w:themeColor="text1"/>
                <w:sz w:val="24"/>
              </w:rPr>
              <w:t>/</w:t>
            </w:r>
          </w:p>
        </w:tc>
      </w:tr>
      <w:tr w:rsidR="002A4684" w14:paraId="175C9022" w14:textId="77777777">
        <w:trPr>
          <w:trHeight w:val="697"/>
        </w:trPr>
        <w:tc>
          <w:tcPr>
            <w:tcW w:w="1560" w:type="dxa"/>
            <w:vAlign w:val="center"/>
          </w:tcPr>
          <w:p w14:paraId="35D7CABF"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16A20679"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第12.2款</w:t>
            </w:r>
          </w:p>
        </w:tc>
        <w:tc>
          <w:tcPr>
            <w:tcW w:w="1789" w:type="dxa"/>
            <w:vAlign w:val="center"/>
          </w:tcPr>
          <w:p w14:paraId="1139BEB9" w14:textId="77777777" w:rsidR="002A4684" w:rsidRDefault="00FF0ADC">
            <w:pPr>
              <w:jc w:val="left"/>
              <w:rPr>
                <w:rFonts w:ascii="宋体" w:hAnsi="宋体"/>
                <w:color w:val="000000" w:themeColor="text1"/>
                <w:sz w:val="24"/>
              </w:rPr>
            </w:pPr>
            <w:r>
              <w:rPr>
                <w:rFonts w:ascii="宋体" w:hAnsi="宋体" w:hint="eastAsia"/>
                <w:color w:val="000000" w:themeColor="text1"/>
                <w:sz w:val="24"/>
              </w:rPr>
              <w:t>合同价款支付时间及要求</w:t>
            </w:r>
          </w:p>
        </w:tc>
        <w:tc>
          <w:tcPr>
            <w:tcW w:w="5170" w:type="dxa"/>
            <w:vAlign w:val="center"/>
          </w:tcPr>
          <w:p w14:paraId="27B5CD17" w14:textId="77777777" w:rsidR="002A4684" w:rsidRDefault="00FF0ADC">
            <w:pPr>
              <w:jc w:val="left"/>
              <w:rPr>
                <w:rFonts w:ascii="宋体" w:hAnsi="宋体"/>
                <w:color w:val="000000" w:themeColor="text1"/>
                <w:sz w:val="24"/>
              </w:rPr>
            </w:pPr>
            <w:r>
              <w:rPr>
                <w:rFonts w:ascii="宋体" w:hAnsi="宋体" w:hint="eastAsia"/>
                <w:color w:val="000000" w:themeColor="text1"/>
                <w:sz w:val="24"/>
              </w:rPr>
              <w:t>1.合同款项的支付方式及进度安排：</w:t>
            </w:r>
          </w:p>
          <w:p w14:paraId="518C9699" w14:textId="77777777" w:rsidR="002A4684" w:rsidRDefault="00FF0ADC">
            <w:pPr>
              <w:jc w:val="left"/>
              <w:rPr>
                <w:rFonts w:ascii="宋体" w:hAnsi="宋体"/>
                <w:color w:val="000000" w:themeColor="text1"/>
                <w:sz w:val="24"/>
              </w:rPr>
            </w:pPr>
            <w:r>
              <w:rPr>
                <w:rFonts w:ascii="宋体" w:hAnsi="宋体" w:hint="eastAsia"/>
                <w:color w:val="000000" w:themeColor="text1"/>
                <w:sz w:val="24"/>
              </w:rPr>
              <w:t>（1）预付款支付时间：合同签订后，财政部门拨付资金到位后，预付款支付比例：合同金额的30%。</w:t>
            </w:r>
          </w:p>
          <w:p w14:paraId="197A4499" w14:textId="77777777" w:rsidR="002A4684" w:rsidRDefault="00FF0ADC">
            <w:pPr>
              <w:jc w:val="left"/>
              <w:rPr>
                <w:rFonts w:ascii="宋体" w:hAnsi="宋体"/>
                <w:color w:val="000000" w:themeColor="text1"/>
                <w:sz w:val="24"/>
              </w:rPr>
            </w:pPr>
            <w:r>
              <w:rPr>
                <w:rFonts w:ascii="宋体" w:hAnsi="宋体" w:hint="eastAsia"/>
                <w:color w:val="000000" w:themeColor="text1"/>
                <w:sz w:val="24"/>
              </w:rPr>
              <w:t>（2）乙方完成全部设备安装、调试、集成，并经采购人初验合格且项目资金拨付到位后，支付合同总价的50%；</w:t>
            </w:r>
          </w:p>
          <w:p w14:paraId="02A67355" w14:textId="77777777" w:rsidR="002A4684" w:rsidRDefault="00FF0ADC">
            <w:pPr>
              <w:jc w:val="left"/>
              <w:rPr>
                <w:rFonts w:ascii="宋体" w:hAnsi="宋体"/>
                <w:color w:val="000000" w:themeColor="text1"/>
                <w:sz w:val="24"/>
              </w:rPr>
            </w:pPr>
            <w:r>
              <w:rPr>
                <w:rFonts w:ascii="宋体" w:hAnsi="宋体" w:hint="eastAsia"/>
                <w:color w:val="000000" w:themeColor="text1"/>
                <w:sz w:val="24"/>
              </w:rPr>
              <w:t>（3）乙方完成全部设备安装、调试、集成，并经采购人验收合格满一年后，合同金额的10%；</w:t>
            </w:r>
          </w:p>
          <w:p w14:paraId="59AC45D0" w14:textId="77777777" w:rsidR="002A4684" w:rsidRDefault="00FF0ADC">
            <w:pPr>
              <w:jc w:val="left"/>
              <w:rPr>
                <w:rFonts w:ascii="宋体" w:hAnsi="宋体"/>
                <w:color w:val="000000" w:themeColor="text1"/>
                <w:sz w:val="24"/>
              </w:rPr>
            </w:pPr>
            <w:r>
              <w:rPr>
                <w:rFonts w:ascii="宋体" w:hAnsi="宋体" w:hint="eastAsia"/>
                <w:color w:val="000000" w:themeColor="text1"/>
                <w:sz w:val="24"/>
              </w:rPr>
              <w:t>（4）尾款支付时间：验收合格满两年后，付清余款。</w:t>
            </w:r>
          </w:p>
          <w:p w14:paraId="0D830688" w14:textId="77777777" w:rsidR="002A4684" w:rsidRDefault="00FF0ADC">
            <w:pPr>
              <w:jc w:val="left"/>
              <w:rPr>
                <w:rFonts w:ascii="宋体" w:hAnsi="宋体"/>
                <w:color w:val="000000" w:themeColor="text1"/>
                <w:sz w:val="24"/>
              </w:rPr>
            </w:pPr>
            <w:r>
              <w:rPr>
                <w:rFonts w:hint="eastAsia"/>
                <w:b/>
                <w:sz w:val="24"/>
              </w:rPr>
              <w:t>注：在签订合同时，供应商明确表示无需预付款或者主动要求降低预付款比例的，采购人可不适用前述规定。中标人放弃预付款的，中标人应向采购人出具放弃预付款的声明函。</w:t>
            </w:r>
          </w:p>
          <w:p w14:paraId="298A4916" w14:textId="77777777" w:rsidR="002A4684" w:rsidRDefault="00FF0ADC">
            <w:pPr>
              <w:jc w:val="left"/>
              <w:rPr>
                <w:rFonts w:ascii="宋体" w:hAnsi="宋体"/>
                <w:color w:val="000000" w:themeColor="text1"/>
                <w:sz w:val="24"/>
              </w:rPr>
            </w:pPr>
            <w:r>
              <w:rPr>
                <w:rFonts w:ascii="宋体" w:hAnsi="宋体" w:hint="eastAsia"/>
                <w:color w:val="000000" w:themeColor="text1"/>
                <w:sz w:val="24"/>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3922A6C9" w14:textId="77777777" w:rsidR="002A4684" w:rsidRDefault="00FF0ADC">
            <w:pPr>
              <w:jc w:val="left"/>
              <w:rPr>
                <w:rFonts w:ascii="宋体" w:hAnsi="宋体"/>
                <w:color w:val="000000" w:themeColor="text1"/>
                <w:sz w:val="24"/>
              </w:rPr>
            </w:pPr>
            <w:r>
              <w:rPr>
                <w:rFonts w:ascii="宋体" w:hAnsi="宋体" w:hint="eastAsia"/>
                <w:color w:val="000000" w:themeColor="text1"/>
                <w:sz w:val="24"/>
              </w:rPr>
              <w:t>(1) 发票；</w:t>
            </w:r>
          </w:p>
          <w:p w14:paraId="0165460A" w14:textId="77777777" w:rsidR="002A4684" w:rsidRDefault="00FF0ADC">
            <w:pPr>
              <w:jc w:val="left"/>
              <w:rPr>
                <w:rFonts w:ascii="宋体" w:hAnsi="宋体"/>
                <w:color w:val="000000" w:themeColor="text1"/>
                <w:sz w:val="24"/>
              </w:rPr>
            </w:pPr>
            <w:r>
              <w:rPr>
                <w:rFonts w:ascii="宋体" w:hAnsi="宋体" w:hint="eastAsia"/>
                <w:color w:val="000000" w:themeColor="text1"/>
                <w:sz w:val="24"/>
              </w:rPr>
              <w:t>(2) 制造厂家出具的质量检验证书等；</w:t>
            </w:r>
          </w:p>
          <w:p w14:paraId="253C9905" w14:textId="77777777" w:rsidR="002A4684" w:rsidRDefault="00FF0ADC">
            <w:pPr>
              <w:jc w:val="left"/>
              <w:rPr>
                <w:rFonts w:ascii="宋体" w:hAnsi="宋体"/>
                <w:color w:val="000000" w:themeColor="text1"/>
                <w:sz w:val="24"/>
              </w:rPr>
            </w:pPr>
            <w:r>
              <w:rPr>
                <w:rFonts w:ascii="宋体" w:hAnsi="宋体" w:hint="eastAsia"/>
                <w:color w:val="000000" w:themeColor="text1"/>
                <w:sz w:val="24"/>
              </w:rPr>
              <w:t>(3) 装箱单；</w:t>
            </w:r>
          </w:p>
          <w:p w14:paraId="3FDF0A7F" w14:textId="77777777" w:rsidR="002A4684" w:rsidRDefault="00FF0ADC">
            <w:pPr>
              <w:jc w:val="left"/>
              <w:rPr>
                <w:color w:val="000000" w:themeColor="text1"/>
                <w:sz w:val="24"/>
              </w:rPr>
            </w:pPr>
            <w:r>
              <w:rPr>
                <w:rFonts w:ascii="宋体" w:hAnsi="宋体" w:hint="eastAsia"/>
                <w:color w:val="000000" w:themeColor="text1"/>
                <w:sz w:val="24"/>
              </w:rPr>
              <w:t>(4) 甲方加盖公章证明交付使用合格的验收单。</w:t>
            </w:r>
          </w:p>
        </w:tc>
      </w:tr>
      <w:tr w:rsidR="002A4684" w14:paraId="12FCC581" w14:textId="77777777">
        <w:trPr>
          <w:trHeight w:val="697"/>
        </w:trPr>
        <w:tc>
          <w:tcPr>
            <w:tcW w:w="1560" w:type="dxa"/>
            <w:vAlign w:val="center"/>
          </w:tcPr>
          <w:p w14:paraId="08E5929B" w14:textId="77777777" w:rsidR="002A4684" w:rsidRDefault="00FF0ADC">
            <w:pPr>
              <w:jc w:val="center"/>
              <w:rPr>
                <w:rFonts w:ascii="宋体" w:hAnsi="宋体"/>
                <w:color w:val="000000" w:themeColor="text1"/>
                <w:sz w:val="24"/>
              </w:rPr>
            </w:pPr>
            <w:r>
              <w:rPr>
                <w:rFonts w:ascii="宋体" w:hAnsi="宋体" w:hint="eastAsia"/>
                <w:color w:val="000000" w:themeColor="text1"/>
                <w:sz w:val="24"/>
              </w:rPr>
              <w:lastRenderedPageBreak/>
              <w:t>第二节</w:t>
            </w:r>
          </w:p>
          <w:p w14:paraId="3FED0502"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第13.2款</w:t>
            </w:r>
          </w:p>
        </w:tc>
        <w:tc>
          <w:tcPr>
            <w:tcW w:w="1789" w:type="dxa"/>
            <w:vAlign w:val="center"/>
          </w:tcPr>
          <w:p w14:paraId="72E778AF" w14:textId="77777777" w:rsidR="002A4684" w:rsidRDefault="00FF0ADC">
            <w:pPr>
              <w:jc w:val="left"/>
              <w:rPr>
                <w:rFonts w:ascii="宋体" w:hAnsi="宋体"/>
                <w:color w:val="000000" w:themeColor="text1"/>
                <w:sz w:val="24"/>
              </w:rPr>
            </w:pPr>
            <w:r>
              <w:rPr>
                <w:rFonts w:ascii="宋体" w:hAnsi="宋体" w:hint="eastAsia"/>
                <w:color w:val="000000" w:themeColor="text1"/>
                <w:sz w:val="24"/>
              </w:rPr>
              <w:t>履约保证金不予退还的情形</w:t>
            </w:r>
          </w:p>
        </w:tc>
        <w:tc>
          <w:tcPr>
            <w:tcW w:w="5170" w:type="dxa"/>
            <w:vAlign w:val="center"/>
          </w:tcPr>
          <w:p w14:paraId="238CE202" w14:textId="77777777" w:rsidR="002A4684" w:rsidRDefault="00FF0ADC">
            <w:pPr>
              <w:spacing w:line="360" w:lineRule="auto"/>
              <w:rPr>
                <w:rFonts w:ascii="宋体" w:hAnsi="宋体" w:cs="宋体"/>
                <w:color w:val="000000" w:themeColor="text1"/>
                <w:sz w:val="24"/>
              </w:rPr>
            </w:pPr>
            <w:r>
              <w:rPr>
                <w:rFonts w:ascii="宋体" w:hAnsi="宋体" w:cs="宋体" w:hint="eastAsia"/>
                <w:color w:val="000000" w:themeColor="text1"/>
                <w:sz w:val="24"/>
              </w:rPr>
              <w:t>除不可抗力情况外，投标人出现下列情形之一的，其履约保证金，招标人将视情节决定不予退还或部分不予退还。</w:t>
            </w:r>
          </w:p>
          <w:p w14:paraId="19C6A525" w14:textId="77777777" w:rsidR="002A4684" w:rsidRDefault="00FF0ADC">
            <w:pPr>
              <w:spacing w:line="360" w:lineRule="auto"/>
              <w:rPr>
                <w:rFonts w:ascii="宋体" w:hAnsi="宋体" w:cs="宋体"/>
                <w:color w:val="000000" w:themeColor="text1"/>
                <w:sz w:val="24"/>
              </w:rPr>
            </w:pPr>
            <w:r>
              <w:rPr>
                <w:rFonts w:ascii="宋体" w:hAnsi="宋体" w:cs="宋体" w:hint="eastAsia"/>
                <w:color w:val="000000" w:themeColor="text1"/>
                <w:sz w:val="24"/>
              </w:rPr>
              <w:t>（1）中标人无正当理由拒绝签订合同的，或者在签订合同时向采购人提出附加条件或者更改合同实质性内容要求的；</w:t>
            </w:r>
          </w:p>
          <w:p w14:paraId="49BE2640" w14:textId="77777777" w:rsidR="002A4684" w:rsidRDefault="00FF0ADC">
            <w:pPr>
              <w:spacing w:line="360" w:lineRule="auto"/>
              <w:rPr>
                <w:rFonts w:ascii="宋体" w:hAnsi="宋体" w:cs="宋体"/>
                <w:color w:val="000000" w:themeColor="text1"/>
                <w:sz w:val="24"/>
              </w:rPr>
            </w:pPr>
            <w:r>
              <w:rPr>
                <w:rFonts w:ascii="宋体" w:hAnsi="宋体" w:cs="宋体" w:hint="eastAsia"/>
                <w:color w:val="000000" w:themeColor="text1"/>
                <w:sz w:val="24"/>
              </w:rPr>
              <w:t>（2）中标人不履行与采购人订立的合同的；</w:t>
            </w:r>
          </w:p>
          <w:p w14:paraId="604FB7B9" w14:textId="77777777" w:rsidR="002A4684" w:rsidRDefault="00FF0ADC">
            <w:pPr>
              <w:spacing w:line="360" w:lineRule="auto"/>
              <w:rPr>
                <w:rFonts w:ascii="宋体" w:hAnsi="宋体" w:cs="宋体"/>
                <w:color w:val="000000" w:themeColor="text1"/>
                <w:sz w:val="24"/>
              </w:rPr>
            </w:pPr>
            <w:r>
              <w:rPr>
                <w:rFonts w:ascii="宋体" w:hAnsi="宋体" w:cs="宋体" w:hint="eastAsia"/>
                <w:color w:val="000000" w:themeColor="text1"/>
                <w:sz w:val="24"/>
              </w:rPr>
              <w:t>（3）中标人所供货物或服务不符合招标文件规定要求的；</w:t>
            </w:r>
          </w:p>
          <w:p w14:paraId="43E4DC3A" w14:textId="77777777" w:rsidR="002A4684" w:rsidRDefault="00FF0ADC">
            <w:pPr>
              <w:spacing w:line="360" w:lineRule="auto"/>
              <w:rPr>
                <w:rFonts w:ascii="宋体" w:hAnsi="宋体" w:cs="宋体"/>
                <w:color w:val="000000" w:themeColor="text1"/>
                <w:sz w:val="24"/>
              </w:rPr>
            </w:pPr>
            <w:r>
              <w:rPr>
                <w:rFonts w:ascii="宋体" w:hAnsi="宋体" w:cs="宋体" w:hint="eastAsia"/>
                <w:color w:val="000000" w:themeColor="text1"/>
                <w:sz w:val="24"/>
              </w:rPr>
              <w:t>（4）中标人采取欺骗、弄虚作假方式投标的或与其它投标人串通投标的；</w:t>
            </w:r>
          </w:p>
          <w:p w14:paraId="4AF25C80" w14:textId="77777777" w:rsidR="002A4684" w:rsidRDefault="00FF0ADC">
            <w:pPr>
              <w:spacing w:line="360" w:lineRule="auto"/>
              <w:rPr>
                <w:rFonts w:ascii="宋体" w:hAnsi="宋体" w:cs="宋体"/>
                <w:color w:val="000000" w:themeColor="text1"/>
                <w:sz w:val="24"/>
              </w:rPr>
            </w:pPr>
            <w:r>
              <w:rPr>
                <w:rFonts w:ascii="宋体" w:hAnsi="宋体" w:cs="宋体" w:hint="eastAsia"/>
                <w:color w:val="000000" w:themeColor="text1"/>
                <w:sz w:val="24"/>
              </w:rPr>
              <w:t>（5）中标人将合同内容转包、违法分包的；</w:t>
            </w:r>
          </w:p>
          <w:p w14:paraId="6F3DF6F3" w14:textId="77777777" w:rsidR="002A4684" w:rsidRDefault="00FF0ADC">
            <w:pPr>
              <w:spacing w:line="360" w:lineRule="auto"/>
              <w:rPr>
                <w:rFonts w:ascii="宋体" w:hAnsi="宋体"/>
                <w:color w:val="000000" w:themeColor="text1"/>
                <w:sz w:val="24"/>
              </w:rPr>
            </w:pPr>
            <w:r>
              <w:rPr>
                <w:rFonts w:ascii="宋体" w:hAnsi="宋体" w:cs="宋体" w:hint="eastAsia"/>
                <w:color w:val="000000" w:themeColor="text1"/>
                <w:sz w:val="24"/>
              </w:rPr>
              <w:t>（6）中标人故意捏造事实或伪造证明材料，进行虚假恶意投诉或反映的。</w:t>
            </w:r>
          </w:p>
        </w:tc>
      </w:tr>
      <w:tr w:rsidR="002A4684" w14:paraId="1B0EB6EF" w14:textId="77777777">
        <w:trPr>
          <w:trHeight w:val="736"/>
        </w:trPr>
        <w:tc>
          <w:tcPr>
            <w:tcW w:w="1560" w:type="dxa"/>
            <w:vAlign w:val="center"/>
          </w:tcPr>
          <w:p w14:paraId="4BD64B87"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011BE725"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第13.3款</w:t>
            </w:r>
          </w:p>
        </w:tc>
        <w:tc>
          <w:tcPr>
            <w:tcW w:w="1789" w:type="dxa"/>
            <w:vAlign w:val="center"/>
          </w:tcPr>
          <w:p w14:paraId="6B44986A" w14:textId="77777777" w:rsidR="002A4684" w:rsidRDefault="00FF0ADC">
            <w:pPr>
              <w:jc w:val="left"/>
              <w:rPr>
                <w:rFonts w:ascii="宋体" w:hAnsi="宋体" w:cs="宋体"/>
                <w:color w:val="000000" w:themeColor="text1"/>
                <w:sz w:val="24"/>
              </w:rPr>
            </w:pPr>
            <w:r>
              <w:rPr>
                <w:rFonts w:ascii="宋体" w:hAnsi="宋体" w:cs="宋体" w:hint="eastAsia"/>
                <w:color w:val="000000" w:themeColor="text1"/>
                <w:sz w:val="24"/>
              </w:rPr>
              <w:t>履约保证金退还时间及逾期退还的违约金</w:t>
            </w:r>
          </w:p>
        </w:tc>
        <w:tc>
          <w:tcPr>
            <w:tcW w:w="5170" w:type="dxa"/>
            <w:vAlign w:val="center"/>
          </w:tcPr>
          <w:p w14:paraId="2207DA2E" w14:textId="77777777" w:rsidR="002A4684" w:rsidRDefault="00FF0ADC">
            <w:pPr>
              <w:spacing w:line="360" w:lineRule="auto"/>
              <w:rPr>
                <w:rFonts w:ascii="宋体" w:hAnsi="宋体" w:cs="宋体"/>
                <w:color w:val="000000" w:themeColor="text1"/>
                <w:sz w:val="24"/>
              </w:rPr>
            </w:pPr>
            <w:r>
              <w:rPr>
                <w:rFonts w:ascii="宋体" w:hAnsi="宋体" w:cs="宋体" w:hint="eastAsia"/>
                <w:color w:val="000000" w:themeColor="text1"/>
                <w:sz w:val="24"/>
              </w:rPr>
              <w:t>1、合同履行结束后，甲方应及时向供应商签署履约保证金退还意见，由供应商到采购人处退还交纳的履约保证金。</w:t>
            </w:r>
          </w:p>
          <w:p w14:paraId="54183D35" w14:textId="77777777" w:rsidR="002A4684" w:rsidRDefault="00FF0ADC">
            <w:pPr>
              <w:spacing w:line="360" w:lineRule="auto"/>
              <w:rPr>
                <w:rFonts w:ascii="宋体" w:hAnsi="宋体" w:cs="宋体"/>
                <w:color w:val="000000" w:themeColor="text1"/>
                <w:sz w:val="24"/>
              </w:rPr>
            </w:pPr>
            <w:r>
              <w:rPr>
                <w:rFonts w:ascii="宋体" w:hAnsi="宋体" w:cs="宋体" w:hint="eastAsia"/>
                <w:color w:val="000000" w:themeColor="text1"/>
                <w:sz w:val="24"/>
              </w:rPr>
              <w:t>2、退还方式：无息退还至投标人缴纳履约保证金的账户。如为保函，在到期时自行失效。</w:t>
            </w:r>
          </w:p>
          <w:p w14:paraId="68044E18" w14:textId="77777777" w:rsidR="002A4684" w:rsidRDefault="00FF0ADC">
            <w:pPr>
              <w:spacing w:line="360" w:lineRule="auto"/>
              <w:rPr>
                <w:rFonts w:ascii="宋体" w:hAnsi="宋体" w:cs="宋体"/>
                <w:color w:val="000000" w:themeColor="text1"/>
                <w:sz w:val="24"/>
              </w:rPr>
            </w:pPr>
            <w:r>
              <w:rPr>
                <w:rFonts w:ascii="宋体" w:hAnsi="宋体" w:cs="宋体" w:hint="eastAsia"/>
                <w:color w:val="000000" w:themeColor="text1"/>
                <w:sz w:val="24"/>
              </w:rPr>
              <w:t>3、退还时间：验收合格且甲方收到发票后30日内。</w:t>
            </w:r>
          </w:p>
          <w:p w14:paraId="27B602B1" w14:textId="77777777" w:rsidR="002A4684" w:rsidRDefault="00FF0ADC">
            <w:pPr>
              <w:spacing w:line="360" w:lineRule="auto"/>
              <w:rPr>
                <w:rFonts w:ascii="宋体" w:hAnsi="宋体" w:cs="宋体"/>
                <w:color w:val="000000" w:themeColor="text1"/>
                <w:sz w:val="24"/>
              </w:rPr>
            </w:pPr>
            <w:r>
              <w:rPr>
                <w:rFonts w:ascii="宋体" w:hAnsi="宋体" w:cs="宋体" w:hint="eastAsia"/>
                <w:color w:val="000000" w:themeColor="text1"/>
                <w:sz w:val="24"/>
              </w:rPr>
              <w:t>4、退还条件：按合同要求全部履约完成并经采购人验收合格。</w:t>
            </w:r>
          </w:p>
          <w:p w14:paraId="1B3C07D8" w14:textId="77777777" w:rsidR="002A4684" w:rsidRDefault="00FF0ADC">
            <w:pPr>
              <w:spacing w:line="360" w:lineRule="auto"/>
              <w:rPr>
                <w:rFonts w:ascii="宋体" w:hAnsi="宋体" w:cs="宋体"/>
                <w:color w:val="000000" w:themeColor="text1"/>
                <w:sz w:val="24"/>
              </w:rPr>
            </w:pPr>
            <w:r>
              <w:rPr>
                <w:rFonts w:ascii="宋体" w:hAnsi="宋体" w:cs="宋体" w:hint="eastAsia"/>
                <w:color w:val="000000" w:themeColor="text1"/>
                <w:sz w:val="24"/>
              </w:rPr>
              <w:t>5、逾期退还的违约责任：采购人逾期无故未退还履约保证金的，按中国人民银行同期贷款基准利率支付超期资金占用费，但因供应商自身原因导致无法及时退还的除外。</w:t>
            </w:r>
          </w:p>
        </w:tc>
      </w:tr>
      <w:tr w:rsidR="002A4684" w14:paraId="44FC329F" w14:textId="77777777">
        <w:trPr>
          <w:trHeight w:val="784"/>
        </w:trPr>
        <w:tc>
          <w:tcPr>
            <w:tcW w:w="1560" w:type="dxa"/>
            <w:vAlign w:val="center"/>
          </w:tcPr>
          <w:p w14:paraId="0AA02156"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431CD95F"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第14.1（3）项</w:t>
            </w:r>
          </w:p>
        </w:tc>
        <w:tc>
          <w:tcPr>
            <w:tcW w:w="1789" w:type="dxa"/>
            <w:vAlign w:val="center"/>
          </w:tcPr>
          <w:p w14:paraId="01956E66" w14:textId="77777777" w:rsidR="002A4684" w:rsidRDefault="00FF0ADC">
            <w:pPr>
              <w:jc w:val="left"/>
              <w:rPr>
                <w:rFonts w:ascii="宋体" w:hAnsi="宋体"/>
                <w:color w:val="000000" w:themeColor="text1"/>
                <w:sz w:val="24"/>
              </w:rPr>
            </w:pPr>
            <w:r>
              <w:rPr>
                <w:rFonts w:ascii="宋体" w:hAnsi="宋体" w:hint="eastAsia"/>
                <w:color w:val="000000" w:themeColor="text1"/>
                <w:sz w:val="24"/>
              </w:rPr>
              <w:t>运行监督、维修期限</w:t>
            </w:r>
          </w:p>
        </w:tc>
        <w:tc>
          <w:tcPr>
            <w:tcW w:w="5170" w:type="dxa"/>
            <w:vAlign w:val="center"/>
          </w:tcPr>
          <w:p w14:paraId="60A01980" w14:textId="77777777" w:rsidR="002A4684" w:rsidRDefault="00FF0ADC">
            <w:pPr>
              <w:spacing w:line="360" w:lineRule="auto"/>
              <w:rPr>
                <w:rFonts w:ascii="宋体" w:hAnsi="宋体"/>
                <w:color w:val="000000" w:themeColor="text1"/>
                <w:sz w:val="24"/>
              </w:rPr>
            </w:pPr>
            <w:r>
              <w:rPr>
                <w:rFonts w:ascii="宋体" w:hAnsi="宋体" w:cs="宋体" w:hint="eastAsia"/>
                <w:color w:val="000000" w:themeColor="text1"/>
                <w:sz w:val="24"/>
              </w:rPr>
              <w:t>乙方应对货物出现的质量及安全问题负责处理解决并承担一切费用。</w:t>
            </w:r>
          </w:p>
        </w:tc>
      </w:tr>
      <w:tr w:rsidR="002A4684" w14:paraId="4FC14382" w14:textId="77777777">
        <w:trPr>
          <w:trHeight w:val="784"/>
        </w:trPr>
        <w:tc>
          <w:tcPr>
            <w:tcW w:w="1560" w:type="dxa"/>
            <w:vAlign w:val="center"/>
          </w:tcPr>
          <w:p w14:paraId="74710697" w14:textId="77777777" w:rsidR="002A4684" w:rsidRDefault="00FF0ADC">
            <w:pPr>
              <w:jc w:val="center"/>
              <w:rPr>
                <w:rFonts w:ascii="宋体" w:hAnsi="宋体"/>
                <w:color w:val="000000" w:themeColor="text1"/>
                <w:sz w:val="24"/>
              </w:rPr>
            </w:pPr>
            <w:r>
              <w:rPr>
                <w:rFonts w:ascii="宋体" w:hAnsi="宋体" w:hint="eastAsia"/>
                <w:color w:val="000000" w:themeColor="text1"/>
                <w:sz w:val="24"/>
              </w:rPr>
              <w:lastRenderedPageBreak/>
              <w:t>第二节</w:t>
            </w:r>
          </w:p>
          <w:p w14:paraId="491D79E6"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第14.1（5）项</w:t>
            </w:r>
          </w:p>
        </w:tc>
        <w:tc>
          <w:tcPr>
            <w:tcW w:w="1789" w:type="dxa"/>
            <w:vAlign w:val="center"/>
          </w:tcPr>
          <w:p w14:paraId="23D25CD5" w14:textId="77777777" w:rsidR="002A4684" w:rsidRDefault="00FF0ADC">
            <w:pPr>
              <w:jc w:val="left"/>
              <w:rPr>
                <w:rFonts w:ascii="宋体" w:hAnsi="宋体"/>
                <w:color w:val="000000" w:themeColor="text1"/>
                <w:sz w:val="24"/>
              </w:rPr>
            </w:pPr>
            <w:r>
              <w:rPr>
                <w:rFonts w:ascii="宋体" w:hAnsi="宋体" w:hint="eastAsia"/>
                <w:color w:val="000000" w:themeColor="text1"/>
                <w:sz w:val="24"/>
              </w:rPr>
              <w:t>货物回收的约定</w:t>
            </w:r>
          </w:p>
        </w:tc>
        <w:tc>
          <w:tcPr>
            <w:tcW w:w="5170" w:type="dxa"/>
            <w:vAlign w:val="center"/>
          </w:tcPr>
          <w:p w14:paraId="23560B20" w14:textId="77777777" w:rsidR="002A4684" w:rsidRDefault="00FF0ADC">
            <w:pPr>
              <w:jc w:val="left"/>
              <w:rPr>
                <w:rFonts w:ascii="宋体" w:hAnsi="宋体"/>
                <w:color w:val="000000" w:themeColor="text1"/>
                <w:sz w:val="24"/>
              </w:rPr>
            </w:pPr>
            <w:r>
              <w:rPr>
                <w:rFonts w:ascii="宋体" w:eastAsia="宋体" w:hAnsi="宋体" w:cs="宋体" w:hint="eastAsia"/>
                <w:color w:val="000000" w:themeColor="text1"/>
                <w:szCs w:val="21"/>
              </w:rPr>
              <w:t>/</w:t>
            </w:r>
          </w:p>
        </w:tc>
      </w:tr>
      <w:tr w:rsidR="002A4684" w14:paraId="0733C1C4" w14:textId="77777777">
        <w:trPr>
          <w:trHeight w:val="736"/>
        </w:trPr>
        <w:tc>
          <w:tcPr>
            <w:tcW w:w="1560" w:type="dxa"/>
            <w:vAlign w:val="center"/>
          </w:tcPr>
          <w:p w14:paraId="6623D8A8"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72E9EA25"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第14.1（6）项</w:t>
            </w:r>
          </w:p>
        </w:tc>
        <w:tc>
          <w:tcPr>
            <w:tcW w:w="1789" w:type="dxa"/>
            <w:vAlign w:val="center"/>
          </w:tcPr>
          <w:p w14:paraId="552C1E58" w14:textId="77777777" w:rsidR="002A4684" w:rsidRDefault="00FF0ADC">
            <w:pPr>
              <w:jc w:val="left"/>
              <w:rPr>
                <w:rFonts w:ascii="宋体" w:hAnsi="宋体"/>
                <w:color w:val="000000" w:themeColor="text1"/>
                <w:sz w:val="24"/>
              </w:rPr>
            </w:pPr>
            <w:r>
              <w:rPr>
                <w:rFonts w:ascii="宋体" w:hAnsi="宋体" w:hint="eastAsia"/>
                <w:color w:val="000000" w:themeColor="text1"/>
                <w:sz w:val="24"/>
              </w:rPr>
              <w:t>乙方提供的其他服务</w:t>
            </w:r>
          </w:p>
        </w:tc>
        <w:tc>
          <w:tcPr>
            <w:tcW w:w="5170" w:type="dxa"/>
            <w:vAlign w:val="center"/>
          </w:tcPr>
          <w:p w14:paraId="26BBD892" w14:textId="77777777" w:rsidR="002A4684" w:rsidRDefault="00FF0ADC">
            <w:pPr>
              <w:jc w:val="left"/>
              <w:rPr>
                <w:rFonts w:ascii="宋体" w:hAnsi="宋体"/>
                <w:color w:val="000000" w:themeColor="text1"/>
                <w:sz w:val="24"/>
              </w:rPr>
            </w:pPr>
            <w:r>
              <w:rPr>
                <w:rFonts w:ascii="宋体" w:eastAsia="宋体" w:hAnsi="宋体" w:cs="宋体" w:hint="eastAsia"/>
                <w:color w:val="000000" w:themeColor="text1"/>
                <w:szCs w:val="21"/>
              </w:rPr>
              <w:t>/</w:t>
            </w:r>
          </w:p>
        </w:tc>
      </w:tr>
      <w:tr w:rsidR="002A4684" w14:paraId="61494541" w14:textId="77777777">
        <w:trPr>
          <w:trHeight w:val="736"/>
        </w:trPr>
        <w:tc>
          <w:tcPr>
            <w:tcW w:w="1560" w:type="dxa"/>
            <w:vAlign w:val="center"/>
          </w:tcPr>
          <w:p w14:paraId="7B07F1CE"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7E97F5B4"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第15.1款</w:t>
            </w:r>
          </w:p>
        </w:tc>
        <w:tc>
          <w:tcPr>
            <w:tcW w:w="1789" w:type="dxa"/>
            <w:vAlign w:val="center"/>
          </w:tcPr>
          <w:p w14:paraId="25AF2A2A" w14:textId="77777777" w:rsidR="002A4684" w:rsidRDefault="00FF0ADC">
            <w:pPr>
              <w:jc w:val="left"/>
              <w:rPr>
                <w:rFonts w:ascii="宋体" w:hAnsi="宋体"/>
                <w:color w:val="000000" w:themeColor="text1"/>
                <w:sz w:val="24"/>
              </w:rPr>
            </w:pPr>
            <w:r>
              <w:rPr>
                <w:rFonts w:ascii="宋体" w:hAnsi="宋体" w:hint="eastAsia"/>
                <w:color w:val="000000" w:themeColor="text1"/>
                <w:sz w:val="24"/>
              </w:rPr>
              <w:t>修理、重作、更换相关具体规定</w:t>
            </w:r>
          </w:p>
        </w:tc>
        <w:tc>
          <w:tcPr>
            <w:tcW w:w="5170" w:type="dxa"/>
            <w:vAlign w:val="center"/>
          </w:tcPr>
          <w:p w14:paraId="76F02F76" w14:textId="77777777" w:rsidR="002A4684" w:rsidRDefault="00FF0ADC">
            <w:pPr>
              <w:numPr>
                <w:ilvl w:val="0"/>
                <w:numId w:val="9"/>
              </w:numPr>
              <w:jc w:val="left"/>
              <w:rPr>
                <w:rFonts w:ascii="宋体" w:hAnsi="宋体"/>
                <w:color w:val="000000" w:themeColor="text1"/>
                <w:sz w:val="24"/>
              </w:rPr>
            </w:pPr>
            <w:r>
              <w:rPr>
                <w:rFonts w:ascii="宋体" w:hAnsi="宋体" w:hint="eastAsia"/>
                <w:color w:val="000000" w:themeColor="text1"/>
                <w:sz w:val="24"/>
              </w:rPr>
              <w:t>详见合同通用条款8.2条款、合同专用条款第二节第8款补充条款及合同专用条款中索赔条款。</w:t>
            </w:r>
          </w:p>
          <w:p w14:paraId="4BE6FA6C" w14:textId="77777777" w:rsidR="002A4684" w:rsidRDefault="00FF0ADC">
            <w:pPr>
              <w:numPr>
                <w:ilvl w:val="0"/>
                <w:numId w:val="9"/>
              </w:numPr>
              <w:jc w:val="left"/>
              <w:rPr>
                <w:rFonts w:ascii="宋体" w:hAnsi="宋体"/>
                <w:color w:val="000000" w:themeColor="text1"/>
                <w:sz w:val="24"/>
              </w:rPr>
            </w:pPr>
            <w:r>
              <w:rPr>
                <w:rFonts w:ascii="宋体" w:hAnsi="宋体" w:hint="eastAsia"/>
                <w:color w:val="000000" w:themeColor="text1"/>
                <w:sz w:val="24"/>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rsidR="002A4684" w14:paraId="6843CFFD" w14:textId="77777777">
        <w:trPr>
          <w:trHeight w:val="736"/>
        </w:trPr>
        <w:tc>
          <w:tcPr>
            <w:tcW w:w="1560" w:type="dxa"/>
            <w:vAlign w:val="center"/>
          </w:tcPr>
          <w:p w14:paraId="5D91DEBE"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33B0F0F5"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第15.2（2）项</w:t>
            </w:r>
          </w:p>
        </w:tc>
        <w:tc>
          <w:tcPr>
            <w:tcW w:w="1789" w:type="dxa"/>
            <w:vAlign w:val="center"/>
          </w:tcPr>
          <w:p w14:paraId="74530CAE" w14:textId="77777777" w:rsidR="002A4684" w:rsidRDefault="00FF0ADC">
            <w:pPr>
              <w:jc w:val="left"/>
              <w:rPr>
                <w:rFonts w:ascii="宋体" w:hAnsi="宋体"/>
                <w:color w:val="000000" w:themeColor="text1"/>
                <w:sz w:val="24"/>
              </w:rPr>
            </w:pPr>
            <w:r>
              <w:rPr>
                <w:rFonts w:ascii="宋体" w:hAnsi="宋体" w:hint="eastAsia"/>
                <w:color w:val="000000" w:themeColor="text1"/>
                <w:sz w:val="24"/>
              </w:rPr>
              <w:t>迟延交货赔偿费</w:t>
            </w:r>
          </w:p>
        </w:tc>
        <w:tc>
          <w:tcPr>
            <w:tcW w:w="5170" w:type="dxa"/>
            <w:vAlign w:val="center"/>
          </w:tcPr>
          <w:p w14:paraId="0D63E011" w14:textId="77777777" w:rsidR="002A4684" w:rsidRDefault="00FF0ADC">
            <w:pPr>
              <w:jc w:val="left"/>
              <w:rPr>
                <w:rFonts w:ascii="宋体" w:hAnsi="宋体"/>
                <w:color w:val="000000" w:themeColor="text1"/>
                <w:sz w:val="24"/>
              </w:rPr>
            </w:pPr>
            <w:r>
              <w:rPr>
                <w:rFonts w:ascii="宋体" w:hAnsi="宋体" w:hint="eastAsia"/>
                <w:color w:val="000000" w:themeColor="text1"/>
                <w:sz w:val="24"/>
              </w:rPr>
              <w:t>1.乙方应按照“开标（报价）一览表”中规定的交货期或承诺交货和提供服务，并交付甲方验收使用。</w:t>
            </w:r>
          </w:p>
          <w:p w14:paraId="140761D5" w14:textId="77777777" w:rsidR="002A4684" w:rsidRDefault="00FF0ADC">
            <w:pPr>
              <w:jc w:val="left"/>
              <w:rPr>
                <w:rFonts w:ascii="宋体" w:hAnsi="宋体"/>
                <w:color w:val="000000" w:themeColor="text1"/>
                <w:sz w:val="24"/>
              </w:rPr>
            </w:pPr>
            <w:r>
              <w:rPr>
                <w:rFonts w:ascii="宋体" w:hAnsi="宋体" w:hint="eastAsia"/>
                <w:color w:val="000000" w:themeColor="text1"/>
                <w:sz w:val="24"/>
              </w:rPr>
              <w:t>2.如果乙方无正当理由拖延交货，将受到以下制裁：加收误期赔偿或终止合同。</w:t>
            </w:r>
          </w:p>
          <w:p w14:paraId="27AB95ED" w14:textId="77777777" w:rsidR="002A4684" w:rsidRDefault="00FF0ADC">
            <w:pPr>
              <w:jc w:val="left"/>
              <w:rPr>
                <w:rFonts w:ascii="宋体" w:hAnsi="宋体"/>
                <w:color w:val="000000" w:themeColor="text1"/>
                <w:sz w:val="24"/>
              </w:rPr>
            </w:pPr>
            <w:r>
              <w:rPr>
                <w:rFonts w:ascii="宋体" w:hAnsi="宋体" w:hint="eastAsia"/>
                <w:color w:val="000000" w:themeColor="text1"/>
                <w:sz w:val="24"/>
              </w:rPr>
              <w:t>3. 乙方逾期交付货物的，乙方应按逾期交货总额每日</w:t>
            </w:r>
            <w:r>
              <w:rPr>
                <w:rFonts w:ascii="宋体" w:eastAsia="宋体" w:hAnsi="宋体" w:cs="宋体" w:hint="eastAsia"/>
                <w:color w:val="000000" w:themeColor="text1"/>
                <w:szCs w:val="21"/>
                <w:u w:val="single"/>
              </w:rPr>
              <w:t>6‰</w:t>
            </w:r>
            <w:r>
              <w:rPr>
                <w:rFonts w:ascii="宋体" w:hAnsi="宋体" w:hint="eastAsia"/>
                <w:color w:val="000000" w:themeColor="text1"/>
                <w:sz w:val="24"/>
              </w:rPr>
              <w:t>向甲方支付违约金，由甲方从待付货款中扣除。逾期超过约定日期</w:t>
            </w:r>
            <w:r>
              <w:rPr>
                <w:rFonts w:ascii="宋体" w:hAnsi="宋体" w:hint="eastAsia"/>
                <w:color w:val="000000" w:themeColor="text1"/>
                <w:sz w:val="24"/>
                <w:u w:val="single"/>
              </w:rPr>
              <w:t>10</w:t>
            </w:r>
            <w:r>
              <w:rPr>
                <w:rFonts w:ascii="宋体" w:hAnsi="宋体" w:hint="eastAsia"/>
                <w:color w:val="000000" w:themeColor="text1"/>
                <w:sz w:val="24"/>
              </w:rPr>
              <w:t>个工作日不能交货的，甲方可解除本合同。乙方因逾期交货或因其他违约行为导致甲方解除合同的，乙方应向甲方支付合同总值</w:t>
            </w:r>
            <w:r>
              <w:rPr>
                <w:rFonts w:ascii="宋体" w:hAnsi="宋体" w:hint="eastAsia"/>
                <w:color w:val="000000" w:themeColor="text1"/>
                <w:sz w:val="24"/>
                <w:u w:val="single"/>
              </w:rPr>
              <w:t>5%</w:t>
            </w:r>
            <w:r>
              <w:rPr>
                <w:rFonts w:ascii="宋体" w:hAnsi="宋体" w:hint="eastAsia"/>
                <w:color w:val="000000" w:themeColor="text1"/>
                <w:sz w:val="24"/>
              </w:rPr>
              <w:t xml:space="preserve">的违约金，如造成甲方损失超过违约金的，超出部分由乙方继续承担赔偿责任。 </w:t>
            </w:r>
          </w:p>
          <w:p w14:paraId="3846EB5E" w14:textId="77777777" w:rsidR="002A4684" w:rsidRDefault="00FF0ADC">
            <w:pPr>
              <w:jc w:val="left"/>
              <w:rPr>
                <w:rFonts w:ascii="宋体" w:hAnsi="宋体"/>
                <w:color w:val="000000" w:themeColor="text1"/>
                <w:sz w:val="24"/>
              </w:rPr>
            </w:pPr>
            <w:r>
              <w:rPr>
                <w:rFonts w:ascii="宋体" w:hAnsi="宋体" w:hint="eastAsia"/>
                <w:color w:val="000000" w:themeColor="text1"/>
                <w:sz w:val="24"/>
              </w:rPr>
              <w:t>4.如乙方不能交付货物，或者有违法转包他人情形，乙方应向甲方支付合同总价</w:t>
            </w:r>
            <w:r>
              <w:rPr>
                <w:rFonts w:ascii="宋体" w:hAnsi="宋体" w:hint="eastAsia"/>
                <w:color w:val="000000" w:themeColor="text1"/>
                <w:sz w:val="24"/>
                <w:u w:val="single"/>
              </w:rPr>
              <w:t>5%</w:t>
            </w:r>
            <w:r>
              <w:rPr>
                <w:rFonts w:ascii="宋体" w:hAnsi="宋体" w:hint="eastAsia"/>
                <w:color w:val="000000" w:themeColor="text1"/>
                <w:sz w:val="24"/>
              </w:rPr>
              <w:t>的滞纳金。</w:t>
            </w:r>
          </w:p>
          <w:p w14:paraId="52DB8F5F" w14:textId="77777777" w:rsidR="002A4684" w:rsidRDefault="002A4684">
            <w:pPr>
              <w:jc w:val="left"/>
              <w:rPr>
                <w:rFonts w:ascii="宋体" w:hAnsi="宋体"/>
                <w:color w:val="000000" w:themeColor="text1"/>
                <w:sz w:val="24"/>
                <w:u w:val="single"/>
              </w:rPr>
            </w:pPr>
          </w:p>
        </w:tc>
      </w:tr>
      <w:tr w:rsidR="002A4684" w14:paraId="5DC6148B" w14:textId="77777777">
        <w:trPr>
          <w:trHeight w:val="736"/>
        </w:trPr>
        <w:tc>
          <w:tcPr>
            <w:tcW w:w="1560" w:type="dxa"/>
            <w:vAlign w:val="center"/>
          </w:tcPr>
          <w:p w14:paraId="0421C9BE"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1AA3710A"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第15.3款</w:t>
            </w:r>
          </w:p>
        </w:tc>
        <w:tc>
          <w:tcPr>
            <w:tcW w:w="1789" w:type="dxa"/>
            <w:vAlign w:val="center"/>
          </w:tcPr>
          <w:p w14:paraId="4D0841C6" w14:textId="77777777" w:rsidR="002A4684" w:rsidRDefault="00FF0ADC">
            <w:pPr>
              <w:jc w:val="left"/>
              <w:rPr>
                <w:rFonts w:ascii="宋体" w:hAnsi="宋体"/>
                <w:color w:val="000000" w:themeColor="text1"/>
                <w:sz w:val="24"/>
              </w:rPr>
            </w:pPr>
            <w:r>
              <w:rPr>
                <w:rFonts w:ascii="宋体" w:hAnsi="宋体" w:hint="eastAsia"/>
                <w:color w:val="000000" w:themeColor="text1"/>
                <w:sz w:val="24"/>
              </w:rPr>
              <w:t>逾期付款利息</w:t>
            </w:r>
          </w:p>
        </w:tc>
        <w:tc>
          <w:tcPr>
            <w:tcW w:w="5170" w:type="dxa"/>
            <w:vAlign w:val="center"/>
          </w:tcPr>
          <w:p w14:paraId="6F2C6932" w14:textId="77777777" w:rsidR="002A4684" w:rsidRDefault="00FF0ADC">
            <w:pPr>
              <w:pStyle w:val="af3"/>
              <w:spacing w:before="120" w:beforeAutospacing="0" w:after="120" w:afterAutospacing="0"/>
              <w:jc w:val="both"/>
              <w:rPr>
                <w:color w:val="000000" w:themeColor="text1"/>
              </w:rPr>
            </w:pPr>
            <w:r>
              <w:rPr>
                <w:rFonts w:ascii="宋体" w:hAnsi="宋体" w:cs="宋体" w:hint="eastAsia"/>
                <w:color w:val="000000" w:themeColor="text1"/>
              </w:rPr>
              <w:t>1.甲方无正当理由拒收货物的，甲方向乙方偿付拒收货款总值</w:t>
            </w:r>
            <w:r>
              <w:rPr>
                <w:rFonts w:ascii="宋体" w:hAnsi="宋体" w:cs="宋体" w:hint="eastAsia"/>
                <w:color w:val="000000" w:themeColor="text1"/>
                <w:u w:val="single"/>
              </w:rPr>
              <w:t>5%</w:t>
            </w:r>
            <w:r>
              <w:rPr>
                <w:rFonts w:ascii="宋体" w:hAnsi="宋体" w:cs="宋体" w:hint="eastAsia"/>
                <w:color w:val="000000" w:themeColor="text1"/>
              </w:rPr>
              <w:t>的违约金。</w:t>
            </w:r>
          </w:p>
          <w:p w14:paraId="3C1AE65B" w14:textId="77777777" w:rsidR="002A4684" w:rsidRDefault="00FF0ADC">
            <w:pPr>
              <w:pStyle w:val="af3"/>
              <w:spacing w:before="120" w:beforeAutospacing="0" w:after="120" w:afterAutospacing="0"/>
              <w:jc w:val="both"/>
              <w:rPr>
                <w:rFonts w:ascii="宋体" w:hAnsi="宋体"/>
                <w:color w:val="000000" w:themeColor="text1"/>
                <w:u w:val="single"/>
              </w:rPr>
            </w:pPr>
            <w:r>
              <w:rPr>
                <w:rFonts w:ascii="宋体" w:hAnsi="宋体" w:cs="宋体" w:hint="eastAsia"/>
                <w:color w:val="000000" w:themeColor="text1"/>
              </w:rPr>
              <w:t>2.甲方无故逾期验收和办理货款支付手续的,甲方应按逾期付款总额每日</w:t>
            </w:r>
            <w:r>
              <w:rPr>
                <w:rFonts w:ascii="宋体" w:eastAsia="宋体" w:hAnsi="宋体" w:cs="宋体" w:hint="eastAsia"/>
                <w:color w:val="000000" w:themeColor="text1"/>
                <w:szCs w:val="21"/>
                <w:u w:val="single"/>
              </w:rPr>
              <w:t>5‰</w:t>
            </w:r>
            <w:r>
              <w:rPr>
                <w:rFonts w:ascii="宋体" w:hAnsi="宋体" w:cs="宋体" w:hint="eastAsia"/>
                <w:color w:val="000000" w:themeColor="text1"/>
              </w:rPr>
              <w:t>向乙方支付违约金。</w:t>
            </w:r>
          </w:p>
        </w:tc>
      </w:tr>
      <w:tr w:rsidR="002A4684" w14:paraId="0AD99889" w14:textId="77777777">
        <w:trPr>
          <w:trHeight w:val="876"/>
        </w:trPr>
        <w:tc>
          <w:tcPr>
            <w:tcW w:w="1560" w:type="dxa"/>
            <w:tcBorders>
              <w:bottom w:val="single" w:sz="2" w:space="0" w:color="000000"/>
              <w:right w:val="single" w:sz="2" w:space="0" w:color="000000"/>
            </w:tcBorders>
            <w:vAlign w:val="center"/>
          </w:tcPr>
          <w:p w14:paraId="75A2DBF0"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0E88DB2E"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第15.4款</w:t>
            </w:r>
          </w:p>
        </w:tc>
        <w:tc>
          <w:tcPr>
            <w:tcW w:w="1789" w:type="dxa"/>
            <w:tcBorders>
              <w:left w:val="single" w:sz="2" w:space="0" w:color="000000"/>
              <w:bottom w:val="single" w:sz="2" w:space="0" w:color="000000"/>
              <w:right w:val="single" w:sz="2" w:space="0" w:color="000000"/>
            </w:tcBorders>
            <w:vAlign w:val="center"/>
          </w:tcPr>
          <w:p w14:paraId="73264194" w14:textId="77777777" w:rsidR="002A4684" w:rsidRDefault="00FF0ADC">
            <w:pPr>
              <w:jc w:val="left"/>
              <w:rPr>
                <w:rFonts w:ascii="宋体" w:hAnsi="宋体"/>
                <w:color w:val="000000" w:themeColor="text1"/>
                <w:sz w:val="24"/>
              </w:rPr>
            </w:pPr>
            <w:r>
              <w:rPr>
                <w:rFonts w:ascii="宋体" w:hAnsi="宋体" w:hint="eastAsia"/>
                <w:color w:val="000000" w:themeColor="text1"/>
                <w:sz w:val="24"/>
              </w:rPr>
              <w:t>其他违约责任</w:t>
            </w:r>
          </w:p>
        </w:tc>
        <w:tc>
          <w:tcPr>
            <w:tcW w:w="5170" w:type="dxa"/>
            <w:tcBorders>
              <w:left w:val="single" w:sz="2" w:space="0" w:color="000000"/>
              <w:bottom w:val="single" w:sz="2" w:space="0" w:color="000000"/>
            </w:tcBorders>
            <w:vAlign w:val="center"/>
          </w:tcPr>
          <w:p w14:paraId="6B853BCB" w14:textId="77777777" w:rsidR="002A4684" w:rsidRDefault="002A4684">
            <w:pPr>
              <w:jc w:val="left"/>
              <w:rPr>
                <w:rFonts w:ascii="宋体" w:hAnsi="宋体"/>
                <w:color w:val="000000" w:themeColor="text1"/>
                <w:sz w:val="24"/>
                <w:u w:val="single"/>
              </w:rPr>
            </w:pPr>
          </w:p>
        </w:tc>
      </w:tr>
      <w:tr w:rsidR="002A4684" w14:paraId="2B3B94F9" w14:textId="77777777">
        <w:trPr>
          <w:trHeight w:val="90"/>
        </w:trPr>
        <w:tc>
          <w:tcPr>
            <w:tcW w:w="1560" w:type="dxa"/>
            <w:tcBorders>
              <w:top w:val="single" w:sz="2" w:space="0" w:color="000000"/>
              <w:right w:val="single" w:sz="2" w:space="0" w:color="000000"/>
            </w:tcBorders>
            <w:vAlign w:val="center"/>
          </w:tcPr>
          <w:p w14:paraId="0AAB979C"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第二节</w:t>
            </w:r>
          </w:p>
          <w:p w14:paraId="409E4A41"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第19.2款</w:t>
            </w:r>
          </w:p>
        </w:tc>
        <w:tc>
          <w:tcPr>
            <w:tcW w:w="1789" w:type="dxa"/>
            <w:tcBorders>
              <w:top w:val="single" w:sz="2" w:space="0" w:color="000000"/>
              <w:left w:val="single" w:sz="2" w:space="0" w:color="000000"/>
              <w:right w:val="single" w:sz="2" w:space="0" w:color="000000"/>
            </w:tcBorders>
            <w:vAlign w:val="center"/>
          </w:tcPr>
          <w:p w14:paraId="5BC42E8C" w14:textId="77777777" w:rsidR="002A4684" w:rsidRDefault="00FF0ADC">
            <w:pPr>
              <w:jc w:val="left"/>
              <w:rPr>
                <w:rFonts w:ascii="宋体" w:hAnsi="宋体"/>
                <w:color w:val="000000" w:themeColor="text1"/>
                <w:sz w:val="24"/>
              </w:rPr>
            </w:pPr>
            <w:r>
              <w:rPr>
                <w:rFonts w:ascii="宋体" w:hAnsi="宋体" w:hint="eastAsia"/>
                <w:color w:val="000000" w:themeColor="text1"/>
                <w:sz w:val="24"/>
              </w:rPr>
              <w:t>解决争议的方法</w:t>
            </w:r>
          </w:p>
        </w:tc>
        <w:tc>
          <w:tcPr>
            <w:tcW w:w="5170" w:type="dxa"/>
            <w:tcBorders>
              <w:top w:val="single" w:sz="2" w:space="0" w:color="000000"/>
              <w:left w:val="single" w:sz="2" w:space="0" w:color="000000"/>
            </w:tcBorders>
            <w:vAlign w:val="center"/>
          </w:tcPr>
          <w:p w14:paraId="68BA8173" w14:textId="77777777" w:rsidR="002A4684" w:rsidRDefault="00FF0ADC">
            <w:pPr>
              <w:jc w:val="left"/>
              <w:rPr>
                <w:rFonts w:ascii="宋体" w:hAnsi="宋体"/>
                <w:color w:val="000000" w:themeColor="text1"/>
                <w:sz w:val="24"/>
              </w:rPr>
            </w:pPr>
            <w:r>
              <w:rPr>
                <w:rFonts w:ascii="宋体" w:hAnsi="宋体" w:hint="eastAsia"/>
                <w:color w:val="000000" w:themeColor="text1"/>
                <w:sz w:val="24"/>
              </w:rPr>
              <w:t>1.因本合同及合同有关事项发生的争议，由双方协商解决，协商不成时，按下列第</w:t>
            </w:r>
            <w:r>
              <w:rPr>
                <w:rFonts w:ascii="宋体" w:hAnsi="宋体" w:hint="eastAsia"/>
                <w:color w:val="000000" w:themeColor="text1"/>
                <w:sz w:val="24"/>
                <w:u w:val="single"/>
              </w:rPr>
              <w:t>2</w:t>
            </w:r>
            <w:r>
              <w:rPr>
                <w:rFonts w:ascii="宋体" w:hAnsi="宋体" w:hint="eastAsia"/>
                <w:color w:val="000000" w:themeColor="text1"/>
                <w:sz w:val="24"/>
              </w:rPr>
              <w:t>种方式解决：</w:t>
            </w:r>
          </w:p>
          <w:p w14:paraId="3D60B198" w14:textId="77777777" w:rsidR="002A4684" w:rsidRDefault="00FF0ADC">
            <w:pPr>
              <w:jc w:val="left"/>
              <w:rPr>
                <w:rFonts w:ascii="宋体" w:hAnsi="宋体"/>
                <w:color w:val="000000" w:themeColor="text1"/>
                <w:sz w:val="24"/>
              </w:rPr>
            </w:pPr>
            <w:r>
              <w:rPr>
                <w:rFonts w:ascii="宋体" w:hAnsi="宋体" w:hint="eastAsia"/>
                <w:color w:val="000000" w:themeColor="text1"/>
                <w:sz w:val="24"/>
              </w:rPr>
              <w:t>（1）向仲裁委员会申请仲裁，仲裁地点为</w:t>
            </w:r>
            <w:r>
              <w:rPr>
                <w:rFonts w:ascii="宋体" w:hAnsi="宋体" w:hint="eastAsia"/>
                <w:color w:val="000000" w:themeColor="text1"/>
                <w:sz w:val="24"/>
                <w:u w:val="single"/>
              </w:rPr>
              <w:t>建湖</w:t>
            </w:r>
            <w:r>
              <w:rPr>
                <w:rFonts w:ascii="宋体" w:hAnsi="宋体" w:hint="eastAsia"/>
                <w:color w:val="000000" w:themeColor="text1"/>
                <w:sz w:val="24"/>
                <w:u w:val="single"/>
              </w:rPr>
              <w:lastRenderedPageBreak/>
              <w:t>县</w:t>
            </w:r>
            <w:r>
              <w:rPr>
                <w:rFonts w:ascii="宋体" w:hAnsi="宋体" w:hint="eastAsia"/>
                <w:color w:val="000000" w:themeColor="text1"/>
                <w:sz w:val="24"/>
              </w:rPr>
              <w:t>；</w:t>
            </w:r>
          </w:p>
          <w:p w14:paraId="188DA82B" w14:textId="77777777" w:rsidR="002A4684" w:rsidRDefault="00FF0ADC">
            <w:pPr>
              <w:jc w:val="left"/>
              <w:rPr>
                <w:rFonts w:ascii="宋体" w:hAnsi="宋体"/>
                <w:color w:val="000000" w:themeColor="text1"/>
                <w:sz w:val="24"/>
              </w:rPr>
            </w:pPr>
            <w:r>
              <w:rPr>
                <w:rFonts w:ascii="宋体" w:hAnsi="宋体" w:hint="eastAsia"/>
                <w:color w:val="000000" w:themeColor="text1"/>
                <w:sz w:val="24"/>
              </w:rPr>
              <w:t>（2）向甲方所在地人民法院起诉。</w:t>
            </w:r>
          </w:p>
          <w:p w14:paraId="57288576" w14:textId="77777777" w:rsidR="002A4684" w:rsidRDefault="00FF0ADC">
            <w:pPr>
              <w:jc w:val="left"/>
              <w:rPr>
                <w:rFonts w:ascii="宋体" w:hAnsi="宋体"/>
                <w:color w:val="000000" w:themeColor="text1"/>
                <w:sz w:val="24"/>
              </w:rPr>
            </w:pPr>
            <w:r>
              <w:rPr>
                <w:rFonts w:ascii="宋体" w:hAnsi="宋体" w:hint="eastAsia"/>
                <w:color w:val="000000" w:themeColor="text1"/>
                <w:sz w:val="24"/>
              </w:rPr>
              <w:t>2. 纠纷解决办法</w:t>
            </w:r>
          </w:p>
          <w:p w14:paraId="76FF0871" w14:textId="77777777" w:rsidR="002A4684" w:rsidRDefault="00FF0ADC">
            <w:pPr>
              <w:jc w:val="left"/>
              <w:rPr>
                <w:rFonts w:ascii="宋体" w:hAnsi="宋体"/>
                <w:color w:val="000000" w:themeColor="text1"/>
                <w:sz w:val="24"/>
              </w:rPr>
            </w:pPr>
            <w:r>
              <w:rPr>
                <w:rFonts w:ascii="宋体" w:hAnsi="宋体" w:hint="eastAsia"/>
                <w:color w:val="000000" w:themeColor="text1"/>
                <w:sz w:val="24"/>
              </w:rPr>
              <w:t>2.1因货物的质量问题发生争议的，应当邀请国家认可的质量检测机构对货物质量进行鉴定。货物符合标准的，鉴定费由甲方承担；货物不符合质量标准的，鉴定费由乙方承担，并更换问题货物。</w:t>
            </w:r>
          </w:p>
        </w:tc>
      </w:tr>
      <w:tr w:rsidR="002A4684" w14:paraId="28235E81" w14:textId="77777777">
        <w:trPr>
          <w:trHeight w:val="770"/>
        </w:trPr>
        <w:tc>
          <w:tcPr>
            <w:tcW w:w="1560" w:type="dxa"/>
            <w:vAlign w:val="center"/>
          </w:tcPr>
          <w:p w14:paraId="6B37DDF6" w14:textId="77777777" w:rsidR="002A4684" w:rsidRDefault="00FF0ADC">
            <w:pPr>
              <w:jc w:val="center"/>
              <w:rPr>
                <w:rFonts w:ascii="宋体" w:hAnsi="宋体"/>
                <w:color w:val="000000" w:themeColor="text1"/>
                <w:sz w:val="24"/>
              </w:rPr>
            </w:pPr>
            <w:r>
              <w:rPr>
                <w:rFonts w:ascii="宋体" w:hAnsi="宋体" w:hint="eastAsia"/>
                <w:color w:val="000000" w:themeColor="text1"/>
                <w:sz w:val="24"/>
              </w:rPr>
              <w:lastRenderedPageBreak/>
              <w:t>第二节</w:t>
            </w:r>
          </w:p>
          <w:p w14:paraId="38CAE249" w14:textId="77777777" w:rsidR="002A4684" w:rsidRDefault="00FF0ADC">
            <w:pPr>
              <w:jc w:val="center"/>
              <w:rPr>
                <w:rFonts w:ascii="宋体" w:hAnsi="宋体"/>
                <w:color w:val="000000" w:themeColor="text1"/>
                <w:sz w:val="24"/>
              </w:rPr>
            </w:pPr>
            <w:r>
              <w:rPr>
                <w:rFonts w:ascii="宋体" w:hAnsi="宋体" w:hint="eastAsia"/>
                <w:color w:val="000000" w:themeColor="text1"/>
                <w:sz w:val="24"/>
              </w:rPr>
              <w:t>第23.1款</w:t>
            </w:r>
          </w:p>
        </w:tc>
        <w:tc>
          <w:tcPr>
            <w:tcW w:w="1789" w:type="dxa"/>
            <w:vAlign w:val="center"/>
          </w:tcPr>
          <w:p w14:paraId="3B95C4A7" w14:textId="77777777" w:rsidR="002A4684" w:rsidRDefault="00FF0ADC">
            <w:pPr>
              <w:jc w:val="left"/>
              <w:rPr>
                <w:rFonts w:ascii="宋体" w:hAnsi="宋体"/>
                <w:color w:val="000000" w:themeColor="text1"/>
                <w:sz w:val="24"/>
              </w:rPr>
            </w:pPr>
            <w:r>
              <w:rPr>
                <w:rFonts w:ascii="宋体" w:hAnsi="宋体" w:hint="eastAsia"/>
                <w:bCs/>
                <w:color w:val="000000" w:themeColor="text1"/>
                <w:sz w:val="24"/>
              </w:rPr>
              <w:t>其他专用条款</w:t>
            </w:r>
          </w:p>
        </w:tc>
        <w:tc>
          <w:tcPr>
            <w:tcW w:w="5170" w:type="dxa"/>
            <w:vAlign w:val="center"/>
          </w:tcPr>
          <w:p w14:paraId="52A9E912" w14:textId="77777777" w:rsidR="002A4684" w:rsidRDefault="00FF0ADC">
            <w:pPr>
              <w:jc w:val="left"/>
              <w:rPr>
                <w:rFonts w:ascii="宋体" w:hAnsi="宋体"/>
                <w:color w:val="000000" w:themeColor="text1"/>
                <w:sz w:val="24"/>
              </w:rPr>
            </w:pPr>
            <w:r>
              <w:rPr>
                <w:rFonts w:ascii="宋体" w:hAnsi="宋体" w:hint="eastAsia"/>
                <w:color w:val="000000" w:themeColor="text1"/>
                <w:sz w:val="24"/>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412A54D6" w14:textId="77777777" w:rsidR="002A4684" w:rsidRDefault="00FF0ADC">
            <w:pPr>
              <w:jc w:val="left"/>
              <w:rPr>
                <w:rFonts w:ascii="宋体" w:hAnsi="宋体"/>
                <w:color w:val="000000" w:themeColor="text1"/>
                <w:sz w:val="24"/>
              </w:rPr>
            </w:pPr>
            <w:r>
              <w:rPr>
                <w:rFonts w:ascii="宋体" w:hAnsi="宋体" w:hint="eastAsia"/>
                <w:color w:val="000000" w:themeColor="text1"/>
                <w:sz w:val="24"/>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023DF5E1" w14:textId="77777777" w:rsidR="002A4684" w:rsidRDefault="00FF0ADC">
            <w:pPr>
              <w:jc w:val="left"/>
              <w:rPr>
                <w:rFonts w:ascii="宋体" w:hAnsi="宋体"/>
                <w:color w:val="000000" w:themeColor="text1"/>
                <w:sz w:val="24"/>
              </w:rPr>
            </w:pPr>
            <w:r>
              <w:rPr>
                <w:rFonts w:ascii="宋体" w:hAnsi="宋体" w:hint="eastAsia"/>
                <w:color w:val="000000" w:themeColor="text1"/>
                <w:sz w:val="24"/>
              </w:rPr>
              <w:t>3.验收不合格的货物，乙方应在</w:t>
            </w:r>
            <w:r>
              <w:rPr>
                <w:rFonts w:ascii="宋体" w:hAnsi="宋体" w:hint="eastAsia"/>
                <w:color w:val="000000" w:themeColor="text1"/>
                <w:sz w:val="24"/>
                <w:u w:val="single"/>
              </w:rPr>
              <w:t>3</w:t>
            </w:r>
            <w:r>
              <w:rPr>
                <w:rFonts w:ascii="宋体" w:hAnsi="宋体" w:hint="eastAsia"/>
                <w:color w:val="000000" w:themeColor="text1"/>
                <w:sz w:val="24"/>
              </w:rPr>
              <w:t>个工作日内予以更换，逾期按交货延误予以处罚。乙方所交付的货物品种、型号、规格不符合合同规定的，甲方有权拒收。甲方拒收的，乙方向甲方支付货款总额</w:t>
            </w:r>
            <w:r>
              <w:rPr>
                <w:rFonts w:ascii="宋体" w:hAnsi="宋体" w:hint="eastAsia"/>
                <w:color w:val="000000" w:themeColor="text1"/>
                <w:sz w:val="24"/>
                <w:u w:val="single"/>
              </w:rPr>
              <w:t>5</w:t>
            </w:r>
            <w:r>
              <w:rPr>
                <w:rFonts w:ascii="宋体" w:hAnsi="宋体" w:hint="eastAsia"/>
                <w:color w:val="000000" w:themeColor="text1"/>
                <w:sz w:val="24"/>
              </w:rPr>
              <w:t>%的违约金。在乙方承诺的或国家规定的质量保证期内，若经乙方维修或更换，货物仍不能达到合同约定的质量标准，甲方有权退货，乙方应退回全部货款，同时，乙方还须赔偿甲方因此遭受的损失。</w:t>
            </w:r>
          </w:p>
          <w:p w14:paraId="56D0EBCA" w14:textId="77777777" w:rsidR="002A4684" w:rsidRDefault="00FF0ADC">
            <w:pPr>
              <w:jc w:val="left"/>
              <w:rPr>
                <w:rFonts w:ascii="宋体" w:hAnsi="宋体"/>
                <w:color w:val="000000" w:themeColor="text1"/>
                <w:sz w:val="24"/>
              </w:rPr>
            </w:pPr>
            <w:r>
              <w:rPr>
                <w:rFonts w:ascii="宋体" w:hAnsi="宋体" w:hint="eastAsia"/>
                <w:color w:val="000000" w:themeColor="text1"/>
                <w:sz w:val="24"/>
              </w:rPr>
              <w:t>4.货物验收要求</w:t>
            </w:r>
          </w:p>
          <w:p w14:paraId="01D93C15" w14:textId="77777777" w:rsidR="002A4684" w:rsidRDefault="00FF0ADC">
            <w:pPr>
              <w:jc w:val="left"/>
              <w:rPr>
                <w:rFonts w:ascii="宋体" w:hAnsi="宋体"/>
                <w:color w:val="000000" w:themeColor="text1"/>
                <w:sz w:val="24"/>
              </w:rPr>
            </w:pPr>
            <w:r>
              <w:rPr>
                <w:rFonts w:ascii="宋体" w:hAnsi="宋体" w:hint="eastAsia"/>
                <w:color w:val="000000" w:themeColor="text1"/>
                <w:sz w:val="24"/>
              </w:rPr>
              <w:t>（1）依照招标文件要求对全部货物、型号、规格、数量、外型、外观、包装及资料、文件（如装箱单、保修单、随箱介质等）进行验收。</w:t>
            </w:r>
          </w:p>
          <w:p w14:paraId="4B6300CD" w14:textId="77777777" w:rsidR="002A4684" w:rsidRDefault="00FF0ADC">
            <w:pPr>
              <w:jc w:val="left"/>
              <w:rPr>
                <w:rFonts w:ascii="宋体" w:hAnsi="宋体"/>
                <w:color w:val="000000" w:themeColor="text1"/>
                <w:sz w:val="24"/>
              </w:rPr>
            </w:pPr>
            <w:r>
              <w:rPr>
                <w:rFonts w:ascii="宋体" w:hAnsi="宋体" w:hint="eastAsia"/>
                <w:color w:val="000000" w:themeColor="text1"/>
                <w:sz w:val="24"/>
              </w:rPr>
              <w:t>（2）甲方与乙方对货物到货后共同进行开箱检查，出现损坏、数量不全或产品不对等问题时，由乙方负责解决。</w:t>
            </w:r>
          </w:p>
          <w:p w14:paraId="4449CD3A" w14:textId="77777777" w:rsidR="002A4684" w:rsidRDefault="00FF0ADC">
            <w:pPr>
              <w:jc w:val="left"/>
              <w:rPr>
                <w:rFonts w:ascii="宋体" w:hAnsi="宋体"/>
                <w:color w:val="000000" w:themeColor="text1"/>
                <w:sz w:val="24"/>
              </w:rPr>
            </w:pPr>
            <w:r>
              <w:rPr>
                <w:rFonts w:ascii="宋体" w:hAnsi="宋体" w:hint="eastAsia"/>
                <w:color w:val="000000" w:themeColor="text1"/>
                <w:sz w:val="24"/>
              </w:rPr>
              <w:t>（3）甲方有权从乙方所送货物中任意抽出不同型号的产品送采购人所在地的质检部门检验，如果检验合格，检验费由甲方负担；如果检验不合格，则检验费由乙方负担。</w:t>
            </w:r>
          </w:p>
          <w:p w14:paraId="74F08199" w14:textId="77777777" w:rsidR="002A4684" w:rsidRDefault="00FF0ADC">
            <w:pPr>
              <w:jc w:val="left"/>
              <w:rPr>
                <w:rFonts w:ascii="宋体" w:hAnsi="宋体"/>
                <w:color w:val="000000" w:themeColor="text1"/>
                <w:sz w:val="24"/>
              </w:rPr>
            </w:pPr>
            <w:r>
              <w:rPr>
                <w:rFonts w:ascii="宋体" w:hAnsi="宋体" w:hint="eastAsia"/>
                <w:color w:val="000000" w:themeColor="text1"/>
                <w:sz w:val="24"/>
              </w:rPr>
              <w:t>（4）乙方应按照本合同规定的时间、地点和方</w:t>
            </w:r>
            <w:r>
              <w:rPr>
                <w:rFonts w:ascii="宋体" w:hAnsi="宋体" w:hint="eastAsia"/>
                <w:color w:val="000000" w:themeColor="text1"/>
                <w:sz w:val="24"/>
              </w:rPr>
              <w:lastRenderedPageBreak/>
              <w:t>式向乙方交付货物。</w:t>
            </w:r>
          </w:p>
          <w:p w14:paraId="0C0919EE" w14:textId="77777777" w:rsidR="002A4684" w:rsidRDefault="00FF0ADC">
            <w:pPr>
              <w:jc w:val="left"/>
              <w:rPr>
                <w:rFonts w:ascii="宋体" w:hAnsi="宋体"/>
                <w:color w:val="000000" w:themeColor="text1"/>
                <w:sz w:val="24"/>
              </w:rPr>
            </w:pPr>
            <w:r>
              <w:rPr>
                <w:rFonts w:ascii="宋体" w:hAnsi="宋体" w:hint="eastAsia"/>
                <w:color w:val="000000" w:themeColor="text1"/>
                <w:sz w:val="24"/>
              </w:rPr>
              <w:t>交货时间：</w:t>
            </w:r>
            <w:bookmarkStart w:id="191" w:name="OLE_LINK19"/>
            <w:bookmarkStart w:id="192" w:name="OLE_LINK20"/>
            <w:r>
              <w:rPr>
                <w:rFonts w:ascii="宋体" w:hAnsi="宋体" w:hint="eastAsia"/>
                <w:color w:val="000000" w:themeColor="text1"/>
                <w:sz w:val="24"/>
              </w:rPr>
              <w:t>自合同签订之日起30</w:t>
            </w:r>
            <w:proofErr w:type="gramStart"/>
            <w:r>
              <w:rPr>
                <w:rFonts w:ascii="宋体" w:hAnsi="宋体" w:hint="eastAsia"/>
                <w:color w:val="000000" w:themeColor="text1"/>
                <w:sz w:val="24"/>
              </w:rPr>
              <w:t>日历天</w:t>
            </w:r>
            <w:proofErr w:type="gramEnd"/>
            <w:r>
              <w:rPr>
                <w:rFonts w:ascii="宋体" w:hAnsi="宋体" w:hint="eastAsia"/>
                <w:color w:val="000000" w:themeColor="text1"/>
                <w:sz w:val="24"/>
              </w:rPr>
              <w:t>内</w:t>
            </w:r>
            <w:bookmarkEnd w:id="191"/>
            <w:bookmarkEnd w:id="192"/>
            <w:r>
              <w:rPr>
                <w:rFonts w:ascii="宋体" w:hAnsi="宋体" w:hint="eastAsia"/>
                <w:color w:val="000000" w:themeColor="text1"/>
                <w:sz w:val="24"/>
              </w:rPr>
              <w:t>完成供货（安装）并交付使用。</w:t>
            </w:r>
          </w:p>
          <w:p w14:paraId="58A812B9" w14:textId="77777777" w:rsidR="002A4684" w:rsidRDefault="00FF0ADC">
            <w:pPr>
              <w:jc w:val="left"/>
              <w:rPr>
                <w:rFonts w:ascii="宋体" w:hAnsi="宋体"/>
                <w:color w:val="000000" w:themeColor="text1"/>
                <w:sz w:val="24"/>
                <w:u w:val="single"/>
              </w:rPr>
            </w:pPr>
            <w:r>
              <w:rPr>
                <w:rFonts w:ascii="宋体" w:hAnsi="宋体" w:hint="eastAsia"/>
                <w:color w:val="000000" w:themeColor="text1"/>
                <w:sz w:val="24"/>
              </w:rPr>
              <w:t>交货地点：</w:t>
            </w:r>
            <w:r>
              <w:rPr>
                <w:rFonts w:ascii="宋体" w:hAnsi="宋体" w:hint="eastAsia"/>
                <w:color w:val="000000" w:themeColor="text1"/>
                <w:sz w:val="24"/>
                <w:u w:val="single"/>
              </w:rPr>
              <w:t>采购人指定地点。</w:t>
            </w:r>
          </w:p>
          <w:p w14:paraId="539122C6" w14:textId="77777777" w:rsidR="002A4684" w:rsidRDefault="00FF0ADC">
            <w:pPr>
              <w:jc w:val="left"/>
              <w:rPr>
                <w:rFonts w:ascii="宋体" w:hAnsi="宋体"/>
                <w:color w:val="000000" w:themeColor="text1"/>
                <w:sz w:val="24"/>
              </w:rPr>
            </w:pPr>
            <w:r>
              <w:rPr>
                <w:rFonts w:ascii="宋体" w:hAnsi="宋体" w:hint="eastAsia"/>
                <w:color w:val="000000" w:themeColor="text1"/>
                <w:sz w:val="24"/>
              </w:rPr>
              <w:t>（5）甲方应在全部货物到货安装完毕后的5日内进行验收，验收包括：型号、规格、数量、外观是否完好，安装调试是否合格等。当期验收合格后甲方应在当期验收报告上签字盖章。</w:t>
            </w:r>
          </w:p>
          <w:p w14:paraId="646C39F4" w14:textId="77777777" w:rsidR="002A4684" w:rsidRDefault="00FF0ADC">
            <w:pPr>
              <w:jc w:val="left"/>
              <w:rPr>
                <w:rFonts w:ascii="宋体" w:hAnsi="宋体"/>
                <w:color w:val="000000" w:themeColor="text1"/>
                <w:sz w:val="24"/>
              </w:rPr>
            </w:pPr>
            <w:r>
              <w:rPr>
                <w:rFonts w:ascii="宋体" w:hAnsi="宋体" w:hint="eastAsia"/>
                <w:color w:val="000000" w:themeColor="text1"/>
                <w:sz w:val="24"/>
              </w:rPr>
              <w:t>（6）货到现场后，甲方人员根据招标要求，对包装物进行视检和抽检，如包装物不符合招标要求，甲方有权将包装物送至市级及以上检测机构送检。因检测不合格延误了交付进度，乙方应承担相应的违约责任。</w:t>
            </w:r>
          </w:p>
        </w:tc>
      </w:tr>
      <w:tr w:rsidR="002A4684" w14:paraId="51E928A6" w14:textId="77777777">
        <w:trPr>
          <w:trHeight w:val="770"/>
        </w:trPr>
        <w:tc>
          <w:tcPr>
            <w:tcW w:w="1560" w:type="dxa"/>
            <w:vAlign w:val="center"/>
          </w:tcPr>
          <w:p w14:paraId="4C04BEEB" w14:textId="77777777" w:rsidR="002A4684" w:rsidRDefault="002A4684">
            <w:pPr>
              <w:jc w:val="center"/>
              <w:rPr>
                <w:rFonts w:ascii="宋体" w:hAnsi="宋体"/>
                <w:color w:val="000000" w:themeColor="text1"/>
                <w:sz w:val="24"/>
              </w:rPr>
            </w:pPr>
          </w:p>
        </w:tc>
        <w:tc>
          <w:tcPr>
            <w:tcW w:w="1789" w:type="dxa"/>
            <w:vAlign w:val="center"/>
          </w:tcPr>
          <w:p w14:paraId="5DC2248F" w14:textId="77777777" w:rsidR="002A4684" w:rsidRDefault="00FF0ADC">
            <w:pPr>
              <w:jc w:val="left"/>
              <w:rPr>
                <w:rFonts w:ascii="宋体" w:hAnsi="宋体"/>
                <w:bCs/>
                <w:color w:val="000000" w:themeColor="text1"/>
                <w:sz w:val="24"/>
              </w:rPr>
            </w:pPr>
            <w:r>
              <w:rPr>
                <w:rFonts w:ascii="宋体" w:hAnsi="宋体" w:hint="eastAsia"/>
                <w:bCs/>
                <w:color w:val="000000" w:themeColor="text1"/>
                <w:sz w:val="24"/>
              </w:rPr>
              <w:t>税费</w:t>
            </w:r>
          </w:p>
        </w:tc>
        <w:tc>
          <w:tcPr>
            <w:tcW w:w="5170" w:type="dxa"/>
            <w:vAlign w:val="center"/>
          </w:tcPr>
          <w:p w14:paraId="401BE5BB" w14:textId="77777777" w:rsidR="002A4684" w:rsidRDefault="00FF0ADC">
            <w:pPr>
              <w:jc w:val="left"/>
              <w:rPr>
                <w:rFonts w:ascii="宋体" w:hAnsi="宋体"/>
                <w:color w:val="000000" w:themeColor="text1"/>
                <w:sz w:val="24"/>
              </w:rPr>
            </w:pPr>
            <w:r>
              <w:rPr>
                <w:rFonts w:ascii="宋体" w:hAnsi="宋体" w:hint="eastAsia"/>
                <w:color w:val="000000" w:themeColor="text1"/>
                <w:sz w:val="24"/>
              </w:rPr>
              <w:t>1.中国政府根据现行税法规定对甲方征收的与本合同有关的一切税费均由甲方负担（免税部分除外），招标文件另有规定的除外。</w:t>
            </w:r>
          </w:p>
          <w:p w14:paraId="729CED24" w14:textId="77777777" w:rsidR="002A4684" w:rsidRDefault="00FF0ADC">
            <w:pPr>
              <w:jc w:val="left"/>
              <w:rPr>
                <w:rFonts w:ascii="宋体" w:hAnsi="宋体"/>
                <w:color w:val="000000" w:themeColor="text1"/>
                <w:sz w:val="24"/>
              </w:rPr>
            </w:pPr>
            <w:r>
              <w:rPr>
                <w:rFonts w:ascii="宋体" w:hAnsi="宋体" w:hint="eastAsia"/>
                <w:color w:val="000000" w:themeColor="text1"/>
                <w:sz w:val="24"/>
              </w:rPr>
              <w:t>2.中国政府根据现行税法规定对</w:t>
            </w:r>
            <w:proofErr w:type="gramStart"/>
            <w:r>
              <w:rPr>
                <w:rFonts w:ascii="宋体" w:hAnsi="宋体" w:hint="eastAsia"/>
                <w:color w:val="000000" w:themeColor="text1"/>
                <w:sz w:val="24"/>
              </w:rPr>
              <w:t>乙方征收</w:t>
            </w:r>
            <w:proofErr w:type="gramEnd"/>
            <w:r>
              <w:rPr>
                <w:rFonts w:ascii="宋体" w:hAnsi="宋体" w:hint="eastAsia"/>
                <w:color w:val="000000" w:themeColor="text1"/>
                <w:sz w:val="24"/>
              </w:rPr>
              <w:t>的与本合同有关的一切税费均由乙方负担（免税部分除外）。</w:t>
            </w:r>
          </w:p>
        </w:tc>
      </w:tr>
      <w:tr w:rsidR="002A4684" w14:paraId="25B7E1DA" w14:textId="77777777">
        <w:trPr>
          <w:trHeight w:val="770"/>
        </w:trPr>
        <w:tc>
          <w:tcPr>
            <w:tcW w:w="1560" w:type="dxa"/>
            <w:vAlign w:val="center"/>
          </w:tcPr>
          <w:p w14:paraId="4791B038" w14:textId="77777777" w:rsidR="002A4684" w:rsidRDefault="002A4684">
            <w:pPr>
              <w:jc w:val="center"/>
              <w:rPr>
                <w:rFonts w:ascii="宋体" w:hAnsi="宋体"/>
                <w:color w:val="000000" w:themeColor="text1"/>
                <w:sz w:val="24"/>
              </w:rPr>
            </w:pPr>
          </w:p>
        </w:tc>
        <w:tc>
          <w:tcPr>
            <w:tcW w:w="1789" w:type="dxa"/>
            <w:vAlign w:val="center"/>
          </w:tcPr>
          <w:p w14:paraId="371E5146" w14:textId="77777777" w:rsidR="002A4684" w:rsidRDefault="00FF0ADC">
            <w:pPr>
              <w:jc w:val="left"/>
              <w:rPr>
                <w:rFonts w:ascii="宋体" w:hAnsi="宋体"/>
                <w:bCs/>
                <w:color w:val="000000" w:themeColor="text1"/>
                <w:sz w:val="24"/>
              </w:rPr>
            </w:pPr>
            <w:r>
              <w:rPr>
                <w:rFonts w:ascii="宋体" w:hAnsi="宋体" w:hint="eastAsia"/>
                <w:bCs/>
                <w:color w:val="000000" w:themeColor="text1"/>
                <w:sz w:val="24"/>
              </w:rPr>
              <w:t>伴随服务</w:t>
            </w:r>
          </w:p>
        </w:tc>
        <w:tc>
          <w:tcPr>
            <w:tcW w:w="5170" w:type="dxa"/>
            <w:vAlign w:val="center"/>
          </w:tcPr>
          <w:p w14:paraId="5BFA2010" w14:textId="77777777" w:rsidR="002A4684" w:rsidRDefault="00FF0ADC">
            <w:pPr>
              <w:jc w:val="left"/>
              <w:rPr>
                <w:rFonts w:ascii="宋体" w:hAnsi="宋体"/>
                <w:color w:val="000000" w:themeColor="text1"/>
                <w:sz w:val="24"/>
              </w:rPr>
            </w:pPr>
            <w:r>
              <w:rPr>
                <w:rFonts w:ascii="宋体" w:hAnsi="宋体" w:hint="eastAsia"/>
                <w:color w:val="000000" w:themeColor="text1"/>
                <w:sz w:val="24"/>
              </w:rPr>
              <w:t>1.乙方应按照国家</w:t>
            </w:r>
            <w:r>
              <w:rPr>
                <w:rFonts w:ascii="宋体" w:hAnsi="宋体" w:hint="eastAsia"/>
                <w:b/>
                <w:color w:val="000000" w:themeColor="text1"/>
                <w:sz w:val="24"/>
              </w:rPr>
              <w:t>“新三包”</w:t>
            </w:r>
            <w:r>
              <w:rPr>
                <w:rFonts w:ascii="宋体" w:hAnsi="宋体" w:hint="eastAsia"/>
                <w:color w:val="000000" w:themeColor="text1"/>
                <w:sz w:val="24"/>
              </w:rPr>
              <w:t>规定和合同中所附的服务承诺提供服务。</w:t>
            </w:r>
          </w:p>
          <w:p w14:paraId="630654D5" w14:textId="77777777" w:rsidR="002A4684" w:rsidRDefault="00FF0ADC">
            <w:pPr>
              <w:jc w:val="left"/>
              <w:rPr>
                <w:rFonts w:ascii="宋体" w:hAnsi="宋体"/>
                <w:color w:val="000000" w:themeColor="text1"/>
                <w:sz w:val="24"/>
              </w:rPr>
            </w:pPr>
            <w:r>
              <w:rPr>
                <w:rFonts w:ascii="宋体" w:hAnsi="宋体" w:hint="eastAsia"/>
                <w:color w:val="000000" w:themeColor="text1"/>
                <w:sz w:val="24"/>
              </w:rPr>
              <w:t>2.除第1条规定外，乙方还应提供下列服务：</w:t>
            </w:r>
          </w:p>
          <w:p w14:paraId="44EA7166" w14:textId="77777777" w:rsidR="002A4684" w:rsidRDefault="00FF0ADC">
            <w:pPr>
              <w:jc w:val="left"/>
              <w:rPr>
                <w:rFonts w:ascii="宋体" w:hAnsi="宋体"/>
                <w:b/>
                <w:color w:val="000000" w:themeColor="text1"/>
                <w:sz w:val="24"/>
              </w:rPr>
            </w:pPr>
            <w:r>
              <w:rPr>
                <w:rFonts w:ascii="宋体" w:hAnsi="宋体" w:hint="eastAsia"/>
                <w:b/>
                <w:color w:val="000000" w:themeColor="text1"/>
                <w:sz w:val="24"/>
              </w:rPr>
              <w:t xml:space="preserve"> (1) 招标文件中的“服务要求”所规定的服务内容以及投标文件承诺提供的其他服务内容；</w:t>
            </w:r>
          </w:p>
          <w:p w14:paraId="6ECBEB67" w14:textId="77777777" w:rsidR="002A4684" w:rsidRDefault="00FF0ADC">
            <w:pPr>
              <w:jc w:val="left"/>
              <w:rPr>
                <w:rFonts w:ascii="宋体" w:hAnsi="宋体"/>
                <w:color w:val="000000" w:themeColor="text1"/>
                <w:sz w:val="24"/>
              </w:rPr>
            </w:pPr>
            <w:r>
              <w:rPr>
                <w:rFonts w:ascii="宋体" w:hAnsi="宋体" w:hint="eastAsia"/>
                <w:color w:val="000000" w:themeColor="text1"/>
                <w:sz w:val="24"/>
              </w:rPr>
              <w:t xml:space="preserve"> (2) 负责货物的开孔，货物的现场安装；</w:t>
            </w:r>
          </w:p>
          <w:p w14:paraId="6D8F3BC0" w14:textId="77777777" w:rsidR="002A4684" w:rsidRDefault="00FF0ADC">
            <w:pPr>
              <w:jc w:val="left"/>
              <w:rPr>
                <w:rFonts w:ascii="宋体" w:hAnsi="宋体"/>
                <w:color w:val="000000" w:themeColor="text1"/>
                <w:sz w:val="24"/>
              </w:rPr>
            </w:pPr>
            <w:r>
              <w:rPr>
                <w:rFonts w:ascii="宋体" w:hAnsi="宋体" w:hint="eastAsia"/>
                <w:color w:val="000000" w:themeColor="text1"/>
                <w:sz w:val="24"/>
              </w:rPr>
              <w:t xml:space="preserve"> (3) 提供货物组装和维修所需的工具；</w:t>
            </w:r>
          </w:p>
          <w:p w14:paraId="7176FEC7" w14:textId="77777777" w:rsidR="002A4684" w:rsidRDefault="00FF0ADC">
            <w:pPr>
              <w:jc w:val="left"/>
              <w:rPr>
                <w:rFonts w:ascii="宋体" w:hAnsi="宋体"/>
                <w:color w:val="000000" w:themeColor="text1"/>
                <w:sz w:val="24"/>
              </w:rPr>
            </w:pPr>
            <w:r>
              <w:rPr>
                <w:rFonts w:ascii="宋体" w:hAnsi="宋体" w:hint="eastAsia"/>
                <w:color w:val="000000" w:themeColor="text1"/>
                <w:sz w:val="24"/>
              </w:rPr>
              <w:t xml:space="preserve"> (4) 在合同中乙方承诺的质保期限内对所提供货物正常使用实施监督、维修，但前提条件是该服务并不能免除乙方在质量保证期内应承担的义务；</w:t>
            </w:r>
          </w:p>
          <w:p w14:paraId="4C401DA2" w14:textId="77777777" w:rsidR="002A4684" w:rsidRDefault="00FF0ADC">
            <w:pPr>
              <w:jc w:val="left"/>
              <w:rPr>
                <w:rFonts w:ascii="宋体" w:hAnsi="宋体"/>
                <w:color w:val="000000" w:themeColor="text1"/>
                <w:sz w:val="24"/>
              </w:rPr>
            </w:pPr>
            <w:r>
              <w:rPr>
                <w:rFonts w:ascii="宋体" w:hAnsi="宋体" w:hint="eastAsia"/>
                <w:color w:val="000000" w:themeColor="text1"/>
                <w:sz w:val="24"/>
              </w:rPr>
              <w:t xml:space="preserve"> (5) 在货物交货现场就货物的安装、启用、维护等对甲方人员进行培训。</w:t>
            </w:r>
          </w:p>
          <w:p w14:paraId="48D67484" w14:textId="77777777" w:rsidR="002A4684" w:rsidRDefault="00FF0ADC">
            <w:pPr>
              <w:jc w:val="left"/>
              <w:rPr>
                <w:rFonts w:ascii="宋体" w:hAnsi="宋体"/>
                <w:color w:val="000000" w:themeColor="text1"/>
                <w:sz w:val="24"/>
              </w:rPr>
            </w:pPr>
            <w:r>
              <w:rPr>
                <w:rFonts w:ascii="宋体" w:hAnsi="宋体" w:hint="eastAsia"/>
                <w:color w:val="000000" w:themeColor="text1"/>
                <w:sz w:val="24"/>
              </w:rPr>
              <w:t>3.伴随服务的费用应含在合同价中，不单独进行支付。</w:t>
            </w:r>
          </w:p>
        </w:tc>
      </w:tr>
      <w:tr w:rsidR="002A4684" w14:paraId="7BAFCD83" w14:textId="77777777">
        <w:trPr>
          <w:trHeight w:val="770"/>
        </w:trPr>
        <w:tc>
          <w:tcPr>
            <w:tcW w:w="1560" w:type="dxa"/>
            <w:vAlign w:val="center"/>
          </w:tcPr>
          <w:p w14:paraId="53854CA5" w14:textId="77777777" w:rsidR="002A4684" w:rsidRDefault="002A4684">
            <w:pPr>
              <w:jc w:val="center"/>
              <w:rPr>
                <w:rFonts w:ascii="宋体" w:hAnsi="宋体"/>
                <w:color w:val="000000" w:themeColor="text1"/>
                <w:sz w:val="24"/>
              </w:rPr>
            </w:pPr>
          </w:p>
        </w:tc>
        <w:tc>
          <w:tcPr>
            <w:tcW w:w="1789" w:type="dxa"/>
            <w:vAlign w:val="center"/>
          </w:tcPr>
          <w:p w14:paraId="2A4C4CF0" w14:textId="77777777" w:rsidR="002A4684" w:rsidRDefault="00FF0ADC">
            <w:pPr>
              <w:jc w:val="left"/>
              <w:rPr>
                <w:rFonts w:ascii="宋体" w:hAnsi="宋体"/>
                <w:color w:val="000000" w:themeColor="text1"/>
                <w:sz w:val="24"/>
              </w:rPr>
            </w:pPr>
            <w:r>
              <w:rPr>
                <w:rFonts w:ascii="宋体" w:hAnsi="宋体" w:hint="eastAsia"/>
                <w:color w:val="000000" w:themeColor="text1"/>
                <w:sz w:val="24"/>
              </w:rPr>
              <w:t>索赔</w:t>
            </w:r>
          </w:p>
          <w:p w14:paraId="0C1845B3" w14:textId="77777777" w:rsidR="002A4684" w:rsidRDefault="002A4684">
            <w:pPr>
              <w:jc w:val="left"/>
              <w:rPr>
                <w:rFonts w:ascii="宋体" w:hAnsi="宋体"/>
                <w:color w:val="000000" w:themeColor="text1"/>
                <w:sz w:val="24"/>
              </w:rPr>
            </w:pPr>
          </w:p>
        </w:tc>
        <w:tc>
          <w:tcPr>
            <w:tcW w:w="5170" w:type="dxa"/>
            <w:vAlign w:val="center"/>
          </w:tcPr>
          <w:p w14:paraId="0A409CD8" w14:textId="77777777" w:rsidR="002A4684" w:rsidRDefault="00FF0ADC">
            <w:pPr>
              <w:jc w:val="left"/>
              <w:rPr>
                <w:rFonts w:ascii="宋体" w:hAnsi="宋体"/>
                <w:color w:val="000000" w:themeColor="text1"/>
                <w:sz w:val="24"/>
              </w:rPr>
            </w:pPr>
            <w:r>
              <w:rPr>
                <w:rFonts w:ascii="宋体" w:hAnsi="宋体" w:hint="eastAsia"/>
                <w:color w:val="000000" w:themeColor="text1"/>
                <w:sz w:val="24"/>
              </w:rPr>
              <w:t>1.甲方有权根据当地质检部门出具的检验报告，向乙方提出索赔。</w:t>
            </w:r>
          </w:p>
          <w:p w14:paraId="39BDD17D" w14:textId="77777777" w:rsidR="002A4684" w:rsidRDefault="00FF0ADC">
            <w:pPr>
              <w:jc w:val="left"/>
              <w:rPr>
                <w:rFonts w:ascii="宋体" w:hAnsi="宋体"/>
                <w:color w:val="000000" w:themeColor="text1"/>
                <w:sz w:val="24"/>
              </w:rPr>
            </w:pPr>
            <w:r>
              <w:rPr>
                <w:rFonts w:ascii="宋体" w:hAnsi="宋体" w:hint="eastAsia"/>
                <w:color w:val="000000" w:themeColor="text1"/>
                <w:sz w:val="24"/>
              </w:rPr>
              <w:t>2.根据合同规定的检验期和质量保证期内，如果乙方对甲方提出的索赔和差异负有责任，乙方应按照甲方同意的下列一种或多种方式解决索赔事宜：</w:t>
            </w:r>
          </w:p>
          <w:p w14:paraId="23F67DC8" w14:textId="77777777" w:rsidR="002A4684" w:rsidRDefault="00FF0ADC">
            <w:pPr>
              <w:jc w:val="left"/>
              <w:rPr>
                <w:rFonts w:ascii="宋体" w:hAnsi="宋体"/>
                <w:color w:val="000000" w:themeColor="text1"/>
                <w:sz w:val="24"/>
              </w:rPr>
            </w:pPr>
            <w:r>
              <w:rPr>
                <w:rFonts w:ascii="宋体" w:hAnsi="宋体" w:hint="eastAsia"/>
                <w:color w:val="000000" w:themeColor="text1"/>
                <w:sz w:val="24"/>
              </w:rPr>
              <w:t xml:space="preserve"> (1) 乙方同意退货，并用合同中规定的货币将货款退还给甲方，并承担由此发生的一切损失和费用，包括利息、银行手续费、运费、保险费、检验费、仓储费、装卸费以及为保护退回</w:t>
            </w:r>
            <w:r>
              <w:rPr>
                <w:rFonts w:ascii="宋体" w:hAnsi="宋体" w:hint="eastAsia"/>
                <w:color w:val="000000" w:themeColor="text1"/>
                <w:sz w:val="24"/>
              </w:rPr>
              <w:lastRenderedPageBreak/>
              <w:t>货物所需的其它必要费用。</w:t>
            </w:r>
          </w:p>
          <w:p w14:paraId="63F0C60F" w14:textId="77777777" w:rsidR="002A4684" w:rsidRDefault="00FF0ADC">
            <w:pPr>
              <w:jc w:val="left"/>
              <w:rPr>
                <w:rFonts w:ascii="宋体" w:hAnsi="宋体"/>
                <w:color w:val="000000" w:themeColor="text1"/>
                <w:sz w:val="24"/>
              </w:rPr>
            </w:pPr>
            <w:r>
              <w:rPr>
                <w:rFonts w:ascii="宋体" w:hAnsi="宋体" w:hint="eastAsia"/>
                <w:color w:val="000000" w:themeColor="text1"/>
                <w:sz w:val="24"/>
              </w:rPr>
              <w:t xml:space="preserve"> (2) 根据货物的低劣程度、损坏程度以及甲方所遭受损失的数额，乙方必须降低货物的价格。</w:t>
            </w:r>
          </w:p>
          <w:p w14:paraId="7A4DBDCD" w14:textId="77777777" w:rsidR="002A4684" w:rsidRDefault="00FF0ADC">
            <w:pPr>
              <w:jc w:val="left"/>
              <w:rPr>
                <w:rFonts w:ascii="宋体" w:hAnsi="宋体"/>
                <w:color w:val="000000" w:themeColor="text1"/>
                <w:sz w:val="24"/>
              </w:rPr>
            </w:pPr>
            <w:r>
              <w:rPr>
                <w:rFonts w:ascii="宋体" w:hAnsi="宋体" w:hint="eastAsia"/>
                <w:color w:val="000000" w:themeColor="text1"/>
                <w:sz w:val="24"/>
              </w:rPr>
              <w:t>(3) 用符合合同规定的规格、质量和性能要求的新零件或部件来更换有缺陷的部分，乙方应承</w:t>
            </w:r>
            <w:proofErr w:type="gramStart"/>
            <w:r>
              <w:rPr>
                <w:rFonts w:ascii="宋体" w:hAnsi="宋体" w:hint="eastAsia"/>
                <w:color w:val="000000" w:themeColor="text1"/>
                <w:sz w:val="24"/>
              </w:rPr>
              <w:t>担一切</w:t>
            </w:r>
            <w:proofErr w:type="gramEnd"/>
            <w:r>
              <w:rPr>
                <w:rFonts w:ascii="宋体" w:hAnsi="宋体" w:hint="eastAsia"/>
                <w:color w:val="000000" w:themeColor="text1"/>
                <w:sz w:val="24"/>
              </w:rPr>
              <w:t>费用和风险并负担甲方所蒙受的全部直接损失费用。同时，乙方应按合同规定，对更换件相应延长质量保证期。</w:t>
            </w:r>
          </w:p>
          <w:p w14:paraId="7CF08432" w14:textId="77777777" w:rsidR="002A4684" w:rsidRDefault="00FF0ADC">
            <w:pPr>
              <w:jc w:val="left"/>
              <w:rPr>
                <w:rFonts w:ascii="宋体" w:hAnsi="宋体"/>
                <w:color w:val="000000" w:themeColor="text1"/>
                <w:sz w:val="24"/>
              </w:rPr>
            </w:pPr>
            <w:r>
              <w:rPr>
                <w:rFonts w:ascii="宋体" w:hAnsi="宋体" w:hint="eastAsia"/>
                <w:color w:val="000000" w:themeColor="text1"/>
                <w:sz w:val="24"/>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rsidR="002A4684" w14:paraId="28F6A60F" w14:textId="77777777">
        <w:trPr>
          <w:trHeight w:val="770"/>
        </w:trPr>
        <w:tc>
          <w:tcPr>
            <w:tcW w:w="1560" w:type="dxa"/>
            <w:vAlign w:val="center"/>
          </w:tcPr>
          <w:p w14:paraId="578134C4" w14:textId="77777777" w:rsidR="002A4684" w:rsidRDefault="002A4684">
            <w:pPr>
              <w:jc w:val="center"/>
              <w:rPr>
                <w:rFonts w:ascii="宋体" w:hAnsi="宋体"/>
                <w:color w:val="000000" w:themeColor="text1"/>
                <w:sz w:val="24"/>
              </w:rPr>
            </w:pPr>
          </w:p>
        </w:tc>
        <w:tc>
          <w:tcPr>
            <w:tcW w:w="1789" w:type="dxa"/>
            <w:vAlign w:val="center"/>
          </w:tcPr>
          <w:p w14:paraId="18500DCF" w14:textId="77777777" w:rsidR="002A4684" w:rsidRDefault="00FF0ADC">
            <w:pPr>
              <w:jc w:val="left"/>
              <w:rPr>
                <w:rFonts w:ascii="宋体" w:hAnsi="宋体"/>
                <w:color w:val="000000" w:themeColor="text1"/>
                <w:sz w:val="24"/>
              </w:rPr>
            </w:pPr>
            <w:r>
              <w:rPr>
                <w:rFonts w:ascii="宋体" w:hAnsi="宋体" w:hint="eastAsia"/>
                <w:color w:val="000000" w:themeColor="text1"/>
                <w:sz w:val="24"/>
              </w:rPr>
              <w:t>合同生效及其它</w:t>
            </w:r>
          </w:p>
          <w:p w14:paraId="6BB07FF1" w14:textId="77777777" w:rsidR="002A4684" w:rsidRDefault="002A4684">
            <w:pPr>
              <w:jc w:val="left"/>
              <w:rPr>
                <w:rFonts w:ascii="宋体" w:hAnsi="宋体"/>
                <w:bCs/>
                <w:color w:val="000000" w:themeColor="text1"/>
                <w:sz w:val="24"/>
              </w:rPr>
            </w:pPr>
          </w:p>
        </w:tc>
        <w:tc>
          <w:tcPr>
            <w:tcW w:w="5170" w:type="dxa"/>
            <w:vAlign w:val="center"/>
          </w:tcPr>
          <w:p w14:paraId="49130A9E" w14:textId="77777777" w:rsidR="002A4684" w:rsidRDefault="00FF0ADC">
            <w:pPr>
              <w:jc w:val="left"/>
              <w:rPr>
                <w:rFonts w:ascii="宋体" w:hAnsi="宋体"/>
                <w:color w:val="000000" w:themeColor="text1"/>
                <w:sz w:val="24"/>
              </w:rPr>
            </w:pPr>
            <w:r>
              <w:rPr>
                <w:rFonts w:ascii="宋体" w:hAnsi="宋体" w:hint="eastAsia"/>
                <w:color w:val="000000" w:themeColor="text1"/>
                <w:sz w:val="24"/>
              </w:rPr>
              <w:t>1. 合同经甲方、乙方盖章后生效。</w:t>
            </w:r>
          </w:p>
          <w:p w14:paraId="6C7F6D25" w14:textId="77777777" w:rsidR="002A4684" w:rsidRDefault="00FF0ADC">
            <w:pPr>
              <w:jc w:val="left"/>
              <w:rPr>
                <w:rFonts w:ascii="宋体" w:hAnsi="宋体"/>
                <w:color w:val="000000" w:themeColor="text1"/>
                <w:sz w:val="24"/>
              </w:rPr>
            </w:pPr>
            <w:r>
              <w:rPr>
                <w:rFonts w:ascii="宋体" w:hAnsi="宋体" w:hint="eastAsia"/>
                <w:color w:val="000000" w:themeColor="text1"/>
                <w:sz w:val="24"/>
              </w:rPr>
              <w:t>2. 货物交付使用后所发生的合同纠纷，由甲方与乙方协商处理。</w:t>
            </w:r>
          </w:p>
          <w:p w14:paraId="2EB5C299" w14:textId="77777777" w:rsidR="002A4684" w:rsidRDefault="00FF0ADC">
            <w:pPr>
              <w:jc w:val="left"/>
              <w:rPr>
                <w:rFonts w:ascii="宋体" w:hAnsi="宋体"/>
                <w:color w:val="000000" w:themeColor="text1"/>
                <w:sz w:val="24"/>
              </w:rPr>
            </w:pPr>
            <w:r>
              <w:rPr>
                <w:rFonts w:ascii="宋体" w:hAnsi="宋体" w:hint="eastAsia"/>
                <w:color w:val="000000" w:themeColor="text1"/>
                <w:sz w:val="24"/>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482CA242" w14:textId="77777777" w:rsidR="002A4684" w:rsidRDefault="00FF0ADC">
            <w:pPr>
              <w:jc w:val="left"/>
              <w:rPr>
                <w:rFonts w:ascii="宋体" w:hAnsi="宋体"/>
                <w:color w:val="000000" w:themeColor="text1"/>
                <w:sz w:val="24"/>
              </w:rPr>
            </w:pPr>
            <w:r>
              <w:rPr>
                <w:rFonts w:ascii="宋体" w:hAnsi="宋体" w:hint="eastAsia"/>
                <w:color w:val="000000" w:themeColor="text1"/>
                <w:sz w:val="24"/>
              </w:rPr>
              <w:t>4.本合同应按照中华人民共和国的现行法律进行解释。本合同未尽事宜，遵照《民法典》、《政府采购法》等有关条文执行。</w:t>
            </w:r>
          </w:p>
        </w:tc>
      </w:tr>
    </w:tbl>
    <w:p w14:paraId="5695154A" w14:textId="77777777" w:rsidR="002A4684" w:rsidRDefault="002A4684">
      <w:pPr>
        <w:pStyle w:val="af3"/>
        <w:spacing w:before="120" w:beforeAutospacing="0" w:after="120" w:afterAutospacing="0" w:line="0" w:lineRule="atLeast"/>
        <w:ind w:firstLine="880"/>
        <w:jc w:val="center"/>
        <w:rPr>
          <w:rFonts w:ascii="黑体" w:eastAsia="黑体" w:hAnsi="宋体" w:cs="黑体"/>
          <w:color w:val="000000" w:themeColor="text1"/>
          <w:sz w:val="44"/>
          <w:szCs w:val="44"/>
        </w:rPr>
      </w:pPr>
    </w:p>
    <w:p w14:paraId="0B1F4080" w14:textId="77777777" w:rsidR="002A4684" w:rsidRDefault="002A4684">
      <w:pPr>
        <w:pStyle w:val="af3"/>
        <w:spacing w:before="120" w:beforeAutospacing="0" w:after="120" w:afterAutospacing="0" w:line="0" w:lineRule="atLeast"/>
        <w:ind w:firstLine="880"/>
        <w:jc w:val="center"/>
        <w:rPr>
          <w:rFonts w:ascii="黑体" w:eastAsia="黑体" w:hAnsi="宋体" w:cs="黑体"/>
          <w:color w:val="000000" w:themeColor="text1"/>
          <w:sz w:val="44"/>
          <w:szCs w:val="44"/>
        </w:rPr>
      </w:pPr>
    </w:p>
    <w:p w14:paraId="212EB0E3" w14:textId="77777777" w:rsidR="002A4684" w:rsidRDefault="002A4684">
      <w:pPr>
        <w:pStyle w:val="af3"/>
        <w:spacing w:before="120" w:beforeAutospacing="0" w:after="120" w:afterAutospacing="0" w:line="0" w:lineRule="atLeast"/>
        <w:ind w:firstLine="880"/>
        <w:jc w:val="center"/>
        <w:rPr>
          <w:rFonts w:ascii="黑体" w:eastAsia="黑体" w:hAnsi="宋体" w:cs="黑体"/>
          <w:color w:val="000000" w:themeColor="text1"/>
          <w:sz w:val="44"/>
          <w:szCs w:val="44"/>
        </w:rPr>
      </w:pPr>
    </w:p>
    <w:p w14:paraId="050653E2" w14:textId="77777777" w:rsidR="002A4684" w:rsidRDefault="002A4684">
      <w:pPr>
        <w:pStyle w:val="af3"/>
        <w:spacing w:before="120" w:beforeAutospacing="0" w:after="120" w:afterAutospacing="0" w:line="0" w:lineRule="atLeast"/>
        <w:ind w:firstLine="880"/>
        <w:jc w:val="center"/>
        <w:rPr>
          <w:rFonts w:ascii="黑体" w:eastAsia="黑体" w:hAnsi="宋体" w:cs="黑体"/>
          <w:color w:val="000000" w:themeColor="text1"/>
          <w:sz w:val="44"/>
          <w:szCs w:val="44"/>
        </w:rPr>
      </w:pPr>
    </w:p>
    <w:p w14:paraId="559197AE" w14:textId="77777777" w:rsidR="002A4684" w:rsidRDefault="002A4684">
      <w:pPr>
        <w:pStyle w:val="af3"/>
        <w:spacing w:before="120" w:beforeAutospacing="0" w:after="120" w:afterAutospacing="0" w:line="0" w:lineRule="atLeast"/>
        <w:ind w:firstLine="880"/>
        <w:jc w:val="center"/>
        <w:rPr>
          <w:rFonts w:ascii="黑体" w:eastAsia="黑体" w:hAnsi="宋体" w:cs="黑体"/>
          <w:color w:val="000000" w:themeColor="text1"/>
          <w:sz w:val="44"/>
          <w:szCs w:val="44"/>
        </w:rPr>
      </w:pPr>
    </w:p>
    <w:p w14:paraId="1B9B4E89" w14:textId="77777777" w:rsidR="002A4684" w:rsidRDefault="002A4684">
      <w:pPr>
        <w:pStyle w:val="af3"/>
        <w:spacing w:before="120" w:beforeAutospacing="0" w:after="120" w:afterAutospacing="0" w:line="0" w:lineRule="atLeast"/>
        <w:ind w:firstLine="880"/>
        <w:jc w:val="center"/>
        <w:rPr>
          <w:rFonts w:ascii="黑体" w:eastAsia="黑体" w:hAnsi="宋体" w:cs="黑体"/>
          <w:color w:val="000000" w:themeColor="text1"/>
          <w:sz w:val="44"/>
          <w:szCs w:val="44"/>
        </w:rPr>
      </w:pPr>
    </w:p>
    <w:p w14:paraId="7BA2A635" w14:textId="77777777" w:rsidR="002A4684" w:rsidRDefault="002A4684">
      <w:pPr>
        <w:pStyle w:val="af3"/>
        <w:spacing w:before="120" w:beforeAutospacing="0" w:after="120" w:afterAutospacing="0" w:line="0" w:lineRule="atLeast"/>
        <w:ind w:firstLine="880"/>
        <w:jc w:val="center"/>
        <w:rPr>
          <w:rFonts w:ascii="黑体" w:eastAsia="黑体" w:hAnsi="宋体" w:cs="黑体"/>
          <w:color w:val="000000" w:themeColor="text1"/>
          <w:sz w:val="44"/>
          <w:szCs w:val="44"/>
        </w:rPr>
      </w:pPr>
    </w:p>
    <w:p w14:paraId="476887B5" w14:textId="77777777" w:rsidR="002A4684" w:rsidRDefault="00FF0ADC">
      <w:pPr>
        <w:pStyle w:val="af3"/>
        <w:spacing w:before="120" w:beforeAutospacing="0" w:after="120" w:afterAutospacing="0" w:line="0" w:lineRule="atLeast"/>
        <w:ind w:firstLine="880"/>
        <w:jc w:val="center"/>
        <w:rPr>
          <w:color w:val="000000" w:themeColor="text1"/>
        </w:rPr>
      </w:pPr>
      <w:r>
        <w:rPr>
          <w:rFonts w:ascii="黑体" w:eastAsia="黑体" w:hAnsi="宋体" w:cs="黑体" w:hint="eastAsia"/>
          <w:color w:val="000000" w:themeColor="text1"/>
          <w:sz w:val="44"/>
          <w:szCs w:val="44"/>
        </w:rPr>
        <w:lastRenderedPageBreak/>
        <w:t> </w:t>
      </w:r>
      <w:r>
        <w:rPr>
          <w:rFonts w:ascii="黑体" w:eastAsia="黑体" w:hAnsi="宋体" w:cs="黑体" w:hint="eastAsia"/>
          <w:color w:val="000000" w:themeColor="text1"/>
          <w:sz w:val="44"/>
          <w:szCs w:val="44"/>
        </w:rPr>
        <w:t>第</w:t>
      </w:r>
      <w:bookmarkEnd w:id="176"/>
      <w:r>
        <w:rPr>
          <w:rFonts w:ascii="黑体" w:eastAsia="黑体" w:hAnsi="宋体" w:cs="黑体" w:hint="eastAsia"/>
          <w:color w:val="000000" w:themeColor="text1"/>
          <w:sz w:val="44"/>
          <w:szCs w:val="44"/>
        </w:rPr>
        <w:t>四章 采购需求</w:t>
      </w:r>
      <w:bookmarkEnd w:id="177"/>
      <w:bookmarkEnd w:id="178"/>
      <w:bookmarkEnd w:id="179"/>
      <w:bookmarkEnd w:id="180"/>
      <w:bookmarkEnd w:id="181"/>
    </w:p>
    <w:p w14:paraId="1183662A" w14:textId="77777777" w:rsidR="002A4684" w:rsidRDefault="00FF0ADC">
      <w:pPr>
        <w:widowControl/>
        <w:spacing w:before="60" w:after="60" w:line="460" w:lineRule="atLeast"/>
        <w:jc w:val="left"/>
        <w:rPr>
          <w:rFonts w:ascii="宋体" w:eastAsia="宋体" w:hAnsi="宋体" w:cs="宋体"/>
          <w:color w:val="000000" w:themeColor="text1"/>
          <w:sz w:val="24"/>
          <w:lang w:bidi="ar"/>
        </w:rPr>
      </w:pPr>
      <w:r>
        <w:rPr>
          <w:rFonts w:ascii="宋体" w:eastAsia="宋体" w:hAnsi="宋体" w:cs="宋体" w:hint="eastAsia"/>
          <w:color w:val="000000" w:themeColor="text1"/>
          <w:sz w:val="24"/>
          <w:lang w:bidi="ar"/>
        </w:rPr>
        <w:t>一、项目属性:货物类项目。</w:t>
      </w:r>
    </w:p>
    <w:p w14:paraId="2C8106FB" w14:textId="478E88BB" w:rsidR="002A4684" w:rsidRDefault="00FF0ADC">
      <w:pPr>
        <w:widowControl/>
        <w:spacing w:before="60" w:after="60" w:line="460" w:lineRule="atLeast"/>
        <w:jc w:val="left"/>
        <w:rPr>
          <w:rFonts w:ascii="宋体" w:eastAsia="宋体" w:hAnsi="宋体" w:cs="宋体"/>
          <w:color w:val="000000" w:themeColor="text1"/>
          <w:sz w:val="24"/>
          <w:lang w:bidi="ar"/>
        </w:rPr>
      </w:pPr>
      <w:r>
        <w:rPr>
          <w:rFonts w:ascii="宋体" w:eastAsia="宋体" w:hAnsi="宋体" w:cs="宋体" w:hint="eastAsia"/>
          <w:color w:val="000000" w:themeColor="text1"/>
          <w:sz w:val="24"/>
          <w:lang w:bidi="ar"/>
        </w:rPr>
        <w:t>二、本采购项目的核心产品为</w:t>
      </w:r>
      <w:r w:rsidR="00B90935" w:rsidRPr="002E78CF">
        <w:rPr>
          <w:rFonts w:ascii="宋体" w:eastAsia="宋体" w:hAnsi="宋体" w:cs="宋体" w:hint="eastAsia"/>
          <w:color w:val="000000" w:themeColor="text1"/>
          <w:sz w:val="24"/>
          <w:u w:val="single"/>
          <w:lang w:bidi="ar"/>
        </w:rPr>
        <w:t>老年人能力评估管理系统</w:t>
      </w:r>
      <w:r>
        <w:rPr>
          <w:rFonts w:ascii="宋体" w:eastAsia="宋体" w:hAnsi="宋体" w:cs="宋体" w:hint="eastAsia"/>
          <w:color w:val="000000" w:themeColor="text1"/>
          <w:sz w:val="24"/>
          <w:lang w:bidi="ar"/>
        </w:rPr>
        <w:t>。</w:t>
      </w:r>
    </w:p>
    <w:p w14:paraId="0B1E2159" w14:textId="77777777" w:rsidR="002A4684" w:rsidRDefault="00FF0ADC">
      <w:pPr>
        <w:widowControl/>
        <w:spacing w:before="60" w:after="60" w:line="460" w:lineRule="atLeast"/>
        <w:jc w:val="left"/>
        <w:rPr>
          <w:rFonts w:ascii="宋体" w:eastAsia="宋体" w:hAnsi="宋体" w:cs="宋体"/>
          <w:color w:val="000000" w:themeColor="text1"/>
          <w:sz w:val="24"/>
          <w:lang w:bidi="ar"/>
        </w:rPr>
      </w:pPr>
      <w:r>
        <w:rPr>
          <w:rFonts w:ascii="宋体" w:eastAsia="宋体" w:hAnsi="宋体" w:cs="宋体" w:hint="eastAsia"/>
          <w:color w:val="000000" w:themeColor="text1"/>
          <w:sz w:val="24"/>
          <w:lang w:bidi="ar"/>
        </w:rPr>
        <w:t>三、采购清单和技术参数要求</w:t>
      </w:r>
    </w:p>
    <w:tbl>
      <w:tblPr>
        <w:tblW w:w="9214" w:type="dxa"/>
        <w:tblInd w:w="-601" w:type="dxa"/>
        <w:tblLook w:val="04A0" w:firstRow="1" w:lastRow="0" w:firstColumn="1" w:lastColumn="0" w:noHBand="0" w:noVBand="1"/>
      </w:tblPr>
      <w:tblGrid>
        <w:gridCol w:w="709"/>
        <w:gridCol w:w="1134"/>
        <w:gridCol w:w="5146"/>
        <w:gridCol w:w="636"/>
        <w:gridCol w:w="636"/>
        <w:gridCol w:w="953"/>
      </w:tblGrid>
      <w:tr w:rsidR="002A4684" w14:paraId="234DBF56" w14:textId="77777777">
        <w:trPr>
          <w:trHeight w:val="400"/>
        </w:trPr>
        <w:tc>
          <w:tcPr>
            <w:tcW w:w="6989" w:type="dxa"/>
            <w:gridSpan w:val="3"/>
            <w:tcBorders>
              <w:top w:val="single" w:sz="4" w:space="0" w:color="auto"/>
              <w:left w:val="single" w:sz="4" w:space="0" w:color="auto"/>
              <w:bottom w:val="single" w:sz="4" w:space="0" w:color="auto"/>
              <w:right w:val="single" w:sz="4" w:space="0" w:color="auto"/>
            </w:tcBorders>
            <w:vAlign w:val="center"/>
          </w:tcPr>
          <w:p w14:paraId="7F244945" w14:textId="77777777" w:rsidR="002A4684" w:rsidRDefault="00FF0ADC">
            <w:pPr>
              <w:widowControl/>
              <w:jc w:val="left"/>
              <w:rPr>
                <w:rFonts w:ascii="宋体" w:hAnsi="宋体" w:cs="宋体"/>
                <w:b/>
                <w:bCs/>
                <w:color w:val="000000"/>
                <w:kern w:val="0"/>
                <w:szCs w:val="21"/>
              </w:rPr>
            </w:pPr>
            <w:r>
              <w:rPr>
                <w:rFonts w:ascii="宋体" w:hAnsi="宋体" w:cs="宋体" w:hint="eastAsia"/>
                <w:b/>
                <w:bCs/>
                <w:color w:val="000000"/>
                <w:kern w:val="0"/>
                <w:szCs w:val="21"/>
              </w:rPr>
              <w:t>一、生命</w:t>
            </w:r>
            <w:proofErr w:type="gramStart"/>
            <w:r>
              <w:rPr>
                <w:rFonts w:ascii="宋体" w:hAnsi="宋体" w:cs="宋体" w:hint="eastAsia"/>
                <w:b/>
                <w:bCs/>
                <w:color w:val="000000"/>
                <w:kern w:val="0"/>
                <w:szCs w:val="21"/>
              </w:rPr>
              <w:t>健康展训</w:t>
            </w:r>
            <w:proofErr w:type="gramEnd"/>
            <w:r>
              <w:rPr>
                <w:rFonts w:ascii="宋体" w:hAnsi="宋体" w:cs="宋体" w:hint="eastAsia"/>
                <w:b/>
                <w:bCs/>
                <w:color w:val="000000"/>
                <w:kern w:val="0"/>
                <w:szCs w:val="21"/>
              </w:rPr>
              <w:t>室</w:t>
            </w:r>
          </w:p>
        </w:tc>
        <w:tc>
          <w:tcPr>
            <w:tcW w:w="636" w:type="dxa"/>
            <w:tcBorders>
              <w:top w:val="single" w:sz="4" w:space="0" w:color="auto"/>
              <w:left w:val="single" w:sz="4" w:space="0" w:color="auto"/>
              <w:bottom w:val="single" w:sz="4" w:space="0" w:color="auto"/>
              <w:right w:val="single" w:sz="4" w:space="0" w:color="auto"/>
            </w:tcBorders>
            <w:vAlign w:val="center"/>
          </w:tcPr>
          <w:p w14:paraId="2E1BD53B" w14:textId="77777777" w:rsidR="002A4684" w:rsidRDefault="00FF0ADC">
            <w:pPr>
              <w:widowControl/>
              <w:jc w:val="center"/>
              <w:rPr>
                <w:rFonts w:ascii="宋体" w:hAnsi="宋体" w:cs="宋体"/>
                <w:b/>
                <w:szCs w:val="21"/>
              </w:rPr>
            </w:pPr>
            <w:r>
              <w:rPr>
                <w:rFonts w:ascii="宋体" w:hAnsi="宋体" w:cs="宋体" w:hint="eastAsia"/>
                <w:b/>
                <w:szCs w:val="21"/>
              </w:rPr>
              <w:t>单位</w:t>
            </w:r>
          </w:p>
        </w:tc>
        <w:tc>
          <w:tcPr>
            <w:tcW w:w="636" w:type="dxa"/>
            <w:tcBorders>
              <w:top w:val="single" w:sz="4" w:space="0" w:color="auto"/>
              <w:left w:val="single" w:sz="4" w:space="0" w:color="auto"/>
              <w:bottom w:val="single" w:sz="4" w:space="0" w:color="auto"/>
              <w:right w:val="single" w:sz="4" w:space="0" w:color="auto"/>
            </w:tcBorders>
            <w:vAlign w:val="center"/>
          </w:tcPr>
          <w:p w14:paraId="7CCFF7E5" w14:textId="77777777" w:rsidR="002A4684" w:rsidRDefault="00FF0ADC">
            <w:pPr>
              <w:widowControl/>
              <w:jc w:val="center"/>
              <w:rPr>
                <w:rFonts w:ascii="宋体" w:hAnsi="宋体" w:cs="宋体"/>
                <w:b/>
                <w:szCs w:val="21"/>
              </w:rPr>
            </w:pPr>
            <w:r>
              <w:rPr>
                <w:rFonts w:ascii="宋体" w:hAnsi="宋体" w:cs="宋体" w:hint="eastAsia"/>
                <w:b/>
                <w:szCs w:val="21"/>
              </w:rPr>
              <w:t>数量</w:t>
            </w:r>
          </w:p>
        </w:tc>
        <w:tc>
          <w:tcPr>
            <w:tcW w:w="953" w:type="dxa"/>
            <w:tcBorders>
              <w:top w:val="single" w:sz="4" w:space="0" w:color="auto"/>
              <w:left w:val="single" w:sz="4" w:space="0" w:color="auto"/>
              <w:bottom w:val="single" w:sz="4" w:space="0" w:color="auto"/>
              <w:right w:val="single" w:sz="4" w:space="0" w:color="auto"/>
            </w:tcBorders>
          </w:tcPr>
          <w:p w14:paraId="5218FA78" w14:textId="77777777" w:rsidR="002A4684" w:rsidRDefault="00FF0ADC">
            <w:pPr>
              <w:spacing w:line="240" w:lineRule="exact"/>
              <w:rPr>
                <w:rFonts w:ascii="宋体" w:hAnsi="宋体" w:cs="宋体"/>
                <w:b/>
                <w:szCs w:val="21"/>
              </w:rPr>
            </w:pPr>
            <w:r>
              <w:rPr>
                <w:rFonts w:ascii="宋体" w:hAnsi="宋体" w:cs="宋体" w:hint="eastAsia"/>
                <w:b/>
                <w:szCs w:val="21"/>
              </w:rPr>
              <w:t>对应中小企业划分标准所属行业</w:t>
            </w:r>
          </w:p>
        </w:tc>
      </w:tr>
      <w:tr w:rsidR="00B90935" w14:paraId="4074E3CF" w14:textId="77777777" w:rsidTr="0050308E">
        <w:trPr>
          <w:trHeight w:val="4980"/>
        </w:trPr>
        <w:tc>
          <w:tcPr>
            <w:tcW w:w="709" w:type="dxa"/>
            <w:tcBorders>
              <w:top w:val="nil"/>
              <w:left w:val="single" w:sz="4" w:space="0" w:color="auto"/>
              <w:bottom w:val="single" w:sz="4" w:space="0" w:color="auto"/>
              <w:right w:val="single" w:sz="4" w:space="0" w:color="auto"/>
            </w:tcBorders>
            <w:vAlign w:val="center"/>
          </w:tcPr>
          <w:p w14:paraId="78B215BD"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14:paraId="62F8E925"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人体骨架（全身骨骼模型）170cm</w:t>
            </w:r>
          </w:p>
        </w:tc>
        <w:tc>
          <w:tcPr>
            <w:tcW w:w="5146" w:type="dxa"/>
            <w:tcBorders>
              <w:top w:val="nil"/>
              <w:left w:val="nil"/>
              <w:bottom w:val="single" w:sz="4" w:space="0" w:color="auto"/>
              <w:right w:val="single" w:sz="4" w:space="0" w:color="auto"/>
            </w:tcBorders>
            <w:vAlign w:val="center"/>
          </w:tcPr>
          <w:p w14:paraId="02152974"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主要功能：显示全身骨骼的组成和形态外观，其中四肢骨可以灵活组合，带有头颅骨和灵活组装，固定在支架上，带底座，可灵活移动，</w:t>
            </w:r>
            <w:proofErr w:type="gramStart"/>
            <w:r>
              <w:rPr>
                <w:rFonts w:ascii="宋体" w:hAnsi="宋体" w:cs="宋体" w:hint="eastAsia"/>
                <w:color w:val="000000"/>
                <w:kern w:val="0"/>
                <w:szCs w:val="21"/>
              </w:rPr>
              <w:t>脊柱骨带神经</w:t>
            </w:r>
            <w:proofErr w:type="gramEnd"/>
            <w:r>
              <w:rPr>
                <w:rFonts w:ascii="宋体" w:hAnsi="宋体" w:cs="宋体" w:hint="eastAsia"/>
                <w:color w:val="000000"/>
                <w:kern w:val="0"/>
                <w:szCs w:val="21"/>
              </w:rPr>
              <w:t>；示教骨及骨连接的形态、功能和组成，神经走形、精肉起止点。</w:t>
            </w:r>
            <w:r>
              <w:rPr>
                <w:rFonts w:ascii="宋体" w:hAnsi="宋体" w:cs="宋体" w:hint="eastAsia"/>
                <w:color w:val="000000"/>
                <w:kern w:val="0"/>
                <w:szCs w:val="21"/>
              </w:rPr>
              <w:br/>
              <w:t>技术要求：</w:t>
            </w:r>
            <w:r>
              <w:rPr>
                <w:rFonts w:ascii="宋体" w:hAnsi="宋体" w:cs="宋体" w:hint="eastAsia"/>
                <w:color w:val="000000"/>
                <w:kern w:val="0"/>
                <w:szCs w:val="21"/>
              </w:rPr>
              <w:br/>
              <w:t>1.尺寸：自然大（亚洲型）≥170cm；</w:t>
            </w:r>
            <w:r>
              <w:rPr>
                <w:rFonts w:ascii="宋体" w:hAnsi="宋体" w:cs="宋体" w:hint="eastAsia"/>
                <w:color w:val="000000"/>
                <w:kern w:val="0"/>
                <w:szCs w:val="21"/>
              </w:rPr>
              <w:br/>
              <w:t>2.部件：由全身</w:t>
            </w:r>
            <w:proofErr w:type="gramStart"/>
            <w:r>
              <w:rPr>
                <w:rFonts w:ascii="宋体" w:hAnsi="宋体" w:cs="宋体" w:hint="eastAsia"/>
                <w:color w:val="000000"/>
                <w:kern w:val="0"/>
                <w:szCs w:val="21"/>
              </w:rPr>
              <w:t>散骨穿</w:t>
            </w:r>
            <w:proofErr w:type="gramEnd"/>
            <w:r>
              <w:rPr>
                <w:rFonts w:ascii="宋体" w:hAnsi="宋体" w:cs="宋体" w:hint="eastAsia"/>
                <w:color w:val="000000"/>
                <w:kern w:val="0"/>
                <w:szCs w:val="21"/>
              </w:rPr>
              <w:t>制而成一整体骨架；</w:t>
            </w:r>
            <w:r>
              <w:rPr>
                <w:rFonts w:ascii="宋体" w:hAnsi="宋体" w:cs="宋体" w:hint="eastAsia"/>
                <w:color w:val="000000"/>
                <w:kern w:val="0"/>
                <w:szCs w:val="21"/>
              </w:rPr>
              <w:br/>
              <w:t>3.标注神经走形和肌肉起止点；</w:t>
            </w:r>
            <w:r>
              <w:rPr>
                <w:rFonts w:ascii="宋体" w:hAnsi="宋体" w:cs="宋体" w:hint="eastAsia"/>
                <w:color w:val="000000"/>
                <w:kern w:val="0"/>
                <w:szCs w:val="21"/>
              </w:rPr>
              <w:br/>
              <w:t>4.高分子复合材料（软硬结合），参照国内外权威图谱《格氏解剖学》，全身骨骼组成，自然大小，显示颅骨、锁骨、肩胛骨、肋骨、颈椎、胸椎、腰椎、</w:t>
            </w:r>
            <w:proofErr w:type="gramStart"/>
            <w:r>
              <w:rPr>
                <w:rFonts w:ascii="宋体" w:hAnsi="宋体" w:cs="宋体" w:hint="eastAsia"/>
                <w:color w:val="000000"/>
                <w:kern w:val="0"/>
                <w:szCs w:val="21"/>
              </w:rPr>
              <w:t>骶</w:t>
            </w:r>
            <w:proofErr w:type="gramEnd"/>
            <w:r>
              <w:rPr>
                <w:rFonts w:ascii="宋体" w:hAnsi="宋体" w:cs="宋体" w:hint="eastAsia"/>
                <w:color w:val="000000"/>
                <w:kern w:val="0"/>
                <w:szCs w:val="21"/>
              </w:rPr>
              <w:t>尾椎、胸骨、肱骨、桡骨、尺骨、手骨、骨盆、股骨、髌骨、胫骨、腓骨、足骨等结构，</w:t>
            </w:r>
            <w:proofErr w:type="gramStart"/>
            <w:r>
              <w:rPr>
                <w:rFonts w:ascii="宋体" w:hAnsi="宋体" w:cs="宋体" w:hint="eastAsia"/>
                <w:color w:val="000000"/>
                <w:kern w:val="0"/>
                <w:szCs w:val="21"/>
              </w:rPr>
              <w:t>脊柱骨带神经</w:t>
            </w:r>
            <w:proofErr w:type="gramEnd"/>
            <w:r>
              <w:rPr>
                <w:rFonts w:ascii="宋体" w:hAnsi="宋体" w:cs="宋体" w:hint="eastAsia"/>
                <w:color w:val="000000"/>
                <w:kern w:val="0"/>
                <w:szCs w:val="21"/>
              </w:rPr>
              <w:t>。主要关节全部链接，上肢骨与下肢骨可自由拆卸，颅骨、下颔骨、上肢骨与下肢骨可分离。</w:t>
            </w:r>
          </w:p>
        </w:tc>
        <w:tc>
          <w:tcPr>
            <w:tcW w:w="636" w:type="dxa"/>
            <w:tcBorders>
              <w:top w:val="nil"/>
              <w:left w:val="nil"/>
              <w:bottom w:val="single" w:sz="4" w:space="0" w:color="auto"/>
              <w:right w:val="single" w:sz="4" w:space="0" w:color="auto"/>
            </w:tcBorders>
            <w:noWrap/>
            <w:vAlign w:val="center"/>
          </w:tcPr>
          <w:p w14:paraId="00E4080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vAlign w:val="center"/>
          </w:tcPr>
          <w:p w14:paraId="4714D9EC"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05F91A5C" w14:textId="6A1C6637"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1D30C7A8" w14:textId="77777777" w:rsidTr="0050308E">
        <w:trPr>
          <w:trHeight w:val="1080"/>
        </w:trPr>
        <w:tc>
          <w:tcPr>
            <w:tcW w:w="709" w:type="dxa"/>
            <w:tcBorders>
              <w:top w:val="nil"/>
              <w:left w:val="single" w:sz="4" w:space="0" w:color="auto"/>
              <w:bottom w:val="single" w:sz="4" w:space="0" w:color="auto"/>
              <w:right w:val="single" w:sz="4" w:space="0" w:color="auto"/>
            </w:tcBorders>
            <w:vAlign w:val="center"/>
          </w:tcPr>
          <w:p w14:paraId="5F54525D"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1134" w:type="dxa"/>
            <w:tcBorders>
              <w:top w:val="nil"/>
              <w:left w:val="nil"/>
              <w:bottom w:val="single" w:sz="4" w:space="0" w:color="auto"/>
              <w:right w:val="single" w:sz="4" w:space="0" w:color="auto"/>
            </w:tcBorders>
            <w:vAlign w:val="center"/>
          </w:tcPr>
          <w:p w14:paraId="40E8B5A4"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人体全身肌肉模型170cm</w:t>
            </w:r>
          </w:p>
        </w:tc>
        <w:tc>
          <w:tcPr>
            <w:tcW w:w="5146" w:type="dxa"/>
            <w:tcBorders>
              <w:top w:val="nil"/>
              <w:left w:val="nil"/>
              <w:bottom w:val="single" w:sz="4" w:space="0" w:color="auto"/>
              <w:right w:val="single" w:sz="4" w:space="0" w:color="auto"/>
            </w:tcBorders>
            <w:vAlign w:val="center"/>
          </w:tcPr>
          <w:p w14:paraId="3A8D3815"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人体全身肌肉附内脏模型由全身肌肉、胸腹壁肌、上下肢肌、颅顶骨、</w:t>
            </w:r>
            <w:proofErr w:type="gramStart"/>
            <w:r>
              <w:rPr>
                <w:rFonts w:ascii="宋体" w:hAnsi="宋体" w:cs="宋体" w:hint="eastAsia"/>
                <w:color w:val="000000"/>
                <w:kern w:val="0"/>
                <w:szCs w:val="21"/>
              </w:rPr>
              <w:t>脑以及胸</w:t>
            </w:r>
            <w:proofErr w:type="gramEnd"/>
            <w:r>
              <w:rPr>
                <w:rFonts w:ascii="宋体" w:hAnsi="宋体" w:cs="宋体" w:hint="eastAsia"/>
                <w:color w:val="000000"/>
                <w:kern w:val="0"/>
                <w:szCs w:val="21"/>
              </w:rPr>
              <w:t>腹腔内脏器官等29部件组成，显示头颈部、躯干部、上下肢骨、肌肉、肌腱、韧带、胸腹腔内脏器官、血管和脑等结构。</w:t>
            </w:r>
            <w:r>
              <w:rPr>
                <w:rFonts w:ascii="宋体" w:hAnsi="宋体" w:cs="宋体" w:hint="eastAsia"/>
                <w:color w:val="000000"/>
                <w:kern w:val="0"/>
                <w:szCs w:val="21"/>
              </w:rPr>
              <w:br/>
              <w:t>尺寸：自然大，高≥170cm</w:t>
            </w:r>
            <w:r>
              <w:rPr>
                <w:rFonts w:ascii="宋体" w:hAnsi="宋体" w:cs="宋体" w:hint="eastAsia"/>
                <w:color w:val="000000"/>
                <w:kern w:val="0"/>
                <w:szCs w:val="21"/>
              </w:rPr>
              <w:br/>
              <w:t>材质：玻璃钢材料。</w:t>
            </w:r>
          </w:p>
        </w:tc>
        <w:tc>
          <w:tcPr>
            <w:tcW w:w="636" w:type="dxa"/>
            <w:tcBorders>
              <w:top w:val="nil"/>
              <w:left w:val="nil"/>
              <w:bottom w:val="single" w:sz="4" w:space="0" w:color="auto"/>
              <w:right w:val="single" w:sz="4" w:space="0" w:color="auto"/>
            </w:tcBorders>
            <w:noWrap/>
            <w:vAlign w:val="center"/>
          </w:tcPr>
          <w:p w14:paraId="56AD5FDC"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vAlign w:val="center"/>
          </w:tcPr>
          <w:p w14:paraId="544359C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36D825D9" w14:textId="5E8A4AFB"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6D44109B" w14:textId="77777777" w:rsidTr="0050308E">
        <w:trPr>
          <w:trHeight w:val="810"/>
        </w:trPr>
        <w:tc>
          <w:tcPr>
            <w:tcW w:w="709" w:type="dxa"/>
            <w:tcBorders>
              <w:top w:val="nil"/>
              <w:left w:val="single" w:sz="4" w:space="0" w:color="auto"/>
              <w:bottom w:val="single" w:sz="4" w:space="0" w:color="auto"/>
              <w:right w:val="single" w:sz="4" w:space="0" w:color="auto"/>
            </w:tcBorders>
            <w:vAlign w:val="center"/>
          </w:tcPr>
          <w:p w14:paraId="736838FE"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3</w:t>
            </w:r>
          </w:p>
        </w:tc>
        <w:tc>
          <w:tcPr>
            <w:tcW w:w="1134" w:type="dxa"/>
            <w:tcBorders>
              <w:top w:val="nil"/>
              <w:left w:val="nil"/>
              <w:bottom w:val="single" w:sz="4" w:space="0" w:color="auto"/>
              <w:right w:val="single" w:sz="4" w:space="0" w:color="auto"/>
            </w:tcBorders>
            <w:vAlign w:val="center"/>
          </w:tcPr>
          <w:p w14:paraId="005F54A0"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头颅骨带数字模型</w:t>
            </w:r>
          </w:p>
        </w:tc>
        <w:tc>
          <w:tcPr>
            <w:tcW w:w="5146" w:type="dxa"/>
            <w:tcBorders>
              <w:top w:val="nil"/>
              <w:left w:val="nil"/>
              <w:bottom w:val="single" w:sz="4" w:space="0" w:color="auto"/>
              <w:right w:val="single" w:sz="4" w:space="0" w:color="auto"/>
            </w:tcBorders>
            <w:vAlign w:val="center"/>
          </w:tcPr>
          <w:p w14:paraId="643E2469"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主要功能：示教颅面骨及脑部结构形态。三部分灵活组合，每块颅骨上均有对应数字标明，对应有说明书，可观察颅底内、外的线和侧面的结构和形态和</w:t>
            </w:r>
            <w:proofErr w:type="gramStart"/>
            <w:r>
              <w:rPr>
                <w:rFonts w:ascii="宋体" w:hAnsi="宋体" w:cs="宋体" w:hint="eastAsia"/>
                <w:color w:val="000000"/>
                <w:kern w:val="0"/>
                <w:szCs w:val="21"/>
              </w:rPr>
              <w:t>骨性</w:t>
            </w:r>
            <w:proofErr w:type="gramEnd"/>
            <w:r>
              <w:rPr>
                <w:rFonts w:ascii="宋体" w:hAnsi="宋体" w:cs="宋体" w:hint="eastAsia"/>
                <w:color w:val="000000"/>
                <w:kern w:val="0"/>
                <w:szCs w:val="21"/>
              </w:rPr>
              <w:t>标志。技术要求：</w:t>
            </w:r>
          </w:p>
          <w:p w14:paraId="3F07C961"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1.尺寸：亚洲型、自然比例大小；</w:t>
            </w:r>
          </w:p>
          <w:p w14:paraId="28C5726B"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2.显示颅骨的形态、组成结构和颅骨内脑的组织和脑和颅骨的位置关系；</w:t>
            </w:r>
          </w:p>
          <w:p w14:paraId="39C34717"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3.部件：3部件，可以拆分为颅盖、颅底和下颌骨三部分。</w:t>
            </w:r>
          </w:p>
        </w:tc>
        <w:tc>
          <w:tcPr>
            <w:tcW w:w="636" w:type="dxa"/>
            <w:tcBorders>
              <w:top w:val="nil"/>
              <w:left w:val="nil"/>
              <w:bottom w:val="single" w:sz="4" w:space="0" w:color="auto"/>
              <w:right w:val="single" w:sz="4" w:space="0" w:color="auto"/>
            </w:tcBorders>
            <w:noWrap/>
            <w:vAlign w:val="center"/>
          </w:tcPr>
          <w:p w14:paraId="138B1D7E"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5AF71FF9"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2</w:t>
            </w:r>
          </w:p>
        </w:tc>
        <w:tc>
          <w:tcPr>
            <w:tcW w:w="953" w:type="dxa"/>
            <w:tcBorders>
              <w:top w:val="nil"/>
              <w:left w:val="nil"/>
              <w:bottom w:val="single" w:sz="4" w:space="0" w:color="auto"/>
              <w:right w:val="single" w:sz="4" w:space="0" w:color="auto"/>
            </w:tcBorders>
            <w:vAlign w:val="center"/>
          </w:tcPr>
          <w:p w14:paraId="55926BF2" w14:textId="7A6B7AD0"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21E52A4A" w14:textId="77777777" w:rsidTr="0050308E">
        <w:trPr>
          <w:trHeight w:val="557"/>
        </w:trPr>
        <w:tc>
          <w:tcPr>
            <w:tcW w:w="709" w:type="dxa"/>
            <w:tcBorders>
              <w:top w:val="nil"/>
              <w:left w:val="single" w:sz="4" w:space="0" w:color="auto"/>
              <w:bottom w:val="single" w:sz="4" w:space="0" w:color="auto"/>
              <w:right w:val="single" w:sz="4" w:space="0" w:color="auto"/>
            </w:tcBorders>
            <w:vAlign w:val="center"/>
          </w:tcPr>
          <w:p w14:paraId="673E0783"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4</w:t>
            </w:r>
          </w:p>
        </w:tc>
        <w:tc>
          <w:tcPr>
            <w:tcW w:w="1134" w:type="dxa"/>
            <w:tcBorders>
              <w:top w:val="nil"/>
              <w:left w:val="nil"/>
              <w:bottom w:val="single" w:sz="4" w:space="0" w:color="auto"/>
              <w:right w:val="single" w:sz="4" w:space="0" w:color="auto"/>
            </w:tcBorders>
            <w:vAlign w:val="center"/>
          </w:tcPr>
          <w:p w14:paraId="51B31A82"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可弯曲脊柱模型</w:t>
            </w:r>
          </w:p>
        </w:tc>
        <w:tc>
          <w:tcPr>
            <w:tcW w:w="5146" w:type="dxa"/>
            <w:tcBorders>
              <w:top w:val="nil"/>
              <w:left w:val="nil"/>
              <w:bottom w:val="single" w:sz="4" w:space="0" w:color="auto"/>
              <w:right w:val="single" w:sz="4" w:space="0" w:color="auto"/>
            </w:tcBorders>
            <w:vAlign w:val="center"/>
          </w:tcPr>
          <w:p w14:paraId="5F0CD8F9"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w:t>
            </w:r>
          </w:p>
          <w:p w14:paraId="0AECA9F1"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1.示教脊柱结构和椎体组成及椎间盘结构。</w:t>
            </w:r>
          </w:p>
          <w:p w14:paraId="34404217"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lastRenderedPageBreak/>
              <w:t>2.主要</w:t>
            </w:r>
            <w:proofErr w:type="gramStart"/>
            <w:r>
              <w:rPr>
                <w:rFonts w:ascii="宋体" w:hAnsi="宋体" w:cs="宋体" w:hint="eastAsia"/>
                <w:color w:val="000000"/>
                <w:kern w:val="0"/>
                <w:szCs w:val="21"/>
              </w:rPr>
              <w:t>显示穿</w:t>
            </w:r>
            <w:proofErr w:type="gramEnd"/>
            <w:r>
              <w:rPr>
                <w:rFonts w:ascii="宋体" w:hAnsi="宋体" w:cs="宋体" w:hint="eastAsia"/>
                <w:color w:val="000000"/>
                <w:kern w:val="0"/>
                <w:szCs w:val="21"/>
              </w:rPr>
              <w:t>制好的脊柱形态、外观和组成，同时，演示脊柱可以</w:t>
            </w:r>
            <w:proofErr w:type="gramStart"/>
            <w:r>
              <w:rPr>
                <w:rFonts w:ascii="宋体" w:hAnsi="宋体" w:cs="宋体" w:hint="eastAsia"/>
                <w:color w:val="000000"/>
                <w:kern w:val="0"/>
                <w:szCs w:val="21"/>
              </w:rPr>
              <w:t>做正常</w:t>
            </w:r>
            <w:proofErr w:type="gramEnd"/>
            <w:r>
              <w:rPr>
                <w:rFonts w:ascii="宋体" w:hAnsi="宋体" w:cs="宋体" w:hint="eastAsia"/>
                <w:color w:val="000000"/>
                <w:kern w:val="0"/>
                <w:szCs w:val="21"/>
              </w:rPr>
              <w:t>弯曲运动的功能，其中颈椎、胸椎、腰椎、</w:t>
            </w:r>
            <w:proofErr w:type="gramStart"/>
            <w:r>
              <w:rPr>
                <w:rFonts w:ascii="宋体" w:hAnsi="宋体" w:cs="宋体" w:hint="eastAsia"/>
                <w:color w:val="000000"/>
                <w:kern w:val="0"/>
                <w:szCs w:val="21"/>
              </w:rPr>
              <w:t>骶</w:t>
            </w:r>
            <w:proofErr w:type="gramEnd"/>
            <w:r>
              <w:rPr>
                <w:rFonts w:ascii="宋体" w:hAnsi="宋体" w:cs="宋体" w:hint="eastAsia"/>
                <w:color w:val="000000"/>
                <w:kern w:val="0"/>
                <w:szCs w:val="21"/>
              </w:rPr>
              <w:t>尾骨用不同的颜色表示出来。</w:t>
            </w:r>
          </w:p>
          <w:p w14:paraId="20344765"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10A3BBC5"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1.尺寸：自然比例大小；</w:t>
            </w:r>
          </w:p>
          <w:p w14:paraId="74673261"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2.部件：由颈椎、胸椎、腰椎、骶骨、髋骨、左右股骨上端穿制而成一个整体,固定于底座上；</w:t>
            </w:r>
          </w:p>
          <w:p w14:paraId="3604ADD2"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3.关节结构准确、灵活可动，标注主要韧带、肌肉的起止点;</w:t>
            </w:r>
          </w:p>
          <w:p w14:paraId="6C8D316B"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4.材质：环保PVC材料，环保油漆，五金配件为不锈钢材料和金属电镀外观，不锈钢制底座。</w:t>
            </w:r>
          </w:p>
        </w:tc>
        <w:tc>
          <w:tcPr>
            <w:tcW w:w="636" w:type="dxa"/>
            <w:tcBorders>
              <w:top w:val="nil"/>
              <w:left w:val="nil"/>
              <w:bottom w:val="single" w:sz="4" w:space="0" w:color="auto"/>
              <w:right w:val="single" w:sz="4" w:space="0" w:color="auto"/>
            </w:tcBorders>
            <w:noWrap/>
            <w:vAlign w:val="center"/>
          </w:tcPr>
          <w:p w14:paraId="7FADD7C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件</w:t>
            </w:r>
          </w:p>
        </w:tc>
        <w:tc>
          <w:tcPr>
            <w:tcW w:w="636" w:type="dxa"/>
            <w:tcBorders>
              <w:top w:val="nil"/>
              <w:left w:val="nil"/>
              <w:bottom w:val="single" w:sz="4" w:space="0" w:color="auto"/>
              <w:right w:val="single" w:sz="4" w:space="0" w:color="auto"/>
            </w:tcBorders>
            <w:vAlign w:val="center"/>
          </w:tcPr>
          <w:p w14:paraId="4B3C85C0"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6BE3EC17" w14:textId="08537287"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502541EF" w14:textId="77777777" w:rsidTr="0050308E">
        <w:trPr>
          <w:trHeight w:val="1350"/>
        </w:trPr>
        <w:tc>
          <w:tcPr>
            <w:tcW w:w="709" w:type="dxa"/>
            <w:tcBorders>
              <w:top w:val="nil"/>
              <w:left w:val="single" w:sz="4" w:space="0" w:color="auto"/>
              <w:bottom w:val="single" w:sz="4" w:space="0" w:color="auto"/>
              <w:right w:val="single" w:sz="4" w:space="0" w:color="auto"/>
            </w:tcBorders>
            <w:vAlign w:val="center"/>
          </w:tcPr>
          <w:p w14:paraId="6F941D24"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5</w:t>
            </w:r>
          </w:p>
        </w:tc>
        <w:tc>
          <w:tcPr>
            <w:tcW w:w="1134" w:type="dxa"/>
            <w:tcBorders>
              <w:top w:val="nil"/>
              <w:left w:val="nil"/>
              <w:bottom w:val="single" w:sz="4" w:space="0" w:color="auto"/>
              <w:right w:val="single" w:sz="4" w:space="0" w:color="auto"/>
            </w:tcBorders>
            <w:vAlign w:val="center"/>
          </w:tcPr>
          <w:p w14:paraId="202EDA21"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腰椎、骶骨、尾骨模型</w:t>
            </w:r>
          </w:p>
        </w:tc>
        <w:tc>
          <w:tcPr>
            <w:tcW w:w="5146" w:type="dxa"/>
            <w:tcBorders>
              <w:top w:val="nil"/>
              <w:left w:val="nil"/>
              <w:bottom w:val="single" w:sz="4" w:space="0" w:color="auto"/>
              <w:right w:val="single" w:sz="4" w:space="0" w:color="auto"/>
            </w:tcBorders>
            <w:vAlign w:val="center"/>
          </w:tcPr>
          <w:p w14:paraId="4072D4C4"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主要功能：显示自然大小腰椎和骶骨尾骨的组成、形态、结构关系。</w:t>
            </w:r>
          </w:p>
          <w:p w14:paraId="10594690"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4BF4B03E"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1.尺寸：自然比例大小；</w:t>
            </w:r>
          </w:p>
          <w:p w14:paraId="051A21A1"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2.部件：腰椎带尾椎骨模型（ 腰骶椎与脊神经模型 ）由5节带椎间盘的腰椎、骶骨、尾骨、脊神经和脊椎组成。腰椎、</w:t>
            </w:r>
            <w:proofErr w:type="gramStart"/>
            <w:r>
              <w:rPr>
                <w:rFonts w:ascii="宋体" w:hAnsi="宋体" w:cs="宋体" w:hint="eastAsia"/>
                <w:color w:val="000000"/>
                <w:kern w:val="0"/>
                <w:szCs w:val="21"/>
              </w:rPr>
              <w:t>骶</w:t>
            </w:r>
            <w:proofErr w:type="gramEnd"/>
            <w:r>
              <w:rPr>
                <w:rFonts w:ascii="宋体" w:hAnsi="宋体" w:cs="宋体" w:hint="eastAsia"/>
                <w:color w:val="000000"/>
                <w:kern w:val="0"/>
                <w:szCs w:val="21"/>
              </w:rPr>
              <w:t>尾骨分穿制成一个整体部分。</w:t>
            </w:r>
            <w:r>
              <w:rPr>
                <w:rFonts w:ascii="宋体" w:hAnsi="宋体" w:cs="宋体" w:hint="eastAsia"/>
                <w:color w:val="000000"/>
                <w:kern w:val="0"/>
                <w:szCs w:val="21"/>
              </w:rPr>
              <w:br/>
              <w:t>尺寸：自然大，≥</w:t>
            </w:r>
            <w:proofErr w:type="gramStart"/>
            <w:r>
              <w:rPr>
                <w:rFonts w:ascii="宋体" w:hAnsi="宋体" w:cs="宋体" w:hint="eastAsia"/>
                <w:color w:val="000000"/>
                <w:kern w:val="0"/>
                <w:szCs w:val="21"/>
              </w:rPr>
              <w:t>11×11×</w:t>
            </w:r>
            <w:proofErr w:type="gramEnd"/>
            <w:r>
              <w:rPr>
                <w:rFonts w:ascii="宋体" w:hAnsi="宋体" w:cs="宋体" w:hint="eastAsia"/>
                <w:color w:val="000000"/>
                <w:kern w:val="0"/>
                <w:szCs w:val="21"/>
              </w:rPr>
              <w:t>31cm</w:t>
            </w:r>
            <w:r>
              <w:rPr>
                <w:rFonts w:ascii="宋体" w:hAnsi="宋体" w:cs="宋体" w:hint="eastAsia"/>
                <w:color w:val="000000"/>
                <w:kern w:val="0"/>
                <w:szCs w:val="21"/>
              </w:rPr>
              <w:br/>
              <w:t>材质：PVC材料</w:t>
            </w:r>
          </w:p>
        </w:tc>
        <w:tc>
          <w:tcPr>
            <w:tcW w:w="636" w:type="dxa"/>
            <w:tcBorders>
              <w:top w:val="nil"/>
              <w:left w:val="nil"/>
              <w:bottom w:val="single" w:sz="4" w:space="0" w:color="auto"/>
              <w:right w:val="single" w:sz="4" w:space="0" w:color="auto"/>
            </w:tcBorders>
            <w:noWrap/>
            <w:vAlign w:val="center"/>
          </w:tcPr>
          <w:p w14:paraId="5688CE9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5969698A"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3C02BD4F" w14:textId="045D6D5A"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7E3F935A" w14:textId="77777777" w:rsidTr="0050308E">
        <w:trPr>
          <w:trHeight w:val="810"/>
        </w:trPr>
        <w:tc>
          <w:tcPr>
            <w:tcW w:w="709" w:type="dxa"/>
            <w:tcBorders>
              <w:top w:val="nil"/>
              <w:left w:val="single" w:sz="4" w:space="0" w:color="auto"/>
              <w:bottom w:val="single" w:sz="4" w:space="0" w:color="auto"/>
              <w:right w:val="single" w:sz="4" w:space="0" w:color="auto"/>
            </w:tcBorders>
            <w:vAlign w:val="center"/>
          </w:tcPr>
          <w:p w14:paraId="405F5D8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6</w:t>
            </w:r>
          </w:p>
        </w:tc>
        <w:tc>
          <w:tcPr>
            <w:tcW w:w="1134" w:type="dxa"/>
            <w:tcBorders>
              <w:top w:val="nil"/>
              <w:left w:val="nil"/>
              <w:bottom w:val="single" w:sz="4" w:space="0" w:color="auto"/>
              <w:right w:val="single" w:sz="4" w:space="0" w:color="auto"/>
            </w:tcBorders>
            <w:vAlign w:val="center"/>
          </w:tcPr>
          <w:p w14:paraId="259470AB"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男性骨盆模型</w:t>
            </w:r>
          </w:p>
        </w:tc>
        <w:tc>
          <w:tcPr>
            <w:tcW w:w="5146" w:type="dxa"/>
            <w:tcBorders>
              <w:top w:val="nil"/>
              <w:left w:val="nil"/>
              <w:bottom w:val="single" w:sz="4" w:space="0" w:color="auto"/>
              <w:right w:val="single" w:sz="4" w:space="0" w:color="auto"/>
            </w:tcBorders>
            <w:vAlign w:val="center"/>
          </w:tcPr>
          <w:p w14:paraId="4AB31B6C"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主要功能：显示正常人体男性骨盆的组成、形态和结构特征。</w:t>
            </w:r>
          </w:p>
          <w:p w14:paraId="542FED21"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4DA8DE3C"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1.尺寸：自然比例大小；</w:t>
            </w:r>
          </w:p>
          <w:p w14:paraId="62627611"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2.部件：1部件，左右髋骨和骶骨尾骨及耻骨联合组成；</w:t>
            </w:r>
          </w:p>
          <w:p w14:paraId="765854F2"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3.材质：环保PVC材料，环保油漆，五金配件为不锈钢材料和金属电镀外观。</w:t>
            </w:r>
          </w:p>
        </w:tc>
        <w:tc>
          <w:tcPr>
            <w:tcW w:w="636" w:type="dxa"/>
            <w:tcBorders>
              <w:top w:val="nil"/>
              <w:left w:val="nil"/>
              <w:bottom w:val="single" w:sz="4" w:space="0" w:color="auto"/>
              <w:right w:val="single" w:sz="4" w:space="0" w:color="auto"/>
            </w:tcBorders>
            <w:noWrap/>
            <w:vAlign w:val="center"/>
          </w:tcPr>
          <w:p w14:paraId="35BFC1E6"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187E634F"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43B47D81" w14:textId="0F38D40A"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28211526" w14:textId="77777777" w:rsidTr="0050308E">
        <w:trPr>
          <w:trHeight w:val="810"/>
        </w:trPr>
        <w:tc>
          <w:tcPr>
            <w:tcW w:w="709" w:type="dxa"/>
            <w:tcBorders>
              <w:top w:val="nil"/>
              <w:left w:val="single" w:sz="4" w:space="0" w:color="auto"/>
              <w:bottom w:val="single" w:sz="4" w:space="0" w:color="auto"/>
              <w:right w:val="single" w:sz="4" w:space="0" w:color="auto"/>
            </w:tcBorders>
            <w:vAlign w:val="center"/>
          </w:tcPr>
          <w:p w14:paraId="6804ED90"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7</w:t>
            </w:r>
          </w:p>
        </w:tc>
        <w:tc>
          <w:tcPr>
            <w:tcW w:w="1134" w:type="dxa"/>
            <w:tcBorders>
              <w:top w:val="nil"/>
              <w:left w:val="nil"/>
              <w:bottom w:val="single" w:sz="4" w:space="0" w:color="auto"/>
              <w:right w:val="single" w:sz="4" w:space="0" w:color="auto"/>
            </w:tcBorders>
            <w:vAlign w:val="center"/>
          </w:tcPr>
          <w:p w14:paraId="201A8F8C"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女性骨盆模型</w:t>
            </w:r>
          </w:p>
        </w:tc>
        <w:tc>
          <w:tcPr>
            <w:tcW w:w="5146" w:type="dxa"/>
            <w:tcBorders>
              <w:top w:val="nil"/>
              <w:left w:val="nil"/>
              <w:bottom w:val="single" w:sz="4" w:space="0" w:color="auto"/>
              <w:right w:val="single" w:sz="4" w:space="0" w:color="auto"/>
            </w:tcBorders>
            <w:vAlign w:val="center"/>
          </w:tcPr>
          <w:p w14:paraId="3601A65B"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主要功能：显示正常人体女性骨盆的组成、形态和结构特征。</w:t>
            </w:r>
          </w:p>
          <w:p w14:paraId="7857C93F"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5AD06E12"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1.尺寸：自然比例大小；</w:t>
            </w:r>
          </w:p>
          <w:p w14:paraId="091B8FDE"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2.部件：1部件，左右髋骨和骶骨尾骨及耻骨联合组成;</w:t>
            </w:r>
          </w:p>
          <w:p w14:paraId="016AFDA3"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3.材质：环保PVC材料，环保油漆，五金配件为不锈钢材料和金属电镀外观。</w:t>
            </w:r>
          </w:p>
        </w:tc>
        <w:tc>
          <w:tcPr>
            <w:tcW w:w="636" w:type="dxa"/>
            <w:tcBorders>
              <w:top w:val="nil"/>
              <w:left w:val="nil"/>
              <w:bottom w:val="single" w:sz="4" w:space="0" w:color="auto"/>
              <w:right w:val="single" w:sz="4" w:space="0" w:color="auto"/>
            </w:tcBorders>
            <w:noWrap/>
            <w:vAlign w:val="center"/>
          </w:tcPr>
          <w:p w14:paraId="0090FC5C"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552DF3FE"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5EF640CE" w14:textId="122B3BE8"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5E567FEA" w14:textId="77777777" w:rsidTr="0050308E">
        <w:trPr>
          <w:trHeight w:val="540"/>
        </w:trPr>
        <w:tc>
          <w:tcPr>
            <w:tcW w:w="709" w:type="dxa"/>
            <w:tcBorders>
              <w:top w:val="nil"/>
              <w:left w:val="single" w:sz="4" w:space="0" w:color="auto"/>
              <w:bottom w:val="single" w:sz="4" w:space="0" w:color="auto"/>
              <w:right w:val="single" w:sz="4" w:space="0" w:color="auto"/>
            </w:tcBorders>
            <w:vAlign w:val="center"/>
          </w:tcPr>
          <w:p w14:paraId="1835256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8</w:t>
            </w:r>
          </w:p>
        </w:tc>
        <w:tc>
          <w:tcPr>
            <w:tcW w:w="1134" w:type="dxa"/>
            <w:tcBorders>
              <w:top w:val="nil"/>
              <w:left w:val="nil"/>
              <w:bottom w:val="single" w:sz="4" w:space="0" w:color="auto"/>
              <w:right w:val="single" w:sz="4" w:space="0" w:color="auto"/>
            </w:tcBorders>
            <w:vAlign w:val="center"/>
          </w:tcPr>
          <w:p w14:paraId="49E7B428"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上肢肌肉解剖模型</w:t>
            </w:r>
          </w:p>
        </w:tc>
        <w:tc>
          <w:tcPr>
            <w:tcW w:w="5146" w:type="dxa"/>
            <w:tcBorders>
              <w:top w:val="nil"/>
              <w:left w:val="nil"/>
              <w:bottom w:val="single" w:sz="4" w:space="0" w:color="auto"/>
              <w:right w:val="single" w:sz="4" w:space="0" w:color="auto"/>
            </w:tcBorders>
            <w:vAlign w:val="center"/>
          </w:tcPr>
          <w:p w14:paraId="58F74C07"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主要功能：显示上肢肌肉的组成和形</w:t>
            </w:r>
          </w:p>
          <w:p w14:paraId="222C9F28"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态结构。</w:t>
            </w:r>
          </w:p>
          <w:p w14:paraId="24E2899D"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21C61BD6"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1.尺寸：自然比例大小，水平位置，固定在底座上；</w:t>
            </w:r>
          </w:p>
          <w:p w14:paraId="4826A560"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2.部件：由7个部件组合而成。</w:t>
            </w:r>
          </w:p>
        </w:tc>
        <w:tc>
          <w:tcPr>
            <w:tcW w:w="636" w:type="dxa"/>
            <w:tcBorders>
              <w:top w:val="nil"/>
              <w:left w:val="nil"/>
              <w:bottom w:val="single" w:sz="4" w:space="0" w:color="auto"/>
              <w:right w:val="single" w:sz="4" w:space="0" w:color="auto"/>
            </w:tcBorders>
            <w:noWrap/>
            <w:vAlign w:val="center"/>
          </w:tcPr>
          <w:p w14:paraId="0DA33C6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4A50FDCE"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20259F21" w14:textId="1FA5F692"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1F4DC2F0" w14:textId="77777777" w:rsidTr="0050308E">
        <w:trPr>
          <w:trHeight w:val="540"/>
        </w:trPr>
        <w:tc>
          <w:tcPr>
            <w:tcW w:w="709" w:type="dxa"/>
            <w:tcBorders>
              <w:top w:val="nil"/>
              <w:left w:val="single" w:sz="4" w:space="0" w:color="auto"/>
              <w:bottom w:val="single" w:sz="4" w:space="0" w:color="auto"/>
              <w:right w:val="single" w:sz="4" w:space="0" w:color="auto"/>
            </w:tcBorders>
            <w:vAlign w:val="center"/>
          </w:tcPr>
          <w:p w14:paraId="3776266D"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9</w:t>
            </w:r>
          </w:p>
        </w:tc>
        <w:tc>
          <w:tcPr>
            <w:tcW w:w="1134" w:type="dxa"/>
            <w:tcBorders>
              <w:top w:val="nil"/>
              <w:left w:val="nil"/>
              <w:bottom w:val="single" w:sz="4" w:space="0" w:color="auto"/>
              <w:right w:val="single" w:sz="4" w:space="0" w:color="auto"/>
            </w:tcBorders>
            <w:vAlign w:val="center"/>
          </w:tcPr>
          <w:p w14:paraId="4AACE516"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下肢肌肉解剖模型</w:t>
            </w:r>
          </w:p>
        </w:tc>
        <w:tc>
          <w:tcPr>
            <w:tcW w:w="5146" w:type="dxa"/>
            <w:tcBorders>
              <w:top w:val="nil"/>
              <w:left w:val="nil"/>
              <w:bottom w:val="single" w:sz="4" w:space="0" w:color="auto"/>
              <w:right w:val="single" w:sz="4" w:space="0" w:color="auto"/>
            </w:tcBorders>
            <w:vAlign w:val="center"/>
          </w:tcPr>
          <w:p w14:paraId="65DD4D63"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主要功能：显示下肢肌群主要肌的组成和形态特征。</w:t>
            </w:r>
          </w:p>
          <w:p w14:paraId="75EECB58"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64FBDCE3"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1.尺寸：23 部件，固定在支架上。</w:t>
            </w:r>
          </w:p>
          <w:p w14:paraId="2D55DC4A"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lastRenderedPageBreak/>
              <w:t>2.部件：固定在支架上。</w:t>
            </w:r>
          </w:p>
        </w:tc>
        <w:tc>
          <w:tcPr>
            <w:tcW w:w="636" w:type="dxa"/>
            <w:tcBorders>
              <w:top w:val="nil"/>
              <w:left w:val="nil"/>
              <w:bottom w:val="single" w:sz="4" w:space="0" w:color="auto"/>
              <w:right w:val="single" w:sz="4" w:space="0" w:color="auto"/>
            </w:tcBorders>
            <w:noWrap/>
            <w:vAlign w:val="center"/>
          </w:tcPr>
          <w:p w14:paraId="51F0C4F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件</w:t>
            </w:r>
          </w:p>
        </w:tc>
        <w:tc>
          <w:tcPr>
            <w:tcW w:w="636" w:type="dxa"/>
            <w:tcBorders>
              <w:top w:val="nil"/>
              <w:left w:val="nil"/>
              <w:bottom w:val="single" w:sz="4" w:space="0" w:color="auto"/>
              <w:right w:val="single" w:sz="4" w:space="0" w:color="auto"/>
            </w:tcBorders>
            <w:vAlign w:val="center"/>
          </w:tcPr>
          <w:p w14:paraId="1CC13FE1"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3CBC4FCA" w14:textId="3CF0F6DC"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734960B3" w14:textId="77777777" w:rsidTr="0050308E">
        <w:trPr>
          <w:trHeight w:val="699"/>
        </w:trPr>
        <w:tc>
          <w:tcPr>
            <w:tcW w:w="709" w:type="dxa"/>
            <w:tcBorders>
              <w:top w:val="single" w:sz="4" w:space="0" w:color="auto"/>
              <w:left w:val="single" w:sz="4" w:space="0" w:color="auto"/>
              <w:bottom w:val="single" w:sz="4" w:space="0" w:color="auto"/>
              <w:right w:val="single" w:sz="4" w:space="0" w:color="auto"/>
            </w:tcBorders>
            <w:vAlign w:val="center"/>
          </w:tcPr>
          <w:p w14:paraId="053C40C4"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10</w:t>
            </w:r>
          </w:p>
        </w:tc>
        <w:tc>
          <w:tcPr>
            <w:tcW w:w="1134" w:type="dxa"/>
            <w:tcBorders>
              <w:top w:val="single" w:sz="4" w:space="0" w:color="auto"/>
              <w:left w:val="nil"/>
              <w:bottom w:val="single" w:sz="4" w:space="0" w:color="auto"/>
              <w:right w:val="single" w:sz="4" w:space="0" w:color="auto"/>
            </w:tcBorders>
            <w:vAlign w:val="center"/>
          </w:tcPr>
          <w:p w14:paraId="738D4EEE"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肩关节模型</w:t>
            </w:r>
          </w:p>
        </w:tc>
        <w:tc>
          <w:tcPr>
            <w:tcW w:w="5146" w:type="dxa"/>
            <w:tcBorders>
              <w:top w:val="single" w:sz="4" w:space="0" w:color="auto"/>
              <w:left w:val="nil"/>
              <w:bottom w:val="single" w:sz="4" w:space="0" w:color="auto"/>
              <w:right w:val="single" w:sz="4" w:space="0" w:color="auto"/>
            </w:tcBorders>
            <w:vAlign w:val="center"/>
          </w:tcPr>
          <w:p w14:paraId="0F19F55A"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主要功能：示教肩关节结构和组成。</w:t>
            </w:r>
          </w:p>
          <w:p w14:paraId="71E63EF5"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290A1EDD"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1.肩关节结构准确、灵活可动；</w:t>
            </w:r>
          </w:p>
          <w:p w14:paraId="044EC075"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2.标注主要韧带、肌肉</w:t>
            </w:r>
            <w:r>
              <w:rPr>
                <w:rFonts w:ascii="宋体" w:hAnsi="宋体" w:cs="宋体" w:hint="eastAsia"/>
                <w:color w:val="000000"/>
                <w:kern w:val="0"/>
                <w:szCs w:val="21"/>
              </w:rPr>
              <w:br/>
              <w:t>3.尺寸：自然大，≥</w:t>
            </w:r>
            <w:proofErr w:type="gramStart"/>
            <w:r>
              <w:rPr>
                <w:rFonts w:ascii="宋体" w:hAnsi="宋体" w:cs="宋体" w:hint="eastAsia"/>
                <w:color w:val="000000"/>
                <w:kern w:val="0"/>
                <w:szCs w:val="21"/>
              </w:rPr>
              <w:t>170×170×</w:t>
            </w:r>
            <w:proofErr w:type="gramEnd"/>
            <w:r>
              <w:rPr>
                <w:rFonts w:ascii="宋体" w:hAnsi="宋体" w:cs="宋体" w:hint="eastAsia"/>
                <w:color w:val="000000"/>
                <w:kern w:val="0"/>
                <w:szCs w:val="21"/>
              </w:rPr>
              <w:t>160mm；</w:t>
            </w:r>
            <w:r>
              <w:rPr>
                <w:rFonts w:ascii="宋体" w:hAnsi="宋体" w:cs="宋体" w:hint="eastAsia"/>
                <w:color w:val="000000"/>
                <w:kern w:val="0"/>
                <w:szCs w:val="21"/>
              </w:rPr>
              <w:br/>
              <w:t>4.部件：1部件，由肩胛骨和肱骨上段和韧带组成；</w:t>
            </w:r>
            <w:r>
              <w:rPr>
                <w:rFonts w:ascii="宋体" w:hAnsi="宋体" w:cs="宋体" w:hint="eastAsia"/>
                <w:color w:val="000000"/>
                <w:kern w:val="0"/>
                <w:szCs w:val="21"/>
              </w:rPr>
              <w:br/>
              <w:t>5.功能：显示正常肩关节的组成和形态结构；</w:t>
            </w:r>
            <w:r>
              <w:rPr>
                <w:rFonts w:ascii="宋体" w:hAnsi="宋体" w:cs="宋体" w:hint="eastAsia"/>
                <w:color w:val="000000"/>
                <w:kern w:val="0"/>
                <w:szCs w:val="21"/>
              </w:rPr>
              <w:br/>
              <w:t>6.材质：环保PVC材料，环保油漆，五金配件为不锈钢材料和金属电镀外观，塑料底座。</w:t>
            </w:r>
          </w:p>
        </w:tc>
        <w:tc>
          <w:tcPr>
            <w:tcW w:w="636" w:type="dxa"/>
            <w:tcBorders>
              <w:top w:val="single" w:sz="4" w:space="0" w:color="auto"/>
              <w:left w:val="nil"/>
              <w:bottom w:val="single" w:sz="4" w:space="0" w:color="auto"/>
              <w:right w:val="single" w:sz="4" w:space="0" w:color="auto"/>
            </w:tcBorders>
            <w:noWrap/>
            <w:vAlign w:val="center"/>
          </w:tcPr>
          <w:p w14:paraId="5C39F68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single" w:sz="4" w:space="0" w:color="auto"/>
              <w:left w:val="nil"/>
              <w:bottom w:val="single" w:sz="4" w:space="0" w:color="auto"/>
              <w:right w:val="single" w:sz="4" w:space="0" w:color="auto"/>
            </w:tcBorders>
            <w:vAlign w:val="center"/>
          </w:tcPr>
          <w:p w14:paraId="36B2C74C"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single" w:sz="4" w:space="0" w:color="auto"/>
              <w:left w:val="nil"/>
              <w:bottom w:val="single" w:sz="4" w:space="0" w:color="auto"/>
              <w:right w:val="single" w:sz="4" w:space="0" w:color="auto"/>
            </w:tcBorders>
            <w:vAlign w:val="center"/>
          </w:tcPr>
          <w:p w14:paraId="039481EF" w14:textId="033B3C21"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3D4EEF35" w14:textId="77777777" w:rsidTr="0050308E">
        <w:trPr>
          <w:trHeight w:val="540"/>
        </w:trPr>
        <w:tc>
          <w:tcPr>
            <w:tcW w:w="709" w:type="dxa"/>
            <w:tcBorders>
              <w:top w:val="single" w:sz="4" w:space="0" w:color="auto"/>
              <w:left w:val="single" w:sz="4" w:space="0" w:color="auto"/>
              <w:bottom w:val="single" w:sz="4" w:space="0" w:color="auto"/>
              <w:right w:val="single" w:sz="4" w:space="0" w:color="auto"/>
            </w:tcBorders>
            <w:vAlign w:val="center"/>
          </w:tcPr>
          <w:p w14:paraId="610F99AD"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11</w:t>
            </w:r>
          </w:p>
        </w:tc>
        <w:tc>
          <w:tcPr>
            <w:tcW w:w="1134" w:type="dxa"/>
            <w:tcBorders>
              <w:top w:val="single" w:sz="4" w:space="0" w:color="auto"/>
              <w:left w:val="nil"/>
              <w:bottom w:val="single" w:sz="4" w:space="0" w:color="auto"/>
              <w:right w:val="single" w:sz="4" w:space="0" w:color="auto"/>
            </w:tcBorders>
            <w:vAlign w:val="center"/>
          </w:tcPr>
          <w:p w14:paraId="2E877C5B"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肘关节模型</w:t>
            </w:r>
          </w:p>
        </w:tc>
        <w:tc>
          <w:tcPr>
            <w:tcW w:w="5146" w:type="dxa"/>
            <w:tcBorders>
              <w:top w:val="single" w:sz="4" w:space="0" w:color="auto"/>
              <w:left w:val="nil"/>
              <w:bottom w:val="single" w:sz="4" w:space="0" w:color="auto"/>
              <w:right w:val="single" w:sz="4" w:space="0" w:color="auto"/>
            </w:tcBorders>
            <w:vAlign w:val="center"/>
          </w:tcPr>
          <w:p w14:paraId="1EBA883A"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主要功能：主要显示正常肘关节的组成和形态。      技术要求：</w:t>
            </w:r>
          </w:p>
          <w:p w14:paraId="7508D263"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1.尺寸：自然比例大小；</w:t>
            </w:r>
          </w:p>
          <w:p w14:paraId="6E7C1E71"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2.部件：1 部件，由肱骨下端和尺桡骨上端及周围韧带穿制而成。</w:t>
            </w:r>
          </w:p>
        </w:tc>
        <w:tc>
          <w:tcPr>
            <w:tcW w:w="636" w:type="dxa"/>
            <w:tcBorders>
              <w:top w:val="single" w:sz="4" w:space="0" w:color="auto"/>
              <w:left w:val="nil"/>
              <w:bottom w:val="single" w:sz="4" w:space="0" w:color="auto"/>
              <w:right w:val="single" w:sz="4" w:space="0" w:color="auto"/>
            </w:tcBorders>
            <w:noWrap/>
            <w:vAlign w:val="center"/>
          </w:tcPr>
          <w:p w14:paraId="2AA8C645"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single" w:sz="4" w:space="0" w:color="auto"/>
              <w:left w:val="nil"/>
              <w:bottom w:val="single" w:sz="4" w:space="0" w:color="auto"/>
              <w:right w:val="single" w:sz="4" w:space="0" w:color="auto"/>
            </w:tcBorders>
            <w:vAlign w:val="center"/>
          </w:tcPr>
          <w:p w14:paraId="27CB0A3A"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single" w:sz="4" w:space="0" w:color="auto"/>
              <w:left w:val="nil"/>
              <w:bottom w:val="single" w:sz="4" w:space="0" w:color="auto"/>
              <w:right w:val="single" w:sz="4" w:space="0" w:color="auto"/>
            </w:tcBorders>
            <w:vAlign w:val="center"/>
          </w:tcPr>
          <w:p w14:paraId="33541FA6" w14:textId="127E682D"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3807D6B0" w14:textId="77777777" w:rsidTr="0050308E">
        <w:trPr>
          <w:trHeight w:val="810"/>
        </w:trPr>
        <w:tc>
          <w:tcPr>
            <w:tcW w:w="709" w:type="dxa"/>
            <w:tcBorders>
              <w:top w:val="nil"/>
              <w:left w:val="single" w:sz="4" w:space="0" w:color="auto"/>
              <w:bottom w:val="single" w:sz="4" w:space="0" w:color="auto"/>
              <w:right w:val="single" w:sz="4" w:space="0" w:color="auto"/>
            </w:tcBorders>
            <w:vAlign w:val="center"/>
          </w:tcPr>
          <w:p w14:paraId="183B9E2C"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12</w:t>
            </w:r>
          </w:p>
        </w:tc>
        <w:tc>
          <w:tcPr>
            <w:tcW w:w="1134" w:type="dxa"/>
            <w:tcBorders>
              <w:top w:val="nil"/>
              <w:left w:val="nil"/>
              <w:bottom w:val="single" w:sz="4" w:space="0" w:color="auto"/>
              <w:right w:val="single" w:sz="4" w:space="0" w:color="auto"/>
            </w:tcBorders>
            <w:vAlign w:val="center"/>
          </w:tcPr>
          <w:p w14:paraId="422FB043"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手关节模型</w:t>
            </w:r>
          </w:p>
        </w:tc>
        <w:tc>
          <w:tcPr>
            <w:tcW w:w="5146" w:type="dxa"/>
            <w:tcBorders>
              <w:top w:val="nil"/>
              <w:left w:val="nil"/>
              <w:bottom w:val="single" w:sz="4" w:space="0" w:color="auto"/>
              <w:right w:val="single" w:sz="4" w:space="0" w:color="auto"/>
            </w:tcBorders>
            <w:vAlign w:val="center"/>
          </w:tcPr>
          <w:p w14:paraId="3A89CF9C"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主要功能：主要显示正常手关节的组成和形态。</w:t>
            </w:r>
          </w:p>
          <w:p w14:paraId="53EE6245"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7B3CDFA8"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1.尺寸：自然比例大小，≥130×80×260mm；</w:t>
            </w:r>
          </w:p>
          <w:p w14:paraId="695D3421"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2.部件：1 部件，由尺桡骨下端和手骨及周围韧带穿制而成；</w:t>
            </w:r>
          </w:p>
          <w:p w14:paraId="37A5B8D2"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3.</w:t>
            </w:r>
            <w:proofErr w:type="gramStart"/>
            <w:r>
              <w:rPr>
                <w:rFonts w:ascii="宋体" w:hAnsi="宋体" w:cs="宋体" w:hint="eastAsia"/>
                <w:color w:val="000000"/>
                <w:kern w:val="0"/>
                <w:szCs w:val="21"/>
              </w:rPr>
              <w:t>腕</w:t>
            </w:r>
            <w:proofErr w:type="gramEnd"/>
            <w:r>
              <w:rPr>
                <w:rFonts w:ascii="宋体" w:hAnsi="宋体" w:cs="宋体" w:hint="eastAsia"/>
                <w:color w:val="000000"/>
                <w:kern w:val="0"/>
                <w:szCs w:val="21"/>
              </w:rPr>
              <w:t>手关节结构准确、灵活可动；</w:t>
            </w:r>
          </w:p>
          <w:p w14:paraId="6BB01A2B"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4.标注主要韧带、肌肉；</w:t>
            </w:r>
          </w:p>
          <w:p w14:paraId="5DE8C134"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5.材质：环保PVC材料，环保油漆，五金配件为不锈钢材料和金属电镀外观，塑料底座。</w:t>
            </w:r>
          </w:p>
        </w:tc>
        <w:tc>
          <w:tcPr>
            <w:tcW w:w="636" w:type="dxa"/>
            <w:tcBorders>
              <w:top w:val="nil"/>
              <w:left w:val="nil"/>
              <w:bottom w:val="single" w:sz="4" w:space="0" w:color="auto"/>
              <w:right w:val="single" w:sz="4" w:space="0" w:color="auto"/>
            </w:tcBorders>
            <w:noWrap/>
            <w:vAlign w:val="center"/>
          </w:tcPr>
          <w:p w14:paraId="4548E326"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183EFAEE"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432D32EF" w14:textId="166F43F2"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2AF6FF3A" w14:textId="77777777" w:rsidTr="0050308E">
        <w:trPr>
          <w:trHeight w:val="810"/>
        </w:trPr>
        <w:tc>
          <w:tcPr>
            <w:tcW w:w="709" w:type="dxa"/>
            <w:tcBorders>
              <w:top w:val="nil"/>
              <w:left w:val="single" w:sz="4" w:space="0" w:color="auto"/>
              <w:bottom w:val="single" w:sz="4" w:space="0" w:color="auto"/>
              <w:right w:val="single" w:sz="4" w:space="0" w:color="auto"/>
            </w:tcBorders>
            <w:vAlign w:val="center"/>
          </w:tcPr>
          <w:p w14:paraId="1FC3EBF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13</w:t>
            </w:r>
          </w:p>
        </w:tc>
        <w:tc>
          <w:tcPr>
            <w:tcW w:w="1134" w:type="dxa"/>
            <w:tcBorders>
              <w:top w:val="nil"/>
              <w:left w:val="nil"/>
              <w:bottom w:val="single" w:sz="4" w:space="0" w:color="auto"/>
              <w:right w:val="single" w:sz="4" w:space="0" w:color="auto"/>
            </w:tcBorders>
            <w:vAlign w:val="center"/>
          </w:tcPr>
          <w:p w14:paraId="3A3F3366"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髋关节模型</w:t>
            </w:r>
          </w:p>
        </w:tc>
        <w:tc>
          <w:tcPr>
            <w:tcW w:w="5146" w:type="dxa"/>
            <w:tcBorders>
              <w:top w:val="nil"/>
              <w:left w:val="nil"/>
              <w:bottom w:val="single" w:sz="4" w:space="0" w:color="auto"/>
              <w:right w:val="single" w:sz="4" w:space="0" w:color="auto"/>
            </w:tcBorders>
            <w:vAlign w:val="center"/>
          </w:tcPr>
          <w:p w14:paraId="25A3A866"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主要功能：示教髋关节结构和组成。</w:t>
            </w:r>
          </w:p>
          <w:p w14:paraId="12800A74"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551DBCDC"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1.髋关节结构准确、灵活可动；</w:t>
            </w:r>
          </w:p>
          <w:p w14:paraId="70E33104"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2.标注主要韧带、肌肉；</w:t>
            </w:r>
          </w:p>
          <w:p w14:paraId="56DC5246"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3.尺寸：自然大，≥175×150×200mm；</w:t>
            </w:r>
          </w:p>
          <w:p w14:paraId="5D4D2FF4"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4.部件：1部件，由髋骨及骨骼上端及周围韧带组成；5.材质：环保PVC材料，环保油漆，五金配件为不锈钢材料和金属电镀外观，塑料底座。</w:t>
            </w:r>
          </w:p>
        </w:tc>
        <w:tc>
          <w:tcPr>
            <w:tcW w:w="636" w:type="dxa"/>
            <w:tcBorders>
              <w:top w:val="nil"/>
              <w:left w:val="nil"/>
              <w:bottom w:val="single" w:sz="4" w:space="0" w:color="auto"/>
              <w:right w:val="single" w:sz="4" w:space="0" w:color="auto"/>
            </w:tcBorders>
            <w:noWrap/>
            <w:vAlign w:val="center"/>
          </w:tcPr>
          <w:p w14:paraId="75358C63"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2257AF9F"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18F931C5" w14:textId="458E4ADE"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73489925" w14:textId="77777777" w:rsidTr="0050308E">
        <w:trPr>
          <w:trHeight w:val="810"/>
        </w:trPr>
        <w:tc>
          <w:tcPr>
            <w:tcW w:w="709" w:type="dxa"/>
            <w:tcBorders>
              <w:top w:val="nil"/>
              <w:left w:val="single" w:sz="4" w:space="0" w:color="auto"/>
              <w:bottom w:val="single" w:sz="4" w:space="0" w:color="auto"/>
              <w:right w:val="single" w:sz="4" w:space="0" w:color="auto"/>
            </w:tcBorders>
            <w:vAlign w:val="center"/>
          </w:tcPr>
          <w:p w14:paraId="60AA116F"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14</w:t>
            </w:r>
          </w:p>
        </w:tc>
        <w:tc>
          <w:tcPr>
            <w:tcW w:w="1134" w:type="dxa"/>
            <w:tcBorders>
              <w:top w:val="nil"/>
              <w:left w:val="nil"/>
              <w:bottom w:val="single" w:sz="4" w:space="0" w:color="auto"/>
              <w:right w:val="single" w:sz="4" w:space="0" w:color="auto"/>
            </w:tcBorders>
            <w:vAlign w:val="center"/>
          </w:tcPr>
          <w:p w14:paraId="776BC675"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膝关节模型</w:t>
            </w:r>
          </w:p>
        </w:tc>
        <w:tc>
          <w:tcPr>
            <w:tcW w:w="5146" w:type="dxa"/>
            <w:tcBorders>
              <w:top w:val="nil"/>
              <w:left w:val="nil"/>
              <w:bottom w:val="single" w:sz="4" w:space="0" w:color="auto"/>
              <w:right w:val="single" w:sz="4" w:space="0" w:color="auto"/>
            </w:tcBorders>
            <w:vAlign w:val="center"/>
          </w:tcPr>
          <w:p w14:paraId="7CA96F5C"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主要功能：主要显示正常膝关节的组成和形态。</w:t>
            </w:r>
          </w:p>
          <w:p w14:paraId="0B221C2E"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369FB8A6"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1.尺寸：自然比例大小，≥</w:t>
            </w:r>
            <w:proofErr w:type="gramStart"/>
            <w:r>
              <w:rPr>
                <w:rFonts w:ascii="宋体" w:hAnsi="宋体" w:cs="宋体" w:hint="eastAsia"/>
                <w:color w:val="000000"/>
                <w:kern w:val="0"/>
                <w:szCs w:val="21"/>
              </w:rPr>
              <w:t>120×120×</w:t>
            </w:r>
            <w:proofErr w:type="gramEnd"/>
            <w:r>
              <w:rPr>
                <w:rFonts w:ascii="宋体" w:hAnsi="宋体" w:cs="宋体" w:hint="eastAsia"/>
                <w:color w:val="000000"/>
                <w:kern w:val="0"/>
                <w:szCs w:val="21"/>
              </w:rPr>
              <w:t>240mm；</w:t>
            </w:r>
          </w:p>
          <w:p w14:paraId="287B8B07"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2.部件：模型展示了直立姿势，真实大小的</w:t>
            </w:r>
            <w:proofErr w:type="gramStart"/>
            <w:r>
              <w:rPr>
                <w:rFonts w:ascii="宋体" w:hAnsi="宋体" w:cs="宋体" w:hint="eastAsia"/>
                <w:color w:val="000000"/>
                <w:kern w:val="0"/>
                <w:szCs w:val="21"/>
              </w:rPr>
              <w:t>健康右</w:t>
            </w:r>
            <w:proofErr w:type="gramEnd"/>
            <w:r>
              <w:rPr>
                <w:rFonts w:ascii="宋体" w:hAnsi="宋体" w:cs="宋体" w:hint="eastAsia"/>
                <w:color w:val="000000"/>
                <w:kern w:val="0"/>
                <w:szCs w:val="21"/>
              </w:rPr>
              <w:t>膝关节，包含股骨、胫骨、腓骨以及韧带系统及膝盖骨连同部分股骨肌腱；</w:t>
            </w:r>
          </w:p>
          <w:p w14:paraId="26915367"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3.材质：环保PVC材料，环保油漆，五金配件为不锈钢材料和金属电镀外观，塑料底座。</w:t>
            </w:r>
          </w:p>
        </w:tc>
        <w:tc>
          <w:tcPr>
            <w:tcW w:w="636" w:type="dxa"/>
            <w:tcBorders>
              <w:top w:val="nil"/>
              <w:left w:val="nil"/>
              <w:bottom w:val="single" w:sz="4" w:space="0" w:color="auto"/>
              <w:right w:val="single" w:sz="4" w:space="0" w:color="auto"/>
            </w:tcBorders>
            <w:noWrap/>
            <w:vAlign w:val="center"/>
          </w:tcPr>
          <w:p w14:paraId="30395150"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21F13B10"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3E7395DA" w14:textId="7EDB0A13"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00536D52" w14:textId="77777777" w:rsidTr="0050308E">
        <w:trPr>
          <w:trHeight w:val="810"/>
        </w:trPr>
        <w:tc>
          <w:tcPr>
            <w:tcW w:w="709" w:type="dxa"/>
            <w:tcBorders>
              <w:top w:val="nil"/>
              <w:left w:val="single" w:sz="4" w:space="0" w:color="auto"/>
              <w:bottom w:val="single" w:sz="4" w:space="0" w:color="auto"/>
              <w:right w:val="single" w:sz="4" w:space="0" w:color="auto"/>
            </w:tcBorders>
            <w:vAlign w:val="center"/>
          </w:tcPr>
          <w:p w14:paraId="43280F30"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15</w:t>
            </w:r>
          </w:p>
        </w:tc>
        <w:tc>
          <w:tcPr>
            <w:tcW w:w="1134" w:type="dxa"/>
            <w:tcBorders>
              <w:top w:val="nil"/>
              <w:left w:val="nil"/>
              <w:bottom w:val="single" w:sz="4" w:space="0" w:color="auto"/>
              <w:right w:val="single" w:sz="4" w:space="0" w:color="auto"/>
            </w:tcBorders>
            <w:vAlign w:val="center"/>
          </w:tcPr>
          <w:p w14:paraId="72DB69E5"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足关节模型</w:t>
            </w:r>
          </w:p>
        </w:tc>
        <w:tc>
          <w:tcPr>
            <w:tcW w:w="5146" w:type="dxa"/>
            <w:tcBorders>
              <w:top w:val="nil"/>
              <w:left w:val="nil"/>
              <w:bottom w:val="single" w:sz="4" w:space="0" w:color="auto"/>
              <w:right w:val="single" w:sz="4" w:space="0" w:color="auto"/>
            </w:tcBorders>
            <w:vAlign w:val="center"/>
          </w:tcPr>
          <w:p w14:paraId="667A5EA4"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主要功能：主要显示足关节的组成和形态。</w:t>
            </w:r>
          </w:p>
          <w:p w14:paraId="7F8D9B81"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7693B393"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1.尺寸：自然比例大小,≥200×70×260mm；</w:t>
            </w:r>
          </w:p>
          <w:p w14:paraId="1B5CF73B"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lastRenderedPageBreak/>
              <w:t>2.部件：1 部件，由</w:t>
            </w:r>
            <w:proofErr w:type="gramStart"/>
            <w:r>
              <w:rPr>
                <w:rFonts w:ascii="宋体" w:hAnsi="宋体" w:cs="宋体" w:hint="eastAsia"/>
                <w:color w:val="000000"/>
                <w:kern w:val="0"/>
                <w:szCs w:val="21"/>
              </w:rPr>
              <w:t>胫</w:t>
            </w:r>
            <w:proofErr w:type="gramEnd"/>
            <w:r>
              <w:rPr>
                <w:rFonts w:ascii="宋体" w:hAnsi="宋体" w:cs="宋体" w:hint="eastAsia"/>
                <w:color w:val="000000"/>
                <w:kern w:val="0"/>
                <w:szCs w:val="21"/>
              </w:rPr>
              <w:t>腓骨下端和足骨及周围韧带穿制而成;3.材质：环保PVC材料，环保油漆，五金配件为不锈钢材料和金属电镀外观，塑料底座。</w:t>
            </w:r>
          </w:p>
        </w:tc>
        <w:tc>
          <w:tcPr>
            <w:tcW w:w="636" w:type="dxa"/>
            <w:tcBorders>
              <w:top w:val="nil"/>
              <w:left w:val="nil"/>
              <w:bottom w:val="single" w:sz="4" w:space="0" w:color="auto"/>
              <w:right w:val="single" w:sz="4" w:space="0" w:color="auto"/>
            </w:tcBorders>
            <w:noWrap/>
            <w:vAlign w:val="center"/>
          </w:tcPr>
          <w:p w14:paraId="58854A6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件</w:t>
            </w:r>
          </w:p>
        </w:tc>
        <w:tc>
          <w:tcPr>
            <w:tcW w:w="636" w:type="dxa"/>
            <w:tcBorders>
              <w:top w:val="nil"/>
              <w:left w:val="nil"/>
              <w:bottom w:val="single" w:sz="4" w:space="0" w:color="auto"/>
              <w:right w:val="single" w:sz="4" w:space="0" w:color="auto"/>
            </w:tcBorders>
            <w:vAlign w:val="center"/>
          </w:tcPr>
          <w:p w14:paraId="0C84458F"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496D4741" w14:textId="341E7C88"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1EC4C10B" w14:textId="77777777" w:rsidTr="0050308E">
        <w:trPr>
          <w:trHeight w:val="983"/>
        </w:trPr>
        <w:tc>
          <w:tcPr>
            <w:tcW w:w="709" w:type="dxa"/>
            <w:tcBorders>
              <w:top w:val="nil"/>
              <w:left w:val="single" w:sz="4" w:space="0" w:color="auto"/>
              <w:bottom w:val="single" w:sz="4" w:space="0" w:color="auto"/>
              <w:right w:val="single" w:sz="4" w:space="0" w:color="auto"/>
            </w:tcBorders>
            <w:vAlign w:val="center"/>
          </w:tcPr>
          <w:p w14:paraId="1B959B10"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16</w:t>
            </w:r>
          </w:p>
        </w:tc>
        <w:tc>
          <w:tcPr>
            <w:tcW w:w="1134" w:type="dxa"/>
            <w:tcBorders>
              <w:top w:val="nil"/>
              <w:left w:val="nil"/>
              <w:bottom w:val="single" w:sz="4" w:space="0" w:color="auto"/>
              <w:right w:val="single" w:sz="4" w:space="0" w:color="auto"/>
            </w:tcBorders>
            <w:vAlign w:val="center"/>
          </w:tcPr>
          <w:p w14:paraId="556A7819"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消化系统模型</w:t>
            </w:r>
          </w:p>
        </w:tc>
        <w:tc>
          <w:tcPr>
            <w:tcW w:w="5146" w:type="dxa"/>
            <w:tcBorders>
              <w:top w:val="nil"/>
              <w:left w:val="nil"/>
              <w:bottom w:val="single" w:sz="4" w:space="0" w:color="auto"/>
              <w:right w:val="single" w:sz="4" w:space="0" w:color="auto"/>
            </w:tcBorders>
            <w:vAlign w:val="center"/>
          </w:tcPr>
          <w:p w14:paraId="708E43A7"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主要功能：显示口腔到肛门的消化管和消化腺的组成和形态和结构。</w:t>
            </w:r>
            <w:r>
              <w:rPr>
                <w:rFonts w:ascii="宋体" w:hAnsi="宋体" w:cs="宋体" w:hint="eastAsia"/>
                <w:color w:val="000000"/>
                <w:kern w:val="0"/>
                <w:szCs w:val="21"/>
              </w:rPr>
              <w:br/>
              <w:t>技术要求：</w:t>
            </w:r>
          </w:p>
          <w:p w14:paraId="1CC63F14"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1.尺寸：自然比例大小，≥300×800×100mm；</w:t>
            </w:r>
          </w:p>
          <w:p w14:paraId="7C6E9AD5"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2.部件：7部件组合而成，固定在底座上；</w:t>
            </w:r>
          </w:p>
          <w:p w14:paraId="3A36E2E7"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3.模型头颈作</w:t>
            </w:r>
            <w:proofErr w:type="gramStart"/>
            <w:r>
              <w:rPr>
                <w:rFonts w:ascii="宋体" w:hAnsi="宋体" w:cs="宋体" w:hint="eastAsia"/>
                <w:color w:val="000000"/>
                <w:kern w:val="0"/>
                <w:szCs w:val="21"/>
              </w:rPr>
              <w:t>矢</w:t>
            </w:r>
            <w:proofErr w:type="gramEnd"/>
            <w:r>
              <w:rPr>
                <w:rFonts w:ascii="宋体" w:hAnsi="宋体" w:cs="宋体" w:hint="eastAsia"/>
                <w:color w:val="000000"/>
                <w:kern w:val="0"/>
                <w:szCs w:val="21"/>
              </w:rPr>
              <w:t>切面，消化系统由消化管和消化腺两部分组成。模型重点显示口腔、咽喉、食管、胃、肠、肝、胰的外形、大肠、小肠和消化腺，按解剖位置连接，并能拆卸，便于个别器官示教使用；</w:t>
            </w:r>
          </w:p>
          <w:p w14:paraId="66AB85C4"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4.材质：环保PVC材料，环保油漆，塑料底座。</w:t>
            </w:r>
          </w:p>
        </w:tc>
        <w:tc>
          <w:tcPr>
            <w:tcW w:w="636" w:type="dxa"/>
            <w:tcBorders>
              <w:top w:val="nil"/>
              <w:left w:val="nil"/>
              <w:bottom w:val="single" w:sz="4" w:space="0" w:color="auto"/>
              <w:right w:val="single" w:sz="4" w:space="0" w:color="auto"/>
            </w:tcBorders>
            <w:noWrap/>
            <w:vAlign w:val="center"/>
          </w:tcPr>
          <w:p w14:paraId="5D37A5D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3AE209B0"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2</w:t>
            </w:r>
          </w:p>
        </w:tc>
        <w:tc>
          <w:tcPr>
            <w:tcW w:w="953" w:type="dxa"/>
            <w:tcBorders>
              <w:top w:val="nil"/>
              <w:left w:val="nil"/>
              <w:bottom w:val="single" w:sz="4" w:space="0" w:color="auto"/>
              <w:right w:val="single" w:sz="4" w:space="0" w:color="auto"/>
            </w:tcBorders>
            <w:vAlign w:val="center"/>
          </w:tcPr>
          <w:p w14:paraId="0C9A83F3" w14:textId="109C2A2D"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7D527F45" w14:textId="77777777" w:rsidTr="0050308E">
        <w:trPr>
          <w:trHeight w:val="1350"/>
        </w:trPr>
        <w:tc>
          <w:tcPr>
            <w:tcW w:w="709" w:type="dxa"/>
            <w:tcBorders>
              <w:top w:val="nil"/>
              <w:left w:val="single" w:sz="4" w:space="0" w:color="auto"/>
              <w:bottom w:val="single" w:sz="4" w:space="0" w:color="auto"/>
              <w:right w:val="single" w:sz="4" w:space="0" w:color="auto"/>
            </w:tcBorders>
            <w:vAlign w:val="center"/>
          </w:tcPr>
          <w:p w14:paraId="7D2E8C93"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17</w:t>
            </w:r>
          </w:p>
        </w:tc>
        <w:tc>
          <w:tcPr>
            <w:tcW w:w="1134" w:type="dxa"/>
            <w:tcBorders>
              <w:top w:val="nil"/>
              <w:left w:val="nil"/>
              <w:bottom w:val="single" w:sz="4" w:space="0" w:color="auto"/>
              <w:right w:val="single" w:sz="4" w:space="0" w:color="auto"/>
            </w:tcBorders>
            <w:vAlign w:val="center"/>
          </w:tcPr>
          <w:p w14:paraId="7DD3CB79"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乳牙恒牙排列模型</w:t>
            </w:r>
          </w:p>
        </w:tc>
        <w:tc>
          <w:tcPr>
            <w:tcW w:w="5146" w:type="dxa"/>
            <w:tcBorders>
              <w:top w:val="nil"/>
              <w:left w:val="nil"/>
              <w:bottom w:val="single" w:sz="4" w:space="0" w:color="auto"/>
              <w:right w:val="single" w:sz="4" w:space="0" w:color="auto"/>
            </w:tcBorders>
            <w:vAlign w:val="center"/>
          </w:tcPr>
          <w:p w14:paraId="4131ECB3"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1.尺寸：放大；</w:t>
            </w:r>
            <w:r>
              <w:rPr>
                <w:rFonts w:ascii="宋体" w:hAnsi="宋体" w:cs="宋体" w:hint="eastAsia"/>
                <w:color w:val="000000"/>
                <w:kern w:val="0"/>
                <w:szCs w:val="21"/>
              </w:rPr>
              <w:br/>
              <w:t>2.部件：3部件，置于底座上；</w:t>
            </w:r>
            <w:r>
              <w:rPr>
                <w:rFonts w:ascii="宋体" w:hAnsi="宋体" w:cs="宋体" w:hint="eastAsia"/>
                <w:color w:val="000000"/>
                <w:kern w:val="0"/>
                <w:szCs w:val="21"/>
              </w:rPr>
              <w:br/>
              <w:t>3.功能：显示人体乳牙、恒牙的外形及排列，模型分别按照3岁儿童乳牙和成人恒牙标本复制而成，采用右侧半的上颌和右侧半的下颌，乳牙显示约10颗，恒牙显示16颗；</w:t>
            </w:r>
            <w:r>
              <w:rPr>
                <w:rFonts w:ascii="宋体" w:hAnsi="宋体" w:cs="宋体" w:hint="eastAsia"/>
                <w:color w:val="000000"/>
                <w:kern w:val="0"/>
                <w:szCs w:val="21"/>
              </w:rPr>
              <w:br/>
              <w:t>4.材质：环保PVC材料，环保油漆，塑料底座。</w:t>
            </w:r>
          </w:p>
        </w:tc>
        <w:tc>
          <w:tcPr>
            <w:tcW w:w="636" w:type="dxa"/>
            <w:tcBorders>
              <w:top w:val="nil"/>
              <w:left w:val="nil"/>
              <w:bottom w:val="single" w:sz="4" w:space="0" w:color="auto"/>
              <w:right w:val="single" w:sz="4" w:space="0" w:color="auto"/>
            </w:tcBorders>
            <w:noWrap/>
            <w:vAlign w:val="center"/>
          </w:tcPr>
          <w:p w14:paraId="33525FB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7A2F2E18"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7F085284" w14:textId="520ABFBC"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1FD6AA26" w14:textId="77777777" w:rsidTr="0050308E">
        <w:trPr>
          <w:trHeight w:val="540"/>
        </w:trPr>
        <w:tc>
          <w:tcPr>
            <w:tcW w:w="709" w:type="dxa"/>
            <w:tcBorders>
              <w:top w:val="nil"/>
              <w:left w:val="single" w:sz="4" w:space="0" w:color="auto"/>
              <w:bottom w:val="single" w:sz="4" w:space="0" w:color="auto"/>
              <w:right w:val="single" w:sz="4" w:space="0" w:color="auto"/>
            </w:tcBorders>
            <w:vAlign w:val="center"/>
          </w:tcPr>
          <w:p w14:paraId="60E97ADE"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18</w:t>
            </w:r>
          </w:p>
        </w:tc>
        <w:tc>
          <w:tcPr>
            <w:tcW w:w="1134" w:type="dxa"/>
            <w:tcBorders>
              <w:top w:val="nil"/>
              <w:left w:val="nil"/>
              <w:bottom w:val="single" w:sz="4" w:space="0" w:color="auto"/>
              <w:right w:val="single" w:sz="4" w:space="0" w:color="auto"/>
            </w:tcBorders>
            <w:vAlign w:val="center"/>
          </w:tcPr>
          <w:p w14:paraId="781B79C7"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胃模型</w:t>
            </w:r>
          </w:p>
        </w:tc>
        <w:tc>
          <w:tcPr>
            <w:tcW w:w="5146" w:type="dxa"/>
            <w:tcBorders>
              <w:top w:val="nil"/>
              <w:left w:val="nil"/>
              <w:bottom w:val="single" w:sz="4" w:space="0" w:color="auto"/>
              <w:right w:val="single" w:sz="4" w:space="0" w:color="auto"/>
            </w:tcBorders>
            <w:vAlign w:val="center"/>
          </w:tcPr>
          <w:p w14:paraId="511BAD0B"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主要功能：显示胃内外形态和结构。</w:t>
            </w:r>
          </w:p>
          <w:p w14:paraId="2DCA729D"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4A9BAEED"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1.尺寸：自然比例大小，固定在支架上；</w:t>
            </w:r>
          </w:p>
          <w:p w14:paraId="51929549"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 xml:space="preserve">2.部件：2 </w:t>
            </w:r>
            <w:proofErr w:type="gramStart"/>
            <w:r>
              <w:rPr>
                <w:rFonts w:ascii="宋体" w:hAnsi="宋体" w:cs="宋体" w:hint="eastAsia"/>
                <w:color w:val="000000"/>
                <w:kern w:val="0"/>
                <w:szCs w:val="21"/>
              </w:rPr>
              <w:t>个</w:t>
            </w:r>
            <w:proofErr w:type="gramEnd"/>
            <w:r>
              <w:rPr>
                <w:rFonts w:ascii="宋体" w:hAnsi="宋体" w:cs="宋体" w:hint="eastAsia"/>
                <w:color w:val="000000"/>
                <w:kern w:val="0"/>
                <w:szCs w:val="21"/>
              </w:rPr>
              <w:t>部件，将胃分为前后 2 部分。</w:t>
            </w:r>
          </w:p>
        </w:tc>
        <w:tc>
          <w:tcPr>
            <w:tcW w:w="636" w:type="dxa"/>
            <w:tcBorders>
              <w:top w:val="nil"/>
              <w:left w:val="nil"/>
              <w:bottom w:val="single" w:sz="4" w:space="0" w:color="auto"/>
              <w:right w:val="single" w:sz="4" w:space="0" w:color="auto"/>
            </w:tcBorders>
            <w:noWrap/>
            <w:vAlign w:val="center"/>
          </w:tcPr>
          <w:p w14:paraId="7F75ED8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6A265657"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5BCB4303" w14:textId="016A82C4"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61C222AC" w14:textId="77777777" w:rsidTr="0050308E">
        <w:trPr>
          <w:trHeight w:val="810"/>
        </w:trPr>
        <w:tc>
          <w:tcPr>
            <w:tcW w:w="709" w:type="dxa"/>
            <w:tcBorders>
              <w:top w:val="nil"/>
              <w:left w:val="single" w:sz="4" w:space="0" w:color="auto"/>
              <w:bottom w:val="single" w:sz="4" w:space="0" w:color="auto"/>
              <w:right w:val="single" w:sz="4" w:space="0" w:color="auto"/>
            </w:tcBorders>
            <w:vAlign w:val="center"/>
          </w:tcPr>
          <w:p w14:paraId="094A486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19</w:t>
            </w:r>
          </w:p>
        </w:tc>
        <w:tc>
          <w:tcPr>
            <w:tcW w:w="1134" w:type="dxa"/>
            <w:tcBorders>
              <w:top w:val="nil"/>
              <w:left w:val="nil"/>
              <w:bottom w:val="single" w:sz="4" w:space="0" w:color="auto"/>
              <w:right w:val="single" w:sz="4" w:space="0" w:color="auto"/>
            </w:tcBorders>
            <w:vAlign w:val="center"/>
          </w:tcPr>
          <w:p w14:paraId="01C84DAC"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胃解剖模型</w:t>
            </w:r>
          </w:p>
        </w:tc>
        <w:tc>
          <w:tcPr>
            <w:tcW w:w="5146" w:type="dxa"/>
            <w:tcBorders>
              <w:top w:val="nil"/>
              <w:left w:val="nil"/>
              <w:bottom w:val="single" w:sz="4" w:space="0" w:color="auto"/>
              <w:right w:val="single" w:sz="4" w:space="0" w:color="auto"/>
            </w:tcBorders>
            <w:vAlign w:val="center"/>
          </w:tcPr>
          <w:p w14:paraId="7C586013"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主要功能：显示胃内外形态和结构。</w:t>
            </w:r>
          </w:p>
          <w:p w14:paraId="656AB9A1"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4A6048A7"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1.尺寸：放大1.5倍，≥190×130×320mm，固定在支架上；</w:t>
            </w:r>
          </w:p>
          <w:p w14:paraId="6AD00F79"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2.部件：2部件；</w:t>
            </w:r>
          </w:p>
          <w:p w14:paraId="4AEE88DF"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3.模型作纵剖，显示：粘膜</w:t>
            </w:r>
            <w:proofErr w:type="gramStart"/>
            <w:r>
              <w:rPr>
                <w:rFonts w:ascii="宋体" w:hAnsi="宋体" w:cs="宋体" w:hint="eastAsia"/>
                <w:color w:val="000000"/>
                <w:kern w:val="0"/>
                <w:szCs w:val="21"/>
              </w:rPr>
              <w:t>襞</w:t>
            </w:r>
            <w:proofErr w:type="gramEnd"/>
            <w:r>
              <w:rPr>
                <w:rFonts w:ascii="宋体" w:hAnsi="宋体" w:cs="宋体" w:hint="eastAsia"/>
                <w:color w:val="000000"/>
                <w:kern w:val="0"/>
                <w:szCs w:val="21"/>
              </w:rPr>
              <w:t>、幽门瓣、幽门括约肌、胃粘膜以及由食管向胃移行之粘膜等构造，区分为前壁、后壁、 胃小弯和胃大弯；</w:t>
            </w:r>
          </w:p>
          <w:p w14:paraId="3C05ACDA"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4.材质：环保PVC材料，环保油漆。</w:t>
            </w:r>
          </w:p>
        </w:tc>
        <w:tc>
          <w:tcPr>
            <w:tcW w:w="636" w:type="dxa"/>
            <w:tcBorders>
              <w:top w:val="nil"/>
              <w:left w:val="nil"/>
              <w:bottom w:val="single" w:sz="4" w:space="0" w:color="auto"/>
              <w:right w:val="single" w:sz="4" w:space="0" w:color="auto"/>
            </w:tcBorders>
            <w:noWrap/>
            <w:vAlign w:val="center"/>
          </w:tcPr>
          <w:p w14:paraId="40C4F8DE"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5F8C3609"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2101EBDC" w14:textId="6E274928"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2EC099AB" w14:textId="77777777" w:rsidTr="0050308E">
        <w:trPr>
          <w:trHeight w:val="280"/>
        </w:trPr>
        <w:tc>
          <w:tcPr>
            <w:tcW w:w="709" w:type="dxa"/>
            <w:tcBorders>
              <w:top w:val="nil"/>
              <w:left w:val="single" w:sz="4" w:space="0" w:color="auto"/>
              <w:bottom w:val="single" w:sz="4" w:space="0" w:color="auto"/>
              <w:right w:val="single" w:sz="4" w:space="0" w:color="auto"/>
            </w:tcBorders>
            <w:vAlign w:val="center"/>
          </w:tcPr>
          <w:p w14:paraId="6FB912D3"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20</w:t>
            </w:r>
          </w:p>
        </w:tc>
        <w:tc>
          <w:tcPr>
            <w:tcW w:w="1134" w:type="dxa"/>
            <w:tcBorders>
              <w:top w:val="nil"/>
              <w:left w:val="nil"/>
              <w:bottom w:val="single" w:sz="4" w:space="0" w:color="auto"/>
              <w:right w:val="single" w:sz="4" w:space="0" w:color="auto"/>
            </w:tcBorders>
            <w:vAlign w:val="center"/>
          </w:tcPr>
          <w:p w14:paraId="2A140989"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肝胆解剖模型</w:t>
            </w:r>
          </w:p>
        </w:tc>
        <w:tc>
          <w:tcPr>
            <w:tcW w:w="5146" w:type="dxa"/>
            <w:tcBorders>
              <w:top w:val="nil"/>
              <w:left w:val="nil"/>
              <w:bottom w:val="single" w:sz="4" w:space="0" w:color="auto"/>
              <w:right w:val="single" w:sz="4" w:space="0" w:color="auto"/>
            </w:tcBorders>
            <w:vAlign w:val="center"/>
          </w:tcPr>
          <w:p w14:paraId="5DBEA15D"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主要功能：显示肝脏面的血管和胆囊。</w:t>
            </w:r>
          </w:p>
          <w:p w14:paraId="75414965"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64A99503"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1.尺寸：自然比例大小；</w:t>
            </w:r>
          </w:p>
          <w:p w14:paraId="58C66E87"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2.姿势：自然姿势；</w:t>
            </w:r>
          </w:p>
          <w:p w14:paraId="4F8B1419"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3.部件：1 部件。</w:t>
            </w:r>
          </w:p>
        </w:tc>
        <w:tc>
          <w:tcPr>
            <w:tcW w:w="636" w:type="dxa"/>
            <w:tcBorders>
              <w:top w:val="nil"/>
              <w:left w:val="nil"/>
              <w:bottom w:val="single" w:sz="4" w:space="0" w:color="auto"/>
              <w:right w:val="single" w:sz="4" w:space="0" w:color="auto"/>
            </w:tcBorders>
            <w:noWrap/>
            <w:vAlign w:val="center"/>
          </w:tcPr>
          <w:p w14:paraId="258EE1DE"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757BD2DE"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2A558AF5" w14:textId="742E66F6"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7939972B" w14:textId="77777777" w:rsidTr="0050308E">
        <w:trPr>
          <w:trHeight w:val="810"/>
        </w:trPr>
        <w:tc>
          <w:tcPr>
            <w:tcW w:w="709" w:type="dxa"/>
            <w:tcBorders>
              <w:top w:val="nil"/>
              <w:left w:val="single" w:sz="4" w:space="0" w:color="auto"/>
              <w:bottom w:val="single" w:sz="4" w:space="0" w:color="auto"/>
              <w:right w:val="single" w:sz="4" w:space="0" w:color="auto"/>
            </w:tcBorders>
            <w:vAlign w:val="center"/>
          </w:tcPr>
          <w:p w14:paraId="2DD4059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21</w:t>
            </w:r>
          </w:p>
        </w:tc>
        <w:tc>
          <w:tcPr>
            <w:tcW w:w="1134" w:type="dxa"/>
            <w:tcBorders>
              <w:top w:val="nil"/>
              <w:left w:val="nil"/>
              <w:bottom w:val="single" w:sz="4" w:space="0" w:color="auto"/>
              <w:right w:val="single" w:sz="4" w:space="0" w:color="auto"/>
            </w:tcBorders>
            <w:vAlign w:val="center"/>
          </w:tcPr>
          <w:p w14:paraId="39E77535"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胰、脾、十二指肠模型</w:t>
            </w:r>
          </w:p>
        </w:tc>
        <w:tc>
          <w:tcPr>
            <w:tcW w:w="5146" w:type="dxa"/>
            <w:tcBorders>
              <w:top w:val="nil"/>
              <w:left w:val="nil"/>
              <w:bottom w:val="single" w:sz="4" w:space="0" w:color="auto"/>
              <w:right w:val="single" w:sz="4" w:space="0" w:color="auto"/>
            </w:tcBorders>
            <w:vAlign w:val="center"/>
          </w:tcPr>
          <w:p w14:paraId="7F8835B0"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主要功能：显示胰脾十二指肠的外形和结构。</w:t>
            </w:r>
          </w:p>
          <w:p w14:paraId="27808D10"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09B0567D"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1.尺寸：自然比例大小，≥220×150×240mm，固定在支架上；</w:t>
            </w:r>
          </w:p>
          <w:p w14:paraId="4CF2AB50"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 xml:space="preserve">2.部件：1 </w:t>
            </w:r>
            <w:proofErr w:type="gramStart"/>
            <w:r>
              <w:rPr>
                <w:rFonts w:ascii="宋体" w:hAnsi="宋体" w:cs="宋体" w:hint="eastAsia"/>
                <w:color w:val="000000"/>
                <w:kern w:val="0"/>
                <w:szCs w:val="21"/>
              </w:rPr>
              <w:t>个</w:t>
            </w:r>
            <w:proofErr w:type="gramEnd"/>
            <w:r>
              <w:rPr>
                <w:rFonts w:ascii="宋体" w:hAnsi="宋体" w:cs="宋体" w:hint="eastAsia"/>
                <w:color w:val="000000"/>
                <w:kern w:val="0"/>
                <w:szCs w:val="21"/>
              </w:rPr>
              <w:t>部件；</w:t>
            </w:r>
          </w:p>
          <w:p w14:paraId="14A2F4DB"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lastRenderedPageBreak/>
              <w:t>3.显示胰的形态、结构（胰头、胰体、胰尾、胰大、小管），十二指肠下部、降部、下部、升部及十二脂肠乳头，脾脏等结构；</w:t>
            </w:r>
          </w:p>
          <w:p w14:paraId="4A983266"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4.材质：环保PVC材料，口环保油漆，塑料底座。</w:t>
            </w:r>
          </w:p>
        </w:tc>
        <w:tc>
          <w:tcPr>
            <w:tcW w:w="636" w:type="dxa"/>
            <w:tcBorders>
              <w:top w:val="nil"/>
              <w:left w:val="nil"/>
              <w:bottom w:val="single" w:sz="4" w:space="0" w:color="auto"/>
              <w:right w:val="single" w:sz="4" w:space="0" w:color="auto"/>
            </w:tcBorders>
            <w:noWrap/>
            <w:vAlign w:val="center"/>
          </w:tcPr>
          <w:p w14:paraId="4BD25FC6"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件</w:t>
            </w:r>
          </w:p>
        </w:tc>
        <w:tc>
          <w:tcPr>
            <w:tcW w:w="636" w:type="dxa"/>
            <w:tcBorders>
              <w:top w:val="nil"/>
              <w:left w:val="nil"/>
              <w:bottom w:val="single" w:sz="4" w:space="0" w:color="auto"/>
              <w:right w:val="single" w:sz="4" w:space="0" w:color="auto"/>
            </w:tcBorders>
            <w:vAlign w:val="center"/>
          </w:tcPr>
          <w:p w14:paraId="60B11E45"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05E33A20" w14:textId="3330D23F"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77078BCB" w14:textId="77777777" w:rsidTr="0050308E">
        <w:trPr>
          <w:trHeight w:val="280"/>
        </w:trPr>
        <w:tc>
          <w:tcPr>
            <w:tcW w:w="709" w:type="dxa"/>
            <w:tcBorders>
              <w:top w:val="nil"/>
              <w:left w:val="single" w:sz="4" w:space="0" w:color="auto"/>
              <w:bottom w:val="single" w:sz="4" w:space="0" w:color="auto"/>
              <w:right w:val="single" w:sz="4" w:space="0" w:color="auto"/>
            </w:tcBorders>
            <w:vAlign w:val="center"/>
          </w:tcPr>
          <w:p w14:paraId="316939A5"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22</w:t>
            </w:r>
          </w:p>
        </w:tc>
        <w:tc>
          <w:tcPr>
            <w:tcW w:w="1134" w:type="dxa"/>
            <w:tcBorders>
              <w:top w:val="nil"/>
              <w:left w:val="nil"/>
              <w:bottom w:val="single" w:sz="4" w:space="0" w:color="auto"/>
              <w:right w:val="single" w:sz="4" w:space="0" w:color="auto"/>
            </w:tcBorders>
            <w:vAlign w:val="center"/>
          </w:tcPr>
          <w:p w14:paraId="2CD52D82"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直肠和肛管模型</w:t>
            </w:r>
          </w:p>
        </w:tc>
        <w:tc>
          <w:tcPr>
            <w:tcW w:w="5146" w:type="dxa"/>
            <w:tcBorders>
              <w:top w:val="nil"/>
              <w:left w:val="nil"/>
              <w:bottom w:val="single" w:sz="4" w:space="0" w:color="auto"/>
              <w:right w:val="single" w:sz="4" w:space="0" w:color="auto"/>
            </w:tcBorders>
            <w:vAlign w:val="center"/>
          </w:tcPr>
          <w:p w14:paraId="093FA168"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主要功能：显示直肠和肛管的</w:t>
            </w:r>
            <w:proofErr w:type="gramStart"/>
            <w:r>
              <w:rPr>
                <w:rFonts w:ascii="宋体" w:hAnsi="宋体" w:cs="宋体" w:hint="eastAsia"/>
                <w:color w:val="000000"/>
                <w:kern w:val="0"/>
                <w:szCs w:val="21"/>
              </w:rPr>
              <w:t>的</w:t>
            </w:r>
            <w:proofErr w:type="gramEnd"/>
            <w:r>
              <w:rPr>
                <w:rFonts w:ascii="宋体" w:hAnsi="宋体" w:cs="宋体" w:hint="eastAsia"/>
                <w:color w:val="000000"/>
                <w:kern w:val="0"/>
                <w:szCs w:val="21"/>
              </w:rPr>
              <w:t>形态结构。</w:t>
            </w:r>
          </w:p>
          <w:p w14:paraId="691FC9B4"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0389DDB4"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 xml:space="preserve">1.尺寸：自然比例放大 5 </w:t>
            </w:r>
            <w:proofErr w:type="gramStart"/>
            <w:r>
              <w:rPr>
                <w:rFonts w:ascii="宋体" w:hAnsi="宋体" w:cs="宋体" w:hint="eastAsia"/>
                <w:color w:val="000000"/>
                <w:kern w:val="0"/>
                <w:szCs w:val="21"/>
              </w:rPr>
              <w:t>倍</w:t>
            </w:r>
            <w:proofErr w:type="gramEnd"/>
            <w:r>
              <w:rPr>
                <w:rFonts w:ascii="宋体" w:hAnsi="宋体" w:cs="宋体" w:hint="eastAsia"/>
                <w:color w:val="000000"/>
                <w:kern w:val="0"/>
                <w:szCs w:val="21"/>
              </w:rPr>
              <w:t>；</w:t>
            </w:r>
          </w:p>
          <w:p w14:paraId="5B0AF7AA"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2.部件：1 部件。</w:t>
            </w:r>
          </w:p>
        </w:tc>
        <w:tc>
          <w:tcPr>
            <w:tcW w:w="636" w:type="dxa"/>
            <w:tcBorders>
              <w:top w:val="nil"/>
              <w:left w:val="nil"/>
              <w:bottom w:val="single" w:sz="4" w:space="0" w:color="auto"/>
              <w:right w:val="single" w:sz="4" w:space="0" w:color="auto"/>
            </w:tcBorders>
            <w:noWrap/>
            <w:vAlign w:val="center"/>
          </w:tcPr>
          <w:p w14:paraId="4ECC143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06306B8F"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0A9AFDCE" w14:textId="72FE7D7F"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62CF7BC2" w14:textId="77777777" w:rsidTr="0050308E">
        <w:trPr>
          <w:trHeight w:val="540"/>
        </w:trPr>
        <w:tc>
          <w:tcPr>
            <w:tcW w:w="709" w:type="dxa"/>
            <w:tcBorders>
              <w:top w:val="nil"/>
              <w:left w:val="single" w:sz="4" w:space="0" w:color="auto"/>
              <w:bottom w:val="single" w:sz="4" w:space="0" w:color="auto"/>
              <w:right w:val="single" w:sz="4" w:space="0" w:color="auto"/>
            </w:tcBorders>
            <w:vAlign w:val="center"/>
          </w:tcPr>
          <w:p w14:paraId="778AE14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23</w:t>
            </w:r>
          </w:p>
        </w:tc>
        <w:tc>
          <w:tcPr>
            <w:tcW w:w="1134" w:type="dxa"/>
            <w:tcBorders>
              <w:top w:val="nil"/>
              <w:left w:val="nil"/>
              <w:bottom w:val="single" w:sz="4" w:space="0" w:color="auto"/>
              <w:right w:val="single" w:sz="4" w:space="0" w:color="auto"/>
            </w:tcBorders>
            <w:vAlign w:val="center"/>
          </w:tcPr>
          <w:p w14:paraId="25F16EC9"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呼吸系统模型</w:t>
            </w:r>
          </w:p>
        </w:tc>
        <w:tc>
          <w:tcPr>
            <w:tcW w:w="5146" w:type="dxa"/>
            <w:tcBorders>
              <w:top w:val="nil"/>
              <w:left w:val="nil"/>
              <w:bottom w:val="single" w:sz="4" w:space="0" w:color="auto"/>
              <w:right w:val="single" w:sz="4" w:space="0" w:color="auto"/>
            </w:tcBorders>
            <w:vAlign w:val="center"/>
          </w:tcPr>
          <w:p w14:paraId="3A33D097"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主要功能：显示呼吸系统的组成和形态结构。</w:t>
            </w:r>
          </w:p>
          <w:p w14:paraId="70D5F3D7"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5AF867C7"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1.尺寸：自然比例大小，固定在底板上；</w:t>
            </w:r>
          </w:p>
          <w:p w14:paraId="06B2340F"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 xml:space="preserve">2.部件：7 </w:t>
            </w:r>
            <w:proofErr w:type="gramStart"/>
            <w:r>
              <w:rPr>
                <w:rFonts w:ascii="宋体" w:hAnsi="宋体" w:cs="宋体" w:hint="eastAsia"/>
                <w:color w:val="000000"/>
                <w:kern w:val="0"/>
                <w:szCs w:val="21"/>
              </w:rPr>
              <w:t>个</w:t>
            </w:r>
            <w:proofErr w:type="gramEnd"/>
            <w:r>
              <w:rPr>
                <w:rFonts w:ascii="宋体" w:hAnsi="宋体" w:cs="宋体" w:hint="eastAsia"/>
                <w:color w:val="000000"/>
                <w:kern w:val="0"/>
                <w:szCs w:val="21"/>
              </w:rPr>
              <w:t>部件。</w:t>
            </w:r>
          </w:p>
        </w:tc>
        <w:tc>
          <w:tcPr>
            <w:tcW w:w="636" w:type="dxa"/>
            <w:tcBorders>
              <w:top w:val="nil"/>
              <w:left w:val="nil"/>
              <w:bottom w:val="single" w:sz="4" w:space="0" w:color="auto"/>
              <w:right w:val="single" w:sz="4" w:space="0" w:color="auto"/>
            </w:tcBorders>
            <w:noWrap/>
            <w:vAlign w:val="center"/>
          </w:tcPr>
          <w:p w14:paraId="7D83D31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45467A5D"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2</w:t>
            </w:r>
          </w:p>
        </w:tc>
        <w:tc>
          <w:tcPr>
            <w:tcW w:w="953" w:type="dxa"/>
            <w:tcBorders>
              <w:top w:val="nil"/>
              <w:left w:val="nil"/>
              <w:bottom w:val="single" w:sz="4" w:space="0" w:color="auto"/>
              <w:right w:val="single" w:sz="4" w:space="0" w:color="auto"/>
            </w:tcBorders>
            <w:vAlign w:val="center"/>
          </w:tcPr>
          <w:p w14:paraId="3BD12D9C" w14:textId="28215D56"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1CFEED9F" w14:textId="77777777" w:rsidTr="0050308E">
        <w:trPr>
          <w:trHeight w:val="540"/>
        </w:trPr>
        <w:tc>
          <w:tcPr>
            <w:tcW w:w="709" w:type="dxa"/>
            <w:tcBorders>
              <w:top w:val="nil"/>
              <w:left w:val="single" w:sz="4" w:space="0" w:color="auto"/>
              <w:bottom w:val="single" w:sz="4" w:space="0" w:color="auto"/>
              <w:right w:val="single" w:sz="4" w:space="0" w:color="auto"/>
            </w:tcBorders>
            <w:vAlign w:val="center"/>
          </w:tcPr>
          <w:p w14:paraId="4CCBA34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24</w:t>
            </w:r>
          </w:p>
        </w:tc>
        <w:tc>
          <w:tcPr>
            <w:tcW w:w="1134" w:type="dxa"/>
            <w:tcBorders>
              <w:top w:val="nil"/>
              <w:left w:val="nil"/>
              <w:bottom w:val="single" w:sz="4" w:space="0" w:color="auto"/>
              <w:right w:val="single" w:sz="4" w:space="0" w:color="auto"/>
            </w:tcBorders>
            <w:vAlign w:val="center"/>
          </w:tcPr>
          <w:p w14:paraId="3B42F664"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鼻腔模型</w:t>
            </w:r>
          </w:p>
        </w:tc>
        <w:tc>
          <w:tcPr>
            <w:tcW w:w="5146" w:type="dxa"/>
            <w:tcBorders>
              <w:top w:val="nil"/>
              <w:left w:val="nil"/>
              <w:bottom w:val="single" w:sz="4" w:space="0" w:color="auto"/>
              <w:right w:val="single" w:sz="4" w:space="0" w:color="auto"/>
            </w:tcBorders>
            <w:vAlign w:val="center"/>
          </w:tcPr>
          <w:p w14:paraId="12F324E3"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主要功能：显示鼻腔和口腔</w:t>
            </w:r>
            <w:proofErr w:type="gramStart"/>
            <w:r>
              <w:rPr>
                <w:rFonts w:ascii="宋体" w:hAnsi="宋体" w:cs="宋体" w:hint="eastAsia"/>
                <w:color w:val="000000"/>
                <w:kern w:val="0"/>
                <w:szCs w:val="21"/>
              </w:rPr>
              <w:t>纵</w:t>
            </w:r>
            <w:proofErr w:type="gramEnd"/>
            <w:r>
              <w:rPr>
                <w:rFonts w:ascii="宋体" w:hAnsi="宋体" w:cs="宋体" w:hint="eastAsia"/>
                <w:color w:val="000000"/>
                <w:kern w:val="0"/>
                <w:szCs w:val="21"/>
              </w:rPr>
              <w:t>切开的形态结构。</w:t>
            </w:r>
          </w:p>
          <w:p w14:paraId="14DAC1AE"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2744DFF1"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1.尺寸：自然比例大小，固定在底板上；</w:t>
            </w:r>
          </w:p>
          <w:p w14:paraId="184FEF14"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 xml:space="preserve">2.部件：1 </w:t>
            </w:r>
            <w:proofErr w:type="gramStart"/>
            <w:r>
              <w:rPr>
                <w:rFonts w:ascii="宋体" w:hAnsi="宋体" w:cs="宋体" w:hint="eastAsia"/>
                <w:color w:val="000000"/>
                <w:kern w:val="0"/>
                <w:szCs w:val="21"/>
              </w:rPr>
              <w:t>个</w:t>
            </w:r>
            <w:proofErr w:type="gramEnd"/>
            <w:r>
              <w:rPr>
                <w:rFonts w:ascii="宋体" w:hAnsi="宋体" w:cs="宋体" w:hint="eastAsia"/>
                <w:color w:val="000000"/>
                <w:kern w:val="0"/>
                <w:szCs w:val="21"/>
              </w:rPr>
              <w:t>部件。</w:t>
            </w:r>
          </w:p>
        </w:tc>
        <w:tc>
          <w:tcPr>
            <w:tcW w:w="636" w:type="dxa"/>
            <w:tcBorders>
              <w:top w:val="nil"/>
              <w:left w:val="nil"/>
              <w:bottom w:val="single" w:sz="4" w:space="0" w:color="auto"/>
              <w:right w:val="single" w:sz="4" w:space="0" w:color="auto"/>
            </w:tcBorders>
            <w:noWrap/>
            <w:vAlign w:val="center"/>
          </w:tcPr>
          <w:p w14:paraId="4D93938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318F83E7"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69C3F0EF" w14:textId="23066ACF"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70F60624" w14:textId="77777777" w:rsidTr="0050308E">
        <w:trPr>
          <w:trHeight w:val="280"/>
        </w:trPr>
        <w:tc>
          <w:tcPr>
            <w:tcW w:w="709" w:type="dxa"/>
            <w:tcBorders>
              <w:top w:val="nil"/>
              <w:left w:val="single" w:sz="4" w:space="0" w:color="auto"/>
              <w:bottom w:val="single" w:sz="4" w:space="0" w:color="auto"/>
              <w:right w:val="single" w:sz="4" w:space="0" w:color="auto"/>
            </w:tcBorders>
            <w:vAlign w:val="center"/>
          </w:tcPr>
          <w:p w14:paraId="7AEEBCB5"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25</w:t>
            </w:r>
          </w:p>
        </w:tc>
        <w:tc>
          <w:tcPr>
            <w:tcW w:w="1134" w:type="dxa"/>
            <w:tcBorders>
              <w:top w:val="nil"/>
              <w:left w:val="nil"/>
              <w:bottom w:val="single" w:sz="4" w:space="0" w:color="auto"/>
              <w:right w:val="single" w:sz="4" w:space="0" w:color="auto"/>
            </w:tcBorders>
            <w:vAlign w:val="center"/>
          </w:tcPr>
          <w:p w14:paraId="33CA64B0" w14:textId="77777777" w:rsidR="00B90935" w:rsidRDefault="00B90935" w:rsidP="00B90935">
            <w:pPr>
              <w:widowControl/>
              <w:jc w:val="center"/>
              <w:rPr>
                <w:rFonts w:ascii="宋体" w:hAnsi="宋体" w:cs="宋体"/>
                <w:kern w:val="0"/>
                <w:szCs w:val="21"/>
              </w:rPr>
            </w:pPr>
            <w:proofErr w:type="gramStart"/>
            <w:r>
              <w:rPr>
                <w:rFonts w:ascii="宋体" w:hAnsi="宋体" w:cs="宋体" w:hint="eastAsia"/>
                <w:kern w:val="0"/>
                <w:szCs w:val="21"/>
              </w:rPr>
              <w:t>喉</w:t>
            </w:r>
            <w:proofErr w:type="gramEnd"/>
            <w:r>
              <w:rPr>
                <w:rFonts w:ascii="宋体" w:hAnsi="宋体" w:cs="宋体" w:hint="eastAsia"/>
                <w:kern w:val="0"/>
                <w:szCs w:val="21"/>
              </w:rPr>
              <w:t>模型</w:t>
            </w:r>
          </w:p>
        </w:tc>
        <w:tc>
          <w:tcPr>
            <w:tcW w:w="5146" w:type="dxa"/>
            <w:tcBorders>
              <w:top w:val="nil"/>
              <w:left w:val="nil"/>
              <w:bottom w:val="single" w:sz="4" w:space="0" w:color="auto"/>
              <w:right w:val="single" w:sz="4" w:space="0" w:color="auto"/>
            </w:tcBorders>
            <w:vAlign w:val="center"/>
          </w:tcPr>
          <w:p w14:paraId="7685945E"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主要功能：显示正常喉的外形和剖开后的形态结构。</w:t>
            </w:r>
          </w:p>
          <w:p w14:paraId="7D99D195"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110A2FA7"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1.尺寸：自然比例大小；</w:t>
            </w:r>
          </w:p>
          <w:p w14:paraId="4ED2CA25"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 xml:space="preserve">2.部件：2 </w:t>
            </w:r>
            <w:proofErr w:type="gramStart"/>
            <w:r>
              <w:rPr>
                <w:rFonts w:ascii="宋体" w:hAnsi="宋体" w:cs="宋体" w:hint="eastAsia"/>
                <w:color w:val="000000"/>
                <w:kern w:val="0"/>
                <w:szCs w:val="21"/>
              </w:rPr>
              <w:t>个</w:t>
            </w:r>
            <w:proofErr w:type="gramEnd"/>
            <w:r>
              <w:rPr>
                <w:rFonts w:ascii="宋体" w:hAnsi="宋体" w:cs="宋体" w:hint="eastAsia"/>
                <w:color w:val="000000"/>
                <w:kern w:val="0"/>
                <w:szCs w:val="21"/>
              </w:rPr>
              <w:t>部件。</w:t>
            </w:r>
          </w:p>
        </w:tc>
        <w:tc>
          <w:tcPr>
            <w:tcW w:w="636" w:type="dxa"/>
            <w:tcBorders>
              <w:top w:val="nil"/>
              <w:left w:val="nil"/>
              <w:bottom w:val="single" w:sz="4" w:space="0" w:color="auto"/>
              <w:right w:val="single" w:sz="4" w:space="0" w:color="auto"/>
            </w:tcBorders>
            <w:noWrap/>
            <w:vAlign w:val="center"/>
          </w:tcPr>
          <w:p w14:paraId="07A1DB4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6766644C"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5E229D36" w14:textId="483C5460"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6E6F355A" w14:textId="77777777" w:rsidTr="0050308E">
        <w:trPr>
          <w:trHeight w:val="1080"/>
        </w:trPr>
        <w:tc>
          <w:tcPr>
            <w:tcW w:w="709" w:type="dxa"/>
            <w:tcBorders>
              <w:top w:val="nil"/>
              <w:left w:val="single" w:sz="4" w:space="0" w:color="auto"/>
              <w:bottom w:val="single" w:sz="4" w:space="0" w:color="auto"/>
              <w:right w:val="single" w:sz="4" w:space="0" w:color="auto"/>
            </w:tcBorders>
            <w:vAlign w:val="center"/>
          </w:tcPr>
          <w:p w14:paraId="2956980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26</w:t>
            </w:r>
          </w:p>
        </w:tc>
        <w:tc>
          <w:tcPr>
            <w:tcW w:w="1134" w:type="dxa"/>
            <w:tcBorders>
              <w:top w:val="nil"/>
              <w:left w:val="nil"/>
              <w:bottom w:val="single" w:sz="4" w:space="0" w:color="auto"/>
              <w:right w:val="single" w:sz="4" w:space="0" w:color="auto"/>
            </w:tcBorders>
            <w:vAlign w:val="center"/>
          </w:tcPr>
          <w:p w14:paraId="7A121AD4"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左右肺模型</w:t>
            </w:r>
          </w:p>
        </w:tc>
        <w:tc>
          <w:tcPr>
            <w:tcW w:w="5146" w:type="dxa"/>
            <w:tcBorders>
              <w:top w:val="nil"/>
              <w:left w:val="nil"/>
              <w:bottom w:val="single" w:sz="4" w:space="0" w:color="auto"/>
              <w:right w:val="single" w:sz="4" w:space="0" w:color="auto"/>
            </w:tcBorders>
            <w:vAlign w:val="center"/>
          </w:tcPr>
          <w:p w14:paraId="239C2743"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主要功能：显示左右肺的形态和结构。</w:t>
            </w:r>
          </w:p>
          <w:p w14:paraId="389AECB6"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2A77E4E0"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1.尺寸：自然比例大小，≥130×95×210mm，固定在支架上；</w:t>
            </w:r>
          </w:p>
          <w:p w14:paraId="54942849"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2.部件：4部件；</w:t>
            </w:r>
          </w:p>
          <w:p w14:paraId="52DA5A3A"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3.显示肺的外形</w:t>
            </w:r>
            <w:proofErr w:type="gramStart"/>
            <w:r>
              <w:rPr>
                <w:rFonts w:ascii="宋体" w:hAnsi="宋体" w:cs="宋体" w:hint="eastAsia"/>
                <w:color w:val="000000"/>
                <w:kern w:val="0"/>
                <w:szCs w:val="21"/>
              </w:rPr>
              <w:t>和额状切面</w:t>
            </w:r>
            <w:proofErr w:type="gramEnd"/>
            <w:r>
              <w:rPr>
                <w:rFonts w:ascii="宋体" w:hAnsi="宋体" w:cs="宋体" w:hint="eastAsia"/>
                <w:color w:val="000000"/>
                <w:kern w:val="0"/>
                <w:szCs w:val="21"/>
              </w:rPr>
              <w:t>的解剖结构；肺模型外形显示膈面、肋面及</w:t>
            </w:r>
            <w:proofErr w:type="gramStart"/>
            <w:r>
              <w:rPr>
                <w:rFonts w:ascii="宋体" w:hAnsi="宋体" w:cs="宋体" w:hint="eastAsia"/>
                <w:color w:val="000000"/>
                <w:kern w:val="0"/>
                <w:szCs w:val="21"/>
              </w:rPr>
              <w:t>纵隔</w:t>
            </w:r>
            <w:proofErr w:type="gramEnd"/>
            <w:r>
              <w:rPr>
                <w:rFonts w:ascii="宋体" w:hAnsi="宋体" w:cs="宋体" w:hint="eastAsia"/>
                <w:color w:val="000000"/>
                <w:kern w:val="0"/>
                <w:szCs w:val="21"/>
              </w:rPr>
              <w:t>面，</w:t>
            </w:r>
            <w:proofErr w:type="gramStart"/>
            <w:r>
              <w:rPr>
                <w:rFonts w:ascii="宋体" w:hAnsi="宋体" w:cs="宋体" w:hint="eastAsia"/>
                <w:color w:val="000000"/>
                <w:kern w:val="0"/>
                <w:szCs w:val="21"/>
              </w:rPr>
              <w:t>纵隔</w:t>
            </w:r>
            <w:proofErr w:type="gramEnd"/>
            <w:r>
              <w:rPr>
                <w:rFonts w:ascii="宋体" w:hAnsi="宋体" w:cs="宋体" w:hint="eastAsia"/>
                <w:color w:val="000000"/>
                <w:kern w:val="0"/>
                <w:szCs w:val="21"/>
              </w:rPr>
              <w:t>面显示肺门及肺根，左肺的冠状面显示肺内支气管与肺动、静脉的毗邻位置关系，右肺的冠状面显示肺内支气管与肺动静的断面；</w:t>
            </w:r>
          </w:p>
          <w:p w14:paraId="1DC43784"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4.材质：环保PVC材料，环保油漆。</w:t>
            </w:r>
          </w:p>
        </w:tc>
        <w:tc>
          <w:tcPr>
            <w:tcW w:w="636" w:type="dxa"/>
            <w:tcBorders>
              <w:top w:val="nil"/>
              <w:left w:val="nil"/>
              <w:bottom w:val="single" w:sz="4" w:space="0" w:color="auto"/>
              <w:right w:val="single" w:sz="4" w:space="0" w:color="auto"/>
            </w:tcBorders>
            <w:noWrap/>
            <w:vAlign w:val="center"/>
          </w:tcPr>
          <w:p w14:paraId="0B9291A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10E99CB1"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6D2CE58D" w14:textId="4D7DC429"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1FED2DD9" w14:textId="77777777" w:rsidTr="0050308E">
        <w:trPr>
          <w:trHeight w:val="1620"/>
        </w:trPr>
        <w:tc>
          <w:tcPr>
            <w:tcW w:w="709" w:type="dxa"/>
            <w:tcBorders>
              <w:top w:val="nil"/>
              <w:left w:val="single" w:sz="4" w:space="0" w:color="auto"/>
              <w:bottom w:val="single" w:sz="4" w:space="0" w:color="auto"/>
              <w:right w:val="single" w:sz="4" w:space="0" w:color="auto"/>
            </w:tcBorders>
            <w:vAlign w:val="center"/>
          </w:tcPr>
          <w:p w14:paraId="3B5EA386"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27</w:t>
            </w:r>
          </w:p>
        </w:tc>
        <w:tc>
          <w:tcPr>
            <w:tcW w:w="1134" w:type="dxa"/>
            <w:tcBorders>
              <w:top w:val="nil"/>
              <w:left w:val="nil"/>
              <w:bottom w:val="single" w:sz="4" w:space="0" w:color="auto"/>
              <w:right w:val="single" w:sz="4" w:space="0" w:color="auto"/>
            </w:tcBorders>
            <w:vAlign w:val="center"/>
          </w:tcPr>
          <w:p w14:paraId="38B41FD3"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男性泌尿生殖系统模型</w:t>
            </w:r>
          </w:p>
        </w:tc>
        <w:tc>
          <w:tcPr>
            <w:tcW w:w="5146" w:type="dxa"/>
            <w:tcBorders>
              <w:top w:val="nil"/>
              <w:left w:val="nil"/>
              <w:bottom w:val="single" w:sz="4" w:space="0" w:color="auto"/>
              <w:right w:val="single" w:sz="4" w:space="0" w:color="auto"/>
            </w:tcBorders>
            <w:vAlign w:val="center"/>
          </w:tcPr>
          <w:p w14:paraId="7135BAD0"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主要功能：显示男性立体泌尿系统的形态和结构。</w:t>
            </w:r>
          </w:p>
          <w:p w14:paraId="354CC39C"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5CF90FDC"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1.尺寸：自然比例大小，立体，固定在支架上，≥</w:t>
            </w:r>
            <w:proofErr w:type="gramStart"/>
            <w:r>
              <w:rPr>
                <w:rFonts w:ascii="宋体" w:hAnsi="宋体" w:cs="宋体" w:hint="eastAsia"/>
                <w:color w:val="000000"/>
                <w:kern w:val="0"/>
                <w:szCs w:val="21"/>
              </w:rPr>
              <w:t>190×190×</w:t>
            </w:r>
            <w:proofErr w:type="gramEnd"/>
            <w:r>
              <w:rPr>
                <w:rFonts w:ascii="宋体" w:hAnsi="宋体" w:cs="宋体" w:hint="eastAsia"/>
                <w:color w:val="000000"/>
                <w:kern w:val="0"/>
                <w:szCs w:val="21"/>
              </w:rPr>
              <w:t>460mm；</w:t>
            </w:r>
          </w:p>
          <w:p w14:paraId="59E2631B"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2.部件：5部件，置于底座上；</w:t>
            </w:r>
          </w:p>
          <w:p w14:paraId="5D00EA22"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3.显示了肾、输尿管、膀胱、尿道、睾丸、附睾、 输精管、射精管、前列腺、精囊腺及尿道球腺等，一侧</w:t>
            </w:r>
            <w:proofErr w:type="gramStart"/>
            <w:r>
              <w:rPr>
                <w:rFonts w:ascii="宋体" w:hAnsi="宋体" w:cs="宋体" w:hint="eastAsia"/>
                <w:color w:val="000000"/>
                <w:kern w:val="0"/>
                <w:szCs w:val="21"/>
              </w:rPr>
              <w:t>肾作额状</w:t>
            </w:r>
            <w:proofErr w:type="gramEnd"/>
            <w:r>
              <w:rPr>
                <w:rFonts w:ascii="宋体" w:hAnsi="宋体" w:cs="宋体" w:hint="eastAsia"/>
                <w:color w:val="000000"/>
                <w:kern w:val="0"/>
                <w:szCs w:val="21"/>
              </w:rPr>
              <w:t>切面，示其皮质、髓质、肾小盏、肾大盏和肾盏等。膀胱、前列腺、阴茎作</w:t>
            </w:r>
            <w:proofErr w:type="gramStart"/>
            <w:r>
              <w:rPr>
                <w:rFonts w:ascii="宋体" w:hAnsi="宋体" w:cs="宋体" w:hint="eastAsia"/>
                <w:color w:val="000000"/>
                <w:kern w:val="0"/>
                <w:szCs w:val="21"/>
              </w:rPr>
              <w:t>矢</w:t>
            </w:r>
            <w:proofErr w:type="gramEnd"/>
            <w:r>
              <w:rPr>
                <w:rFonts w:ascii="宋体" w:hAnsi="宋体" w:cs="宋体" w:hint="eastAsia"/>
                <w:color w:val="000000"/>
                <w:kern w:val="0"/>
                <w:szCs w:val="21"/>
              </w:rPr>
              <w:t>状剖面，膀胱内腔示膀胱三角、尿道内口、输尿管开口。前列腺示外形及剖 面。阴茎示阴茎海绵体和尿道海绵体。睾丸作正中</w:t>
            </w:r>
            <w:proofErr w:type="gramStart"/>
            <w:r>
              <w:rPr>
                <w:rFonts w:ascii="宋体" w:hAnsi="宋体" w:cs="宋体" w:hint="eastAsia"/>
                <w:color w:val="000000"/>
                <w:kern w:val="0"/>
                <w:szCs w:val="21"/>
              </w:rPr>
              <w:t>矢</w:t>
            </w:r>
            <w:proofErr w:type="gramEnd"/>
            <w:r>
              <w:rPr>
                <w:rFonts w:ascii="宋体" w:hAnsi="宋体" w:cs="宋体" w:hint="eastAsia"/>
                <w:color w:val="000000"/>
                <w:kern w:val="0"/>
                <w:szCs w:val="21"/>
              </w:rPr>
              <w:t>状面，示睾丸小叶及睾丸网等；</w:t>
            </w:r>
          </w:p>
          <w:p w14:paraId="072306B4"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4.材质：环保PVC材料，环保油漆，塑料底座。</w:t>
            </w:r>
          </w:p>
        </w:tc>
        <w:tc>
          <w:tcPr>
            <w:tcW w:w="636" w:type="dxa"/>
            <w:tcBorders>
              <w:top w:val="nil"/>
              <w:left w:val="nil"/>
              <w:bottom w:val="single" w:sz="4" w:space="0" w:color="auto"/>
              <w:right w:val="single" w:sz="4" w:space="0" w:color="auto"/>
            </w:tcBorders>
            <w:noWrap/>
            <w:vAlign w:val="center"/>
          </w:tcPr>
          <w:p w14:paraId="65C4CD8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4A0D9F57"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2</w:t>
            </w:r>
          </w:p>
        </w:tc>
        <w:tc>
          <w:tcPr>
            <w:tcW w:w="953" w:type="dxa"/>
            <w:tcBorders>
              <w:top w:val="nil"/>
              <w:left w:val="nil"/>
              <w:bottom w:val="single" w:sz="4" w:space="0" w:color="auto"/>
              <w:right w:val="single" w:sz="4" w:space="0" w:color="auto"/>
            </w:tcBorders>
            <w:vAlign w:val="center"/>
          </w:tcPr>
          <w:p w14:paraId="07A6AAA5" w14:textId="6CDB3833"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4204B420" w14:textId="77777777" w:rsidTr="0050308E">
        <w:trPr>
          <w:trHeight w:val="983"/>
        </w:trPr>
        <w:tc>
          <w:tcPr>
            <w:tcW w:w="709" w:type="dxa"/>
            <w:tcBorders>
              <w:top w:val="nil"/>
              <w:left w:val="single" w:sz="4" w:space="0" w:color="auto"/>
              <w:bottom w:val="single" w:sz="4" w:space="0" w:color="auto"/>
              <w:right w:val="single" w:sz="4" w:space="0" w:color="auto"/>
            </w:tcBorders>
            <w:vAlign w:val="center"/>
          </w:tcPr>
          <w:p w14:paraId="6904904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28</w:t>
            </w:r>
          </w:p>
        </w:tc>
        <w:tc>
          <w:tcPr>
            <w:tcW w:w="1134" w:type="dxa"/>
            <w:tcBorders>
              <w:top w:val="nil"/>
              <w:left w:val="nil"/>
              <w:bottom w:val="single" w:sz="4" w:space="0" w:color="auto"/>
              <w:right w:val="single" w:sz="4" w:space="0" w:color="auto"/>
            </w:tcBorders>
            <w:vAlign w:val="center"/>
          </w:tcPr>
          <w:p w14:paraId="6F1F172E"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女性泌尿生殖系统模型</w:t>
            </w:r>
          </w:p>
        </w:tc>
        <w:tc>
          <w:tcPr>
            <w:tcW w:w="5146" w:type="dxa"/>
            <w:tcBorders>
              <w:top w:val="nil"/>
              <w:left w:val="nil"/>
              <w:bottom w:val="single" w:sz="4" w:space="0" w:color="auto"/>
              <w:right w:val="single" w:sz="4" w:space="0" w:color="auto"/>
            </w:tcBorders>
            <w:vAlign w:val="center"/>
          </w:tcPr>
          <w:p w14:paraId="16C92C6F"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主要功能：显示女性立体泌尿系统的形态和结构。</w:t>
            </w:r>
          </w:p>
          <w:p w14:paraId="3EBA6761"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101CD1E7"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1.尺寸：自然比例大小，立体，固定在支架上；</w:t>
            </w:r>
          </w:p>
          <w:p w14:paraId="3CAD4058"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2.部件：5部件，置于底座上；</w:t>
            </w:r>
          </w:p>
          <w:p w14:paraId="5D8A3700"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3.模型显示了肾、输尿管、膀胱、子宫、子宫附件、阴道，卵巢系膜、</w:t>
            </w:r>
            <w:proofErr w:type="gramStart"/>
            <w:r>
              <w:rPr>
                <w:rFonts w:ascii="宋体" w:hAnsi="宋体" w:cs="宋体" w:hint="eastAsia"/>
                <w:color w:val="000000"/>
                <w:kern w:val="0"/>
                <w:szCs w:val="21"/>
              </w:rPr>
              <w:t>子宫园韧带</w:t>
            </w:r>
            <w:proofErr w:type="gramEnd"/>
            <w:r>
              <w:rPr>
                <w:rFonts w:ascii="宋体" w:hAnsi="宋体" w:cs="宋体" w:hint="eastAsia"/>
                <w:color w:val="000000"/>
                <w:kern w:val="0"/>
                <w:szCs w:val="21"/>
              </w:rPr>
              <w:t>、卵巢主韧带、子宫的动脉等。一侧</w:t>
            </w:r>
            <w:proofErr w:type="gramStart"/>
            <w:r>
              <w:rPr>
                <w:rFonts w:ascii="宋体" w:hAnsi="宋体" w:cs="宋体" w:hint="eastAsia"/>
                <w:color w:val="000000"/>
                <w:kern w:val="0"/>
                <w:szCs w:val="21"/>
              </w:rPr>
              <w:t>肾作额状</w:t>
            </w:r>
            <w:proofErr w:type="gramEnd"/>
            <w:r>
              <w:rPr>
                <w:rFonts w:ascii="宋体" w:hAnsi="宋体" w:cs="宋体" w:hint="eastAsia"/>
                <w:color w:val="000000"/>
                <w:kern w:val="0"/>
                <w:szCs w:val="21"/>
              </w:rPr>
              <w:t>切面，示其皮质、髓质、肾锥体、肾大盏、肾小盏、肾盂等。膀胱作</w:t>
            </w:r>
            <w:proofErr w:type="gramStart"/>
            <w:r>
              <w:rPr>
                <w:rFonts w:ascii="宋体" w:hAnsi="宋体" w:cs="宋体" w:hint="eastAsia"/>
                <w:color w:val="000000"/>
                <w:kern w:val="0"/>
                <w:szCs w:val="21"/>
              </w:rPr>
              <w:t>矢</w:t>
            </w:r>
            <w:proofErr w:type="gramEnd"/>
            <w:r>
              <w:rPr>
                <w:rFonts w:ascii="宋体" w:hAnsi="宋体" w:cs="宋体" w:hint="eastAsia"/>
                <w:color w:val="000000"/>
                <w:kern w:val="0"/>
                <w:szCs w:val="21"/>
              </w:rPr>
              <w:t xml:space="preserve">状切面，示其内腔膀胱三角，输尿管的开口及尿道的内口。输卵管示输卵管峡，输 </w:t>
            </w:r>
            <w:proofErr w:type="gramStart"/>
            <w:r>
              <w:rPr>
                <w:rFonts w:ascii="宋体" w:hAnsi="宋体" w:cs="宋体" w:hint="eastAsia"/>
                <w:color w:val="000000"/>
                <w:kern w:val="0"/>
                <w:szCs w:val="21"/>
              </w:rPr>
              <w:t>卵管壶腹</w:t>
            </w:r>
            <w:proofErr w:type="gramEnd"/>
            <w:r>
              <w:rPr>
                <w:rFonts w:ascii="宋体" w:hAnsi="宋体" w:cs="宋体" w:hint="eastAsia"/>
                <w:color w:val="000000"/>
                <w:kern w:val="0"/>
                <w:szCs w:val="21"/>
              </w:rPr>
              <w:t>，输卵管漏斗及输卵管伞等。子宫示子宫的底、体、颈三个部分。输尿管示三个峡窄。模型形态逼真，系统完整；</w:t>
            </w:r>
          </w:p>
          <w:p w14:paraId="1A6CDC56"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4.材质：环保PVC材料，环保油漆，塑料底座。</w:t>
            </w:r>
          </w:p>
        </w:tc>
        <w:tc>
          <w:tcPr>
            <w:tcW w:w="636" w:type="dxa"/>
            <w:tcBorders>
              <w:top w:val="nil"/>
              <w:left w:val="nil"/>
              <w:bottom w:val="single" w:sz="4" w:space="0" w:color="auto"/>
              <w:right w:val="single" w:sz="4" w:space="0" w:color="auto"/>
            </w:tcBorders>
            <w:noWrap/>
            <w:vAlign w:val="center"/>
          </w:tcPr>
          <w:p w14:paraId="5D4D80D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0154C1C1"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2</w:t>
            </w:r>
          </w:p>
        </w:tc>
        <w:tc>
          <w:tcPr>
            <w:tcW w:w="953" w:type="dxa"/>
            <w:tcBorders>
              <w:top w:val="nil"/>
              <w:left w:val="nil"/>
              <w:bottom w:val="single" w:sz="4" w:space="0" w:color="auto"/>
              <w:right w:val="single" w:sz="4" w:space="0" w:color="auto"/>
            </w:tcBorders>
            <w:vAlign w:val="center"/>
          </w:tcPr>
          <w:p w14:paraId="2B99B014" w14:textId="3107FE87"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0B1A8DCA" w14:textId="77777777" w:rsidTr="0050308E">
        <w:trPr>
          <w:trHeight w:val="2160"/>
        </w:trPr>
        <w:tc>
          <w:tcPr>
            <w:tcW w:w="709" w:type="dxa"/>
            <w:tcBorders>
              <w:top w:val="nil"/>
              <w:left w:val="single" w:sz="4" w:space="0" w:color="auto"/>
              <w:bottom w:val="single" w:sz="4" w:space="0" w:color="auto"/>
              <w:right w:val="single" w:sz="4" w:space="0" w:color="auto"/>
            </w:tcBorders>
            <w:vAlign w:val="center"/>
          </w:tcPr>
          <w:p w14:paraId="497F123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29</w:t>
            </w:r>
          </w:p>
        </w:tc>
        <w:tc>
          <w:tcPr>
            <w:tcW w:w="1134" w:type="dxa"/>
            <w:tcBorders>
              <w:top w:val="nil"/>
              <w:left w:val="nil"/>
              <w:bottom w:val="single" w:sz="4" w:space="0" w:color="auto"/>
              <w:right w:val="single" w:sz="4" w:space="0" w:color="auto"/>
            </w:tcBorders>
            <w:vAlign w:val="center"/>
          </w:tcPr>
          <w:p w14:paraId="2AE9CCCD"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肾脏模型</w:t>
            </w:r>
          </w:p>
        </w:tc>
        <w:tc>
          <w:tcPr>
            <w:tcW w:w="5146" w:type="dxa"/>
            <w:tcBorders>
              <w:top w:val="nil"/>
              <w:left w:val="nil"/>
              <w:bottom w:val="single" w:sz="4" w:space="0" w:color="auto"/>
              <w:right w:val="single" w:sz="4" w:space="0" w:color="auto"/>
            </w:tcBorders>
            <w:vAlign w:val="center"/>
          </w:tcPr>
          <w:p w14:paraId="666296A2"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主要功能：显示肾脏剖开的形态和结构。</w:t>
            </w:r>
          </w:p>
          <w:p w14:paraId="6F39AD99"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12C5C43D"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1.尺寸：自然比例大小，固定在支架上；</w:t>
            </w:r>
          </w:p>
          <w:p w14:paraId="4806232A"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 xml:space="preserve">2.部件：2 </w:t>
            </w:r>
            <w:proofErr w:type="gramStart"/>
            <w:r>
              <w:rPr>
                <w:rFonts w:ascii="宋体" w:hAnsi="宋体" w:cs="宋体" w:hint="eastAsia"/>
                <w:color w:val="000000"/>
                <w:kern w:val="0"/>
                <w:szCs w:val="21"/>
              </w:rPr>
              <w:t>个</w:t>
            </w:r>
            <w:proofErr w:type="gramEnd"/>
            <w:r>
              <w:rPr>
                <w:rFonts w:ascii="宋体" w:hAnsi="宋体" w:cs="宋体" w:hint="eastAsia"/>
                <w:color w:val="000000"/>
                <w:kern w:val="0"/>
                <w:szCs w:val="21"/>
              </w:rPr>
              <w:t>部件。</w:t>
            </w:r>
            <w:r>
              <w:rPr>
                <w:rFonts w:ascii="宋体" w:hAnsi="宋体" w:cs="宋体" w:hint="eastAsia"/>
                <w:color w:val="000000"/>
                <w:kern w:val="0"/>
                <w:szCs w:val="21"/>
              </w:rPr>
              <w:br/>
              <w:t>3.尺寸：放大，≥</w:t>
            </w:r>
            <w:proofErr w:type="gramStart"/>
            <w:r>
              <w:rPr>
                <w:rFonts w:ascii="宋体" w:hAnsi="宋体" w:cs="宋体" w:hint="eastAsia"/>
                <w:color w:val="000000"/>
                <w:kern w:val="0"/>
                <w:szCs w:val="21"/>
              </w:rPr>
              <w:t>150×150×</w:t>
            </w:r>
            <w:proofErr w:type="gramEnd"/>
            <w:r>
              <w:rPr>
                <w:rFonts w:ascii="宋体" w:hAnsi="宋体" w:cs="宋体" w:hint="eastAsia"/>
                <w:color w:val="000000"/>
                <w:kern w:val="0"/>
                <w:szCs w:val="21"/>
              </w:rPr>
              <w:t>300mm；</w:t>
            </w:r>
            <w:r>
              <w:rPr>
                <w:rFonts w:ascii="宋体" w:hAnsi="宋体" w:cs="宋体" w:hint="eastAsia"/>
                <w:color w:val="000000"/>
                <w:kern w:val="0"/>
                <w:szCs w:val="21"/>
              </w:rPr>
              <w:br/>
              <w:t>4.部件：2部件，置于底座上；</w:t>
            </w:r>
            <w:r>
              <w:rPr>
                <w:rFonts w:ascii="宋体" w:hAnsi="宋体" w:cs="宋体" w:hint="eastAsia"/>
                <w:color w:val="000000"/>
                <w:kern w:val="0"/>
                <w:szCs w:val="21"/>
              </w:rPr>
              <w:br/>
              <w:t>5.功能：肾冠状解剖为2部件，显示肾的上、下两端、</w:t>
            </w:r>
            <w:proofErr w:type="gramStart"/>
            <w:r>
              <w:rPr>
                <w:rFonts w:ascii="宋体" w:hAnsi="宋体" w:cs="宋体" w:hint="eastAsia"/>
                <w:color w:val="000000"/>
                <w:kern w:val="0"/>
                <w:szCs w:val="21"/>
              </w:rPr>
              <w:t>内外两缘及</w:t>
            </w:r>
            <w:proofErr w:type="gramEnd"/>
            <w:r>
              <w:rPr>
                <w:rFonts w:ascii="宋体" w:hAnsi="宋体" w:cs="宋体" w:hint="eastAsia"/>
                <w:color w:val="000000"/>
                <w:kern w:val="0"/>
                <w:szCs w:val="21"/>
              </w:rPr>
              <w:t>前后两面的外形特征，肾上端薄、下端厚，外缘</w:t>
            </w:r>
            <w:proofErr w:type="gramStart"/>
            <w:r>
              <w:rPr>
                <w:rFonts w:ascii="宋体" w:hAnsi="宋体" w:cs="宋体" w:hint="eastAsia"/>
                <w:color w:val="000000"/>
                <w:kern w:val="0"/>
                <w:szCs w:val="21"/>
              </w:rPr>
              <w:t>凸</w:t>
            </w:r>
            <w:proofErr w:type="gramEnd"/>
            <w:r>
              <w:rPr>
                <w:rFonts w:ascii="宋体" w:hAnsi="宋体" w:cs="宋体" w:hint="eastAsia"/>
                <w:color w:val="000000"/>
                <w:kern w:val="0"/>
                <w:szCs w:val="21"/>
              </w:rPr>
              <w:t>，内缘中部</w:t>
            </w:r>
            <w:proofErr w:type="gramStart"/>
            <w:r>
              <w:rPr>
                <w:rFonts w:ascii="宋体" w:hAnsi="宋体" w:cs="宋体" w:hint="eastAsia"/>
                <w:color w:val="000000"/>
                <w:kern w:val="0"/>
                <w:szCs w:val="21"/>
              </w:rPr>
              <w:t>凹</w:t>
            </w:r>
            <w:proofErr w:type="gramEnd"/>
            <w:r>
              <w:rPr>
                <w:rFonts w:ascii="宋体" w:hAnsi="宋体" w:cs="宋体" w:hint="eastAsia"/>
                <w:color w:val="000000"/>
                <w:kern w:val="0"/>
                <w:szCs w:val="21"/>
              </w:rPr>
              <w:t>，称肾门，肾门是显示肾血管、神经、淋巴管和输尿管出入的部位，由前向后依次为肾静脉、肾动脉、肾盂；从上到下依次为肾动脉、肾静脉、肾盂，在肾的剖面上，主要显示肾的皮质和髓质、肾锥体、肾乳头、肾柱、肾小盏、肾大盏、肾盂及部分肾动静脉分支、</w:t>
            </w:r>
            <w:proofErr w:type="gramStart"/>
            <w:r>
              <w:rPr>
                <w:rFonts w:ascii="宋体" w:hAnsi="宋体" w:cs="宋体" w:hint="eastAsia"/>
                <w:color w:val="000000"/>
                <w:kern w:val="0"/>
                <w:szCs w:val="21"/>
              </w:rPr>
              <w:t>属支的</w:t>
            </w:r>
            <w:proofErr w:type="gramEnd"/>
            <w:r>
              <w:rPr>
                <w:rFonts w:ascii="宋体" w:hAnsi="宋体" w:cs="宋体" w:hint="eastAsia"/>
                <w:color w:val="000000"/>
                <w:kern w:val="0"/>
                <w:szCs w:val="21"/>
              </w:rPr>
              <w:t>断段。同时，还显示输尿管的起始部；</w:t>
            </w:r>
            <w:r>
              <w:rPr>
                <w:rFonts w:ascii="宋体" w:hAnsi="宋体" w:cs="宋体" w:hint="eastAsia"/>
                <w:color w:val="000000"/>
                <w:kern w:val="0"/>
                <w:szCs w:val="21"/>
              </w:rPr>
              <w:br/>
              <w:t>6.材质：环保PVC材料，环保油漆，塑料底座。</w:t>
            </w:r>
          </w:p>
        </w:tc>
        <w:tc>
          <w:tcPr>
            <w:tcW w:w="636" w:type="dxa"/>
            <w:tcBorders>
              <w:top w:val="nil"/>
              <w:left w:val="nil"/>
              <w:bottom w:val="single" w:sz="4" w:space="0" w:color="auto"/>
              <w:right w:val="single" w:sz="4" w:space="0" w:color="auto"/>
            </w:tcBorders>
            <w:noWrap/>
            <w:vAlign w:val="center"/>
          </w:tcPr>
          <w:p w14:paraId="2E7FD54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7925E885"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3E562D74" w14:textId="1ABC6094"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73F3DB60" w14:textId="77777777" w:rsidTr="0050308E">
        <w:trPr>
          <w:trHeight w:val="2160"/>
        </w:trPr>
        <w:tc>
          <w:tcPr>
            <w:tcW w:w="709" w:type="dxa"/>
            <w:tcBorders>
              <w:top w:val="nil"/>
              <w:left w:val="single" w:sz="4" w:space="0" w:color="auto"/>
              <w:bottom w:val="single" w:sz="4" w:space="0" w:color="auto"/>
              <w:right w:val="single" w:sz="4" w:space="0" w:color="auto"/>
            </w:tcBorders>
            <w:vAlign w:val="center"/>
          </w:tcPr>
          <w:p w14:paraId="14BE3F46"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30</w:t>
            </w:r>
          </w:p>
        </w:tc>
        <w:tc>
          <w:tcPr>
            <w:tcW w:w="1134" w:type="dxa"/>
            <w:tcBorders>
              <w:top w:val="nil"/>
              <w:left w:val="nil"/>
              <w:bottom w:val="single" w:sz="4" w:space="0" w:color="auto"/>
              <w:right w:val="single" w:sz="4" w:space="0" w:color="auto"/>
            </w:tcBorders>
            <w:vAlign w:val="center"/>
          </w:tcPr>
          <w:p w14:paraId="618E1F71"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膀胱带前列腺模型</w:t>
            </w:r>
          </w:p>
        </w:tc>
        <w:tc>
          <w:tcPr>
            <w:tcW w:w="5146" w:type="dxa"/>
            <w:tcBorders>
              <w:top w:val="nil"/>
              <w:left w:val="nil"/>
              <w:bottom w:val="single" w:sz="4" w:space="0" w:color="auto"/>
              <w:right w:val="single" w:sz="4" w:space="0" w:color="auto"/>
            </w:tcBorders>
            <w:vAlign w:val="center"/>
          </w:tcPr>
          <w:p w14:paraId="2459290A"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主要功能：显示放大膀胱和前列腺的形态和结构。</w:t>
            </w:r>
          </w:p>
          <w:p w14:paraId="0B882932"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01A11E5D"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 xml:space="preserve">1.尺寸：自然比例放大 3 </w:t>
            </w:r>
            <w:proofErr w:type="gramStart"/>
            <w:r>
              <w:rPr>
                <w:rFonts w:ascii="宋体" w:hAnsi="宋体" w:cs="宋体" w:hint="eastAsia"/>
                <w:color w:val="000000"/>
                <w:kern w:val="0"/>
                <w:szCs w:val="21"/>
              </w:rPr>
              <w:t>倍</w:t>
            </w:r>
            <w:proofErr w:type="gramEnd"/>
            <w:r>
              <w:rPr>
                <w:rFonts w:ascii="宋体" w:hAnsi="宋体" w:cs="宋体" w:hint="eastAsia"/>
                <w:color w:val="000000"/>
                <w:kern w:val="0"/>
                <w:szCs w:val="21"/>
              </w:rPr>
              <w:t>，固定在底板上；</w:t>
            </w:r>
          </w:p>
          <w:p w14:paraId="1D1675EF"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2.部件：1 部件。</w:t>
            </w:r>
            <w:r>
              <w:rPr>
                <w:rFonts w:ascii="宋体" w:hAnsi="宋体" w:cs="宋体" w:hint="eastAsia"/>
                <w:color w:val="000000"/>
                <w:kern w:val="0"/>
                <w:szCs w:val="21"/>
              </w:rPr>
              <w:br/>
              <w:t>3.尺寸：自然大，≥180×140×120mm；</w:t>
            </w:r>
            <w:r>
              <w:rPr>
                <w:rFonts w:ascii="宋体" w:hAnsi="宋体" w:cs="宋体" w:hint="eastAsia"/>
                <w:color w:val="000000"/>
                <w:kern w:val="0"/>
                <w:szCs w:val="21"/>
              </w:rPr>
              <w:br/>
              <w:t>4.部件：2部件，置于底座上；</w:t>
            </w:r>
            <w:r>
              <w:rPr>
                <w:rFonts w:ascii="宋体" w:hAnsi="宋体" w:cs="宋体" w:hint="eastAsia"/>
                <w:color w:val="000000"/>
                <w:kern w:val="0"/>
                <w:szCs w:val="21"/>
              </w:rPr>
              <w:br/>
              <w:t>5.功能：显示了膀胱、前列腺和精囊腺的形态及三者的毗邻关系，此外，也能观察到逼尿肌，输尿管及其开口，尿道内口，膀胱三角，尿道前列腺部及射精管等结构；</w:t>
            </w:r>
            <w:r>
              <w:rPr>
                <w:rFonts w:ascii="宋体" w:hAnsi="宋体" w:cs="宋体" w:hint="eastAsia"/>
                <w:color w:val="000000"/>
                <w:kern w:val="0"/>
                <w:szCs w:val="21"/>
              </w:rPr>
              <w:br/>
              <w:t>6.材质：环保PVC材料，环保油漆，塑料底座。</w:t>
            </w:r>
          </w:p>
        </w:tc>
        <w:tc>
          <w:tcPr>
            <w:tcW w:w="636" w:type="dxa"/>
            <w:tcBorders>
              <w:top w:val="nil"/>
              <w:left w:val="nil"/>
              <w:bottom w:val="single" w:sz="4" w:space="0" w:color="auto"/>
              <w:right w:val="single" w:sz="4" w:space="0" w:color="auto"/>
            </w:tcBorders>
            <w:noWrap/>
            <w:vAlign w:val="center"/>
          </w:tcPr>
          <w:p w14:paraId="01B7026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64E31D30"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77E3A9BE" w14:textId="47D1D7F2"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492EAAA6" w14:textId="77777777" w:rsidTr="0050308E">
        <w:trPr>
          <w:trHeight w:val="540"/>
        </w:trPr>
        <w:tc>
          <w:tcPr>
            <w:tcW w:w="709" w:type="dxa"/>
            <w:tcBorders>
              <w:top w:val="nil"/>
              <w:left w:val="single" w:sz="4" w:space="0" w:color="auto"/>
              <w:bottom w:val="single" w:sz="4" w:space="0" w:color="auto"/>
              <w:right w:val="single" w:sz="4" w:space="0" w:color="auto"/>
            </w:tcBorders>
            <w:vAlign w:val="center"/>
          </w:tcPr>
          <w:p w14:paraId="6D33EDB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31</w:t>
            </w:r>
          </w:p>
        </w:tc>
        <w:tc>
          <w:tcPr>
            <w:tcW w:w="1134" w:type="dxa"/>
            <w:tcBorders>
              <w:top w:val="nil"/>
              <w:left w:val="nil"/>
              <w:bottom w:val="single" w:sz="4" w:space="0" w:color="auto"/>
              <w:right w:val="single" w:sz="4" w:space="0" w:color="auto"/>
            </w:tcBorders>
            <w:vAlign w:val="center"/>
          </w:tcPr>
          <w:p w14:paraId="7C340283"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男性盆腔</w:t>
            </w:r>
            <w:proofErr w:type="gramStart"/>
            <w:r>
              <w:rPr>
                <w:rFonts w:ascii="宋体" w:hAnsi="宋体" w:cs="宋体" w:hint="eastAsia"/>
                <w:kern w:val="0"/>
                <w:szCs w:val="21"/>
              </w:rPr>
              <w:t>矢</w:t>
            </w:r>
            <w:proofErr w:type="gramEnd"/>
            <w:r>
              <w:rPr>
                <w:rFonts w:ascii="宋体" w:hAnsi="宋体" w:cs="宋体" w:hint="eastAsia"/>
                <w:kern w:val="0"/>
                <w:szCs w:val="21"/>
              </w:rPr>
              <w:t>状切面模型</w:t>
            </w:r>
          </w:p>
        </w:tc>
        <w:tc>
          <w:tcPr>
            <w:tcW w:w="5146" w:type="dxa"/>
            <w:tcBorders>
              <w:top w:val="nil"/>
              <w:left w:val="nil"/>
              <w:bottom w:val="single" w:sz="4" w:space="0" w:color="auto"/>
              <w:right w:val="single" w:sz="4" w:space="0" w:color="auto"/>
            </w:tcBorders>
            <w:vAlign w:val="center"/>
          </w:tcPr>
          <w:p w14:paraId="725144DD"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主要功能：显示男性盆腔</w:t>
            </w:r>
            <w:proofErr w:type="gramStart"/>
            <w:r>
              <w:rPr>
                <w:rFonts w:ascii="宋体" w:hAnsi="宋体" w:cs="宋体" w:hint="eastAsia"/>
                <w:color w:val="000000"/>
                <w:kern w:val="0"/>
                <w:szCs w:val="21"/>
              </w:rPr>
              <w:t>矢</w:t>
            </w:r>
            <w:proofErr w:type="gramEnd"/>
            <w:r>
              <w:rPr>
                <w:rFonts w:ascii="宋体" w:hAnsi="宋体" w:cs="宋体" w:hint="eastAsia"/>
                <w:color w:val="000000"/>
                <w:kern w:val="0"/>
                <w:szCs w:val="21"/>
              </w:rPr>
              <w:t>状切面的形态和结构。</w:t>
            </w:r>
          </w:p>
          <w:p w14:paraId="32CBB411"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4BC7CBAA"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1.尺寸：自然比例大小，固定底板上；</w:t>
            </w:r>
          </w:p>
          <w:p w14:paraId="4ADD0A48"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2.部件：4 部件。</w:t>
            </w:r>
          </w:p>
        </w:tc>
        <w:tc>
          <w:tcPr>
            <w:tcW w:w="636" w:type="dxa"/>
            <w:tcBorders>
              <w:top w:val="nil"/>
              <w:left w:val="nil"/>
              <w:bottom w:val="single" w:sz="4" w:space="0" w:color="auto"/>
              <w:right w:val="single" w:sz="4" w:space="0" w:color="auto"/>
            </w:tcBorders>
            <w:noWrap/>
            <w:vAlign w:val="center"/>
          </w:tcPr>
          <w:p w14:paraId="1CE0379D"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60C23223"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150A5A16" w14:textId="58563202"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71DF30DD" w14:textId="77777777" w:rsidTr="0050308E">
        <w:trPr>
          <w:trHeight w:val="810"/>
        </w:trPr>
        <w:tc>
          <w:tcPr>
            <w:tcW w:w="709" w:type="dxa"/>
            <w:tcBorders>
              <w:top w:val="nil"/>
              <w:left w:val="single" w:sz="4" w:space="0" w:color="auto"/>
              <w:bottom w:val="single" w:sz="4" w:space="0" w:color="auto"/>
              <w:right w:val="single" w:sz="4" w:space="0" w:color="auto"/>
            </w:tcBorders>
            <w:vAlign w:val="center"/>
          </w:tcPr>
          <w:p w14:paraId="1E558609"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32</w:t>
            </w:r>
          </w:p>
        </w:tc>
        <w:tc>
          <w:tcPr>
            <w:tcW w:w="1134" w:type="dxa"/>
            <w:tcBorders>
              <w:top w:val="nil"/>
              <w:left w:val="nil"/>
              <w:bottom w:val="single" w:sz="4" w:space="0" w:color="auto"/>
              <w:right w:val="single" w:sz="4" w:space="0" w:color="auto"/>
            </w:tcBorders>
            <w:vAlign w:val="center"/>
          </w:tcPr>
          <w:p w14:paraId="5203D80B"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女性盆腔</w:t>
            </w:r>
            <w:proofErr w:type="gramStart"/>
            <w:r>
              <w:rPr>
                <w:rFonts w:ascii="宋体" w:hAnsi="宋体" w:cs="宋体" w:hint="eastAsia"/>
                <w:kern w:val="0"/>
                <w:szCs w:val="21"/>
              </w:rPr>
              <w:t>矢</w:t>
            </w:r>
            <w:proofErr w:type="gramEnd"/>
            <w:r>
              <w:rPr>
                <w:rFonts w:ascii="宋体" w:hAnsi="宋体" w:cs="宋体" w:hint="eastAsia"/>
                <w:kern w:val="0"/>
                <w:szCs w:val="21"/>
              </w:rPr>
              <w:t>状切面模型</w:t>
            </w:r>
          </w:p>
        </w:tc>
        <w:tc>
          <w:tcPr>
            <w:tcW w:w="5146" w:type="dxa"/>
            <w:tcBorders>
              <w:top w:val="nil"/>
              <w:left w:val="nil"/>
              <w:bottom w:val="single" w:sz="4" w:space="0" w:color="auto"/>
              <w:right w:val="single" w:sz="4" w:space="0" w:color="auto"/>
            </w:tcBorders>
            <w:vAlign w:val="center"/>
          </w:tcPr>
          <w:p w14:paraId="7883F07D"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主要功能：显示软质材料制作的女性盆腔</w:t>
            </w:r>
            <w:proofErr w:type="gramStart"/>
            <w:r>
              <w:rPr>
                <w:rFonts w:ascii="宋体" w:hAnsi="宋体" w:cs="宋体" w:hint="eastAsia"/>
                <w:color w:val="000000"/>
                <w:kern w:val="0"/>
                <w:szCs w:val="21"/>
              </w:rPr>
              <w:t>矢</w:t>
            </w:r>
            <w:proofErr w:type="gramEnd"/>
            <w:r>
              <w:rPr>
                <w:rFonts w:ascii="宋体" w:hAnsi="宋体" w:cs="宋体" w:hint="eastAsia"/>
                <w:color w:val="000000"/>
                <w:kern w:val="0"/>
                <w:szCs w:val="21"/>
              </w:rPr>
              <w:t>状切面的形态和结构，其中骨骼部分为硬质材料，皮肤、软组织、盆腔器官为软质材料，注射器可从臀部作注射功能，可从盆腔前面作盆腔、膀胱穿刺功能。</w:t>
            </w:r>
          </w:p>
          <w:p w14:paraId="78ADEB16"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4320989D"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1.尺寸：自然比例大小，固定底板上；</w:t>
            </w:r>
          </w:p>
          <w:p w14:paraId="548B8EFC"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2.部件：1 部件。</w:t>
            </w:r>
          </w:p>
        </w:tc>
        <w:tc>
          <w:tcPr>
            <w:tcW w:w="636" w:type="dxa"/>
            <w:tcBorders>
              <w:top w:val="nil"/>
              <w:left w:val="nil"/>
              <w:bottom w:val="single" w:sz="4" w:space="0" w:color="auto"/>
              <w:right w:val="single" w:sz="4" w:space="0" w:color="auto"/>
            </w:tcBorders>
            <w:noWrap/>
            <w:vAlign w:val="center"/>
          </w:tcPr>
          <w:p w14:paraId="08F92C1F"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5A1E5B2E"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599CDD35" w14:textId="7DC9616C"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7A91B8A7" w14:textId="77777777" w:rsidTr="0050308E">
        <w:trPr>
          <w:trHeight w:val="540"/>
        </w:trPr>
        <w:tc>
          <w:tcPr>
            <w:tcW w:w="709" w:type="dxa"/>
            <w:tcBorders>
              <w:top w:val="nil"/>
              <w:left w:val="single" w:sz="4" w:space="0" w:color="auto"/>
              <w:bottom w:val="single" w:sz="4" w:space="0" w:color="auto"/>
              <w:right w:val="single" w:sz="4" w:space="0" w:color="auto"/>
            </w:tcBorders>
            <w:vAlign w:val="center"/>
          </w:tcPr>
          <w:p w14:paraId="1A627CB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33</w:t>
            </w:r>
          </w:p>
        </w:tc>
        <w:tc>
          <w:tcPr>
            <w:tcW w:w="1134" w:type="dxa"/>
            <w:tcBorders>
              <w:top w:val="nil"/>
              <w:left w:val="nil"/>
              <w:bottom w:val="single" w:sz="4" w:space="0" w:color="auto"/>
              <w:right w:val="single" w:sz="4" w:space="0" w:color="auto"/>
            </w:tcBorders>
            <w:vAlign w:val="center"/>
          </w:tcPr>
          <w:p w14:paraId="4F57E1E2"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男性内外生殖器解剖模型</w:t>
            </w:r>
          </w:p>
        </w:tc>
        <w:tc>
          <w:tcPr>
            <w:tcW w:w="5146" w:type="dxa"/>
            <w:tcBorders>
              <w:top w:val="nil"/>
              <w:left w:val="nil"/>
              <w:bottom w:val="single" w:sz="4" w:space="0" w:color="auto"/>
              <w:right w:val="single" w:sz="4" w:space="0" w:color="auto"/>
            </w:tcBorders>
            <w:vAlign w:val="center"/>
          </w:tcPr>
          <w:p w14:paraId="79816DAB"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主要功能：显示男性内外生殖器的形态和结构。</w:t>
            </w:r>
          </w:p>
          <w:p w14:paraId="75593FC4"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7BF02BC6"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1.尺寸：自然比例大小；</w:t>
            </w:r>
          </w:p>
          <w:p w14:paraId="47CC4896"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2.部件：4 部件；</w:t>
            </w:r>
          </w:p>
          <w:p w14:paraId="03096D80"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3.功能：显示了男性膀胱及生殖器的相互毗邻关系；</w:t>
            </w:r>
          </w:p>
          <w:p w14:paraId="1BBA7429"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4.材质：环保PVC材料，环保油漆，塑料底座。</w:t>
            </w:r>
          </w:p>
        </w:tc>
        <w:tc>
          <w:tcPr>
            <w:tcW w:w="636" w:type="dxa"/>
            <w:tcBorders>
              <w:top w:val="nil"/>
              <w:left w:val="nil"/>
              <w:bottom w:val="single" w:sz="4" w:space="0" w:color="auto"/>
              <w:right w:val="single" w:sz="4" w:space="0" w:color="auto"/>
            </w:tcBorders>
            <w:noWrap/>
            <w:vAlign w:val="center"/>
          </w:tcPr>
          <w:p w14:paraId="5B070643"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3788201E"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2</w:t>
            </w:r>
          </w:p>
        </w:tc>
        <w:tc>
          <w:tcPr>
            <w:tcW w:w="953" w:type="dxa"/>
            <w:tcBorders>
              <w:top w:val="nil"/>
              <w:left w:val="nil"/>
              <w:bottom w:val="single" w:sz="4" w:space="0" w:color="auto"/>
              <w:right w:val="single" w:sz="4" w:space="0" w:color="auto"/>
            </w:tcBorders>
            <w:vAlign w:val="center"/>
          </w:tcPr>
          <w:p w14:paraId="7C44E853" w14:textId="31AB5F40"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38D37BD0" w14:textId="77777777" w:rsidTr="0050308E">
        <w:trPr>
          <w:trHeight w:val="540"/>
        </w:trPr>
        <w:tc>
          <w:tcPr>
            <w:tcW w:w="709" w:type="dxa"/>
            <w:tcBorders>
              <w:top w:val="nil"/>
              <w:left w:val="single" w:sz="4" w:space="0" w:color="auto"/>
              <w:bottom w:val="single" w:sz="4" w:space="0" w:color="auto"/>
              <w:right w:val="single" w:sz="4" w:space="0" w:color="auto"/>
            </w:tcBorders>
            <w:vAlign w:val="center"/>
          </w:tcPr>
          <w:p w14:paraId="4365CC4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34</w:t>
            </w:r>
          </w:p>
        </w:tc>
        <w:tc>
          <w:tcPr>
            <w:tcW w:w="1134" w:type="dxa"/>
            <w:tcBorders>
              <w:top w:val="nil"/>
              <w:left w:val="nil"/>
              <w:bottom w:val="single" w:sz="4" w:space="0" w:color="auto"/>
              <w:right w:val="single" w:sz="4" w:space="0" w:color="auto"/>
            </w:tcBorders>
            <w:vAlign w:val="center"/>
          </w:tcPr>
          <w:p w14:paraId="335B02D5"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女性内外生殖器解剖模型</w:t>
            </w:r>
          </w:p>
        </w:tc>
        <w:tc>
          <w:tcPr>
            <w:tcW w:w="5146" w:type="dxa"/>
            <w:tcBorders>
              <w:top w:val="nil"/>
              <w:left w:val="nil"/>
              <w:bottom w:val="single" w:sz="4" w:space="0" w:color="auto"/>
              <w:right w:val="single" w:sz="4" w:space="0" w:color="auto"/>
            </w:tcBorders>
            <w:vAlign w:val="center"/>
          </w:tcPr>
          <w:p w14:paraId="458877F3"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主要功能：显示女内外生殖器的形态和结构。</w:t>
            </w:r>
          </w:p>
          <w:p w14:paraId="1F6E8590"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6E06A872"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1.尺寸：自然比例大小；</w:t>
            </w:r>
          </w:p>
          <w:p w14:paraId="10791407"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2.部件：4 部件；</w:t>
            </w:r>
          </w:p>
          <w:p w14:paraId="100218B4"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3.显示了女性膀胱及生殖器的相互毗邻关系；</w:t>
            </w:r>
          </w:p>
          <w:p w14:paraId="3B7A61CB"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4.材质：环保PVC材料，环保油漆，塑料底座。</w:t>
            </w:r>
          </w:p>
        </w:tc>
        <w:tc>
          <w:tcPr>
            <w:tcW w:w="636" w:type="dxa"/>
            <w:tcBorders>
              <w:top w:val="nil"/>
              <w:left w:val="nil"/>
              <w:bottom w:val="single" w:sz="4" w:space="0" w:color="auto"/>
              <w:right w:val="single" w:sz="4" w:space="0" w:color="auto"/>
            </w:tcBorders>
            <w:noWrap/>
            <w:vAlign w:val="center"/>
          </w:tcPr>
          <w:p w14:paraId="61068F9F"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53C0AFA9"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2</w:t>
            </w:r>
          </w:p>
        </w:tc>
        <w:tc>
          <w:tcPr>
            <w:tcW w:w="953" w:type="dxa"/>
            <w:tcBorders>
              <w:top w:val="nil"/>
              <w:left w:val="nil"/>
              <w:bottom w:val="single" w:sz="4" w:space="0" w:color="auto"/>
              <w:right w:val="single" w:sz="4" w:space="0" w:color="auto"/>
            </w:tcBorders>
            <w:vAlign w:val="center"/>
          </w:tcPr>
          <w:p w14:paraId="221FCBA0" w14:textId="1671ED33"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13651E10" w14:textId="77777777" w:rsidTr="0050308E">
        <w:trPr>
          <w:trHeight w:val="540"/>
        </w:trPr>
        <w:tc>
          <w:tcPr>
            <w:tcW w:w="709" w:type="dxa"/>
            <w:tcBorders>
              <w:top w:val="nil"/>
              <w:left w:val="single" w:sz="4" w:space="0" w:color="auto"/>
              <w:bottom w:val="single" w:sz="4" w:space="0" w:color="auto"/>
              <w:right w:val="single" w:sz="4" w:space="0" w:color="auto"/>
            </w:tcBorders>
            <w:vAlign w:val="center"/>
          </w:tcPr>
          <w:p w14:paraId="2441A75E"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35</w:t>
            </w:r>
          </w:p>
        </w:tc>
        <w:tc>
          <w:tcPr>
            <w:tcW w:w="1134" w:type="dxa"/>
            <w:tcBorders>
              <w:top w:val="nil"/>
              <w:left w:val="nil"/>
              <w:bottom w:val="single" w:sz="4" w:space="0" w:color="auto"/>
              <w:right w:val="single" w:sz="4" w:space="0" w:color="auto"/>
            </w:tcBorders>
            <w:vAlign w:val="center"/>
          </w:tcPr>
          <w:p w14:paraId="05BE7B99"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血液循环系统模型</w:t>
            </w:r>
          </w:p>
        </w:tc>
        <w:tc>
          <w:tcPr>
            <w:tcW w:w="5146" w:type="dxa"/>
            <w:tcBorders>
              <w:top w:val="nil"/>
              <w:left w:val="nil"/>
              <w:bottom w:val="single" w:sz="4" w:space="0" w:color="auto"/>
              <w:right w:val="single" w:sz="4" w:space="0" w:color="auto"/>
            </w:tcBorders>
            <w:vAlign w:val="center"/>
          </w:tcPr>
          <w:p w14:paraId="779843C4"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主要功能：显示全身血液循坏的形态及结构。</w:t>
            </w:r>
          </w:p>
          <w:p w14:paraId="276CB655"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109BA5BC"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1.尺寸：自然比例缩小 1/2，固定在底板；</w:t>
            </w:r>
          </w:p>
          <w:p w14:paraId="3E31E262"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2.部件：2 部件，心盖可以取下，磁铁粘连。</w:t>
            </w:r>
          </w:p>
        </w:tc>
        <w:tc>
          <w:tcPr>
            <w:tcW w:w="636" w:type="dxa"/>
            <w:tcBorders>
              <w:top w:val="nil"/>
              <w:left w:val="nil"/>
              <w:bottom w:val="single" w:sz="4" w:space="0" w:color="auto"/>
              <w:right w:val="single" w:sz="4" w:space="0" w:color="auto"/>
            </w:tcBorders>
            <w:noWrap/>
            <w:vAlign w:val="center"/>
          </w:tcPr>
          <w:p w14:paraId="1AC68F36"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4E70DAA4"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2</w:t>
            </w:r>
          </w:p>
        </w:tc>
        <w:tc>
          <w:tcPr>
            <w:tcW w:w="953" w:type="dxa"/>
            <w:tcBorders>
              <w:top w:val="nil"/>
              <w:left w:val="nil"/>
              <w:bottom w:val="single" w:sz="4" w:space="0" w:color="auto"/>
              <w:right w:val="single" w:sz="4" w:space="0" w:color="auto"/>
            </w:tcBorders>
            <w:vAlign w:val="center"/>
          </w:tcPr>
          <w:p w14:paraId="5A809F1E" w14:textId="2BA573ED"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25364871" w14:textId="77777777" w:rsidTr="0050308E">
        <w:trPr>
          <w:trHeight w:val="540"/>
        </w:trPr>
        <w:tc>
          <w:tcPr>
            <w:tcW w:w="709" w:type="dxa"/>
            <w:tcBorders>
              <w:top w:val="nil"/>
              <w:left w:val="single" w:sz="4" w:space="0" w:color="auto"/>
              <w:bottom w:val="single" w:sz="4" w:space="0" w:color="auto"/>
              <w:right w:val="single" w:sz="4" w:space="0" w:color="auto"/>
            </w:tcBorders>
            <w:vAlign w:val="center"/>
          </w:tcPr>
          <w:p w14:paraId="293F0F53"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36</w:t>
            </w:r>
          </w:p>
        </w:tc>
        <w:tc>
          <w:tcPr>
            <w:tcW w:w="1134" w:type="dxa"/>
            <w:tcBorders>
              <w:top w:val="nil"/>
              <w:left w:val="nil"/>
              <w:bottom w:val="single" w:sz="4" w:space="0" w:color="auto"/>
              <w:right w:val="single" w:sz="4" w:space="0" w:color="auto"/>
            </w:tcBorders>
            <w:vAlign w:val="center"/>
          </w:tcPr>
          <w:p w14:paraId="733BAFE0"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淋巴系统模型</w:t>
            </w:r>
          </w:p>
        </w:tc>
        <w:tc>
          <w:tcPr>
            <w:tcW w:w="5146" w:type="dxa"/>
            <w:tcBorders>
              <w:top w:val="nil"/>
              <w:left w:val="nil"/>
              <w:bottom w:val="single" w:sz="4" w:space="0" w:color="auto"/>
              <w:right w:val="single" w:sz="4" w:space="0" w:color="auto"/>
            </w:tcBorders>
            <w:vAlign w:val="center"/>
          </w:tcPr>
          <w:p w14:paraId="53D72494"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主要功能：显示全身淋巴循坏的形态及结构。</w:t>
            </w:r>
          </w:p>
          <w:p w14:paraId="7FA31382"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2E3068F3"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1.尺寸：自然比例缩小 1/2，固定在底板；</w:t>
            </w:r>
          </w:p>
          <w:p w14:paraId="1236FC89"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2.部件：1 部件。</w:t>
            </w:r>
          </w:p>
        </w:tc>
        <w:tc>
          <w:tcPr>
            <w:tcW w:w="636" w:type="dxa"/>
            <w:tcBorders>
              <w:top w:val="nil"/>
              <w:left w:val="nil"/>
              <w:bottom w:val="single" w:sz="4" w:space="0" w:color="auto"/>
              <w:right w:val="single" w:sz="4" w:space="0" w:color="auto"/>
            </w:tcBorders>
            <w:noWrap/>
            <w:vAlign w:val="center"/>
          </w:tcPr>
          <w:p w14:paraId="6282C77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4E2B2D2C"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2</w:t>
            </w:r>
          </w:p>
        </w:tc>
        <w:tc>
          <w:tcPr>
            <w:tcW w:w="953" w:type="dxa"/>
            <w:tcBorders>
              <w:top w:val="nil"/>
              <w:left w:val="nil"/>
              <w:bottom w:val="single" w:sz="4" w:space="0" w:color="auto"/>
              <w:right w:val="single" w:sz="4" w:space="0" w:color="auto"/>
            </w:tcBorders>
            <w:vAlign w:val="center"/>
          </w:tcPr>
          <w:p w14:paraId="6970BE02" w14:textId="055D1FFF"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1FDE8BBF" w14:textId="77777777" w:rsidTr="0050308E">
        <w:trPr>
          <w:trHeight w:val="1369"/>
        </w:trPr>
        <w:tc>
          <w:tcPr>
            <w:tcW w:w="709" w:type="dxa"/>
            <w:tcBorders>
              <w:top w:val="nil"/>
              <w:left w:val="single" w:sz="4" w:space="0" w:color="auto"/>
              <w:bottom w:val="single" w:sz="4" w:space="0" w:color="auto"/>
              <w:right w:val="single" w:sz="4" w:space="0" w:color="auto"/>
            </w:tcBorders>
            <w:vAlign w:val="center"/>
          </w:tcPr>
          <w:p w14:paraId="2E85D83D"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37</w:t>
            </w:r>
          </w:p>
        </w:tc>
        <w:tc>
          <w:tcPr>
            <w:tcW w:w="1134" w:type="dxa"/>
            <w:tcBorders>
              <w:top w:val="nil"/>
              <w:left w:val="nil"/>
              <w:bottom w:val="single" w:sz="4" w:space="0" w:color="auto"/>
              <w:right w:val="single" w:sz="4" w:space="0" w:color="auto"/>
            </w:tcBorders>
            <w:vAlign w:val="center"/>
          </w:tcPr>
          <w:p w14:paraId="5FC5770C"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心脏解剖放大模型</w:t>
            </w:r>
          </w:p>
        </w:tc>
        <w:tc>
          <w:tcPr>
            <w:tcW w:w="5146" w:type="dxa"/>
            <w:tcBorders>
              <w:top w:val="nil"/>
              <w:left w:val="nil"/>
              <w:bottom w:val="single" w:sz="4" w:space="0" w:color="auto"/>
              <w:right w:val="single" w:sz="4" w:space="0" w:color="auto"/>
            </w:tcBorders>
            <w:vAlign w:val="center"/>
          </w:tcPr>
          <w:p w14:paraId="3574EDDD"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 xml:space="preserve">主要功能：显示 2 </w:t>
            </w:r>
            <w:proofErr w:type="gramStart"/>
            <w:r>
              <w:rPr>
                <w:rFonts w:ascii="宋体" w:hAnsi="宋体" w:cs="宋体" w:hint="eastAsia"/>
                <w:color w:val="000000"/>
                <w:kern w:val="0"/>
                <w:szCs w:val="21"/>
              </w:rPr>
              <w:t>倍</w:t>
            </w:r>
            <w:proofErr w:type="gramEnd"/>
            <w:r>
              <w:rPr>
                <w:rFonts w:ascii="宋体" w:hAnsi="宋体" w:cs="宋体" w:hint="eastAsia"/>
                <w:color w:val="000000"/>
                <w:kern w:val="0"/>
                <w:szCs w:val="21"/>
              </w:rPr>
              <w:t>大心脏的组成和形态结构。</w:t>
            </w:r>
          </w:p>
          <w:p w14:paraId="61D5FD57"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6964EC70"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 xml:space="preserve">1.尺寸：自然比例放大 2 </w:t>
            </w:r>
            <w:proofErr w:type="gramStart"/>
            <w:r>
              <w:rPr>
                <w:rFonts w:ascii="宋体" w:hAnsi="宋体" w:cs="宋体" w:hint="eastAsia"/>
                <w:color w:val="000000"/>
                <w:kern w:val="0"/>
                <w:szCs w:val="21"/>
              </w:rPr>
              <w:t>倍</w:t>
            </w:r>
            <w:proofErr w:type="gramEnd"/>
            <w:r>
              <w:rPr>
                <w:rFonts w:ascii="宋体" w:hAnsi="宋体" w:cs="宋体" w:hint="eastAsia"/>
                <w:color w:val="000000"/>
                <w:kern w:val="0"/>
                <w:szCs w:val="21"/>
              </w:rPr>
              <w:t>；</w:t>
            </w:r>
          </w:p>
          <w:p w14:paraId="5FCF6BDD"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2.部件：4 部件。</w:t>
            </w:r>
          </w:p>
        </w:tc>
        <w:tc>
          <w:tcPr>
            <w:tcW w:w="636" w:type="dxa"/>
            <w:tcBorders>
              <w:top w:val="nil"/>
              <w:left w:val="nil"/>
              <w:bottom w:val="single" w:sz="4" w:space="0" w:color="auto"/>
              <w:right w:val="single" w:sz="4" w:space="0" w:color="auto"/>
            </w:tcBorders>
            <w:noWrap/>
            <w:vAlign w:val="center"/>
          </w:tcPr>
          <w:p w14:paraId="3369DBB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7F1E1068"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2</w:t>
            </w:r>
          </w:p>
        </w:tc>
        <w:tc>
          <w:tcPr>
            <w:tcW w:w="953" w:type="dxa"/>
            <w:tcBorders>
              <w:top w:val="nil"/>
              <w:left w:val="nil"/>
              <w:bottom w:val="single" w:sz="4" w:space="0" w:color="auto"/>
              <w:right w:val="single" w:sz="4" w:space="0" w:color="auto"/>
            </w:tcBorders>
            <w:vAlign w:val="center"/>
          </w:tcPr>
          <w:p w14:paraId="3F685054" w14:textId="60A12565"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2C4409F7" w14:textId="77777777" w:rsidTr="0050308E">
        <w:trPr>
          <w:trHeight w:val="1890"/>
        </w:trPr>
        <w:tc>
          <w:tcPr>
            <w:tcW w:w="709" w:type="dxa"/>
            <w:tcBorders>
              <w:top w:val="nil"/>
              <w:left w:val="single" w:sz="4" w:space="0" w:color="auto"/>
              <w:bottom w:val="single" w:sz="4" w:space="0" w:color="auto"/>
              <w:right w:val="single" w:sz="4" w:space="0" w:color="auto"/>
            </w:tcBorders>
            <w:vAlign w:val="center"/>
          </w:tcPr>
          <w:p w14:paraId="37A3E113"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38</w:t>
            </w:r>
          </w:p>
        </w:tc>
        <w:tc>
          <w:tcPr>
            <w:tcW w:w="1134" w:type="dxa"/>
            <w:tcBorders>
              <w:top w:val="nil"/>
              <w:left w:val="nil"/>
              <w:bottom w:val="single" w:sz="4" w:space="0" w:color="auto"/>
              <w:right w:val="single" w:sz="4" w:space="0" w:color="auto"/>
            </w:tcBorders>
            <w:vAlign w:val="center"/>
          </w:tcPr>
          <w:p w14:paraId="24FE62B5"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眼球模型</w:t>
            </w:r>
          </w:p>
        </w:tc>
        <w:tc>
          <w:tcPr>
            <w:tcW w:w="5146" w:type="dxa"/>
            <w:tcBorders>
              <w:top w:val="nil"/>
              <w:left w:val="nil"/>
              <w:bottom w:val="single" w:sz="4" w:space="0" w:color="auto"/>
              <w:right w:val="single" w:sz="4" w:space="0" w:color="auto"/>
            </w:tcBorders>
            <w:vAlign w:val="center"/>
          </w:tcPr>
          <w:p w14:paraId="4E1D7433"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主要功能：显示角膜、虹膜、玻璃体、晶状体，上、下眼球壁。</w:t>
            </w:r>
          </w:p>
          <w:p w14:paraId="5AFF9614"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1A2D5708"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 xml:space="preserve">1.尺寸：自然比例放大 6 </w:t>
            </w:r>
            <w:proofErr w:type="gramStart"/>
            <w:r>
              <w:rPr>
                <w:rFonts w:ascii="宋体" w:hAnsi="宋体" w:cs="宋体" w:hint="eastAsia"/>
                <w:color w:val="000000"/>
                <w:kern w:val="0"/>
                <w:szCs w:val="21"/>
              </w:rPr>
              <w:t>倍</w:t>
            </w:r>
            <w:proofErr w:type="gramEnd"/>
            <w:r>
              <w:rPr>
                <w:rFonts w:ascii="宋体" w:hAnsi="宋体" w:cs="宋体" w:hint="eastAsia"/>
                <w:color w:val="000000"/>
                <w:kern w:val="0"/>
                <w:szCs w:val="21"/>
              </w:rPr>
              <w:t>；</w:t>
            </w:r>
          </w:p>
          <w:p w14:paraId="5870989C"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2.姿势：自然姿势，固定在支架上。</w:t>
            </w:r>
            <w:r>
              <w:rPr>
                <w:rFonts w:ascii="宋体" w:hAnsi="宋体" w:cs="宋体" w:hint="eastAsia"/>
                <w:color w:val="000000"/>
                <w:kern w:val="0"/>
                <w:szCs w:val="21"/>
              </w:rPr>
              <w:br/>
              <w:t>3.部件：6部件，置于底座上；</w:t>
            </w:r>
            <w:r>
              <w:rPr>
                <w:rFonts w:ascii="宋体" w:hAnsi="宋体" w:cs="宋体" w:hint="eastAsia"/>
                <w:color w:val="000000"/>
                <w:kern w:val="0"/>
                <w:szCs w:val="21"/>
              </w:rPr>
              <w:br/>
              <w:t>4.功能：展示两半巩膜及角膜与眼附着肌、两半脉络膜及虹膜与视网膜、晶状体、玻璃体；</w:t>
            </w:r>
            <w:r>
              <w:rPr>
                <w:rFonts w:ascii="宋体" w:hAnsi="宋体" w:cs="宋体" w:hint="eastAsia"/>
                <w:color w:val="000000"/>
                <w:kern w:val="0"/>
                <w:szCs w:val="21"/>
              </w:rPr>
              <w:br/>
              <w:t>5.材质：环保PVC材料，环保油漆，塑料底座。</w:t>
            </w:r>
          </w:p>
        </w:tc>
        <w:tc>
          <w:tcPr>
            <w:tcW w:w="636" w:type="dxa"/>
            <w:tcBorders>
              <w:top w:val="nil"/>
              <w:left w:val="nil"/>
              <w:bottom w:val="single" w:sz="4" w:space="0" w:color="auto"/>
              <w:right w:val="single" w:sz="4" w:space="0" w:color="auto"/>
            </w:tcBorders>
            <w:noWrap/>
            <w:vAlign w:val="center"/>
          </w:tcPr>
          <w:p w14:paraId="729B762E"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5111B6ED"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2</w:t>
            </w:r>
          </w:p>
        </w:tc>
        <w:tc>
          <w:tcPr>
            <w:tcW w:w="953" w:type="dxa"/>
            <w:tcBorders>
              <w:top w:val="nil"/>
              <w:left w:val="nil"/>
              <w:bottom w:val="single" w:sz="4" w:space="0" w:color="auto"/>
              <w:right w:val="single" w:sz="4" w:space="0" w:color="auto"/>
            </w:tcBorders>
            <w:vAlign w:val="center"/>
          </w:tcPr>
          <w:p w14:paraId="2FA37173" w14:textId="21247088"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5044149F" w14:textId="77777777" w:rsidTr="0050308E">
        <w:trPr>
          <w:trHeight w:val="1692"/>
        </w:trPr>
        <w:tc>
          <w:tcPr>
            <w:tcW w:w="709" w:type="dxa"/>
            <w:tcBorders>
              <w:top w:val="nil"/>
              <w:left w:val="single" w:sz="4" w:space="0" w:color="auto"/>
              <w:bottom w:val="single" w:sz="4" w:space="0" w:color="auto"/>
              <w:right w:val="single" w:sz="4" w:space="0" w:color="auto"/>
            </w:tcBorders>
            <w:vAlign w:val="center"/>
          </w:tcPr>
          <w:p w14:paraId="493F239E"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39</w:t>
            </w:r>
          </w:p>
        </w:tc>
        <w:tc>
          <w:tcPr>
            <w:tcW w:w="1134" w:type="dxa"/>
            <w:tcBorders>
              <w:top w:val="nil"/>
              <w:left w:val="nil"/>
              <w:bottom w:val="single" w:sz="4" w:space="0" w:color="auto"/>
              <w:right w:val="single" w:sz="4" w:space="0" w:color="auto"/>
            </w:tcBorders>
            <w:vAlign w:val="center"/>
          </w:tcPr>
          <w:p w14:paraId="16464AE7"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耳解剖模型（右耳）</w:t>
            </w:r>
          </w:p>
        </w:tc>
        <w:tc>
          <w:tcPr>
            <w:tcW w:w="5146" w:type="dxa"/>
            <w:tcBorders>
              <w:top w:val="nil"/>
              <w:left w:val="nil"/>
              <w:bottom w:val="single" w:sz="4" w:space="0" w:color="auto"/>
              <w:right w:val="single" w:sz="4" w:space="0" w:color="auto"/>
            </w:tcBorders>
            <w:vAlign w:val="center"/>
          </w:tcPr>
          <w:p w14:paraId="21B445FA"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主要功能：显示右耳的结构和形态。</w:t>
            </w:r>
          </w:p>
          <w:p w14:paraId="1BED5B4B"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7BD40D0E"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 xml:space="preserve">1.尺寸：右耳放大 5 </w:t>
            </w:r>
            <w:proofErr w:type="gramStart"/>
            <w:r>
              <w:rPr>
                <w:rFonts w:ascii="宋体" w:hAnsi="宋体" w:cs="宋体" w:hint="eastAsia"/>
                <w:color w:val="000000"/>
                <w:kern w:val="0"/>
                <w:szCs w:val="21"/>
              </w:rPr>
              <w:t>倍</w:t>
            </w:r>
            <w:proofErr w:type="gramEnd"/>
            <w:r>
              <w:rPr>
                <w:rFonts w:ascii="宋体" w:hAnsi="宋体" w:cs="宋体" w:hint="eastAsia"/>
                <w:color w:val="000000"/>
                <w:kern w:val="0"/>
                <w:szCs w:val="21"/>
              </w:rPr>
              <w:t>，固定在底板上；</w:t>
            </w:r>
          </w:p>
          <w:p w14:paraId="1105D6DD"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2.部件：5 部件；鼓室盖和</w:t>
            </w:r>
            <w:proofErr w:type="gramStart"/>
            <w:r>
              <w:rPr>
                <w:rFonts w:ascii="宋体" w:hAnsi="宋体" w:cs="宋体" w:hint="eastAsia"/>
                <w:color w:val="000000"/>
                <w:kern w:val="0"/>
                <w:szCs w:val="21"/>
              </w:rPr>
              <w:t>壁，</w:t>
            </w:r>
            <w:proofErr w:type="gramEnd"/>
            <w:r>
              <w:rPr>
                <w:rFonts w:ascii="宋体" w:hAnsi="宋体" w:cs="宋体" w:hint="eastAsia"/>
                <w:color w:val="000000"/>
                <w:kern w:val="0"/>
                <w:szCs w:val="21"/>
              </w:rPr>
              <w:t>听小骨，鼓膜，内耳等。</w:t>
            </w:r>
          </w:p>
        </w:tc>
        <w:tc>
          <w:tcPr>
            <w:tcW w:w="636" w:type="dxa"/>
            <w:tcBorders>
              <w:top w:val="nil"/>
              <w:left w:val="nil"/>
              <w:bottom w:val="single" w:sz="4" w:space="0" w:color="auto"/>
              <w:right w:val="single" w:sz="4" w:space="0" w:color="auto"/>
            </w:tcBorders>
            <w:noWrap/>
            <w:vAlign w:val="center"/>
          </w:tcPr>
          <w:p w14:paraId="28108AA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1DA4864F"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2</w:t>
            </w:r>
          </w:p>
        </w:tc>
        <w:tc>
          <w:tcPr>
            <w:tcW w:w="953" w:type="dxa"/>
            <w:tcBorders>
              <w:top w:val="nil"/>
              <w:left w:val="nil"/>
              <w:bottom w:val="single" w:sz="4" w:space="0" w:color="auto"/>
              <w:right w:val="single" w:sz="4" w:space="0" w:color="auto"/>
            </w:tcBorders>
            <w:vAlign w:val="center"/>
          </w:tcPr>
          <w:p w14:paraId="4BC1436A" w14:textId="0DFDC6E9"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005B4999" w14:textId="77777777" w:rsidTr="0050308E">
        <w:trPr>
          <w:trHeight w:val="540"/>
        </w:trPr>
        <w:tc>
          <w:tcPr>
            <w:tcW w:w="709" w:type="dxa"/>
            <w:tcBorders>
              <w:top w:val="nil"/>
              <w:left w:val="single" w:sz="4" w:space="0" w:color="auto"/>
              <w:bottom w:val="single" w:sz="4" w:space="0" w:color="auto"/>
              <w:right w:val="single" w:sz="4" w:space="0" w:color="auto"/>
            </w:tcBorders>
            <w:vAlign w:val="center"/>
          </w:tcPr>
          <w:p w14:paraId="5ED7ECCE"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40</w:t>
            </w:r>
          </w:p>
        </w:tc>
        <w:tc>
          <w:tcPr>
            <w:tcW w:w="1134" w:type="dxa"/>
            <w:tcBorders>
              <w:top w:val="nil"/>
              <w:left w:val="nil"/>
              <w:bottom w:val="single" w:sz="4" w:space="0" w:color="auto"/>
              <w:right w:val="single" w:sz="4" w:space="0" w:color="auto"/>
            </w:tcBorders>
            <w:vAlign w:val="center"/>
          </w:tcPr>
          <w:p w14:paraId="1CA47AE6"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鼓膜、听小骨、内耳放大模型</w:t>
            </w:r>
          </w:p>
        </w:tc>
        <w:tc>
          <w:tcPr>
            <w:tcW w:w="5146" w:type="dxa"/>
            <w:tcBorders>
              <w:top w:val="nil"/>
              <w:left w:val="nil"/>
              <w:bottom w:val="single" w:sz="4" w:space="0" w:color="auto"/>
              <w:right w:val="single" w:sz="4" w:space="0" w:color="auto"/>
            </w:tcBorders>
            <w:vAlign w:val="center"/>
          </w:tcPr>
          <w:p w14:paraId="6D0B77C8"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主要功能：显示中耳眼球的各个面，包括上盖，侧盖，鼓膜、听小骨、内耳等 5 部件。</w:t>
            </w:r>
          </w:p>
          <w:p w14:paraId="6BFF36A1"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38DFABCF"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 xml:space="preserve">1.尺寸：自然比例放大 4 </w:t>
            </w:r>
            <w:proofErr w:type="gramStart"/>
            <w:r>
              <w:rPr>
                <w:rFonts w:ascii="宋体" w:hAnsi="宋体" w:cs="宋体" w:hint="eastAsia"/>
                <w:color w:val="000000"/>
                <w:kern w:val="0"/>
                <w:szCs w:val="21"/>
              </w:rPr>
              <w:t>倍</w:t>
            </w:r>
            <w:proofErr w:type="gramEnd"/>
            <w:r>
              <w:rPr>
                <w:rFonts w:ascii="宋体" w:hAnsi="宋体" w:cs="宋体" w:hint="eastAsia"/>
                <w:color w:val="000000"/>
                <w:kern w:val="0"/>
                <w:szCs w:val="21"/>
              </w:rPr>
              <w:t>；</w:t>
            </w:r>
          </w:p>
          <w:p w14:paraId="77CEFEA2"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2.姿势：自然姿势，固定在底板和支架上；解剖结构比例准确环保 PVC 材料，环保油漆</w:t>
            </w:r>
          </w:p>
        </w:tc>
        <w:tc>
          <w:tcPr>
            <w:tcW w:w="636" w:type="dxa"/>
            <w:tcBorders>
              <w:top w:val="nil"/>
              <w:left w:val="nil"/>
              <w:bottom w:val="single" w:sz="4" w:space="0" w:color="auto"/>
              <w:right w:val="single" w:sz="4" w:space="0" w:color="auto"/>
            </w:tcBorders>
            <w:noWrap/>
            <w:vAlign w:val="center"/>
          </w:tcPr>
          <w:p w14:paraId="5B0B9645"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6690B400"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2</w:t>
            </w:r>
          </w:p>
        </w:tc>
        <w:tc>
          <w:tcPr>
            <w:tcW w:w="953" w:type="dxa"/>
            <w:tcBorders>
              <w:top w:val="nil"/>
              <w:left w:val="nil"/>
              <w:bottom w:val="single" w:sz="4" w:space="0" w:color="auto"/>
              <w:right w:val="single" w:sz="4" w:space="0" w:color="auto"/>
            </w:tcBorders>
            <w:vAlign w:val="center"/>
          </w:tcPr>
          <w:p w14:paraId="58564328" w14:textId="5BC48048"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2C171273" w14:textId="77777777" w:rsidTr="0050308E">
        <w:trPr>
          <w:trHeight w:val="280"/>
        </w:trPr>
        <w:tc>
          <w:tcPr>
            <w:tcW w:w="709" w:type="dxa"/>
            <w:tcBorders>
              <w:top w:val="nil"/>
              <w:left w:val="single" w:sz="4" w:space="0" w:color="auto"/>
              <w:bottom w:val="single" w:sz="4" w:space="0" w:color="auto"/>
              <w:right w:val="single" w:sz="4" w:space="0" w:color="auto"/>
            </w:tcBorders>
            <w:vAlign w:val="center"/>
          </w:tcPr>
          <w:p w14:paraId="492333E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41</w:t>
            </w:r>
          </w:p>
        </w:tc>
        <w:tc>
          <w:tcPr>
            <w:tcW w:w="1134" w:type="dxa"/>
            <w:tcBorders>
              <w:top w:val="nil"/>
              <w:left w:val="nil"/>
              <w:bottom w:val="single" w:sz="4" w:space="0" w:color="auto"/>
              <w:right w:val="single" w:sz="4" w:space="0" w:color="auto"/>
            </w:tcBorders>
            <w:vAlign w:val="center"/>
          </w:tcPr>
          <w:p w14:paraId="668BA732"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皮肤结构放大模型</w:t>
            </w:r>
          </w:p>
        </w:tc>
        <w:tc>
          <w:tcPr>
            <w:tcW w:w="5146" w:type="dxa"/>
            <w:tcBorders>
              <w:top w:val="nil"/>
              <w:left w:val="nil"/>
              <w:bottom w:val="single" w:sz="4" w:space="0" w:color="auto"/>
              <w:right w:val="single" w:sz="4" w:space="0" w:color="auto"/>
            </w:tcBorders>
            <w:vAlign w:val="center"/>
          </w:tcPr>
          <w:p w14:paraId="169A15D0"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主要功能：显示放大的皮肤结构。</w:t>
            </w:r>
          </w:p>
          <w:p w14:paraId="30438E93"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 xml:space="preserve">技术要求：自然比例放大 50 </w:t>
            </w:r>
            <w:proofErr w:type="gramStart"/>
            <w:r>
              <w:rPr>
                <w:rFonts w:ascii="宋体" w:hAnsi="宋体" w:cs="宋体" w:hint="eastAsia"/>
                <w:color w:val="000000"/>
                <w:kern w:val="0"/>
                <w:szCs w:val="21"/>
              </w:rPr>
              <w:t>倍</w:t>
            </w:r>
            <w:proofErr w:type="gramEnd"/>
            <w:r>
              <w:rPr>
                <w:rFonts w:ascii="宋体" w:hAnsi="宋体" w:cs="宋体" w:hint="eastAsia"/>
                <w:color w:val="000000"/>
                <w:kern w:val="0"/>
                <w:szCs w:val="21"/>
              </w:rPr>
              <w:t>。</w:t>
            </w:r>
          </w:p>
        </w:tc>
        <w:tc>
          <w:tcPr>
            <w:tcW w:w="636" w:type="dxa"/>
            <w:tcBorders>
              <w:top w:val="nil"/>
              <w:left w:val="nil"/>
              <w:bottom w:val="single" w:sz="4" w:space="0" w:color="auto"/>
              <w:right w:val="single" w:sz="4" w:space="0" w:color="auto"/>
            </w:tcBorders>
            <w:noWrap/>
            <w:vAlign w:val="center"/>
          </w:tcPr>
          <w:p w14:paraId="2AC1783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5B2DB583"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2</w:t>
            </w:r>
          </w:p>
        </w:tc>
        <w:tc>
          <w:tcPr>
            <w:tcW w:w="953" w:type="dxa"/>
            <w:tcBorders>
              <w:top w:val="nil"/>
              <w:left w:val="nil"/>
              <w:bottom w:val="single" w:sz="4" w:space="0" w:color="auto"/>
              <w:right w:val="single" w:sz="4" w:space="0" w:color="auto"/>
            </w:tcBorders>
            <w:vAlign w:val="center"/>
          </w:tcPr>
          <w:p w14:paraId="03995323" w14:textId="1C7A275F"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7308DB35" w14:textId="77777777" w:rsidTr="0050308E">
        <w:trPr>
          <w:trHeight w:val="280"/>
        </w:trPr>
        <w:tc>
          <w:tcPr>
            <w:tcW w:w="709" w:type="dxa"/>
            <w:tcBorders>
              <w:top w:val="nil"/>
              <w:left w:val="single" w:sz="4" w:space="0" w:color="auto"/>
              <w:bottom w:val="single" w:sz="4" w:space="0" w:color="auto"/>
              <w:right w:val="single" w:sz="4" w:space="0" w:color="auto"/>
            </w:tcBorders>
            <w:vAlign w:val="center"/>
          </w:tcPr>
          <w:p w14:paraId="0C2B8A1E"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42</w:t>
            </w:r>
          </w:p>
        </w:tc>
        <w:tc>
          <w:tcPr>
            <w:tcW w:w="1134" w:type="dxa"/>
            <w:tcBorders>
              <w:top w:val="nil"/>
              <w:left w:val="nil"/>
              <w:bottom w:val="single" w:sz="4" w:space="0" w:color="auto"/>
              <w:right w:val="single" w:sz="4" w:space="0" w:color="auto"/>
            </w:tcBorders>
            <w:vAlign w:val="center"/>
          </w:tcPr>
          <w:p w14:paraId="7D5E472F"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神经系统模型</w:t>
            </w:r>
          </w:p>
        </w:tc>
        <w:tc>
          <w:tcPr>
            <w:tcW w:w="5146" w:type="dxa"/>
            <w:tcBorders>
              <w:top w:val="nil"/>
              <w:left w:val="nil"/>
              <w:bottom w:val="single" w:sz="4" w:space="0" w:color="auto"/>
              <w:right w:val="single" w:sz="4" w:space="0" w:color="auto"/>
            </w:tcBorders>
            <w:vAlign w:val="center"/>
          </w:tcPr>
          <w:p w14:paraId="24DDCF4F"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主要功能：显示人体全身神经分布。</w:t>
            </w:r>
          </w:p>
          <w:p w14:paraId="6C66DFA4"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419E7D88"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1.尺寸：自然比例大缩小 1/2，85cm 高；</w:t>
            </w:r>
          </w:p>
          <w:p w14:paraId="7842940F"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2.部件：1 部件，浮雕</w:t>
            </w:r>
          </w:p>
        </w:tc>
        <w:tc>
          <w:tcPr>
            <w:tcW w:w="636" w:type="dxa"/>
            <w:tcBorders>
              <w:top w:val="nil"/>
              <w:left w:val="nil"/>
              <w:bottom w:val="single" w:sz="4" w:space="0" w:color="auto"/>
              <w:right w:val="single" w:sz="4" w:space="0" w:color="auto"/>
            </w:tcBorders>
            <w:noWrap/>
            <w:vAlign w:val="center"/>
          </w:tcPr>
          <w:p w14:paraId="2D36F27F"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3001AD1B"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2</w:t>
            </w:r>
          </w:p>
        </w:tc>
        <w:tc>
          <w:tcPr>
            <w:tcW w:w="953" w:type="dxa"/>
            <w:tcBorders>
              <w:top w:val="nil"/>
              <w:left w:val="nil"/>
              <w:bottom w:val="single" w:sz="4" w:space="0" w:color="auto"/>
              <w:right w:val="single" w:sz="4" w:space="0" w:color="auto"/>
            </w:tcBorders>
            <w:vAlign w:val="center"/>
          </w:tcPr>
          <w:p w14:paraId="4B5ABCC6" w14:textId="1545197E"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159D226A" w14:textId="77777777" w:rsidTr="0050308E">
        <w:trPr>
          <w:trHeight w:val="540"/>
        </w:trPr>
        <w:tc>
          <w:tcPr>
            <w:tcW w:w="709" w:type="dxa"/>
            <w:tcBorders>
              <w:top w:val="nil"/>
              <w:left w:val="single" w:sz="4" w:space="0" w:color="auto"/>
              <w:bottom w:val="single" w:sz="4" w:space="0" w:color="auto"/>
              <w:right w:val="single" w:sz="4" w:space="0" w:color="auto"/>
            </w:tcBorders>
            <w:vAlign w:val="center"/>
          </w:tcPr>
          <w:p w14:paraId="35CE73F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43</w:t>
            </w:r>
          </w:p>
        </w:tc>
        <w:tc>
          <w:tcPr>
            <w:tcW w:w="1134" w:type="dxa"/>
            <w:tcBorders>
              <w:top w:val="nil"/>
              <w:left w:val="nil"/>
              <w:bottom w:val="single" w:sz="4" w:space="0" w:color="auto"/>
              <w:right w:val="single" w:sz="4" w:space="0" w:color="auto"/>
            </w:tcBorders>
            <w:vAlign w:val="center"/>
          </w:tcPr>
          <w:p w14:paraId="4C42CFC6"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交感神经系统模型</w:t>
            </w:r>
          </w:p>
        </w:tc>
        <w:tc>
          <w:tcPr>
            <w:tcW w:w="5146" w:type="dxa"/>
            <w:tcBorders>
              <w:top w:val="nil"/>
              <w:left w:val="nil"/>
              <w:bottom w:val="single" w:sz="4" w:space="0" w:color="auto"/>
              <w:right w:val="single" w:sz="4" w:space="0" w:color="auto"/>
            </w:tcBorders>
            <w:vAlign w:val="center"/>
          </w:tcPr>
          <w:p w14:paraId="3A29B5FF"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主要功能：显示人体全身交感神经分布。</w:t>
            </w:r>
          </w:p>
          <w:p w14:paraId="6D37D405"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11CDC299"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1.尺寸：自然比例大缩小 1/2，85cm 高；</w:t>
            </w:r>
          </w:p>
          <w:p w14:paraId="1DAF27F3"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2.部件：1 部件，浮雕。</w:t>
            </w:r>
          </w:p>
        </w:tc>
        <w:tc>
          <w:tcPr>
            <w:tcW w:w="636" w:type="dxa"/>
            <w:tcBorders>
              <w:top w:val="nil"/>
              <w:left w:val="nil"/>
              <w:bottom w:val="single" w:sz="4" w:space="0" w:color="auto"/>
              <w:right w:val="single" w:sz="4" w:space="0" w:color="auto"/>
            </w:tcBorders>
            <w:noWrap/>
            <w:vAlign w:val="center"/>
          </w:tcPr>
          <w:p w14:paraId="639C49E0"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7DCB03D7"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705F5DC4" w14:textId="16EFB02C"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27A47450" w14:textId="77777777" w:rsidTr="0050308E">
        <w:trPr>
          <w:trHeight w:val="540"/>
        </w:trPr>
        <w:tc>
          <w:tcPr>
            <w:tcW w:w="709" w:type="dxa"/>
            <w:tcBorders>
              <w:top w:val="nil"/>
              <w:left w:val="single" w:sz="4" w:space="0" w:color="auto"/>
              <w:bottom w:val="single" w:sz="4" w:space="0" w:color="auto"/>
              <w:right w:val="single" w:sz="4" w:space="0" w:color="auto"/>
            </w:tcBorders>
            <w:vAlign w:val="center"/>
          </w:tcPr>
          <w:p w14:paraId="483DF9E0"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44</w:t>
            </w:r>
          </w:p>
        </w:tc>
        <w:tc>
          <w:tcPr>
            <w:tcW w:w="1134" w:type="dxa"/>
            <w:tcBorders>
              <w:top w:val="nil"/>
              <w:left w:val="nil"/>
              <w:bottom w:val="single" w:sz="4" w:space="0" w:color="auto"/>
              <w:right w:val="single" w:sz="4" w:space="0" w:color="auto"/>
            </w:tcBorders>
            <w:vAlign w:val="center"/>
          </w:tcPr>
          <w:p w14:paraId="0CA7D727"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半脑模型</w:t>
            </w:r>
          </w:p>
        </w:tc>
        <w:tc>
          <w:tcPr>
            <w:tcW w:w="5146" w:type="dxa"/>
            <w:tcBorders>
              <w:top w:val="nil"/>
              <w:left w:val="nil"/>
              <w:bottom w:val="single" w:sz="4" w:space="0" w:color="auto"/>
              <w:right w:val="single" w:sz="4" w:space="0" w:color="auto"/>
            </w:tcBorders>
            <w:vAlign w:val="center"/>
          </w:tcPr>
          <w:p w14:paraId="1DF59F4E"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主要功能：显示右侧大脑半球的外形和结构。</w:t>
            </w:r>
          </w:p>
          <w:p w14:paraId="72ED2649"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0EE2AC25"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1.尺寸：自然比例大小；</w:t>
            </w:r>
          </w:p>
          <w:p w14:paraId="28F2B107"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2.部件：1 部件，由右大脑半球组成。</w:t>
            </w:r>
          </w:p>
        </w:tc>
        <w:tc>
          <w:tcPr>
            <w:tcW w:w="636" w:type="dxa"/>
            <w:tcBorders>
              <w:top w:val="nil"/>
              <w:left w:val="nil"/>
              <w:bottom w:val="single" w:sz="4" w:space="0" w:color="auto"/>
              <w:right w:val="single" w:sz="4" w:space="0" w:color="auto"/>
            </w:tcBorders>
            <w:noWrap/>
            <w:vAlign w:val="center"/>
          </w:tcPr>
          <w:p w14:paraId="017E2C1E"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606F34D1"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254A1F6E" w14:textId="044640B6"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3BBEBC11" w14:textId="77777777" w:rsidTr="0050308E">
        <w:trPr>
          <w:trHeight w:val="540"/>
        </w:trPr>
        <w:tc>
          <w:tcPr>
            <w:tcW w:w="709" w:type="dxa"/>
            <w:tcBorders>
              <w:top w:val="nil"/>
              <w:left w:val="single" w:sz="4" w:space="0" w:color="auto"/>
              <w:bottom w:val="single" w:sz="4" w:space="0" w:color="auto"/>
              <w:right w:val="single" w:sz="4" w:space="0" w:color="auto"/>
            </w:tcBorders>
            <w:vAlign w:val="center"/>
          </w:tcPr>
          <w:p w14:paraId="6B0EE120"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45</w:t>
            </w:r>
          </w:p>
        </w:tc>
        <w:tc>
          <w:tcPr>
            <w:tcW w:w="1134" w:type="dxa"/>
            <w:tcBorders>
              <w:top w:val="nil"/>
              <w:left w:val="nil"/>
              <w:bottom w:val="single" w:sz="4" w:space="0" w:color="auto"/>
              <w:right w:val="single" w:sz="4" w:space="0" w:color="auto"/>
            </w:tcBorders>
            <w:vAlign w:val="center"/>
          </w:tcPr>
          <w:p w14:paraId="34DF6E14"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右脑功能区模型</w:t>
            </w:r>
          </w:p>
        </w:tc>
        <w:tc>
          <w:tcPr>
            <w:tcW w:w="5146" w:type="dxa"/>
            <w:tcBorders>
              <w:top w:val="nil"/>
              <w:left w:val="nil"/>
              <w:bottom w:val="single" w:sz="4" w:space="0" w:color="auto"/>
              <w:right w:val="single" w:sz="4" w:space="0" w:color="auto"/>
            </w:tcBorders>
            <w:vAlign w:val="center"/>
          </w:tcPr>
          <w:p w14:paraId="7A8ECD01"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主要功能：用不同颜色显示右侧大脑半球的不同功能区域结构。</w:t>
            </w:r>
          </w:p>
          <w:p w14:paraId="535B941A"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7B4D8348"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1.尺寸：自然比例大小；</w:t>
            </w:r>
          </w:p>
          <w:p w14:paraId="67B25930"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2.部件：1 部件，由右大脑半球组成。</w:t>
            </w:r>
          </w:p>
        </w:tc>
        <w:tc>
          <w:tcPr>
            <w:tcW w:w="636" w:type="dxa"/>
            <w:tcBorders>
              <w:top w:val="nil"/>
              <w:left w:val="nil"/>
              <w:bottom w:val="single" w:sz="4" w:space="0" w:color="auto"/>
              <w:right w:val="single" w:sz="4" w:space="0" w:color="auto"/>
            </w:tcBorders>
            <w:noWrap/>
            <w:vAlign w:val="center"/>
          </w:tcPr>
          <w:p w14:paraId="4014865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6E7293C4"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3C9BB014" w14:textId="162D267D"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3DB29437" w14:textId="77777777" w:rsidTr="0050308E">
        <w:trPr>
          <w:trHeight w:val="1890"/>
        </w:trPr>
        <w:tc>
          <w:tcPr>
            <w:tcW w:w="709" w:type="dxa"/>
            <w:tcBorders>
              <w:top w:val="nil"/>
              <w:left w:val="single" w:sz="4" w:space="0" w:color="auto"/>
              <w:bottom w:val="single" w:sz="4" w:space="0" w:color="auto"/>
              <w:right w:val="single" w:sz="4" w:space="0" w:color="auto"/>
            </w:tcBorders>
            <w:vAlign w:val="center"/>
          </w:tcPr>
          <w:p w14:paraId="1F41B8FC"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46</w:t>
            </w:r>
          </w:p>
        </w:tc>
        <w:tc>
          <w:tcPr>
            <w:tcW w:w="1134" w:type="dxa"/>
            <w:tcBorders>
              <w:top w:val="nil"/>
              <w:left w:val="nil"/>
              <w:bottom w:val="single" w:sz="4" w:space="0" w:color="auto"/>
              <w:right w:val="single" w:sz="4" w:space="0" w:color="auto"/>
            </w:tcBorders>
            <w:vAlign w:val="center"/>
          </w:tcPr>
          <w:p w14:paraId="37626919"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脑干放大模型</w:t>
            </w:r>
          </w:p>
        </w:tc>
        <w:tc>
          <w:tcPr>
            <w:tcW w:w="5146" w:type="dxa"/>
            <w:tcBorders>
              <w:top w:val="nil"/>
              <w:left w:val="nil"/>
              <w:bottom w:val="single" w:sz="4" w:space="0" w:color="auto"/>
              <w:right w:val="single" w:sz="4" w:space="0" w:color="auto"/>
            </w:tcBorders>
            <w:vAlign w:val="center"/>
          </w:tcPr>
          <w:p w14:paraId="5566BDD8"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主要功能：显示脑干的背面和腹面的形态和结构和出入脑干的脑神经根位置。</w:t>
            </w:r>
          </w:p>
          <w:p w14:paraId="618DF889"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1E847D48"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 xml:space="preserve">1.尺寸：自然比例大小放大 3 </w:t>
            </w:r>
            <w:proofErr w:type="gramStart"/>
            <w:r>
              <w:rPr>
                <w:rFonts w:ascii="宋体" w:hAnsi="宋体" w:cs="宋体" w:hint="eastAsia"/>
                <w:color w:val="000000"/>
                <w:kern w:val="0"/>
                <w:szCs w:val="21"/>
              </w:rPr>
              <w:t>倍</w:t>
            </w:r>
            <w:proofErr w:type="gramEnd"/>
            <w:r>
              <w:rPr>
                <w:rFonts w:ascii="宋体" w:hAnsi="宋体" w:cs="宋体" w:hint="eastAsia"/>
                <w:color w:val="000000"/>
                <w:kern w:val="0"/>
                <w:szCs w:val="21"/>
              </w:rPr>
              <w:t>；</w:t>
            </w:r>
            <w:r>
              <w:rPr>
                <w:rFonts w:ascii="宋体" w:hAnsi="宋体" w:cs="宋体" w:hint="eastAsia"/>
                <w:color w:val="EE0000"/>
                <w:kern w:val="0"/>
                <w:szCs w:val="21"/>
              </w:rPr>
              <w:br/>
            </w:r>
            <w:r>
              <w:rPr>
                <w:rFonts w:ascii="宋体" w:hAnsi="宋体" w:cs="宋体" w:hint="eastAsia"/>
                <w:color w:val="000000" w:themeColor="text1"/>
                <w:kern w:val="0"/>
                <w:szCs w:val="21"/>
              </w:rPr>
              <w:t>2.部件：1部件，置于底座上；</w:t>
            </w:r>
            <w:r>
              <w:rPr>
                <w:rFonts w:ascii="宋体" w:hAnsi="宋体" w:cs="宋体" w:hint="eastAsia"/>
                <w:color w:val="000000" w:themeColor="text1"/>
                <w:kern w:val="0"/>
                <w:szCs w:val="21"/>
              </w:rPr>
              <w:br/>
              <w:t>3.功能：显示脑干的外形和十二对脑神经在脑干的部位，并示延髓、脑桥、中脑三部分，上接间脑；</w:t>
            </w:r>
            <w:r>
              <w:rPr>
                <w:rFonts w:ascii="宋体" w:hAnsi="宋体" w:cs="宋体" w:hint="eastAsia"/>
                <w:color w:val="000000" w:themeColor="text1"/>
                <w:kern w:val="0"/>
                <w:szCs w:val="21"/>
              </w:rPr>
              <w:br/>
              <w:t>4.材质：环保PVC材料，环保油漆，塑料底座。</w:t>
            </w:r>
          </w:p>
        </w:tc>
        <w:tc>
          <w:tcPr>
            <w:tcW w:w="636" w:type="dxa"/>
            <w:tcBorders>
              <w:top w:val="nil"/>
              <w:left w:val="nil"/>
              <w:bottom w:val="single" w:sz="4" w:space="0" w:color="auto"/>
              <w:right w:val="single" w:sz="4" w:space="0" w:color="auto"/>
            </w:tcBorders>
            <w:noWrap/>
            <w:vAlign w:val="center"/>
          </w:tcPr>
          <w:p w14:paraId="5BC7010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7C7E78FF"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1AF4D596" w14:textId="5D2A4EDE"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3DFDB85E" w14:textId="77777777" w:rsidTr="0050308E">
        <w:trPr>
          <w:trHeight w:val="1890"/>
        </w:trPr>
        <w:tc>
          <w:tcPr>
            <w:tcW w:w="709" w:type="dxa"/>
            <w:tcBorders>
              <w:top w:val="nil"/>
              <w:left w:val="single" w:sz="4" w:space="0" w:color="auto"/>
              <w:bottom w:val="single" w:sz="4" w:space="0" w:color="auto"/>
              <w:right w:val="single" w:sz="4" w:space="0" w:color="auto"/>
            </w:tcBorders>
            <w:vAlign w:val="center"/>
          </w:tcPr>
          <w:p w14:paraId="06ECC8B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47</w:t>
            </w:r>
          </w:p>
        </w:tc>
        <w:tc>
          <w:tcPr>
            <w:tcW w:w="1134" w:type="dxa"/>
            <w:tcBorders>
              <w:top w:val="nil"/>
              <w:left w:val="nil"/>
              <w:bottom w:val="single" w:sz="4" w:space="0" w:color="auto"/>
              <w:right w:val="single" w:sz="4" w:space="0" w:color="auto"/>
            </w:tcBorders>
            <w:vAlign w:val="center"/>
          </w:tcPr>
          <w:p w14:paraId="44DCD9F0"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丘脑放大模型</w:t>
            </w:r>
          </w:p>
        </w:tc>
        <w:tc>
          <w:tcPr>
            <w:tcW w:w="5146" w:type="dxa"/>
            <w:tcBorders>
              <w:top w:val="nil"/>
              <w:left w:val="nil"/>
              <w:bottom w:val="single" w:sz="4" w:space="0" w:color="auto"/>
              <w:right w:val="single" w:sz="4" w:space="0" w:color="auto"/>
            </w:tcBorders>
            <w:vAlign w:val="center"/>
          </w:tcPr>
          <w:p w14:paraId="67A1B4A3"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丘脑放大模型放大5倍，可拆分为7部件，由丘脑前核内侧核、丘脑外侧核的背侧核团和腹侧核团、腹后内侧核以及丘脑枕等组成，多个功能区域用不同颜色表示，并显示</w:t>
            </w:r>
            <w:proofErr w:type="gramStart"/>
            <w:r>
              <w:rPr>
                <w:rFonts w:ascii="宋体" w:hAnsi="宋体" w:cs="宋体" w:hint="eastAsia"/>
                <w:color w:val="000000"/>
                <w:kern w:val="0"/>
                <w:szCs w:val="21"/>
              </w:rPr>
              <w:t>丘脑各核团</w:t>
            </w:r>
            <w:proofErr w:type="gramEnd"/>
            <w:r>
              <w:rPr>
                <w:rFonts w:ascii="宋体" w:hAnsi="宋体" w:cs="宋体" w:hint="eastAsia"/>
                <w:color w:val="000000"/>
                <w:kern w:val="0"/>
                <w:szCs w:val="21"/>
              </w:rPr>
              <w:t>形态结构，共有14个部位数字指示标志及对应文字说明。</w:t>
            </w:r>
            <w:r>
              <w:rPr>
                <w:rFonts w:ascii="宋体" w:hAnsi="宋体" w:cs="宋体" w:hint="eastAsia"/>
                <w:color w:val="000000"/>
                <w:kern w:val="0"/>
                <w:szCs w:val="21"/>
              </w:rPr>
              <w:br/>
              <w:t>1.尺寸：放大5倍</w:t>
            </w:r>
            <w:r>
              <w:rPr>
                <w:rFonts w:ascii="宋体" w:hAnsi="宋体" w:cs="宋体" w:hint="eastAsia"/>
                <w:color w:val="000000" w:themeColor="text1"/>
                <w:kern w:val="0"/>
                <w:szCs w:val="21"/>
              </w:rPr>
              <w:t>，≥18</w:t>
            </w:r>
            <w:proofErr w:type="gramStart"/>
            <w:r>
              <w:rPr>
                <w:rFonts w:ascii="宋体" w:hAnsi="宋体" w:cs="宋体" w:hint="eastAsia"/>
                <w:color w:val="000000" w:themeColor="text1"/>
                <w:kern w:val="0"/>
                <w:szCs w:val="21"/>
              </w:rPr>
              <w:t>×</w:t>
            </w:r>
            <w:r>
              <w:rPr>
                <w:rFonts w:ascii="宋体" w:hAnsi="宋体" w:cs="宋体" w:hint="eastAsia"/>
                <w:color w:val="000000"/>
                <w:kern w:val="0"/>
                <w:szCs w:val="21"/>
              </w:rPr>
              <w:t>13×13</w:t>
            </w:r>
            <w:proofErr w:type="gramEnd"/>
            <w:r>
              <w:rPr>
                <w:rFonts w:ascii="宋体" w:hAnsi="宋体" w:cs="宋体" w:hint="eastAsia"/>
                <w:color w:val="000000"/>
                <w:kern w:val="0"/>
                <w:szCs w:val="21"/>
              </w:rPr>
              <w:t>cm</w:t>
            </w:r>
            <w:r>
              <w:rPr>
                <w:rFonts w:ascii="宋体" w:hAnsi="宋体" w:cs="宋体" w:hint="eastAsia"/>
                <w:color w:val="000000"/>
                <w:kern w:val="0"/>
                <w:szCs w:val="21"/>
              </w:rPr>
              <w:br/>
              <w:t>2.材质：PVC材料</w:t>
            </w:r>
            <w:r>
              <w:rPr>
                <w:rFonts w:ascii="宋体" w:hAnsi="宋体" w:cs="宋体" w:hint="eastAsia"/>
                <w:color w:val="000000"/>
                <w:kern w:val="0"/>
                <w:szCs w:val="21"/>
              </w:rPr>
              <w:br/>
              <w:t>3.解剖结构比例准确；</w:t>
            </w:r>
            <w:r>
              <w:rPr>
                <w:rFonts w:ascii="宋体" w:hAnsi="宋体" w:cs="宋体" w:hint="eastAsia"/>
                <w:color w:val="000000"/>
                <w:kern w:val="0"/>
                <w:szCs w:val="21"/>
              </w:rPr>
              <w:br/>
              <w:t>4.环保 PVC 材料，环保油漆；</w:t>
            </w:r>
          </w:p>
        </w:tc>
        <w:tc>
          <w:tcPr>
            <w:tcW w:w="636" w:type="dxa"/>
            <w:tcBorders>
              <w:top w:val="nil"/>
              <w:left w:val="nil"/>
              <w:bottom w:val="single" w:sz="4" w:space="0" w:color="auto"/>
              <w:right w:val="single" w:sz="4" w:space="0" w:color="auto"/>
            </w:tcBorders>
            <w:noWrap/>
            <w:vAlign w:val="center"/>
          </w:tcPr>
          <w:p w14:paraId="419BB2FF"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0D2EBC0D"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54F10946" w14:textId="3B208319"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566D983B" w14:textId="77777777" w:rsidTr="0050308E">
        <w:trPr>
          <w:trHeight w:val="1080"/>
        </w:trPr>
        <w:tc>
          <w:tcPr>
            <w:tcW w:w="709" w:type="dxa"/>
            <w:tcBorders>
              <w:top w:val="nil"/>
              <w:left w:val="single" w:sz="4" w:space="0" w:color="auto"/>
              <w:bottom w:val="single" w:sz="4" w:space="0" w:color="auto"/>
              <w:right w:val="single" w:sz="4" w:space="0" w:color="auto"/>
            </w:tcBorders>
            <w:vAlign w:val="center"/>
          </w:tcPr>
          <w:p w14:paraId="4996C43E"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48</w:t>
            </w:r>
          </w:p>
        </w:tc>
        <w:tc>
          <w:tcPr>
            <w:tcW w:w="1134" w:type="dxa"/>
            <w:tcBorders>
              <w:top w:val="nil"/>
              <w:left w:val="nil"/>
              <w:bottom w:val="single" w:sz="4" w:space="0" w:color="auto"/>
              <w:right w:val="single" w:sz="4" w:space="0" w:color="auto"/>
            </w:tcBorders>
            <w:vAlign w:val="center"/>
          </w:tcPr>
          <w:p w14:paraId="37F34D0D"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小脑放大模型</w:t>
            </w:r>
          </w:p>
        </w:tc>
        <w:tc>
          <w:tcPr>
            <w:tcW w:w="5146" w:type="dxa"/>
            <w:tcBorders>
              <w:top w:val="nil"/>
              <w:left w:val="nil"/>
              <w:bottom w:val="single" w:sz="4" w:space="0" w:color="auto"/>
              <w:right w:val="single" w:sz="4" w:space="0" w:color="auto"/>
            </w:tcBorders>
            <w:vAlign w:val="center"/>
          </w:tcPr>
          <w:p w14:paraId="0BDFACFD"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 xml:space="preserve">1.尺寸：自然比例放大 8 </w:t>
            </w:r>
            <w:proofErr w:type="gramStart"/>
            <w:r>
              <w:rPr>
                <w:rFonts w:ascii="宋体" w:hAnsi="宋体" w:cs="宋体" w:hint="eastAsia"/>
                <w:color w:val="000000"/>
                <w:kern w:val="0"/>
                <w:szCs w:val="21"/>
              </w:rPr>
              <w:t>倍</w:t>
            </w:r>
            <w:proofErr w:type="gramEnd"/>
            <w:r>
              <w:rPr>
                <w:rFonts w:ascii="宋体" w:hAnsi="宋体" w:cs="宋体" w:hint="eastAsia"/>
                <w:color w:val="000000"/>
                <w:kern w:val="0"/>
                <w:szCs w:val="21"/>
              </w:rPr>
              <w:t>；</w:t>
            </w:r>
            <w:r>
              <w:rPr>
                <w:rFonts w:ascii="宋体" w:hAnsi="宋体" w:cs="宋体" w:hint="eastAsia"/>
                <w:color w:val="000000"/>
                <w:kern w:val="0"/>
                <w:szCs w:val="21"/>
              </w:rPr>
              <w:br/>
              <w:t>2.部件：2 部件；</w:t>
            </w:r>
            <w:r>
              <w:rPr>
                <w:rFonts w:ascii="宋体" w:hAnsi="宋体" w:cs="宋体" w:hint="eastAsia"/>
                <w:color w:val="000000"/>
                <w:kern w:val="0"/>
                <w:szCs w:val="21"/>
              </w:rPr>
              <w:br/>
              <w:t>3.功能：显示放大小脑的形态、外观和组成，解剖结构比例准确；</w:t>
            </w:r>
            <w:r>
              <w:rPr>
                <w:rFonts w:ascii="宋体" w:hAnsi="宋体" w:cs="宋体" w:hint="eastAsia"/>
                <w:color w:val="000000"/>
                <w:kern w:val="0"/>
                <w:szCs w:val="21"/>
              </w:rPr>
              <w:br/>
              <w:t>4.环保 PVC 材料，环保油漆；</w:t>
            </w:r>
          </w:p>
        </w:tc>
        <w:tc>
          <w:tcPr>
            <w:tcW w:w="636" w:type="dxa"/>
            <w:tcBorders>
              <w:top w:val="nil"/>
              <w:left w:val="nil"/>
              <w:bottom w:val="single" w:sz="4" w:space="0" w:color="auto"/>
              <w:right w:val="single" w:sz="4" w:space="0" w:color="auto"/>
            </w:tcBorders>
            <w:noWrap/>
            <w:vAlign w:val="center"/>
          </w:tcPr>
          <w:p w14:paraId="1EFC216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499A4ECC"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3FCDD4E8" w14:textId="695237DC"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7788B106" w14:textId="77777777" w:rsidTr="0050308E">
        <w:trPr>
          <w:trHeight w:val="540"/>
        </w:trPr>
        <w:tc>
          <w:tcPr>
            <w:tcW w:w="709" w:type="dxa"/>
            <w:tcBorders>
              <w:top w:val="nil"/>
              <w:left w:val="single" w:sz="4" w:space="0" w:color="auto"/>
              <w:bottom w:val="single" w:sz="4" w:space="0" w:color="auto"/>
              <w:right w:val="single" w:sz="4" w:space="0" w:color="auto"/>
            </w:tcBorders>
            <w:vAlign w:val="center"/>
          </w:tcPr>
          <w:p w14:paraId="4575E20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49</w:t>
            </w:r>
          </w:p>
        </w:tc>
        <w:tc>
          <w:tcPr>
            <w:tcW w:w="1134" w:type="dxa"/>
            <w:tcBorders>
              <w:top w:val="nil"/>
              <w:left w:val="nil"/>
              <w:bottom w:val="single" w:sz="4" w:space="0" w:color="auto"/>
              <w:right w:val="single" w:sz="4" w:space="0" w:color="auto"/>
            </w:tcBorders>
            <w:vAlign w:val="center"/>
          </w:tcPr>
          <w:p w14:paraId="566C20A5"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内分泌器官模型</w:t>
            </w:r>
          </w:p>
        </w:tc>
        <w:tc>
          <w:tcPr>
            <w:tcW w:w="5146" w:type="dxa"/>
            <w:tcBorders>
              <w:top w:val="nil"/>
              <w:left w:val="nil"/>
              <w:bottom w:val="single" w:sz="4" w:space="0" w:color="auto"/>
              <w:right w:val="single" w:sz="4" w:space="0" w:color="auto"/>
            </w:tcBorders>
            <w:vAlign w:val="center"/>
          </w:tcPr>
          <w:p w14:paraId="0D2D4372"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主要功能：显示内分泌器官。</w:t>
            </w:r>
          </w:p>
          <w:p w14:paraId="1C81164D"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技术要求：</w:t>
            </w:r>
          </w:p>
          <w:p w14:paraId="1F41500E"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1.尺寸：自然比例大小；</w:t>
            </w:r>
          </w:p>
          <w:p w14:paraId="27A8F8E3"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2.姿势：自然姿势，浮雕型，固定底板上；</w:t>
            </w:r>
          </w:p>
          <w:p w14:paraId="1860E11A"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 xml:space="preserve">3.部件：7 </w:t>
            </w:r>
            <w:proofErr w:type="gramStart"/>
            <w:r>
              <w:rPr>
                <w:rFonts w:ascii="宋体" w:hAnsi="宋体" w:cs="宋体" w:hint="eastAsia"/>
                <w:color w:val="000000"/>
                <w:kern w:val="0"/>
                <w:szCs w:val="21"/>
              </w:rPr>
              <w:t>个</w:t>
            </w:r>
            <w:proofErr w:type="gramEnd"/>
            <w:r>
              <w:rPr>
                <w:rFonts w:ascii="宋体" w:hAnsi="宋体" w:cs="宋体" w:hint="eastAsia"/>
                <w:color w:val="000000"/>
                <w:kern w:val="0"/>
                <w:szCs w:val="21"/>
              </w:rPr>
              <w:t>部件固定在底板上。</w:t>
            </w:r>
          </w:p>
        </w:tc>
        <w:tc>
          <w:tcPr>
            <w:tcW w:w="636" w:type="dxa"/>
            <w:tcBorders>
              <w:top w:val="nil"/>
              <w:left w:val="nil"/>
              <w:bottom w:val="single" w:sz="4" w:space="0" w:color="auto"/>
              <w:right w:val="single" w:sz="4" w:space="0" w:color="auto"/>
            </w:tcBorders>
            <w:noWrap/>
            <w:vAlign w:val="center"/>
          </w:tcPr>
          <w:p w14:paraId="57A8649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7228770E"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2</w:t>
            </w:r>
          </w:p>
        </w:tc>
        <w:tc>
          <w:tcPr>
            <w:tcW w:w="953" w:type="dxa"/>
            <w:tcBorders>
              <w:top w:val="nil"/>
              <w:left w:val="nil"/>
              <w:bottom w:val="single" w:sz="4" w:space="0" w:color="auto"/>
              <w:right w:val="single" w:sz="4" w:space="0" w:color="auto"/>
            </w:tcBorders>
            <w:vAlign w:val="center"/>
          </w:tcPr>
          <w:p w14:paraId="156C51BE" w14:textId="1235F4B3"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0F03C8A7" w14:textId="77777777" w:rsidTr="0050308E">
        <w:trPr>
          <w:trHeight w:val="841"/>
        </w:trPr>
        <w:tc>
          <w:tcPr>
            <w:tcW w:w="709" w:type="dxa"/>
            <w:tcBorders>
              <w:top w:val="nil"/>
              <w:left w:val="single" w:sz="4" w:space="0" w:color="auto"/>
              <w:bottom w:val="single" w:sz="4" w:space="0" w:color="auto"/>
              <w:right w:val="single" w:sz="4" w:space="0" w:color="auto"/>
            </w:tcBorders>
            <w:vAlign w:val="center"/>
          </w:tcPr>
          <w:p w14:paraId="51FC2C90" w14:textId="77777777" w:rsidR="00B90935" w:rsidRDefault="00B90935" w:rsidP="00B90935">
            <w:pPr>
              <w:widowControl/>
              <w:jc w:val="center"/>
              <w:rPr>
                <w:rFonts w:ascii="宋体" w:hAnsi="宋体" w:cs="宋体"/>
                <w:color w:val="0D0D0D" w:themeColor="text1" w:themeTint="F2"/>
                <w:kern w:val="0"/>
                <w:szCs w:val="21"/>
              </w:rPr>
            </w:pPr>
            <w:r>
              <w:rPr>
                <w:rFonts w:ascii="宋体" w:hAnsi="宋体" w:cs="宋体" w:hint="eastAsia"/>
                <w:color w:val="0D0D0D" w:themeColor="text1" w:themeTint="F2"/>
                <w:kern w:val="0"/>
                <w:szCs w:val="21"/>
              </w:rPr>
              <w:t>50</w:t>
            </w:r>
          </w:p>
        </w:tc>
        <w:tc>
          <w:tcPr>
            <w:tcW w:w="1134" w:type="dxa"/>
            <w:tcBorders>
              <w:top w:val="nil"/>
              <w:left w:val="nil"/>
              <w:bottom w:val="single" w:sz="4" w:space="0" w:color="auto"/>
              <w:right w:val="single" w:sz="4" w:space="0" w:color="auto"/>
            </w:tcBorders>
            <w:vAlign w:val="center"/>
          </w:tcPr>
          <w:p w14:paraId="5246740B" w14:textId="77777777" w:rsidR="00B90935" w:rsidRDefault="00B90935" w:rsidP="00B90935">
            <w:pPr>
              <w:widowControl/>
              <w:jc w:val="center"/>
              <w:rPr>
                <w:rFonts w:ascii="宋体" w:hAnsi="宋体" w:cs="宋体"/>
                <w:color w:val="0D0D0D" w:themeColor="text1" w:themeTint="F2"/>
                <w:kern w:val="0"/>
                <w:szCs w:val="21"/>
              </w:rPr>
            </w:pPr>
            <w:r>
              <w:rPr>
                <w:rFonts w:ascii="宋体" w:hAnsi="宋体" w:cs="宋体" w:hint="eastAsia"/>
                <w:color w:val="0D0D0D" w:themeColor="text1" w:themeTint="F2"/>
                <w:kern w:val="0"/>
                <w:szCs w:val="21"/>
              </w:rPr>
              <w:t>多媒体讲台</w:t>
            </w:r>
          </w:p>
        </w:tc>
        <w:tc>
          <w:tcPr>
            <w:tcW w:w="5146" w:type="dxa"/>
            <w:tcBorders>
              <w:top w:val="nil"/>
              <w:left w:val="nil"/>
              <w:bottom w:val="single" w:sz="4" w:space="0" w:color="auto"/>
              <w:right w:val="single" w:sz="4" w:space="0" w:color="auto"/>
            </w:tcBorders>
            <w:vAlign w:val="center"/>
          </w:tcPr>
          <w:p w14:paraId="73DE9AC4" w14:textId="77777777" w:rsidR="00B90935" w:rsidRDefault="00B90935" w:rsidP="00B90935">
            <w:pPr>
              <w:widowControl/>
              <w:jc w:val="left"/>
              <w:rPr>
                <w:rFonts w:ascii="宋体" w:hAnsi="宋体" w:cs="宋体"/>
                <w:color w:val="0D0D0D" w:themeColor="text1" w:themeTint="F2"/>
                <w:kern w:val="0"/>
                <w:szCs w:val="21"/>
              </w:rPr>
            </w:pPr>
            <w:r>
              <w:rPr>
                <w:rFonts w:ascii="宋体" w:hAnsi="宋体" w:cs="宋体" w:hint="eastAsia"/>
                <w:color w:val="0D0D0D" w:themeColor="text1" w:themeTint="F2"/>
                <w:kern w:val="0"/>
                <w:szCs w:val="21"/>
              </w:rPr>
              <w:t>1.规格参考：1100*770*1000（±5mm）；主体1.0-1.5mm冷轧钢板，</w:t>
            </w:r>
            <w:proofErr w:type="gramStart"/>
            <w:r>
              <w:rPr>
                <w:rFonts w:ascii="宋体" w:hAnsi="宋体" w:cs="宋体" w:hint="eastAsia"/>
                <w:color w:val="0D0D0D" w:themeColor="text1" w:themeTint="F2"/>
                <w:kern w:val="0"/>
                <w:szCs w:val="21"/>
              </w:rPr>
              <w:t>钣金通过</w:t>
            </w:r>
            <w:proofErr w:type="gramEnd"/>
            <w:r>
              <w:rPr>
                <w:rFonts w:ascii="宋体" w:hAnsi="宋体" w:cs="宋体" w:hint="eastAsia"/>
                <w:color w:val="0D0D0D" w:themeColor="text1" w:themeTint="F2"/>
                <w:kern w:val="0"/>
                <w:szCs w:val="21"/>
              </w:rPr>
              <w:t>酸洗磷化喷涂后再高温烘烤，防锈；</w:t>
            </w:r>
            <w:proofErr w:type="gramStart"/>
            <w:r>
              <w:rPr>
                <w:rFonts w:ascii="宋体" w:hAnsi="宋体" w:cs="宋体" w:hint="eastAsia"/>
                <w:color w:val="0D0D0D" w:themeColor="text1" w:themeTint="F2"/>
                <w:kern w:val="0"/>
                <w:szCs w:val="21"/>
              </w:rPr>
              <w:t>桌面耐划木质</w:t>
            </w:r>
            <w:proofErr w:type="gramEnd"/>
            <w:r>
              <w:rPr>
                <w:rFonts w:ascii="宋体" w:hAnsi="宋体" w:cs="宋体" w:hint="eastAsia"/>
                <w:color w:val="0D0D0D" w:themeColor="text1" w:themeTint="F2"/>
                <w:kern w:val="0"/>
                <w:szCs w:val="21"/>
              </w:rPr>
              <w:t>9mm高密度纤维板，密度大于720kg/m；</w:t>
            </w:r>
            <w:r>
              <w:rPr>
                <w:rFonts w:ascii="宋体" w:hAnsi="宋体" w:cs="宋体" w:hint="eastAsia"/>
                <w:color w:val="0D0D0D" w:themeColor="text1" w:themeTint="F2"/>
                <w:kern w:val="0"/>
                <w:szCs w:val="21"/>
              </w:rPr>
              <w:br/>
              <w:t>2.双U型塑钢</w:t>
            </w:r>
            <w:proofErr w:type="gramStart"/>
            <w:r>
              <w:rPr>
                <w:rFonts w:ascii="宋体" w:hAnsi="宋体" w:cs="宋体" w:hint="eastAsia"/>
                <w:color w:val="0D0D0D" w:themeColor="text1" w:themeTint="F2"/>
                <w:kern w:val="0"/>
                <w:szCs w:val="21"/>
              </w:rPr>
              <w:t>桌脸整体</w:t>
            </w:r>
            <w:proofErr w:type="gramEnd"/>
            <w:r>
              <w:rPr>
                <w:rFonts w:ascii="宋体" w:hAnsi="宋体" w:cs="宋体" w:hint="eastAsia"/>
                <w:color w:val="0D0D0D" w:themeColor="text1" w:themeTint="F2"/>
                <w:kern w:val="0"/>
                <w:szCs w:val="21"/>
              </w:rPr>
              <w:t>弧形设计，ABS工程塑料分层设计、中空，可扩充ID读卡器并预留安装和接线位置；</w:t>
            </w:r>
            <w:r>
              <w:rPr>
                <w:rFonts w:ascii="宋体" w:hAnsi="宋体" w:cs="宋体" w:hint="eastAsia"/>
                <w:color w:val="0D0D0D" w:themeColor="text1" w:themeTint="F2"/>
                <w:kern w:val="0"/>
                <w:szCs w:val="21"/>
              </w:rPr>
              <w:br/>
              <w:t>3.上层预留翻转显示器安装位，尺寸≤560*340mm（≤23.8寸显示器），不锈钢可调阻尼转轴，翻转板可在0-130°中任意停留，不反扣。上层立面</w:t>
            </w:r>
            <w:proofErr w:type="gramStart"/>
            <w:r>
              <w:rPr>
                <w:rFonts w:ascii="宋体" w:hAnsi="宋体" w:cs="宋体" w:hint="eastAsia"/>
                <w:color w:val="0D0D0D" w:themeColor="text1" w:themeTint="F2"/>
                <w:kern w:val="0"/>
                <w:szCs w:val="21"/>
              </w:rPr>
              <w:t>围边高</w:t>
            </w:r>
            <w:proofErr w:type="gramEnd"/>
            <w:r>
              <w:rPr>
                <w:rFonts w:ascii="宋体" w:hAnsi="宋体" w:cs="宋体" w:hint="eastAsia"/>
                <w:color w:val="0D0D0D" w:themeColor="text1" w:themeTint="F2"/>
                <w:kern w:val="0"/>
                <w:szCs w:val="21"/>
              </w:rPr>
              <w:t>100mm，讲台内自</w:t>
            </w:r>
            <w:proofErr w:type="gramStart"/>
            <w:r>
              <w:rPr>
                <w:rFonts w:ascii="宋体" w:hAnsi="宋体" w:cs="宋体" w:hint="eastAsia"/>
                <w:color w:val="0D0D0D" w:themeColor="text1" w:themeTint="F2"/>
                <w:kern w:val="0"/>
                <w:szCs w:val="21"/>
              </w:rPr>
              <w:t>带固定线</w:t>
            </w:r>
            <w:proofErr w:type="gramEnd"/>
            <w:r>
              <w:rPr>
                <w:rFonts w:ascii="宋体" w:hAnsi="宋体" w:cs="宋体" w:hint="eastAsia"/>
                <w:color w:val="0D0D0D" w:themeColor="text1" w:themeTint="F2"/>
                <w:kern w:val="0"/>
                <w:szCs w:val="21"/>
              </w:rPr>
              <w:t>孔位，可对台内所有设备线进行固定；上层使用一把</w:t>
            </w:r>
            <w:proofErr w:type="gramStart"/>
            <w:r>
              <w:rPr>
                <w:rFonts w:ascii="宋体" w:hAnsi="宋体" w:cs="宋体" w:hint="eastAsia"/>
                <w:color w:val="0D0D0D" w:themeColor="text1" w:themeTint="F2"/>
                <w:kern w:val="0"/>
                <w:szCs w:val="21"/>
              </w:rPr>
              <w:t>锁控制</w:t>
            </w:r>
            <w:proofErr w:type="gramEnd"/>
            <w:r>
              <w:rPr>
                <w:rFonts w:ascii="宋体" w:hAnsi="宋体" w:cs="宋体" w:hint="eastAsia"/>
                <w:color w:val="0D0D0D" w:themeColor="text1" w:themeTint="F2"/>
                <w:kern w:val="0"/>
                <w:szCs w:val="21"/>
              </w:rPr>
              <w:t>所有门，预留电子锁和弹跳锁锁具安装位，方便扩充使用。使用和维护钥匙分开，方便管理；</w:t>
            </w:r>
            <w:r>
              <w:rPr>
                <w:rFonts w:ascii="宋体" w:hAnsi="宋体" w:cs="宋体" w:hint="eastAsia"/>
                <w:color w:val="0D0D0D" w:themeColor="text1" w:themeTint="F2"/>
                <w:kern w:val="0"/>
                <w:szCs w:val="21"/>
              </w:rPr>
              <w:br/>
              <w:t>4.上层采用等长双抽屉设计，上方抽屉</w:t>
            </w:r>
            <w:proofErr w:type="gramStart"/>
            <w:r>
              <w:rPr>
                <w:rFonts w:ascii="宋体" w:hAnsi="宋体" w:cs="宋体" w:hint="eastAsia"/>
                <w:color w:val="0D0D0D" w:themeColor="text1" w:themeTint="F2"/>
                <w:kern w:val="0"/>
                <w:szCs w:val="21"/>
              </w:rPr>
              <w:t>预留键鼠安装</w:t>
            </w:r>
            <w:proofErr w:type="gramEnd"/>
            <w:r>
              <w:rPr>
                <w:rFonts w:ascii="宋体" w:hAnsi="宋体" w:cs="宋体" w:hint="eastAsia"/>
                <w:color w:val="0D0D0D" w:themeColor="text1" w:themeTint="F2"/>
                <w:kern w:val="0"/>
                <w:szCs w:val="21"/>
              </w:rPr>
              <w:t>位。键盘抽屉下方为储物抽屉，键盘抽屉和</w:t>
            </w:r>
            <w:proofErr w:type="gramStart"/>
            <w:r>
              <w:rPr>
                <w:rFonts w:ascii="宋体" w:hAnsi="宋体" w:cs="宋体" w:hint="eastAsia"/>
                <w:color w:val="0D0D0D" w:themeColor="text1" w:themeTint="F2"/>
                <w:kern w:val="0"/>
                <w:szCs w:val="21"/>
              </w:rPr>
              <w:t>储物</w:t>
            </w:r>
            <w:proofErr w:type="gramEnd"/>
            <w:r>
              <w:rPr>
                <w:rFonts w:ascii="宋体" w:hAnsi="宋体" w:cs="宋体" w:hint="eastAsia"/>
                <w:color w:val="0D0D0D" w:themeColor="text1" w:themeTint="F2"/>
                <w:kern w:val="0"/>
                <w:szCs w:val="21"/>
              </w:rPr>
              <w:t>抽屉采用联动设计，可任意顺序关闭抽屉；抽屉采用三节加厚钢珠静音导轨，厚度为1.2mm；</w:t>
            </w:r>
            <w:r>
              <w:rPr>
                <w:rFonts w:ascii="宋体" w:hAnsi="宋体" w:cs="宋体" w:hint="eastAsia"/>
                <w:color w:val="EE0000"/>
                <w:kern w:val="0"/>
                <w:szCs w:val="21"/>
              </w:rPr>
              <w:br/>
            </w:r>
            <w:r>
              <w:rPr>
                <w:rFonts w:ascii="宋体" w:hAnsi="宋体" w:cs="宋体" w:hint="eastAsia"/>
                <w:color w:val="0D0D0D" w:themeColor="text1" w:themeTint="F2"/>
                <w:kern w:val="0"/>
                <w:szCs w:val="21"/>
              </w:rPr>
              <w:t>5.下层前门对开门设计，右侧预留光驱门，不打开柜门即可开关电脑和使用光驱，预留主机限位孔及限位卡槽；左侧设备门，</w:t>
            </w:r>
            <w:proofErr w:type="gramStart"/>
            <w:r>
              <w:rPr>
                <w:rFonts w:ascii="宋体" w:hAnsi="宋体" w:cs="宋体" w:hint="eastAsia"/>
                <w:color w:val="0D0D0D" w:themeColor="text1" w:themeTint="F2"/>
                <w:kern w:val="0"/>
                <w:szCs w:val="21"/>
              </w:rPr>
              <w:t>标配19寸</w:t>
            </w:r>
            <w:proofErr w:type="gramEnd"/>
            <w:r>
              <w:rPr>
                <w:rFonts w:ascii="宋体" w:hAnsi="宋体" w:cs="宋体" w:hint="eastAsia"/>
                <w:color w:val="0D0D0D" w:themeColor="text1" w:themeTint="F2"/>
                <w:kern w:val="0"/>
                <w:szCs w:val="21"/>
              </w:rPr>
              <w:t>国标机架，可拆卸立柱及挡板，放置中控主机，功放等多媒体设备，设备</w:t>
            </w:r>
            <w:proofErr w:type="gramStart"/>
            <w:r>
              <w:rPr>
                <w:rFonts w:ascii="宋体" w:hAnsi="宋体" w:cs="宋体" w:hint="eastAsia"/>
                <w:color w:val="0D0D0D" w:themeColor="text1" w:themeTint="F2"/>
                <w:kern w:val="0"/>
                <w:szCs w:val="21"/>
              </w:rPr>
              <w:t>总空间</w:t>
            </w:r>
            <w:proofErr w:type="gramEnd"/>
            <w:r>
              <w:rPr>
                <w:rFonts w:ascii="宋体" w:hAnsi="宋体" w:cs="宋体" w:hint="eastAsia"/>
                <w:color w:val="0D0D0D" w:themeColor="text1" w:themeTint="F2"/>
                <w:kern w:val="0"/>
                <w:szCs w:val="21"/>
              </w:rPr>
              <w:t>12U，采用天地锁，耐用、防盗。后门单开门设计，便于拆装，下层右侧板预留86盒安装位置，</w:t>
            </w:r>
            <w:proofErr w:type="gramStart"/>
            <w:r>
              <w:rPr>
                <w:rFonts w:ascii="宋体" w:hAnsi="宋体" w:cs="宋体" w:hint="eastAsia"/>
                <w:color w:val="0D0D0D" w:themeColor="text1" w:themeTint="F2"/>
                <w:kern w:val="0"/>
                <w:szCs w:val="21"/>
              </w:rPr>
              <w:lastRenderedPageBreak/>
              <w:t>敲落孔设计</w:t>
            </w:r>
            <w:proofErr w:type="gramEnd"/>
            <w:r>
              <w:rPr>
                <w:rFonts w:ascii="宋体" w:hAnsi="宋体" w:cs="宋体" w:hint="eastAsia"/>
                <w:color w:val="0D0D0D" w:themeColor="text1" w:themeTint="F2"/>
                <w:kern w:val="0"/>
                <w:szCs w:val="21"/>
              </w:rPr>
              <w:t>；前后门和左右两侧均开有散热孔；</w:t>
            </w:r>
            <w:r>
              <w:rPr>
                <w:rFonts w:ascii="宋体" w:hAnsi="宋体" w:cs="宋体" w:hint="eastAsia"/>
                <w:color w:val="0D0D0D" w:themeColor="text1" w:themeTint="F2"/>
                <w:kern w:val="0"/>
                <w:szCs w:val="21"/>
              </w:rPr>
              <w:br/>
              <w:t>6.提供原厂三年售后服务；</w:t>
            </w:r>
          </w:p>
        </w:tc>
        <w:tc>
          <w:tcPr>
            <w:tcW w:w="636" w:type="dxa"/>
            <w:tcBorders>
              <w:top w:val="nil"/>
              <w:left w:val="nil"/>
              <w:bottom w:val="single" w:sz="4" w:space="0" w:color="auto"/>
              <w:right w:val="single" w:sz="4" w:space="0" w:color="auto"/>
            </w:tcBorders>
            <w:vAlign w:val="center"/>
          </w:tcPr>
          <w:p w14:paraId="3DE44A10" w14:textId="77777777" w:rsidR="00B90935" w:rsidRDefault="00B90935" w:rsidP="00B90935">
            <w:pPr>
              <w:widowControl/>
              <w:jc w:val="center"/>
              <w:rPr>
                <w:rFonts w:ascii="宋体" w:hAnsi="宋体" w:cs="宋体"/>
                <w:color w:val="0D0D0D" w:themeColor="text1" w:themeTint="F2"/>
                <w:kern w:val="0"/>
                <w:szCs w:val="21"/>
              </w:rPr>
            </w:pPr>
            <w:r>
              <w:rPr>
                <w:rFonts w:ascii="宋体" w:hAnsi="宋体" w:cs="宋体" w:hint="eastAsia"/>
                <w:color w:val="0D0D0D" w:themeColor="text1" w:themeTint="F2"/>
                <w:kern w:val="0"/>
                <w:szCs w:val="21"/>
              </w:rPr>
              <w:lastRenderedPageBreak/>
              <w:t>台</w:t>
            </w:r>
          </w:p>
        </w:tc>
        <w:tc>
          <w:tcPr>
            <w:tcW w:w="636" w:type="dxa"/>
            <w:tcBorders>
              <w:top w:val="nil"/>
              <w:left w:val="nil"/>
              <w:bottom w:val="single" w:sz="4" w:space="0" w:color="auto"/>
              <w:right w:val="single" w:sz="4" w:space="0" w:color="auto"/>
            </w:tcBorders>
            <w:vAlign w:val="center"/>
          </w:tcPr>
          <w:p w14:paraId="79FA2133" w14:textId="77777777" w:rsidR="00B90935" w:rsidRDefault="00B90935" w:rsidP="00B90935">
            <w:pPr>
              <w:widowControl/>
              <w:jc w:val="center"/>
              <w:rPr>
                <w:rFonts w:ascii="宋体" w:hAnsi="宋体" w:cs="宋体"/>
                <w:color w:val="0D0D0D" w:themeColor="text1" w:themeTint="F2"/>
                <w:kern w:val="0"/>
                <w:szCs w:val="21"/>
              </w:rPr>
            </w:pPr>
            <w:r>
              <w:rPr>
                <w:rFonts w:ascii="宋体" w:hAnsi="宋体" w:cs="宋体" w:hint="eastAsia"/>
                <w:color w:val="0D0D0D" w:themeColor="text1" w:themeTint="F2"/>
                <w:kern w:val="0"/>
                <w:szCs w:val="21"/>
              </w:rPr>
              <w:t>1</w:t>
            </w:r>
          </w:p>
        </w:tc>
        <w:tc>
          <w:tcPr>
            <w:tcW w:w="953" w:type="dxa"/>
            <w:tcBorders>
              <w:top w:val="nil"/>
              <w:left w:val="nil"/>
              <w:bottom w:val="single" w:sz="4" w:space="0" w:color="auto"/>
              <w:right w:val="single" w:sz="4" w:space="0" w:color="auto"/>
            </w:tcBorders>
            <w:vAlign w:val="center"/>
          </w:tcPr>
          <w:p w14:paraId="0BD8961F" w14:textId="3AF94195" w:rsidR="00B90935" w:rsidRDefault="00B90935" w:rsidP="00B90935">
            <w:pPr>
              <w:widowControl/>
              <w:jc w:val="center"/>
              <w:rPr>
                <w:rFonts w:ascii="宋体" w:hAnsi="宋体" w:cs="宋体"/>
                <w:color w:val="0D0D0D" w:themeColor="text1" w:themeTint="F2"/>
                <w:kern w:val="0"/>
                <w:szCs w:val="21"/>
              </w:rPr>
            </w:pPr>
            <w:r>
              <w:rPr>
                <w:rFonts w:ascii="宋体" w:hAnsi="宋体" w:cs="宋体" w:hint="eastAsia"/>
                <w:kern w:val="0"/>
                <w:szCs w:val="21"/>
              </w:rPr>
              <w:t>工业</w:t>
            </w:r>
          </w:p>
        </w:tc>
      </w:tr>
      <w:tr w:rsidR="00B90935" w14:paraId="4887E01C" w14:textId="77777777" w:rsidTr="0050308E">
        <w:trPr>
          <w:trHeight w:val="1080"/>
        </w:trPr>
        <w:tc>
          <w:tcPr>
            <w:tcW w:w="709" w:type="dxa"/>
            <w:tcBorders>
              <w:top w:val="nil"/>
              <w:left w:val="single" w:sz="4" w:space="0" w:color="auto"/>
              <w:bottom w:val="single" w:sz="4" w:space="0" w:color="auto"/>
              <w:right w:val="single" w:sz="4" w:space="0" w:color="auto"/>
            </w:tcBorders>
            <w:vAlign w:val="center"/>
          </w:tcPr>
          <w:p w14:paraId="1F357AA6"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52</w:t>
            </w:r>
          </w:p>
        </w:tc>
        <w:tc>
          <w:tcPr>
            <w:tcW w:w="1134" w:type="dxa"/>
            <w:tcBorders>
              <w:top w:val="nil"/>
              <w:left w:val="nil"/>
              <w:bottom w:val="single" w:sz="4" w:space="0" w:color="auto"/>
              <w:right w:val="single" w:sz="4" w:space="0" w:color="auto"/>
            </w:tcBorders>
            <w:vAlign w:val="center"/>
          </w:tcPr>
          <w:p w14:paraId="61AEECD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操作</w:t>
            </w:r>
            <w:proofErr w:type="gramStart"/>
            <w:r>
              <w:rPr>
                <w:rFonts w:ascii="宋体" w:hAnsi="宋体" w:cs="宋体" w:hint="eastAsia"/>
                <w:color w:val="000000"/>
                <w:kern w:val="0"/>
                <w:szCs w:val="21"/>
              </w:rPr>
              <w:t>准备台</w:t>
            </w:r>
            <w:proofErr w:type="gramEnd"/>
          </w:p>
        </w:tc>
        <w:tc>
          <w:tcPr>
            <w:tcW w:w="5146" w:type="dxa"/>
            <w:tcBorders>
              <w:top w:val="nil"/>
              <w:left w:val="nil"/>
              <w:bottom w:val="single" w:sz="4" w:space="0" w:color="auto"/>
              <w:right w:val="single" w:sz="4" w:space="0" w:color="auto"/>
            </w:tcBorders>
          </w:tcPr>
          <w:p w14:paraId="0EC02F2D"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1.定制、用于设备操作、物品存放等；</w:t>
            </w:r>
            <w:r>
              <w:rPr>
                <w:rFonts w:ascii="宋体" w:hAnsi="宋体" w:cs="宋体" w:hint="eastAsia"/>
                <w:color w:val="000000"/>
                <w:kern w:val="0"/>
                <w:szCs w:val="21"/>
              </w:rPr>
              <w:br/>
              <w:t>2.参考尺寸（单体）：≥120*60*80cm；</w:t>
            </w:r>
            <w:r>
              <w:rPr>
                <w:rFonts w:ascii="宋体" w:hAnsi="宋体" w:cs="宋体" w:hint="eastAsia"/>
                <w:color w:val="000000"/>
                <w:kern w:val="0"/>
                <w:szCs w:val="21"/>
              </w:rPr>
              <w:br/>
              <w:t>3.材质：不锈钢+优质冷轧钢；</w:t>
            </w:r>
            <w:r>
              <w:rPr>
                <w:rFonts w:ascii="宋体" w:hAnsi="宋体" w:cs="宋体" w:hint="eastAsia"/>
                <w:color w:val="000000"/>
                <w:kern w:val="0"/>
                <w:szCs w:val="21"/>
              </w:rPr>
              <w:br/>
              <w:t>4.三抽三柜，配锁；内部有隔层板，将柜子分成二层，用于储存模型等物品，蓝白套色。</w:t>
            </w:r>
          </w:p>
        </w:tc>
        <w:tc>
          <w:tcPr>
            <w:tcW w:w="636" w:type="dxa"/>
            <w:tcBorders>
              <w:top w:val="nil"/>
              <w:left w:val="nil"/>
              <w:bottom w:val="single" w:sz="4" w:space="0" w:color="auto"/>
              <w:right w:val="single" w:sz="4" w:space="0" w:color="auto"/>
            </w:tcBorders>
            <w:vAlign w:val="center"/>
          </w:tcPr>
          <w:p w14:paraId="7DDE80A0"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米</w:t>
            </w:r>
          </w:p>
        </w:tc>
        <w:tc>
          <w:tcPr>
            <w:tcW w:w="636" w:type="dxa"/>
            <w:tcBorders>
              <w:top w:val="nil"/>
              <w:left w:val="nil"/>
              <w:bottom w:val="single" w:sz="4" w:space="0" w:color="auto"/>
              <w:right w:val="single" w:sz="4" w:space="0" w:color="auto"/>
            </w:tcBorders>
            <w:vAlign w:val="center"/>
          </w:tcPr>
          <w:p w14:paraId="5BF96B9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14.4</w:t>
            </w:r>
          </w:p>
        </w:tc>
        <w:tc>
          <w:tcPr>
            <w:tcW w:w="953" w:type="dxa"/>
            <w:tcBorders>
              <w:top w:val="nil"/>
              <w:left w:val="nil"/>
              <w:bottom w:val="single" w:sz="4" w:space="0" w:color="auto"/>
              <w:right w:val="single" w:sz="4" w:space="0" w:color="auto"/>
            </w:tcBorders>
            <w:vAlign w:val="center"/>
          </w:tcPr>
          <w:p w14:paraId="0AA073D1" w14:textId="0755C0B5"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04C261A3" w14:textId="77777777" w:rsidTr="0050308E">
        <w:trPr>
          <w:trHeight w:val="1620"/>
        </w:trPr>
        <w:tc>
          <w:tcPr>
            <w:tcW w:w="709" w:type="dxa"/>
            <w:tcBorders>
              <w:top w:val="nil"/>
              <w:left w:val="single" w:sz="4" w:space="0" w:color="auto"/>
              <w:bottom w:val="single" w:sz="4" w:space="0" w:color="auto"/>
              <w:right w:val="single" w:sz="4" w:space="0" w:color="auto"/>
            </w:tcBorders>
            <w:vAlign w:val="center"/>
          </w:tcPr>
          <w:p w14:paraId="1FAD5B14"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53</w:t>
            </w:r>
          </w:p>
        </w:tc>
        <w:tc>
          <w:tcPr>
            <w:tcW w:w="1134" w:type="dxa"/>
            <w:tcBorders>
              <w:top w:val="nil"/>
              <w:left w:val="nil"/>
              <w:bottom w:val="single" w:sz="4" w:space="0" w:color="auto"/>
              <w:right w:val="single" w:sz="4" w:space="0" w:color="auto"/>
            </w:tcBorders>
            <w:vAlign w:val="center"/>
          </w:tcPr>
          <w:p w14:paraId="588BDDFD"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一体化陈列展示柜</w:t>
            </w:r>
          </w:p>
        </w:tc>
        <w:tc>
          <w:tcPr>
            <w:tcW w:w="5146" w:type="dxa"/>
            <w:tcBorders>
              <w:top w:val="nil"/>
              <w:left w:val="nil"/>
              <w:bottom w:val="single" w:sz="4" w:space="0" w:color="auto"/>
              <w:right w:val="single" w:sz="4" w:space="0" w:color="auto"/>
            </w:tcBorders>
            <w:vAlign w:val="center"/>
          </w:tcPr>
          <w:p w14:paraId="08D016F1"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1.规格参考（高宽厚）：≥2000*1200*400mm；</w:t>
            </w:r>
            <w:r>
              <w:rPr>
                <w:rFonts w:ascii="宋体" w:hAnsi="宋体" w:cs="宋体" w:hint="eastAsia"/>
                <w:color w:val="000000"/>
                <w:kern w:val="0"/>
                <w:szCs w:val="21"/>
              </w:rPr>
              <w:br/>
              <w:t>2.前后视面均为≥10mm透明浮法玻璃，不锈钢五金件紧固，拆装方便。侧视面均为≥8mm透明浮法玻璃，不锈钢五金件紧固；</w:t>
            </w:r>
            <w:r>
              <w:rPr>
                <w:rFonts w:ascii="宋体" w:hAnsi="宋体" w:cs="宋体" w:hint="eastAsia"/>
                <w:color w:val="000000"/>
                <w:kern w:val="0"/>
                <w:szCs w:val="21"/>
              </w:rPr>
              <w:br/>
              <w:t>3.承重部分：</w:t>
            </w:r>
            <w:proofErr w:type="gramStart"/>
            <w:r>
              <w:rPr>
                <w:rFonts w:ascii="宋体" w:hAnsi="宋体" w:cs="宋体" w:hint="eastAsia"/>
                <w:color w:val="000000"/>
                <w:kern w:val="0"/>
                <w:szCs w:val="21"/>
              </w:rPr>
              <w:t>标配横担</w:t>
            </w:r>
            <w:proofErr w:type="gramEnd"/>
            <w:r>
              <w:rPr>
                <w:rFonts w:ascii="宋体" w:hAnsi="宋体" w:cs="宋体" w:hint="eastAsia"/>
                <w:color w:val="000000"/>
                <w:kern w:val="0"/>
                <w:szCs w:val="21"/>
              </w:rPr>
              <w:t>三层，采用≥10mm浮法钢化玻璃，每块儿承重约80kg；</w:t>
            </w:r>
            <w:r>
              <w:rPr>
                <w:rFonts w:ascii="宋体" w:hAnsi="宋体" w:cs="宋体" w:hint="eastAsia"/>
                <w:color w:val="000000"/>
                <w:kern w:val="0"/>
                <w:szCs w:val="21"/>
              </w:rPr>
              <w:br/>
              <w:t>4.上下可依据放置的物品的调整高度或层数。（采用A柱结构）；</w:t>
            </w:r>
            <w:r>
              <w:rPr>
                <w:rFonts w:ascii="宋体" w:hAnsi="宋体" w:cs="宋体" w:hint="eastAsia"/>
                <w:color w:val="000000"/>
                <w:kern w:val="0"/>
                <w:szCs w:val="21"/>
              </w:rPr>
              <w:br/>
              <w:t>5.照明部分：顶部嵌入式照明；LED白光灯管4支，通过乳化玻璃透光，照射整个柜内。</w:t>
            </w:r>
          </w:p>
        </w:tc>
        <w:tc>
          <w:tcPr>
            <w:tcW w:w="636" w:type="dxa"/>
            <w:tcBorders>
              <w:top w:val="nil"/>
              <w:left w:val="nil"/>
              <w:bottom w:val="single" w:sz="4" w:space="0" w:color="auto"/>
              <w:right w:val="single" w:sz="4" w:space="0" w:color="auto"/>
            </w:tcBorders>
            <w:noWrap/>
            <w:vAlign w:val="center"/>
          </w:tcPr>
          <w:p w14:paraId="320CE1D6"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vAlign w:val="center"/>
          </w:tcPr>
          <w:p w14:paraId="334090C1"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12</w:t>
            </w:r>
          </w:p>
        </w:tc>
        <w:tc>
          <w:tcPr>
            <w:tcW w:w="953" w:type="dxa"/>
            <w:tcBorders>
              <w:top w:val="nil"/>
              <w:left w:val="nil"/>
              <w:bottom w:val="single" w:sz="4" w:space="0" w:color="auto"/>
              <w:right w:val="single" w:sz="4" w:space="0" w:color="auto"/>
            </w:tcBorders>
            <w:vAlign w:val="center"/>
          </w:tcPr>
          <w:p w14:paraId="4EFE16ED" w14:textId="7FCE8F7B"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68E81E52" w14:textId="77777777" w:rsidTr="0050308E">
        <w:trPr>
          <w:trHeight w:val="4527"/>
        </w:trPr>
        <w:tc>
          <w:tcPr>
            <w:tcW w:w="709" w:type="dxa"/>
            <w:tcBorders>
              <w:top w:val="nil"/>
              <w:left w:val="single" w:sz="4" w:space="0" w:color="auto"/>
              <w:bottom w:val="single" w:sz="4" w:space="0" w:color="auto"/>
              <w:right w:val="single" w:sz="4" w:space="0" w:color="auto"/>
            </w:tcBorders>
            <w:vAlign w:val="center"/>
          </w:tcPr>
          <w:p w14:paraId="30284E0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54</w:t>
            </w:r>
          </w:p>
        </w:tc>
        <w:tc>
          <w:tcPr>
            <w:tcW w:w="1134" w:type="dxa"/>
            <w:tcBorders>
              <w:top w:val="nil"/>
              <w:left w:val="nil"/>
              <w:bottom w:val="single" w:sz="4" w:space="0" w:color="auto"/>
              <w:right w:val="single" w:sz="4" w:space="0" w:color="auto"/>
            </w:tcBorders>
            <w:vAlign w:val="center"/>
          </w:tcPr>
          <w:p w14:paraId="15465C0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多媒体音响系统</w:t>
            </w:r>
          </w:p>
        </w:tc>
        <w:tc>
          <w:tcPr>
            <w:tcW w:w="5146" w:type="dxa"/>
            <w:tcBorders>
              <w:top w:val="nil"/>
              <w:left w:val="nil"/>
              <w:bottom w:val="single" w:sz="4" w:space="0" w:color="auto"/>
              <w:right w:val="single" w:sz="4" w:space="0" w:color="auto"/>
            </w:tcBorders>
            <w:vAlign w:val="center"/>
          </w:tcPr>
          <w:p w14:paraId="474456B3" w14:textId="11553CA9" w:rsidR="00B90935" w:rsidRDefault="00B90935" w:rsidP="000853EC">
            <w:pPr>
              <w:widowControl/>
              <w:jc w:val="left"/>
              <w:rPr>
                <w:rFonts w:ascii="宋体" w:hAnsi="宋体" w:cs="宋体"/>
                <w:color w:val="000000"/>
                <w:kern w:val="0"/>
                <w:szCs w:val="21"/>
              </w:rPr>
            </w:pPr>
            <w:r>
              <w:rPr>
                <w:rFonts w:ascii="宋体" w:hAnsi="宋体" w:cs="宋体" w:hint="eastAsia"/>
                <w:color w:val="000000"/>
                <w:kern w:val="0"/>
                <w:szCs w:val="21"/>
              </w:rPr>
              <w:t>一、音箱</w:t>
            </w:r>
            <w:r>
              <w:rPr>
                <w:rFonts w:ascii="宋体" w:hAnsi="宋体" w:cs="宋体" w:hint="eastAsia"/>
                <w:color w:val="000000"/>
                <w:kern w:val="0"/>
                <w:szCs w:val="21"/>
              </w:rPr>
              <w:br/>
              <w:t>1.二分频二单元设计，内置一阶分频电路，高度还原人声；</w:t>
            </w:r>
            <w:r>
              <w:rPr>
                <w:rFonts w:ascii="宋体" w:hAnsi="宋体" w:cs="宋体" w:hint="eastAsia"/>
                <w:color w:val="000000"/>
                <w:kern w:val="0"/>
                <w:szCs w:val="21"/>
              </w:rPr>
              <w:br/>
              <w:t>2.同轴单元：低音≥6.5英寸长冲程式设计；高音≥3英寸全纸单元；在大动态下失真较小；</w:t>
            </w:r>
            <w:r>
              <w:rPr>
                <w:rFonts w:ascii="宋体" w:hAnsi="宋体" w:cs="宋体" w:hint="eastAsia"/>
                <w:color w:val="000000"/>
                <w:kern w:val="0"/>
                <w:szCs w:val="21"/>
              </w:rPr>
              <w:br/>
              <w:t>3.频率响应(±3dB)：70Hz-17KHz；(±10dB)：60Hz-18KHz；</w:t>
            </w:r>
            <w:r>
              <w:rPr>
                <w:rFonts w:ascii="宋体" w:hAnsi="宋体" w:cs="宋体" w:hint="eastAsia"/>
                <w:color w:val="000000"/>
                <w:kern w:val="0"/>
                <w:szCs w:val="21"/>
              </w:rPr>
              <w:br/>
              <w:t>4.灵敏度(1W/1m)：≥95dB/1W 1米；；标准阻抗：8</w:t>
            </w:r>
            <w:r>
              <w:rPr>
                <w:rFonts w:ascii="Calibri" w:hAnsi="Calibri" w:cs="Calibri"/>
                <w:color w:val="000000"/>
                <w:kern w:val="0"/>
                <w:szCs w:val="21"/>
              </w:rPr>
              <w:t>Ω</w:t>
            </w:r>
            <w:r>
              <w:rPr>
                <w:rFonts w:ascii="宋体" w:hAnsi="宋体" w:cs="宋体" w:hint="eastAsia"/>
                <w:color w:val="000000"/>
                <w:kern w:val="0"/>
                <w:szCs w:val="21"/>
              </w:rPr>
              <w:t>；</w:t>
            </w:r>
            <w:r>
              <w:rPr>
                <w:rFonts w:ascii="宋体" w:hAnsi="宋体" w:cs="宋体" w:hint="eastAsia"/>
                <w:color w:val="000000"/>
                <w:kern w:val="0"/>
                <w:szCs w:val="21"/>
              </w:rPr>
              <w:br/>
              <w:t>5.连续声压级：≥116dB；峰值声压级：≥122dB；</w:t>
            </w:r>
            <w:r>
              <w:rPr>
                <w:rFonts w:ascii="宋体" w:hAnsi="宋体" w:cs="宋体" w:hint="eastAsia"/>
                <w:color w:val="000000"/>
                <w:kern w:val="0"/>
                <w:szCs w:val="21"/>
              </w:rPr>
              <w:br/>
              <w:t>6.输入功率：≥120W(额定)/480W(峰值)；</w:t>
            </w:r>
            <w:r>
              <w:rPr>
                <w:rFonts w:ascii="宋体" w:hAnsi="宋体" w:cs="宋体" w:hint="eastAsia"/>
                <w:color w:val="000000"/>
                <w:kern w:val="0"/>
                <w:szCs w:val="21"/>
              </w:rPr>
              <w:br/>
              <w:t>二、功放</w:t>
            </w:r>
            <w:r>
              <w:rPr>
                <w:rFonts w:ascii="宋体" w:hAnsi="宋体" w:cs="宋体" w:hint="eastAsia"/>
                <w:color w:val="000000"/>
                <w:kern w:val="0"/>
                <w:szCs w:val="21"/>
              </w:rPr>
              <w:br/>
              <w:t>7.具高中低音调节旋钮，延时、节拍、回声调节旋钮，专业音效果调节；</w:t>
            </w:r>
            <w:r>
              <w:rPr>
                <w:rFonts w:ascii="宋体" w:hAnsi="宋体" w:cs="宋体" w:hint="eastAsia"/>
                <w:color w:val="000000"/>
                <w:kern w:val="0"/>
                <w:szCs w:val="21"/>
              </w:rPr>
              <w:br/>
              <w:t>8.内置MP3解码播放器与FM收音播放器，可自由切换播放模式；</w:t>
            </w:r>
            <w:r>
              <w:rPr>
                <w:rFonts w:ascii="宋体" w:hAnsi="宋体" w:cs="宋体" w:hint="eastAsia"/>
                <w:color w:val="000000"/>
                <w:kern w:val="0"/>
                <w:szCs w:val="21"/>
              </w:rPr>
              <w:br/>
              <w:t>9.4路话筒输入，话筒插口采用卡</w:t>
            </w:r>
            <w:proofErr w:type="gramStart"/>
            <w:r>
              <w:rPr>
                <w:rFonts w:ascii="宋体" w:hAnsi="宋体" w:cs="宋体" w:hint="eastAsia"/>
                <w:color w:val="000000"/>
                <w:kern w:val="0"/>
                <w:szCs w:val="21"/>
              </w:rPr>
              <w:t>侬</w:t>
            </w:r>
            <w:proofErr w:type="gramEnd"/>
            <w:r>
              <w:rPr>
                <w:rFonts w:ascii="宋体" w:hAnsi="宋体" w:cs="宋体" w:hint="eastAsia"/>
                <w:color w:val="000000"/>
                <w:kern w:val="0"/>
                <w:szCs w:val="21"/>
              </w:rPr>
              <w:t>/直插二合一万能座，每路话筒均具一个隐藏式音量调节旋钮；带+48V幻象供电，一个幻象开关，可打开或关闭4话筒幻象电源功能；</w:t>
            </w:r>
            <w:r w:rsidR="000853EC">
              <w:rPr>
                <w:rFonts w:ascii="宋体" w:hAnsi="宋体" w:cs="宋体" w:hint="eastAsia"/>
                <w:color w:val="000000"/>
                <w:kern w:val="0"/>
                <w:szCs w:val="21"/>
              </w:rPr>
              <w:t xml:space="preserve"> </w:t>
            </w:r>
            <w:r>
              <w:rPr>
                <w:rFonts w:ascii="宋体" w:hAnsi="宋体" w:cs="宋体" w:hint="eastAsia"/>
                <w:color w:val="000000"/>
                <w:kern w:val="0"/>
                <w:szCs w:val="21"/>
              </w:rPr>
              <w:br/>
              <w:t>10.2组辅助线路输入，方便连接</w:t>
            </w:r>
            <w:proofErr w:type="gramStart"/>
            <w:r>
              <w:rPr>
                <w:rFonts w:ascii="宋体" w:hAnsi="宋体" w:cs="宋体" w:hint="eastAsia"/>
                <w:color w:val="000000"/>
                <w:kern w:val="0"/>
                <w:szCs w:val="21"/>
              </w:rPr>
              <w:t>外部音</w:t>
            </w:r>
            <w:proofErr w:type="gramEnd"/>
            <w:r>
              <w:rPr>
                <w:rFonts w:ascii="宋体" w:hAnsi="宋体" w:cs="宋体" w:hint="eastAsia"/>
                <w:color w:val="000000"/>
                <w:kern w:val="0"/>
                <w:szCs w:val="21"/>
              </w:rPr>
              <w:t>源；1组混合音频输出，可连接至其它音频设备；</w:t>
            </w:r>
            <w:r>
              <w:rPr>
                <w:rFonts w:ascii="宋体" w:hAnsi="宋体" w:cs="宋体" w:hint="eastAsia"/>
                <w:color w:val="000000"/>
                <w:kern w:val="0"/>
                <w:szCs w:val="21"/>
              </w:rPr>
              <w:br/>
              <w:t xml:space="preserve">11.变压器次级熔断器实物照片；电离辐射≤36pA/kg(0.5mR/h)；手动调节电压选择器或更换熔断器时，无触电危险；内部电源线绝缘厚度≥0.5mm；激光辐射，限值符合GB7247标准要求； </w:t>
            </w:r>
            <w:r>
              <w:rPr>
                <w:rFonts w:ascii="宋体" w:hAnsi="宋体" w:cs="宋体" w:hint="eastAsia"/>
                <w:color w:val="000000"/>
                <w:kern w:val="0"/>
                <w:szCs w:val="21"/>
              </w:rPr>
              <w:br/>
            </w:r>
            <w:r>
              <w:rPr>
                <w:rFonts w:ascii="宋体" w:hAnsi="宋体" w:cs="宋体" w:hint="eastAsia"/>
                <w:color w:val="000000"/>
                <w:kern w:val="0"/>
                <w:szCs w:val="21"/>
              </w:rPr>
              <w:lastRenderedPageBreak/>
              <w:t>12.</w:t>
            </w:r>
            <w:proofErr w:type="gramStart"/>
            <w:r>
              <w:rPr>
                <w:rFonts w:ascii="宋体" w:hAnsi="宋体" w:cs="宋体" w:hint="eastAsia"/>
                <w:color w:val="000000"/>
                <w:kern w:val="0"/>
                <w:szCs w:val="21"/>
              </w:rPr>
              <w:t>前面板具1个</w:t>
            </w:r>
            <w:proofErr w:type="gramEnd"/>
            <w:r>
              <w:rPr>
                <w:rFonts w:ascii="宋体" w:hAnsi="宋体" w:cs="宋体" w:hint="eastAsia"/>
                <w:color w:val="000000"/>
                <w:kern w:val="0"/>
                <w:szCs w:val="21"/>
              </w:rPr>
              <w:t>话筒总音量控制旋钮，2个辅助音量控制旋钮；双通道信号电平指示灯，实时显示功放工作状态；</w:t>
            </w:r>
            <w:r>
              <w:rPr>
                <w:rFonts w:ascii="宋体" w:hAnsi="宋体" w:cs="宋体" w:hint="eastAsia"/>
                <w:color w:val="000000"/>
                <w:kern w:val="0"/>
                <w:szCs w:val="21"/>
              </w:rPr>
              <w:br/>
              <w:t>13.噪声门功能：无信号时自动关闭功放输出，降低噪声干扰；</w:t>
            </w:r>
            <w:r>
              <w:rPr>
                <w:rFonts w:ascii="宋体" w:hAnsi="宋体" w:cs="宋体" w:hint="eastAsia"/>
                <w:color w:val="000000"/>
                <w:kern w:val="0"/>
                <w:szCs w:val="21"/>
              </w:rPr>
              <w:br/>
              <w:t>14.保护措施：输出短路保护/直流保护/越温保护装置，扬声器保护装置，智能多级风扇变速控制散热；</w:t>
            </w:r>
            <w:r>
              <w:rPr>
                <w:rFonts w:ascii="宋体" w:hAnsi="宋体" w:cs="宋体" w:hint="eastAsia"/>
                <w:color w:val="000000"/>
                <w:kern w:val="0"/>
                <w:szCs w:val="21"/>
              </w:rPr>
              <w:br/>
              <w:t>三、无线话筒</w:t>
            </w:r>
            <w:r>
              <w:rPr>
                <w:rFonts w:ascii="宋体" w:hAnsi="宋体" w:cs="宋体" w:hint="eastAsia"/>
                <w:color w:val="000000"/>
                <w:kern w:val="0"/>
                <w:szCs w:val="21"/>
              </w:rPr>
              <w:br/>
              <w:t>15.LED液晶屏显示RF/AF信号强度，自动选讯，可设定频道/频率，自动选定功能，自动回避干扰；</w:t>
            </w:r>
            <w:r>
              <w:rPr>
                <w:rFonts w:ascii="宋体" w:hAnsi="宋体" w:cs="宋体" w:hint="eastAsia"/>
                <w:color w:val="000000"/>
                <w:kern w:val="0"/>
                <w:szCs w:val="21"/>
              </w:rPr>
              <w:br/>
              <w:t>16.灵敏度可调，接收距离在25-60米之间可分段设置；还原性好，天线分集，接收距离达≥160米远；</w:t>
            </w:r>
            <w:r>
              <w:rPr>
                <w:rFonts w:ascii="宋体" w:hAnsi="宋体" w:cs="宋体" w:hint="eastAsia"/>
                <w:color w:val="000000"/>
                <w:kern w:val="0"/>
                <w:szCs w:val="21"/>
              </w:rPr>
              <w:br/>
              <w:t>17.双</w:t>
            </w:r>
            <w:proofErr w:type="gramStart"/>
            <w:r>
              <w:rPr>
                <w:rFonts w:ascii="宋体" w:hAnsi="宋体" w:cs="宋体" w:hint="eastAsia"/>
                <w:color w:val="000000"/>
                <w:kern w:val="0"/>
                <w:szCs w:val="21"/>
              </w:rPr>
              <w:t>频道频道</w:t>
            </w:r>
            <w:proofErr w:type="gramEnd"/>
            <w:r>
              <w:rPr>
                <w:rFonts w:ascii="宋体" w:hAnsi="宋体" w:cs="宋体" w:hint="eastAsia"/>
                <w:color w:val="000000"/>
                <w:kern w:val="0"/>
                <w:szCs w:val="21"/>
              </w:rPr>
              <w:t>组数，可切换频率数≥400组；接收机≥7档SQ，可调节接收机灵敏度，适配更多环境；</w:t>
            </w:r>
            <w:r w:rsidR="000853EC">
              <w:rPr>
                <w:rFonts w:ascii="宋体" w:hAnsi="宋体" w:cs="宋体" w:hint="eastAsia"/>
                <w:color w:val="000000"/>
                <w:kern w:val="0"/>
                <w:szCs w:val="21"/>
              </w:rPr>
              <w:t xml:space="preserve"> </w:t>
            </w:r>
            <w:r>
              <w:rPr>
                <w:rFonts w:ascii="宋体" w:hAnsi="宋体" w:cs="宋体" w:hint="eastAsia"/>
                <w:color w:val="000000"/>
                <w:kern w:val="0"/>
                <w:szCs w:val="21"/>
              </w:rPr>
              <w:br/>
              <w:t>18.载波频率： UHF频段（640.125~690.000 MHz）；频带宽度： 50MHz，频率间隔：125KHz；</w:t>
            </w:r>
            <w:r>
              <w:rPr>
                <w:rFonts w:ascii="宋体" w:hAnsi="宋体" w:cs="宋体" w:hint="eastAsia"/>
                <w:color w:val="000000"/>
                <w:kern w:val="0"/>
                <w:szCs w:val="21"/>
              </w:rPr>
              <w:br/>
              <w:t>19.话筒输出功率：30MW；综合S/N比： ±105dB(1KHz-A)；综合失真度： &lt;0.5% @ 1KHz；综合频率响应： 50Hz-18KHz±3dB具低频</w:t>
            </w:r>
            <w:proofErr w:type="gramStart"/>
            <w:r>
              <w:rPr>
                <w:rFonts w:ascii="宋体" w:hAnsi="宋体" w:cs="宋体" w:hint="eastAsia"/>
                <w:color w:val="000000"/>
                <w:kern w:val="0"/>
                <w:szCs w:val="21"/>
              </w:rPr>
              <w:t>衰减滤频电路</w:t>
            </w:r>
            <w:proofErr w:type="gramEnd"/>
            <w:r>
              <w:rPr>
                <w:rFonts w:ascii="宋体" w:hAnsi="宋体" w:cs="宋体" w:hint="eastAsia"/>
                <w:color w:val="000000"/>
                <w:kern w:val="0"/>
                <w:szCs w:val="21"/>
              </w:rPr>
              <w:t>；</w:t>
            </w:r>
            <w:r>
              <w:rPr>
                <w:rFonts w:ascii="宋体" w:hAnsi="宋体" w:cs="宋体" w:hint="eastAsia"/>
                <w:color w:val="000000"/>
                <w:kern w:val="0"/>
                <w:szCs w:val="21"/>
              </w:rPr>
              <w:br/>
              <w:t>20.包含音响支架、音频线等。</w:t>
            </w:r>
          </w:p>
        </w:tc>
        <w:tc>
          <w:tcPr>
            <w:tcW w:w="636" w:type="dxa"/>
            <w:tcBorders>
              <w:top w:val="nil"/>
              <w:left w:val="nil"/>
              <w:bottom w:val="single" w:sz="4" w:space="0" w:color="auto"/>
              <w:right w:val="single" w:sz="4" w:space="0" w:color="auto"/>
            </w:tcBorders>
            <w:vAlign w:val="center"/>
          </w:tcPr>
          <w:p w14:paraId="23BEDDAE"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套</w:t>
            </w:r>
          </w:p>
        </w:tc>
        <w:tc>
          <w:tcPr>
            <w:tcW w:w="636" w:type="dxa"/>
            <w:tcBorders>
              <w:top w:val="nil"/>
              <w:left w:val="nil"/>
              <w:bottom w:val="single" w:sz="4" w:space="0" w:color="auto"/>
              <w:right w:val="single" w:sz="4" w:space="0" w:color="auto"/>
            </w:tcBorders>
            <w:noWrap/>
            <w:vAlign w:val="center"/>
          </w:tcPr>
          <w:p w14:paraId="6C4B2F14"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1B5A0E6D" w14:textId="32635693"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3C74D5BC" w14:textId="77777777" w:rsidTr="0050308E">
        <w:trPr>
          <w:trHeight w:val="1620"/>
        </w:trPr>
        <w:tc>
          <w:tcPr>
            <w:tcW w:w="709" w:type="dxa"/>
            <w:tcBorders>
              <w:top w:val="nil"/>
              <w:left w:val="single" w:sz="4" w:space="0" w:color="auto"/>
              <w:bottom w:val="single" w:sz="4" w:space="0" w:color="auto"/>
              <w:right w:val="single" w:sz="4" w:space="0" w:color="auto"/>
            </w:tcBorders>
            <w:vAlign w:val="center"/>
          </w:tcPr>
          <w:p w14:paraId="2BE02EDE"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55</w:t>
            </w:r>
          </w:p>
        </w:tc>
        <w:tc>
          <w:tcPr>
            <w:tcW w:w="1134" w:type="dxa"/>
            <w:tcBorders>
              <w:top w:val="nil"/>
              <w:left w:val="nil"/>
              <w:bottom w:val="single" w:sz="4" w:space="0" w:color="auto"/>
              <w:right w:val="single" w:sz="4" w:space="0" w:color="auto"/>
            </w:tcBorders>
            <w:vAlign w:val="center"/>
          </w:tcPr>
          <w:p w14:paraId="5272D6E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千兆网络交换机</w:t>
            </w:r>
          </w:p>
        </w:tc>
        <w:tc>
          <w:tcPr>
            <w:tcW w:w="5146" w:type="dxa"/>
            <w:tcBorders>
              <w:top w:val="nil"/>
              <w:left w:val="nil"/>
              <w:bottom w:val="single" w:sz="4" w:space="0" w:color="auto"/>
              <w:right w:val="single" w:sz="4" w:space="0" w:color="auto"/>
            </w:tcBorders>
            <w:vAlign w:val="center"/>
          </w:tcPr>
          <w:p w14:paraId="1AAA8CF2" w14:textId="78C2E85E" w:rsidR="00B90935" w:rsidRDefault="008F4313" w:rsidP="00B90935">
            <w:pPr>
              <w:widowControl/>
              <w:jc w:val="left"/>
              <w:rPr>
                <w:rFonts w:ascii="宋体" w:hAnsi="宋体" w:cs="宋体"/>
                <w:color w:val="000000"/>
                <w:kern w:val="0"/>
                <w:szCs w:val="21"/>
              </w:rPr>
            </w:pPr>
            <w:r>
              <w:rPr>
                <w:rFonts w:ascii="宋体" w:hAnsi="宋体" w:cs="宋体" w:hint="eastAsia"/>
                <w:color w:val="000000"/>
                <w:kern w:val="0"/>
                <w:szCs w:val="21"/>
              </w:rPr>
              <w:t>1.机身固化10/100/1000M以太网电接口≥8个，非复用SFP千兆光接口≥2个，交流电源接口在交换机前面板侧，支持reset键；交换容量≥3.3Tbps，包转发率≥42Mpps，若提供两个指标，以最小为准；投标文件中提供</w:t>
            </w:r>
            <w:proofErr w:type="gramStart"/>
            <w:r>
              <w:rPr>
                <w:rFonts w:ascii="宋体" w:hAnsi="宋体" w:cs="宋体" w:hint="eastAsia"/>
                <w:color w:val="000000"/>
                <w:kern w:val="0"/>
                <w:szCs w:val="21"/>
              </w:rPr>
              <w:t>厂商官网描述</w:t>
            </w:r>
            <w:proofErr w:type="gramEnd"/>
            <w:r>
              <w:rPr>
                <w:rFonts w:ascii="宋体" w:hAnsi="宋体" w:cs="宋体" w:hint="eastAsia"/>
                <w:color w:val="000000"/>
                <w:kern w:val="0"/>
                <w:szCs w:val="21"/>
              </w:rPr>
              <w:t>截图及链接；</w:t>
            </w:r>
            <w:r>
              <w:rPr>
                <w:rFonts w:ascii="宋体" w:hAnsi="宋体" w:cs="宋体" w:hint="eastAsia"/>
                <w:color w:val="000000"/>
                <w:kern w:val="0"/>
                <w:szCs w:val="21"/>
              </w:rPr>
              <w:br/>
              <w:t>2.设备高≥1U，深≤183mm；满负荷下功耗≤7W；投标文件中提供</w:t>
            </w:r>
            <w:proofErr w:type="gramStart"/>
            <w:r>
              <w:rPr>
                <w:rFonts w:ascii="宋体" w:hAnsi="宋体" w:cs="宋体" w:hint="eastAsia"/>
                <w:color w:val="000000"/>
                <w:kern w:val="0"/>
                <w:szCs w:val="21"/>
              </w:rPr>
              <w:t>官网截</w:t>
            </w:r>
            <w:proofErr w:type="gramEnd"/>
            <w:r>
              <w:rPr>
                <w:rFonts w:ascii="宋体" w:hAnsi="宋体" w:cs="宋体" w:hint="eastAsia"/>
                <w:color w:val="000000"/>
                <w:kern w:val="0"/>
                <w:szCs w:val="21"/>
              </w:rPr>
              <w:t>图；</w:t>
            </w:r>
            <w:r>
              <w:rPr>
                <w:rFonts w:ascii="宋体" w:hAnsi="宋体" w:cs="宋体" w:hint="eastAsia"/>
                <w:color w:val="000000"/>
                <w:kern w:val="0"/>
                <w:szCs w:val="21"/>
              </w:rPr>
              <w:br/>
              <w:t>3.端口支持8KV防雷；支持IPV6DHCPServer特性；</w:t>
            </w:r>
            <w:r>
              <w:rPr>
                <w:rFonts w:ascii="宋体" w:hAnsi="宋体" w:cs="宋体" w:hint="eastAsia"/>
                <w:color w:val="000000"/>
                <w:kern w:val="0"/>
                <w:szCs w:val="21"/>
              </w:rPr>
              <w:br/>
              <w:t>4.▲交换机端口支持LEDshutoff功</w:t>
            </w:r>
            <w:r w:rsidRPr="008F4313">
              <w:rPr>
                <w:rFonts w:ascii="宋体" w:hAnsi="宋体" w:cs="宋体" w:hint="eastAsia"/>
                <w:color w:val="000000" w:themeColor="text1"/>
                <w:kern w:val="0"/>
                <w:szCs w:val="21"/>
              </w:rPr>
              <w:t>能。</w:t>
            </w:r>
          </w:p>
        </w:tc>
        <w:tc>
          <w:tcPr>
            <w:tcW w:w="636" w:type="dxa"/>
            <w:tcBorders>
              <w:top w:val="nil"/>
              <w:left w:val="nil"/>
              <w:bottom w:val="single" w:sz="4" w:space="0" w:color="auto"/>
              <w:right w:val="single" w:sz="4" w:space="0" w:color="auto"/>
            </w:tcBorders>
            <w:vAlign w:val="center"/>
          </w:tcPr>
          <w:p w14:paraId="1BEDE886"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台</w:t>
            </w:r>
          </w:p>
        </w:tc>
        <w:tc>
          <w:tcPr>
            <w:tcW w:w="636" w:type="dxa"/>
            <w:tcBorders>
              <w:top w:val="nil"/>
              <w:left w:val="nil"/>
              <w:bottom w:val="single" w:sz="4" w:space="0" w:color="auto"/>
              <w:right w:val="single" w:sz="4" w:space="0" w:color="auto"/>
            </w:tcBorders>
            <w:vAlign w:val="center"/>
          </w:tcPr>
          <w:p w14:paraId="10FE1089"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7DCCFF8E" w14:textId="27FD06AB"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34F356C4" w14:textId="77777777" w:rsidTr="0050308E">
        <w:trPr>
          <w:trHeight w:val="810"/>
        </w:trPr>
        <w:tc>
          <w:tcPr>
            <w:tcW w:w="709" w:type="dxa"/>
            <w:tcBorders>
              <w:top w:val="nil"/>
              <w:left w:val="single" w:sz="4" w:space="0" w:color="auto"/>
              <w:bottom w:val="single" w:sz="4" w:space="0" w:color="auto"/>
              <w:right w:val="single" w:sz="4" w:space="0" w:color="auto"/>
            </w:tcBorders>
            <w:vAlign w:val="center"/>
          </w:tcPr>
          <w:p w14:paraId="69385D8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56</w:t>
            </w:r>
          </w:p>
        </w:tc>
        <w:tc>
          <w:tcPr>
            <w:tcW w:w="1134" w:type="dxa"/>
            <w:tcBorders>
              <w:top w:val="nil"/>
              <w:left w:val="nil"/>
              <w:bottom w:val="single" w:sz="4" w:space="0" w:color="auto"/>
              <w:right w:val="single" w:sz="4" w:space="0" w:color="auto"/>
            </w:tcBorders>
            <w:vAlign w:val="center"/>
          </w:tcPr>
          <w:p w14:paraId="32698BF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器械物品柜</w:t>
            </w:r>
          </w:p>
        </w:tc>
        <w:tc>
          <w:tcPr>
            <w:tcW w:w="5146" w:type="dxa"/>
            <w:tcBorders>
              <w:top w:val="nil"/>
              <w:left w:val="nil"/>
              <w:bottom w:val="single" w:sz="4" w:space="0" w:color="auto"/>
              <w:right w:val="single" w:sz="4" w:space="0" w:color="auto"/>
            </w:tcBorders>
          </w:tcPr>
          <w:p w14:paraId="162A6C5A"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1.用于盛放各类器械；</w:t>
            </w:r>
            <w:r>
              <w:rPr>
                <w:rFonts w:ascii="宋体" w:hAnsi="宋体" w:cs="宋体" w:hint="eastAsia"/>
                <w:color w:val="000000"/>
                <w:kern w:val="0"/>
                <w:szCs w:val="21"/>
              </w:rPr>
              <w:br/>
              <w:t>2.尺寸：≥90*50*180cm；</w:t>
            </w:r>
            <w:r>
              <w:rPr>
                <w:rFonts w:ascii="宋体" w:hAnsi="宋体" w:cs="宋体" w:hint="eastAsia"/>
                <w:color w:val="000000"/>
                <w:kern w:val="0"/>
                <w:szCs w:val="21"/>
              </w:rPr>
              <w:br/>
              <w:t>3.材质：304不锈钢或塑钢，</w:t>
            </w:r>
            <w:proofErr w:type="gramStart"/>
            <w:r>
              <w:rPr>
                <w:rFonts w:ascii="宋体" w:hAnsi="宋体" w:cs="宋体" w:hint="eastAsia"/>
                <w:color w:val="000000"/>
                <w:kern w:val="0"/>
                <w:szCs w:val="21"/>
              </w:rPr>
              <w:t>柜门带</w:t>
            </w:r>
            <w:proofErr w:type="gramEnd"/>
            <w:r>
              <w:rPr>
                <w:rFonts w:ascii="宋体" w:hAnsi="宋体" w:cs="宋体" w:hint="eastAsia"/>
                <w:color w:val="000000"/>
                <w:kern w:val="0"/>
                <w:szCs w:val="21"/>
              </w:rPr>
              <w:t>玻璃。</w:t>
            </w:r>
          </w:p>
        </w:tc>
        <w:tc>
          <w:tcPr>
            <w:tcW w:w="636" w:type="dxa"/>
            <w:tcBorders>
              <w:top w:val="nil"/>
              <w:left w:val="nil"/>
              <w:bottom w:val="single" w:sz="4" w:space="0" w:color="auto"/>
              <w:right w:val="single" w:sz="4" w:space="0" w:color="auto"/>
            </w:tcBorders>
            <w:vAlign w:val="center"/>
          </w:tcPr>
          <w:p w14:paraId="748B7D54" w14:textId="77777777" w:rsidR="00B90935" w:rsidRDefault="00B90935" w:rsidP="00B90935">
            <w:pPr>
              <w:widowControl/>
              <w:jc w:val="center"/>
              <w:rPr>
                <w:rFonts w:ascii="宋体" w:hAnsi="宋体" w:cs="宋体"/>
                <w:color w:val="000000"/>
                <w:kern w:val="0"/>
                <w:szCs w:val="21"/>
              </w:rPr>
            </w:pPr>
            <w:proofErr w:type="gramStart"/>
            <w:r>
              <w:rPr>
                <w:rFonts w:ascii="宋体" w:hAnsi="宋体" w:cs="宋体" w:hint="eastAsia"/>
                <w:color w:val="000000"/>
                <w:kern w:val="0"/>
                <w:szCs w:val="21"/>
              </w:rPr>
              <w:t>个</w:t>
            </w:r>
            <w:proofErr w:type="gramEnd"/>
          </w:p>
        </w:tc>
        <w:tc>
          <w:tcPr>
            <w:tcW w:w="636" w:type="dxa"/>
            <w:tcBorders>
              <w:top w:val="nil"/>
              <w:left w:val="nil"/>
              <w:bottom w:val="single" w:sz="4" w:space="0" w:color="auto"/>
              <w:right w:val="single" w:sz="4" w:space="0" w:color="auto"/>
            </w:tcBorders>
            <w:vAlign w:val="center"/>
          </w:tcPr>
          <w:p w14:paraId="2653E80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6</w:t>
            </w:r>
          </w:p>
        </w:tc>
        <w:tc>
          <w:tcPr>
            <w:tcW w:w="953" w:type="dxa"/>
            <w:tcBorders>
              <w:top w:val="nil"/>
              <w:left w:val="nil"/>
              <w:bottom w:val="single" w:sz="4" w:space="0" w:color="auto"/>
              <w:right w:val="single" w:sz="4" w:space="0" w:color="auto"/>
            </w:tcBorders>
            <w:vAlign w:val="center"/>
          </w:tcPr>
          <w:p w14:paraId="7BF9B074" w14:textId="30F5899E"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2A4684" w14:paraId="7C47BE78" w14:textId="77777777">
        <w:trPr>
          <w:trHeight w:val="810"/>
        </w:trPr>
        <w:tc>
          <w:tcPr>
            <w:tcW w:w="6989" w:type="dxa"/>
            <w:gridSpan w:val="3"/>
            <w:tcBorders>
              <w:top w:val="nil"/>
              <w:left w:val="single" w:sz="4" w:space="0" w:color="auto"/>
              <w:bottom w:val="single" w:sz="4" w:space="0" w:color="auto"/>
              <w:right w:val="single" w:sz="4" w:space="0" w:color="auto"/>
            </w:tcBorders>
            <w:vAlign w:val="center"/>
          </w:tcPr>
          <w:p w14:paraId="76546428" w14:textId="77777777" w:rsidR="002A4684" w:rsidRDefault="00FF0ADC">
            <w:pPr>
              <w:widowControl/>
              <w:jc w:val="left"/>
              <w:rPr>
                <w:rFonts w:ascii="宋体" w:hAnsi="宋体" w:cs="宋体"/>
                <w:color w:val="000000"/>
                <w:kern w:val="0"/>
                <w:szCs w:val="21"/>
              </w:rPr>
            </w:pPr>
            <w:r>
              <w:rPr>
                <w:rFonts w:ascii="宋体" w:hAnsi="宋体" w:cs="宋体" w:hint="eastAsia"/>
                <w:b/>
                <w:bCs/>
                <w:color w:val="000000"/>
                <w:kern w:val="0"/>
                <w:szCs w:val="21"/>
              </w:rPr>
              <w:t>二、</w:t>
            </w:r>
            <w:r>
              <w:rPr>
                <w:rFonts w:ascii="宋体" w:hAnsi="宋体" w:cs="宋体" w:hint="eastAsia"/>
                <w:color w:val="000000"/>
                <w:kern w:val="0"/>
                <w:szCs w:val="21"/>
              </w:rPr>
              <w:t>健康评估诊断</w:t>
            </w:r>
          </w:p>
        </w:tc>
        <w:tc>
          <w:tcPr>
            <w:tcW w:w="636" w:type="dxa"/>
            <w:tcBorders>
              <w:top w:val="nil"/>
              <w:left w:val="nil"/>
              <w:bottom w:val="single" w:sz="4" w:space="0" w:color="auto"/>
              <w:right w:val="single" w:sz="4" w:space="0" w:color="auto"/>
            </w:tcBorders>
            <w:vAlign w:val="center"/>
          </w:tcPr>
          <w:p w14:paraId="1E935343" w14:textId="77777777" w:rsidR="002A4684" w:rsidRDefault="00FF0ADC">
            <w:pPr>
              <w:widowControl/>
              <w:jc w:val="center"/>
              <w:rPr>
                <w:rFonts w:ascii="宋体" w:hAnsi="宋体" w:cs="宋体"/>
                <w:color w:val="000000"/>
                <w:kern w:val="0"/>
                <w:szCs w:val="21"/>
              </w:rPr>
            </w:pPr>
            <w:r>
              <w:rPr>
                <w:rFonts w:ascii="宋体" w:hAnsi="宋体" w:cs="宋体" w:hint="eastAsia"/>
                <w:color w:val="000000"/>
                <w:kern w:val="0"/>
                <w:szCs w:val="21"/>
              </w:rPr>
              <w:t>单元</w:t>
            </w:r>
          </w:p>
        </w:tc>
        <w:tc>
          <w:tcPr>
            <w:tcW w:w="636" w:type="dxa"/>
            <w:tcBorders>
              <w:top w:val="nil"/>
              <w:left w:val="nil"/>
              <w:bottom w:val="single" w:sz="4" w:space="0" w:color="auto"/>
              <w:right w:val="single" w:sz="4" w:space="0" w:color="auto"/>
            </w:tcBorders>
            <w:vAlign w:val="center"/>
          </w:tcPr>
          <w:p w14:paraId="14EDE737" w14:textId="77777777" w:rsidR="002A4684" w:rsidRDefault="00FF0ADC">
            <w:pPr>
              <w:widowControl/>
              <w:jc w:val="center"/>
              <w:rPr>
                <w:rFonts w:ascii="宋体" w:hAnsi="宋体" w:cs="宋体"/>
                <w:color w:val="000000"/>
                <w:kern w:val="0"/>
                <w:szCs w:val="21"/>
              </w:rPr>
            </w:pPr>
            <w:r>
              <w:rPr>
                <w:rFonts w:ascii="宋体" w:hAnsi="宋体" w:cs="宋体" w:hint="eastAsia"/>
                <w:color w:val="000000"/>
                <w:kern w:val="0"/>
                <w:szCs w:val="21"/>
              </w:rPr>
              <w:t>数量</w:t>
            </w:r>
          </w:p>
        </w:tc>
        <w:tc>
          <w:tcPr>
            <w:tcW w:w="953" w:type="dxa"/>
            <w:tcBorders>
              <w:top w:val="nil"/>
              <w:left w:val="nil"/>
              <w:bottom w:val="single" w:sz="4" w:space="0" w:color="auto"/>
              <w:right w:val="single" w:sz="4" w:space="0" w:color="auto"/>
            </w:tcBorders>
          </w:tcPr>
          <w:p w14:paraId="05CBF377" w14:textId="77777777" w:rsidR="002A4684" w:rsidRDefault="002A4684">
            <w:pPr>
              <w:widowControl/>
              <w:jc w:val="center"/>
              <w:rPr>
                <w:rFonts w:ascii="宋体" w:hAnsi="宋体" w:cs="宋体"/>
                <w:color w:val="000000"/>
                <w:kern w:val="0"/>
                <w:szCs w:val="21"/>
              </w:rPr>
            </w:pPr>
          </w:p>
        </w:tc>
      </w:tr>
      <w:tr w:rsidR="00B90935" w14:paraId="1C57B5F1" w14:textId="77777777" w:rsidTr="00EB3237">
        <w:trPr>
          <w:trHeight w:val="400"/>
        </w:trPr>
        <w:tc>
          <w:tcPr>
            <w:tcW w:w="709" w:type="dxa"/>
            <w:tcBorders>
              <w:top w:val="nil"/>
              <w:left w:val="single" w:sz="4" w:space="0" w:color="auto"/>
              <w:bottom w:val="single" w:sz="4" w:space="0" w:color="auto"/>
              <w:right w:val="single" w:sz="4" w:space="0" w:color="auto"/>
            </w:tcBorders>
            <w:vAlign w:val="center"/>
          </w:tcPr>
          <w:p w14:paraId="6763022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57</w:t>
            </w:r>
          </w:p>
        </w:tc>
        <w:tc>
          <w:tcPr>
            <w:tcW w:w="1134" w:type="dxa"/>
            <w:tcBorders>
              <w:top w:val="nil"/>
              <w:left w:val="nil"/>
              <w:bottom w:val="single" w:sz="4" w:space="0" w:color="auto"/>
              <w:right w:val="single" w:sz="4" w:space="0" w:color="auto"/>
            </w:tcBorders>
            <w:vAlign w:val="center"/>
          </w:tcPr>
          <w:p w14:paraId="5C57202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训练用步行阶梯</w:t>
            </w:r>
          </w:p>
        </w:tc>
        <w:tc>
          <w:tcPr>
            <w:tcW w:w="5146" w:type="dxa"/>
            <w:tcBorders>
              <w:top w:val="nil"/>
              <w:left w:val="nil"/>
              <w:bottom w:val="single" w:sz="4" w:space="0" w:color="auto"/>
              <w:right w:val="single" w:sz="4" w:space="0" w:color="auto"/>
            </w:tcBorders>
            <w:vAlign w:val="center"/>
          </w:tcPr>
          <w:p w14:paraId="1578A380" w14:textId="77777777" w:rsidR="00B90935" w:rsidRDefault="00B90935" w:rsidP="00B90935">
            <w:pPr>
              <w:widowControl/>
              <w:jc w:val="left"/>
              <w:rPr>
                <w:rFonts w:ascii="宋体" w:hAnsi="宋体" w:cs="宋体"/>
                <w:color w:val="FF0000"/>
                <w:kern w:val="0"/>
                <w:szCs w:val="21"/>
              </w:rPr>
            </w:pPr>
            <w:r>
              <w:rPr>
                <w:rFonts w:ascii="宋体" w:hAnsi="宋体" w:cs="宋体" w:hint="eastAsia"/>
                <w:color w:val="FF0000"/>
                <w:kern w:val="0"/>
                <w:szCs w:val="21"/>
              </w:rPr>
              <w:t>利用原有</w:t>
            </w:r>
          </w:p>
        </w:tc>
        <w:tc>
          <w:tcPr>
            <w:tcW w:w="636" w:type="dxa"/>
            <w:tcBorders>
              <w:top w:val="nil"/>
              <w:left w:val="nil"/>
              <w:bottom w:val="single" w:sz="4" w:space="0" w:color="auto"/>
              <w:right w:val="single" w:sz="4" w:space="0" w:color="auto"/>
            </w:tcBorders>
            <w:vAlign w:val="center"/>
          </w:tcPr>
          <w:p w14:paraId="50253599"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vAlign w:val="center"/>
          </w:tcPr>
          <w:p w14:paraId="3E860F1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37FDBD66" w14:textId="1BB03D88"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w:t>
            </w:r>
          </w:p>
        </w:tc>
      </w:tr>
      <w:tr w:rsidR="00B90935" w14:paraId="582B7BA7" w14:textId="77777777" w:rsidTr="00EB3237">
        <w:trPr>
          <w:trHeight w:val="400"/>
        </w:trPr>
        <w:tc>
          <w:tcPr>
            <w:tcW w:w="709" w:type="dxa"/>
            <w:tcBorders>
              <w:top w:val="nil"/>
              <w:left w:val="single" w:sz="4" w:space="0" w:color="auto"/>
              <w:bottom w:val="single" w:sz="4" w:space="0" w:color="auto"/>
              <w:right w:val="single" w:sz="4" w:space="0" w:color="auto"/>
            </w:tcBorders>
            <w:vAlign w:val="center"/>
          </w:tcPr>
          <w:p w14:paraId="6BEBA7C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58</w:t>
            </w:r>
          </w:p>
        </w:tc>
        <w:tc>
          <w:tcPr>
            <w:tcW w:w="1134" w:type="dxa"/>
            <w:tcBorders>
              <w:top w:val="nil"/>
              <w:left w:val="nil"/>
              <w:bottom w:val="single" w:sz="4" w:space="0" w:color="auto"/>
              <w:right w:val="single" w:sz="4" w:space="0" w:color="auto"/>
            </w:tcBorders>
            <w:vAlign w:val="center"/>
          </w:tcPr>
          <w:p w14:paraId="4A8F82B6"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步行测量贴纸</w:t>
            </w:r>
          </w:p>
        </w:tc>
        <w:tc>
          <w:tcPr>
            <w:tcW w:w="5146" w:type="dxa"/>
            <w:tcBorders>
              <w:top w:val="nil"/>
              <w:left w:val="nil"/>
              <w:bottom w:val="single" w:sz="4" w:space="0" w:color="auto"/>
              <w:right w:val="single" w:sz="4" w:space="0" w:color="auto"/>
            </w:tcBorders>
            <w:vAlign w:val="center"/>
          </w:tcPr>
          <w:p w14:paraId="7E9653A9" w14:textId="77777777" w:rsidR="00B90935" w:rsidRDefault="00B90935" w:rsidP="00B90935">
            <w:pPr>
              <w:widowControl/>
              <w:jc w:val="left"/>
              <w:rPr>
                <w:rFonts w:ascii="宋体" w:hAnsi="宋体" w:cs="宋体"/>
                <w:color w:val="FF0000"/>
                <w:kern w:val="0"/>
                <w:szCs w:val="21"/>
              </w:rPr>
            </w:pPr>
            <w:r>
              <w:rPr>
                <w:rFonts w:ascii="宋体" w:hAnsi="宋体" w:cs="宋体" w:hint="eastAsia"/>
                <w:color w:val="FF0000"/>
                <w:kern w:val="0"/>
                <w:szCs w:val="21"/>
              </w:rPr>
              <w:t>利用原有</w:t>
            </w:r>
          </w:p>
        </w:tc>
        <w:tc>
          <w:tcPr>
            <w:tcW w:w="636" w:type="dxa"/>
            <w:tcBorders>
              <w:top w:val="nil"/>
              <w:left w:val="nil"/>
              <w:bottom w:val="single" w:sz="4" w:space="0" w:color="auto"/>
              <w:right w:val="single" w:sz="4" w:space="0" w:color="auto"/>
            </w:tcBorders>
            <w:vAlign w:val="center"/>
          </w:tcPr>
          <w:p w14:paraId="68146889"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卷</w:t>
            </w:r>
          </w:p>
        </w:tc>
        <w:tc>
          <w:tcPr>
            <w:tcW w:w="636" w:type="dxa"/>
            <w:tcBorders>
              <w:top w:val="nil"/>
              <w:left w:val="nil"/>
              <w:bottom w:val="single" w:sz="4" w:space="0" w:color="auto"/>
              <w:right w:val="single" w:sz="4" w:space="0" w:color="auto"/>
            </w:tcBorders>
            <w:vAlign w:val="center"/>
          </w:tcPr>
          <w:p w14:paraId="71FB509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3</w:t>
            </w:r>
          </w:p>
        </w:tc>
        <w:tc>
          <w:tcPr>
            <w:tcW w:w="953" w:type="dxa"/>
            <w:tcBorders>
              <w:top w:val="nil"/>
              <w:left w:val="nil"/>
              <w:bottom w:val="single" w:sz="4" w:space="0" w:color="auto"/>
              <w:right w:val="single" w:sz="4" w:space="0" w:color="auto"/>
            </w:tcBorders>
            <w:vAlign w:val="center"/>
          </w:tcPr>
          <w:p w14:paraId="514ED418" w14:textId="3EA4C0FA"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w:t>
            </w:r>
          </w:p>
        </w:tc>
      </w:tr>
      <w:tr w:rsidR="00B90935" w14:paraId="1DC0F6E9" w14:textId="77777777" w:rsidTr="00EB3237">
        <w:trPr>
          <w:trHeight w:val="1124"/>
        </w:trPr>
        <w:tc>
          <w:tcPr>
            <w:tcW w:w="709" w:type="dxa"/>
            <w:tcBorders>
              <w:top w:val="nil"/>
              <w:left w:val="single" w:sz="4" w:space="0" w:color="auto"/>
              <w:bottom w:val="single" w:sz="4" w:space="0" w:color="auto"/>
              <w:right w:val="single" w:sz="4" w:space="0" w:color="auto"/>
            </w:tcBorders>
            <w:vAlign w:val="center"/>
          </w:tcPr>
          <w:p w14:paraId="173394D4"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59</w:t>
            </w:r>
          </w:p>
        </w:tc>
        <w:tc>
          <w:tcPr>
            <w:tcW w:w="1134" w:type="dxa"/>
            <w:tcBorders>
              <w:top w:val="nil"/>
              <w:left w:val="nil"/>
              <w:bottom w:val="single" w:sz="4" w:space="0" w:color="auto"/>
              <w:right w:val="single" w:sz="4" w:space="0" w:color="auto"/>
            </w:tcBorders>
            <w:vAlign w:val="center"/>
          </w:tcPr>
          <w:p w14:paraId="30E156B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智能电子视力检测仪</w:t>
            </w:r>
          </w:p>
        </w:tc>
        <w:tc>
          <w:tcPr>
            <w:tcW w:w="5146" w:type="dxa"/>
            <w:tcBorders>
              <w:top w:val="nil"/>
              <w:left w:val="nil"/>
              <w:bottom w:val="single" w:sz="4" w:space="0" w:color="auto"/>
              <w:right w:val="single" w:sz="4" w:space="0" w:color="auto"/>
            </w:tcBorders>
            <w:vAlign w:val="center"/>
          </w:tcPr>
          <w:p w14:paraId="4FC8922E"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一、基本要求</w:t>
            </w:r>
            <w:r>
              <w:rPr>
                <w:rFonts w:ascii="宋体" w:hAnsi="宋体" w:cs="宋体" w:hint="eastAsia"/>
                <w:color w:val="000000"/>
                <w:kern w:val="0"/>
                <w:szCs w:val="21"/>
              </w:rPr>
              <w:br/>
              <w:t>1.用于综合检测评估老年人日常视觉功能。</w:t>
            </w:r>
            <w:r>
              <w:rPr>
                <w:rFonts w:ascii="宋体" w:hAnsi="宋体" w:cs="宋体" w:hint="eastAsia"/>
                <w:color w:val="000000"/>
                <w:kern w:val="0"/>
                <w:szCs w:val="21"/>
              </w:rPr>
              <w:br/>
              <w:t>2.具有对比度视力检查、夜盲症检查、低视力检查和色盲检查四大功能；</w:t>
            </w:r>
            <w:r>
              <w:rPr>
                <w:rFonts w:ascii="宋体" w:hAnsi="宋体" w:cs="宋体" w:hint="eastAsia"/>
                <w:color w:val="000000"/>
                <w:kern w:val="0"/>
                <w:szCs w:val="21"/>
              </w:rPr>
              <w:br/>
              <w:t>二、功能特点</w:t>
            </w:r>
            <w:r>
              <w:rPr>
                <w:rFonts w:ascii="宋体" w:hAnsi="宋体" w:cs="宋体" w:hint="eastAsia"/>
                <w:color w:val="000000"/>
                <w:kern w:val="0"/>
                <w:szCs w:val="21"/>
              </w:rPr>
              <w:br/>
            </w:r>
            <w:r>
              <w:rPr>
                <w:rFonts w:ascii="宋体" w:hAnsi="宋体" w:cs="宋体" w:hint="eastAsia"/>
                <w:color w:val="000000"/>
                <w:kern w:val="0"/>
                <w:szCs w:val="21"/>
              </w:rPr>
              <w:lastRenderedPageBreak/>
              <w:t>1.检测项目：裸眼、矫正、色盲、色弱；</w:t>
            </w:r>
            <w:r>
              <w:rPr>
                <w:rFonts w:ascii="宋体" w:hAnsi="宋体" w:cs="宋体" w:hint="eastAsia"/>
                <w:color w:val="000000"/>
                <w:kern w:val="0"/>
                <w:szCs w:val="21"/>
              </w:rPr>
              <w:br/>
              <w:t>2.检查范围：对数值4.0-5.3（小数值0.1-2.0）；</w:t>
            </w:r>
            <w:r>
              <w:rPr>
                <w:rFonts w:ascii="宋体" w:hAnsi="宋体" w:cs="宋体" w:hint="eastAsia"/>
                <w:color w:val="000000"/>
                <w:kern w:val="0"/>
                <w:szCs w:val="21"/>
              </w:rPr>
              <w:br/>
              <w:t>3.拓展功能：身份证、IC/ID卡；</w:t>
            </w:r>
            <w:r>
              <w:rPr>
                <w:rFonts w:ascii="宋体" w:hAnsi="宋体" w:cs="宋体" w:hint="eastAsia"/>
                <w:color w:val="000000"/>
                <w:kern w:val="0"/>
                <w:szCs w:val="21"/>
              </w:rPr>
              <w:br/>
              <w:t>4.屏幕尺寸：≥21寸；</w:t>
            </w:r>
            <w:r>
              <w:rPr>
                <w:rFonts w:ascii="宋体" w:hAnsi="宋体" w:cs="宋体" w:hint="eastAsia"/>
                <w:color w:val="000000"/>
                <w:kern w:val="0"/>
                <w:szCs w:val="21"/>
              </w:rPr>
              <w:br/>
              <w:t>5.支持体检档案信息批量导入导出、统计查询、平台对接。</w:t>
            </w:r>
          </w:p>
        </w:tc>
        <w:tc>
          <w:tcPr>
            <w:tcW w:w="636" w:type="dxa"/>
            <w:tcBorders>
              <w:top w:val="nil"/>
              <w:left w:val="nil"/>
              <w:bottom w:val="single" w:sz="4" w:space="0" w:color="auto"/>
              <w:right w:val="single" w:sz="4" w:space="0" w:color="auto"/>
            </w:tcBorders>
            <w:vAlign w:val="center"/>
          </w:tcPr>
          <w:p w14:paraId="5C9CD789"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台</w:t>
            </w:r>
          </w:p>
        </w:tc>
        <w:tc>
          <w:tcPr>
            <w:tcW w:w="636" w:type="dxa"/>
            <w:tcBorders>
              <w:top w:val="nil"/>
              <w:left w:val="nil"/>
              <w:bottom w:val="single" w:sz="4" w:space="0" w:color="auto"/>
              <w:right w:val="single" w:sz="4" w:space="0" w:color="auto"/>
            </w:tcBorders>
            <w:vAlign w:val="center"/>
          </w:tcPr>
          <w:p w14:paraId="0805810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5633D6B6" w14:textId="44D30EEF"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2A24ECE6" w14:textId="77777777" w:rsidTr="00EB3237">
        <w:trPr>
          <w:trHeight w:val="400"/>
        </w:trPr>
        <w:tc>
          <w:tcPr>
            <w:tcW w:w="709" w:type="dxa"/>
            <w:tcBorders>
              <w:top w:val="nil"/>
              <w:left w:val="single" w:sz="4" w:space="0" w:color="auto"/>
              <w:bottom w:val="single" w:sz="4" w:space="0" w:color="auto"/>
              <w:right w:val="single" w:sz="4" w:space="0" w:color="auto"/>
            </w:tcBorders>
            <w:vAlign w:val="center"/>
          </w:tcPr>
          <w:p w14:paraId="0ECD069D"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60</w:t>
            </w:r>
          </w:p>
        </w:tc>
        <w:tc>
          <w:tcPr>
            <w:tcW w:w="1134" w:type="dxa"/>
            <w:tcBorders>
              <w:top w:val="nil"/>
              <w:left w:val="nil"/>
              <w:bottom w:val="single" w:sz="4" w:space="0" w:color="auto"/>
              <w:right w:val="single" w:sz="4" w:space="0" w:color="auto"/>
            </w:tcBorders>
            <w:vAlign w:val="center"/>
          </w:tcPr>
          <w:p w14:paraId="6A8370D3"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认知图形插板</w:t>
            </w:r>
          </w:p>
        </w:tc>
        <w:tc>
          <w:tcPr>
            <w:tcW w:w="5146" w:type="dxa"/>
            <w:tcBorders>
              <w:top w:val="nil"/>
              <w:left w:val="nil"/>
              <w:bottom w:val="single" w:sz="4" w:space="0" w:color="auto"/>
              <w:right w:val="single" w:sz="4" w:space="0" w:color="auto"/>
            </w:tcBorders>
            <w:vAlign w:val="center"/>
          </w:tcPr>
          <w:p w14:paraId="4F8C4CE8" w14:textId="77777777" w:rsidR="00B90935" w:rsidRDefault="00B90935" w:rsidP="00B90935">
            <w:pPr>
              <w:widowControl/>
              <w:jc w:val="left"/>
              <w:rPr>
                <w:rFonts w:ascii="宋体" w:hAnsi="宋体" w:cs="宋体"/>
                <w:color w:val="FF0000"/>
                <w:kern w:val="0"/>
                <w:szCs w:val="21"/>
              </w:rPr>
            </w:pPr>
            <w:r>
              <w:rPr>
                <w:rFonts w:ascii="宋体" w:hAnsi="宋体" w:cs="宋体" w:hint="eastAsia"/>
                <w:color w:val="FF0000"/>
                <w:kern w:val="0"/>
                <w:szCs w:val="21"/>
              </w:rPr>
              <w:t>利用原有</w:t>
            </w:r>
          </w:p>
        </w:tc>
        <w:tc>
          <w:tcPr>
            <w:tcW w:w="636" w:type="dxa"/>
            <w:tcBorders>
              <w:top w:val="nil"/>
              <w:left w:val="nil"/>
              <w:bottom w:val="single" w:sz="4" w:space="0" w:color="auto"/>
              <w:right w:val="single" w:sz="4" w:space="0" w:color="auto"/>
            </w:tcBorders>
            <w:vAlign w:val="center"/>
          </w:tcPr>
          <w:p w14:paraId="546F3C9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4A7464A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953" w:type="dxa"/>
            <w:tcBorders>
              <w:top w:val="nil"/>
              <w:left w:val="nil"/>
              <w:bottom w:val="single" w:sz="4" w:space="0" w:color="auto"/>
              <w:right w:val="single" w:sz="4" w:space="0" w:color="auto"/>
            </w:tcBorders>
            <w:vAlign w:val="center"/>
          </w:tcPr>
          <w:p w14:paraId="6E46B89A" w14:textId="06AFA654"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w:t>
            </w:r>
          </w:p>
        </w:tc>
      </w:tr>
      <w:tr w:rsidR="00B90935" w14:paraId="381B8201" w14:textId="77777777" w:rsidTr="00EB3237">
        <w:trPr>
          <w:trHeight w:val="280"/>
        </w:trPr>
        <w:tc>
          <w:tcPr>
            <w:tcW w:w="709" w:type="dxa"/>
            <w:tcBorders>
              <w:top w:val="nil"/>
              <w:left w:val="single" w:sz="4" w:space="0" w:color="auto"/>
              <w:bottom w:val="single" w:sz="4" w:space="0" w:color="auto"/>
              <w:right w:val="single" w:sz="4" w:space="0" w:color="auto"/>
            </w:tcBorders>
            <w:vAlign w:val="center"/>
          </w:tcPr>
          <w:p w14:paraId="65A0FE4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61</w:t>
            </w:r>
          </w:p>
        </w:tc>
        <w:tc>
          <w:tcPr>
            <w:tcW w:w="1134" w:type="dxa"/>
            <w:tcBorders>
              <w:top w:val="nil"/>
              <w:left w:val="nil"/>
              <w:bottom w:val="single" w:sz="4" w:space="0" w:color="auto"/>
              <w:right w:val="single" w:sz="4" w:space="0" w:color="auto"/>
            </w:tcBorders>
            <w:vAlign w:val="center"/>
          </w:tcPr>
          <w:p w14:paraId="6C47077C"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智力几何图形插板</w:t>
            </w:r>
          </w:p>
        </w:tc>
        <w:tc>
          <w:tcPr>
            <w:tcW w:w="5146" w:type="dxa"/>
            <w:tcBorders>
              <w:top w:val="nil"/>
              <w:left w:val="nil"/>
              <w:bottom w:val="single" w:sz="4" w:space="0" w:color="auto"/>
              <w:right w:val="single" w:sz="4" w:space="0" w:color="auto"/>
            </w:tcBorders>
            <w:vAlign w:val="center"/>
          </w:tcPr>
          <w:p w14:paraId="7BF71442" w14:textId="77777777" w:rsidR="00B90935" w:rsidRDefault="00B90935" w:rsidP="00B90935">
            <w:pPr>
              <w:widowControl/>
              <w:jc w:val="left"/>
              <w:rPr>
                <w:rFonts w:ascii="宋体" w:hAnsi="宋体" w:cs="宋体"/>
                <w:color w:val="FF0000"/>
                <w:kern w:val="0"/>
                <w:szCs w:val="21"/>
              </w:rPr>
            </w:pPr>
            <w:r>
              <w:rPr>
                <w:rFonts w:ascii="宋体" w:hAnsi="宋体" w:cs="宋体" w:hint="eastAsia"/>
                <w:color w:val="FF0000"/>
                <w:kern w:val="0"/>
                <w:szCs w:val="21"/>
              </w:rPr>
              <w:t>利用原有</w:t>
            </w:r>
          </w:p>
        </w:tc>
        <w:tc>
          <w:tcPr>
            <w:tcW w:w="636" w:type="dxa"/>
            <w:tcBorders>
              <w:top w:val="nil"/>
              <w:left w:val="nil"/>
              <w:bottom w:val="single" w:sz="4" w:space="0" w:color="auto"/>
              <w:right w:val="single" w:sz="4" w:space="0" w:color="auto"/>
            </w:tcBorders>
            <w:vAlign w:val="center"/>
          </w:tcPr>
          <w:p w14:paraId="50D11DB0"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件</w:t>
            </w:r>
          </w:p>
        </w:tc>
        <w:tc>
          <w:tcPr>
            <w:tcW w:w="636" w:type="dxa"/>
            <w:tcBorders>
              <w:top w:val="nil"/>
              <w:left w:val="nil"/>
              <w:bottom w:val="single" w:sz="4" w:space="0" w:color="auto"/>
              <w:right w:val="single" w:sz="4" w:space="0" w:color="auto"/>
            </w:tcBorders>
            <w:vAlign w:val="center"/>
          </w:tcPr>
          <w:p w14:paraId="016CD09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953" w:type="dxa"/>
            <w:tcBorders>
              <w:top w:val="nil"/>
              <w:left w:val="nil"/>
              <w:bottom w:val="single" w:sz="4" w:space="0" w:color="auto"/>
              <w:right w:val="single" w:sz="4" w:space="0" w:color="auto"/>
            </w:tcBorders>
            <w:vAlign w:val="center"/>
          </w:tcPr>
          <w:p w14:paraId="468A062B" w14:textId="7A344E03"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w:t>
            </w:r>
          </w:p>
        </w:tc>
      </w:tr>
      <w:tr w:rsidR="00B90935" w14:paraId="0C0E66F4" w14:textId="77777777" w:rsidTr="00EB3237">
        <w:trPr>
          <w:trHeight w:val="810"/>
        </w:trPr>
        <w:tc>
          <w:tcPr>
            <w:tcW w:w="709" w:type="dxa"/>
            <w:tcBorders>
              <w:top w:val="nil"/>
              <w:left w:val="single" w:sz="4" w:space="0" w:color="auto"/>
              <w:bottom w:val="single" w:sz="4" w:space="0" w:color="auto"/>
              <w:right w:val="single" w:sz="4" w:space="0" w:color="auto"/>
            </w:tcBorders>
            <w:vAlign w:val="center"/>
          </w:tcPr>
          <w:p w14:paraId="12573243"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62</w:t>
            </w:r>
          </w:p>
        </w:tc>
        <w:tc>
          <w:tcPr>
            <w:tcW w:w="1134" w:type="dxa"/>
            <w:tcBorders>
              <w:top w:val="nil"/>
              <w:left w:val="nil"/>
              <w:bottom w:val="single" w:sz="4" w:space="0" w:color="auto"/>
              <w:right w:val="single" w:sz="4" w:space="0" w:color="auto"/>
            </w:tcBorders>
            <w:vAlign w:val="center"/>
          </w:tcPr>
          <w:p w14:paraId="362FFC46"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阶梯对比积木</w:t>
            </w:r>
          </w:p>
        </w:tc>
        <w:tc>
          <w:tcPr>
            <w:tcW w:w="5146" w:type="dxa"/>
            <w:tcBorders>
              <w:top w:val="nil"/>
              <w:left w:val="nil"/>
              <w:bottom w:val="single" w:sz="4" w:space="0" w:color="auto"/>
              <w:right w:val="single" w:sz="4" w:space="0" w:color="auto"/>
            </w:tcBorders>
            <w:vAlign w:val="bottom"/>
          </w:tcPr>
          <w:p w14:paraId="69EDCB4A"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1.用于老年人认知能力评估。</w:t>
            </w:r>
            <w:r>
              <w:rPr>
                <w:rFonts w:ascii="宋体" w:hAnsi="宋体" w:cs="宋体" w:hint="eastAsia"/>
                <w:color w:val="000000"/>
                <w:kern w:val="0"/>
                <w:szCs w:val="21"/>
              </w:rPr>
              <w:br/>
              <w:t>2.规格：≥18.5cm×18.5cm×4cm；</w:t>
            </w:r>
            <w:r>
              <w:rPr>
                <w:rFonts w:ascii="宋体" w:hAnsi="宋体" w:cs="宋体" w:hint="eastAsia"/>
                <w:color w:val="000000"/>
                <w:kern w:val="0"/>
                <w:szCs w:val="21"/>
              </w:rPr>
              <w:br/>
              <w:t>3.材质：木质；</w:t>
            </w:r>
          </w:p>
        </w:tc>
        <w:tc>
          <w:tcPr>
            <w:tcW w:w="636" w:type="dxa"/>
            <w:tcBorders>
              <w:top w:val="nil"/>
              <w:left w:val="nil"/>
              <w:bottom w:val="single" w:sz="4" w:space="0" w:color="auto"/>
              <w:right w:val="single" w:sz="4" w:space="0" w:color="auto"/>
            </w:tcBorders>
            <w:vAlign w:val="center"/>
          </w:tcPr>
          <w:p w14:paraId="629CC91F"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vAlign w:val="center"/>
          </w:tcPr>
          <w:p w14:paraId="33DC920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953" w:type="dxa"/>
            <w:tcBorders>
              <w:top w:val="nil"/>
              <w:left w:val="nil"/>
              <w:bottom w:val="single" w:sz="4" w:space="0" w:color="auto"/>
              <w:right w:val="single" w:sz="4" w:space="0" w:color="auto"/>
            </w:tcBorders>
            <w:vAlign w:val="center"/>
          </w:tcPr>
          <w:p w14:paraId="2FDB5310" w14:textId="11075930"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6FA01F11" w14:textId="77777777" w:rsidTr="00EB3237">
        <w:trPr>
          <w:trHeight w:val="540"/>
        </w:trPr>
        <w:tc>
          <w:tcPr>
            <w:tcW w:w="709" w:type="dxa"/>
            <w:tcBorders>
              <w:top w:val="nil"/>
              <w:left w:val="single" w:sz="4" w:space="0" w:color="auto"/>
              <w:bottom w:val="single" w:sz="4" w:space="0" w:color="auto"/>
              <w:right w:val="single" w:sz="4" w:space="0" w:color="auto"/>
            </w:tcBorders>
            <w:vAlign w:val="center"/>
          </w:tcPr>
          <w:p w14:paraId="1F9065D3"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63</w:t>
            </w:r>
          </w:p>
        </w:tc>
        <w:tc>
          <w:tcPr>
            <w:tcW w:w="1134" w:type="dxa"/>
            <w:tcBorders>
              <w:top w:val="nil"/>
              <w:left w:val="nil"/>
              <w:bottom w:val="single" w:sz="4" w:space="0" w:color="auto"/>
              <w:right w:val="single" w:sz="4" w:space="0" w:color="auto"/>
            </w:tcBorders>
            <w:vAlign w:val="center"/>
          </w:tcPr>
          <w:p w14:paraId="019F1890"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日常生活评估辅具展板</w:t>
            </w:r>
          </w:p>
        </w:tc>
        <w:tc>
          <w:tcPr>
            <w:tcW w:w="5146" w:type="dxa"/>
            <w:tcBorders>
              <w:top w:val="nil"/>
              <w:left w:val="nil"/>
              <w:bottom w:val="single" w:sz="4" w:space="0" w:color="auto"/>
              <w:right w:val="single" w:sz="4" w:space="0" w:color="auto"/>
            </w:tcBorders>
          </w:tcPr>
          <w:p w14:paraId="4F7DF5AC"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1.用于日常生活能力评估；</w:t>
            </w:r>
            <w:r>
              <w:rPr>
                <w:rFonts w:ascii="宋体" w:hAnsi="宋体" w:cs="宋体" w:hint="eastAsia"/>
                <w:color w:val="000000"/>
                <w:kern w:val="0"/>
                <w:szCs w:val="21"/>
              </w:rPr>
              <w:br/>
              <w:t>2.展板集成了多种老年人日常生活能力评估工具：含穿衣器、穿扣器、拉链辅助器、穿袜器、辅具挂板；</w:t>
            </w:r>
          </w:p>
        </w:tc>
        <w:tc>
          <w:tcPr>
            <w:tcW w:w="636" w:type="dxa"/>
            <w:tcBorders>
              <w:top w:val="nil"/>
              <w:left w:val="nil"/>
              <w:bottom w:val="single" w:sz="4" w:space="0" w:color="auto"/>
              <w:right w:val="single" w:sz="4" w:space="0" w:color="auto"/>
            </w:tcBorders>
            <w:vAlign w:val="center"/>
          </w:tcPr>
          <w:p w14:paraId="2E46AB84"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vAlign w:val="center"/>
          </w:tcPr>
          <w:p w14:paraId="682EB8B3"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63708B62" w14:textId="61F53724"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494A93D2" w14:textId="77777777" w:rsidTr="00EB3237">
        <w:trPr>
          <w:trHeight w:val="699"/>
        </w:trPr>
        <w:tc>
          <w:tcPr>
            <w:tcW w:w="709" w:type="dxa"/>
            <w:tcBorders>
              <w:top w:val="nil"/>
              <w:left w:val="single" w:sz="4" w:space="0" w:color="auto"/>
              <w:bottom w:val="single" w:sz="4" w:space="0" w:color="auto"/>
              <w:right w:val="single" w:sz="4" w:space="0" w:color="auto"/>
            </w:tcBorders>
            <w:vAlign w:val="center"/>
          </w:tcPr>
          <w:p w14:paraId="6CD4C1A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64</w:t>
            </w:r>
          </w:p>
        </w:tc>
        <w:tc>
          <w:tcPr>
            <w:tcW w:w="1134" w:type="dxa"/>
            <w:tcBorders>
              <w:top w:val="nil"/>
              <w:left w:val="nil"/>
              <w:bottom w:val="single" w:sz="4" w:space="0" w:color="auto"/>
              <w:right w:val="single" w:sz="4" w:space="0" w:color="auto"/>
            </w:tcBorders>
            <w:vAlign w:val="center"/>
          </w:tcPr>
          <w:p w14:paraId="39168594"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进食辅具评估展板</w:t>
            </w:r>
          </w:p>
        </w:tc>
        <w:tc>
          <w:tcPr>
            <w:tcW w:w="5146" w:type="dxa"/>
            <w:tcBorders>
              <w:top w:val="nil"/>
              <w:left w:val="nil"/>
              <w:bottom w:val="single" w:sz="4" w:space="0" w:color="auto"/>
              <w:right w:val="single" w:sz="4" w:space="0" w:color="auto"/>
            </w:tcBorders>
            <w:vAlign w:val="bottom"/>
          </w:tcPr>
          <w:p w14:paraId="300F4B1E"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1.用于进食能力评估</w:t>
            </w:r>
            <w:r>
              <w:rPr>
                <w:rFonts w:ascii="宋体" w:hAnsi="宋体" w:cs="宋体" w:hint="eastAsia"/>
                <w:color w:val="000000"/>
                <w:kern w:val="0"/>
                <w:szCs w:val="21"/>
              </w:rPr>
              <w:br/>
              <w:t>2.带定制展板，展板集成了多种老年人进食能力评估工具，如下：</w:t>
            </w:r>
            <w:r>
              <w:rPr>
                <w:rFonts w:ascii="宋体" w:hAnsi="宋体" w:cs="宋体" w:hint="eastAsia"/>
                <w:color w:val="000000"/>
                <w:kern w:val="0"/>
                <w:szCs w:val="21"/>
              </w:rPr>
              <w:br/>
              <w:t>（1）开口水杯：1个；200-300ml，使用者在喝水的时候无需低头，杯沿不会卡在脸上，降低由于仰头饮水造成呛咳误吸的风险；</w:t>
            </w:r>
            <w:r>
              <w:rPr>
                <w:rFonts w:ascii="宋体" w:hAnsi="宋体" w:cs="宋体" w:hint="eastAsia"/>
                <w:color w:val="000000"/>
                <w:kern w:val="0"/>
                <w:szCs w:val="21"/>
              </w:rPr>
              <w:br/>
              <w:t>（2）记忆勺子：1个；进食辅助餐具，材料为形状记忆聚合物，加热将变成柔软的橡胶形状，可根据个人的手腕，手指，握力的状态来自由的调节手柄的形状, 同时可以返回预先给予的记忆形状，冷却可定型；</w:t>
            </w:r>
            <w:r>
              <w:rPr>
                <w:rFonts w:ascii="宋体" w:hAnsi="宋体" w:cs="宋体" w:hint="eastAsia"/>
                <w:color w:val="000000"/>
                <w:kern w:val="0"/>
                <w:szCs w:val="21"/>
              </w:rPr>
              <w:br/>
              <w:t>（3）记忆叉子：1个；进食辅助餐具，材料为形状记忆聚合物，加热将变成柔软的橡胶形状，可根据个人的手腕，手指，握力的状态来自由的调节手柄的形状, 同时可以返回预先给予的记忆形状，冷却可定型；</w:t>
            </w:r>
            <w:r>
              <w:rPr>
                <w:rFonts w:ascii="宋体" w:hAnsi="宋体" w:cs="宋体" w:hint="eastAsia"/>
                <w:color w:val="000000"/>
                <w:kern w:val="0"/>
                <w:szCs w:val="21"/>
              </w:rPr>
              <w:br/>
              <w:t>（4）可折弯勺：1个；不锈钢头，抗菌橡胶材质；握柄采用防滑软质包裹材料，使用稳固不易脱手且舒适感好；内置不锈钢可以像任意角度弯曲，满足不同进食习惯要求；</w:t>
            </w:r>
            <w:r>
              <w:rPr>
                <w:rFonts w:ascii="宋体" w:hAnsi="宋体" w:cs="宋体" w:hint="eastAsia"/>
                <w:color w:val="000000"/>
                <w:kern w:val="0"/>
                <w:szCs w:val="21"/>
              </w:rPr>
              <w:br/>
              <w:t>（5）可折弯叉：1个；不锈钢头，抗菌橡胶材质；握柄采用防滑软质包裹材料，使用稳固不易脱手且舒适感好；内置不锈钢可以像任意角度弯曲，满足不同进食习惯要求；</w:t>
            </w:r>
            <w:r>
              <w:rPr>
                <w:rFonts w:ascii="宋体" w:hAnsi="宋体" w:cs="宋体" w:hint="eastAsia"/>
                <w:color w:val="000000"/>
                <w:kern w:val="0"/>
                <w:szCs w:val="21"/>
              </w:rPr>
              <w:br/>
              <w:t>（6）粗柄汤勺：1个；不锈钢头，形状记忆聚合物材质；采用防滑软质包裹材料，使用稳固不易脱手且舒适感好；</w:t>
            </w:r>
            <w:r>
              <w:rPr>
                <w:rFonts w:ascii="宋体" w:hAnsi="宋体" w:cs="宋体" w:hint="eastAsia"/>
                <w:color w:val="000000"/>
                <w:kern w:val="0"/>
                <w:szCs w:val="21"/>
              </w:rPr>
              <w:br/>
              <w:t>（7）助食筷：2双；抗菌材料 PBT 树脂及高档竹；</w:t>
            </w:r>
            <w:r>
              <w:rPr>
                <w:rFonts w:ascii="宋体" w:hAnsi="宋体" w:cs="宋体" w:hint="eastAsia"/>
                <w:color w:val="000000"/>
                <w:kern w:val="0"/>
                <w:szCs w:val="21"/>
              </w:rPr>
              <w:lastRenderedPageBreak/>
              <w:t>专业</w:t>
            </w:r>
            <w:proofErr w:type="gramStart"/>
            <w:r>
              <w:rPr>
                <w:rFonts w:ascii="宋体" w:hAnsi="宋体" w:cs="宋体" w:hint="eastAsia"/>
                <w:color w:val="000000"/>
                <w:kern w:val="0"/>
                <w:szCs w:val="21"/>
              </w:rPr>
              <w:t>适</w:t>
            </w:r>
            <w:proofErr w:type="gramEnd"/>
            <w:r>
              <w:rPr>
                <w:rFonts w:ascii="宋体" w:hAnsi="宋体" w:cs="宋体" w:hint="eastAsia"/>
                <w:color w:val="000000"/>
                <w:kern w:val="0"/>
                <w:szCs w:val="21"/>
              </w:rPr>
              <w:t>老化产品，适合无法正常使用餐具的人群；</w:t>
            </w:r>
            <w:r>
              <w:rPr>
                <w:rFonts w:ascii="宋体" w:hAnsi="宋体" w:cs="宋体" w:hint="eastAsia"/>
                <w:color w:val="000000"/>
                <w:kern w:val="0"/>
                <w:szCs w:val="21"/>
              </w:rPr>
              <w:br/>
              <w:t>（8）</w:t>
            </w:r>
            <w:proofErr w:type="gramStart"/>
            <w:r>
              <w:rPr>
                <w:rFonts w:ascii="宋体" w:hAnsi="宋体" w:cs="宋体" w:hint="eastAsia"/>
                <w:color w:val="000000"/>
                <w:kern w:val="0"/>
                <w:szCs w:val="21"/>
              </w:rPr>
              <w:t>防洒盘</w:t>
            </w:r>
            <w:proofErr w:type="gramEnd"/>
            <w:r>
              <w:rPr>
                <w:rFonts w:ascii="宋体" w:hAnsi="宋体" w:cs="宋体" w:hint="eastAsia"/>
                <w:color w:val="000000"/>
                <w:kern w:val="0"/>
                <w:szCs w:val="21"/>
              </w:rPr>
              <w:t>：2个；抗菌材料，底座分离:可分离底座软，底部防滑设硬结合的固计，使餐盘不容易打翻；取下防滑套，能当作常规的碟子使用。碗底柔软硅胶，采取按压排空的方式，将碗底吸在桌面，以防止老人把碗掉到地上，更具人性化；</w:t>
            </w:r>
            <w:r>
              <w:rPr>
                <w:rFonts w:ascii="宋体" w:hAnsi="宋体" w:cs="宋体" w:hint="eastAsia"/>
                <w:color w:val="000000"/>
                <w:kern w:val="0"/>
                <w:szCs w:val="21"/>
              </w:rPr>
              <w:br/>
              <w:t>（9）硅胶勺子：2个；可耐温至 100℃，耐老化；</w:t>
            </w:r>
            <w:r>
              <w:rPr>
                <w:rFonts w:ascii="宋体" w:hAnsi="宋体" w:cs="宋体" w:hint="eastAsia"/>
                <w:color w:val="000000"/>
                <w:kern w:val="0"/>
                <w:szCs w:val="21"/>
              </w:rPr>
              <w:br/>
              <w:t>（10）辅具挂板：1件。</w:t>
            </w:r>
          </w:p>
        </w:tc>
        <w:tc>
          <w:tcPr>
            <w:tcW w:w="636" w:type="dxa"/>
            <w:tcBorders>
              <w:top w:val="nil"/>
              <w:left w:val="nil"/>
              <w:bottom w:val="single" w:sz="4" w:space="0" w:color="auto"/>
              <w:right w:val="single" w:sz="4" w:space="0" w:color="auto"/>
            </w:tcBorders>
            <w:vAlign w:val="center"/>
          </w:tcPr>
          <w:p w14:paraId="55C19B4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套</w:t>
            </w:r>
          </w:p>
        </w:tc>
        <w:tc>
          <w:tcPr>
            <w:tcW w:w="636" w:type="dxa"/>
            <w:tcBorders>
              <w:top w:val="nil"/>
              <w:left w:val="nil"/>
              <w:bottom w:val="single" w:sz="4" w:space="0" w:color="auto"/>
              <w:right w:val="single" w:sz="4" w:space="0" w:color="auto"/>
            </w:tcBorders>
            <w:vAlign w:val="center"/>
          </w:tcPr>
          <w:p w14:paraId="7F6E1940"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3DCBAA21" w14:textId="175147F8"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31B845A5" w14:textId="77777777" w:rsidTr="00EB3237">
        <w:trPr>
          <w:trHeight w:val="1890"/>
        </w:trPr>
        <w:tc>
          <w:tcPr>
            <w:tcW w:w="709" w:type="dxa"/>
            <w:tcBorders>
              <w:top w:val="nil"/>
              <w:left w:val="single" w:sz="4" w:space="0" w:color="auto"/>
              <w:bottom w:val="single" w:sz="4" w:space="0" w:color="auto"/>
              <w:right w:val="single" w:sz="4" w:space="0" w:color="auto"/>
            </w:tcBorders>
            <w:vAlign w:val="center"/>
          </w:tcPr>
          <w:p w14:paraId="4D15C55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65</w:t>
            </w:r>
          </w:p>
        </w:tc>
        <w:tc>
          <w:tcPr>
            <w:tcW w:w="1134" w:type="dxa"/>
            <w:tcBorders>
              <w:top w:val="nil"/>
              <w:left w:val="nil"/>
              <w:bottom w:val="single" w:sz="4" w:space="0" w:color="auto"/>
              <w:right w:val="single" w:sz="4" w:space="0" w:color="auto"/>
            </w:tcBorders>
            <w:vAlign w:val="center"/>
          </w:tcPr>
          <w:p w14:paraId="57408394"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体征数据测量评估展板</w:t>
            </w:r>
          </w:p>
        </w:tc>
        <w:tc>
          <w:tcPr>
            <w:tcW w:w="5146" w:type="dxa"/>
            <w:tcBorders>
              <w:top w:val="nil"/>
              <w:left w:val="nil"/>
              <w:bottom w:val="single" w:sz="4" w:space="0" w:color="auto"/>
              <w:right w:val="single" w:sz="4" w:space="0" w:color="auto"/>
            </w:tcBorders>
            <w:vAlign w:val="bottom"/>
          </w:tcPr>
          <w:p w14:paraId="6104B0F6"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1.用于体征数据测量；</w:t>
            </w:r>
            <w:r>
              <w:rPr>
                <w:rFonts w:ascii="宋体" w:hAnsi="宋体" w:cs="宋体" w:hint="eastAsia"/>
                <w:color w:val="000000"/>
                <w:kern w:val="0"/>
                <w:szCs w:val="21"/>
              </w:rPr>
              <w:br/>
              <w:t>2.展板集成了多种体征数据的测量工具：</w:t>
            </w:r>
            <w:proofErr w:type="gramStart"/>
            <w:r>
              <w:rPr>
                <w:rFonts w:ascii="宋体" w:hAnsi="宋体" w:cs="宋体" w:hint="eastAsia"/>
                <w:color w:val="000000"/>
                <w:kern w:val="0"/>
                <w:szCs w:val="21"/>
              </w:rPr>
              <w:t>含角度尺</w:t>
            </w:r>
            <w:proofErr w:type="gramEnd"/>
            <w:r>
              <w:rPr>
                <w:rFonts w:ascii="宋体" w:hAnsi="宋体" w:cs="宋体" w:hint="eastAsia"/>
                <w:color w:val="000000"/>
                <w:kern w:val="0"/>
                <w:szCs w:val="21"/>
              </w:rPr>
              <w:t>、听诊器、多功能关节活动测量表、握力器、手电筒、体温计、听力音叉、辅具挂板；</w:t>
            </w:r>
            <w:r>
              <w:rPr>
                <w:rFonts w:ascii="宋体" w:hAnsi="宋体" w:cs="宋体" w:hint="eastAsia"/>
                <w:color w:val="000000"/>
                <w:kern w:val="0"/>
                <w:szCs w:val="21"/>
              </w:rPr>
              <w:br/>
              <w:t>3.展板采用图表、图形等可视化方式展示体征数据，使得复杂的数据变得直观易懂，用户可通过简单的观察就能了解自己的健康状况。</w:t>
            </w:r>
            <w:r>
              <w:rPr>
                <w:rFonts w:ascii="宋体" w:hAnsi="宋体" w:cs="宋体" w:hint="eastAsia"/>
                <w:color w:val="000000"/>
                <w:kern w:val="0"/>
                <w:szCs w:val="21"/>
              </w:rPr>
              <w:br/>
              <w:t>4.展板上的数据通常会进行清晰的标注和解释，帮助用户理解每个参数的含义和正常范围，从而做出正确的健康判断。</w:t>
            </w:r>
          </w:p>
        </w:tc>
        <w:tc>
          <w:tcPr>
            <w:tcW w:w="636" w:type="dxa"/>
            <w:tcBorders>
              <w:top w:val="nil"/>
              <w:left w:val="nil"/>
              <w:bottom w:val="single" w:sz="4" w:space="0" w:color="auto"/>
              <w:right w:val="single" w:sz="4" w:space="0" w:color="auto"/>
            </w:tcBorders>
            <w:vAlign w:val="center"/>
          </w:tcPr>
          <w:p w14:paraId="0C05B24D"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vAlign w:val="center"/>
          </w:tcPr>
          <w:p w14:paraId="5195DAC9"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7CF72E4D" w14:textId="2442B5D5"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7CD3A37B" w14:textId="77777777" w:rsidTr="00EB3237">
        <w:trPr>
          <w:trHeight w:val="810"/>
        </w:trPr>
        <w:tc>
          <w:tcPr>
            <w:tcW w:w="709" w:type="dxa"/>
            <w:tcBorders>
              <w:top w:val="nil"/>
              <w:left w:val="single" w:sz="4" w:space="0" w:color="auto"/>
              <w:bottom w:val="single" w:sz="4" w:space="0" w:color="auto"/>
              <w:right w:val="single" w:sz="4" w:space="0" w:color="auto"/>
            </w:tcBorders>
            <w:vAlign w:val="center"/>
          </w:tcPr>
          <w:p w14:paraId="0554A695"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66</w:t>
            </w:r>
          </w:p>
        </w:tc>
        <w:tc>
          <w:tcPr>
            <w:tcW w:w="1134" w:type="dxa"/>
            <w:tcBorders>
              <w:top w:val="nil"/>
              <w:left w:val="nil"/>
              <w:bottom w:val="single" w:sz="4" w:space="0" w:color="auto"/>
              <w:right w:val="single" w:sz="4" w:space="0" w:color="auto"/>
            </w:tcBorders>
            <w:vAlign w:val="center"/>
          </w:tcPr>
          <w:p w14:paraId="1B875B3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洗漱能力评估展板</w:t>
            </w:r>
          </w:p>
        </w:tc>
        <w:tc>
          <w:tcPr>
            <w:tcW w:w="5146" w:type="dxa"/>
            <w:tcBorders>
              <w:top w:val="nil"/>
              <w:left w:val="nil"/>
              <w:bottom w:val="single" w:sz="4" w:space="0" w:color="auto"/>
              <w:right w:val="single" w:sz="4" w:space="0" w:color="auto"/>
            </w:tcBorders>
            <w:vAlign w:val="bottom"/>
          </w:tcPr>
          <w:p w14:paraId="32C38348"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1.用于老年人洗漱能力评估；</w:t>
            </w:r>
            <w:r>
              <w:rPr>
                <w:rFonts w:ascii="宋体" w:hAnsi="宋体" w:cs="宋体" w:hint="eastAsia"/>
                <w:color w:val="000000"/>
                <w:kern w:val="0"/>
                <w:szCs w:val="21"/>
              </w:rPr>
              <w:br/>
              <w:t>2.展板集成了多种老年人洗漱能力评估工具：含记忆成人牙刷、记忆中环牙刷、长柄梳子、长柄洗澡刷、柱状长柄刷、弯柄擦背刷、防滑垫、辅具挂板。</w:t>
            </w:r>
          </w:p>
        </w:tc>
        <w:tc>
          <w:tcPr>
            <w:tcW w:w="636" w:type="dxa"/>
            <w:tcBorders>
              <w:top w:val="nil"/>
              <w:left w:val="nil"/>
              <w:bottom w:val="single" w:sz="4" w:space="0" w:color="auto"/>
              <w:right w:val="single" w:sz="4" w:space="0" w:color="auto"/>
            </w:tcBorders>
            <w:vAlign w:val="center"/>
          </w:tcPr>
          <w:p w14:paraId="11903860"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vAlign w:val="center"/>
          </w:tcPr>
          <w:p w14:paraId="64CF7ED5"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0741A7EB" w14:textId="2E4683D2"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73C6FF9D" w14:textId="77777777" w:rsidTr="00EB3237">
        <w:trPr>
          <w:trHeight w:val="400"/>
        </w:trPr>
        <w:tc>
          <w:tcPr>
            <w:tcW w:w="709" w:type="dxa"/>
            <w:tcBorders>
              <w:top w:val="nil"/>
              <w:left w:val="single" w:sz="4" w:space="0" w:color="auto"/>
              <w:bottom w:val="single" w:sz="4" w:space="0" w:color="auto"/>
              <w:right w:val="single" w:sz="4" w:space="0" w:color="auto"/>
            </w:tcBorders>
            <w:vAlign w:val="center"/>
          </w:tcPr>
          <w:p w14:paraId="5E339FF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67</w:t>
            </w:r>
          </w:p>
        </w:tc>
        <w:tc>
          <w:tcPr>
            <w:tcW w:w="1134" w:type="dxa"/>
            <w:tcBorders>
              <w:top w:val="nil"/>
              <w:left w:val="nil"/>
              <w:bottom w:val="single" w:sz="4" w:space="0" w:color="auto"/>
              <w:right w:val="single" w:sz="4" w:space="0" w:color="auto"/>
            </w:tcBorders>
            <w:vAlign w:val="center"/>
          </w:tcPr>
          <w:p w14:paraId="7D8CB15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失认症评定量表及用具</w:t>
            </w:r>
          </w:p>
        </w:tc>
        <w:tc>
          <w:tcPr>
            <w:tcW w:w="5146" w:type="dxa"/>
            <w:tcBorders>
              <w:top w:val="nil"/>
              <w:left w:val="nil"/>
              <w:bottom w:val="single" w:sz="4" w:space="0" w:color="auto"/>
              <w:right w:val="single" w:sz="4" w:space="0" w:color="auto"/>
            </w:tcBorders>
            <w:vAlign w:val="center"/>
          </w:tcPr>
          <w:p w14:paraId="197CB5BF" w14:textId="77777777" w:rsidR="00B90935" w:rsidRDefault="00B90935" w:rsidP="00B90935">
            <w:pPr>
              <w:widowControl/>
              <w:jc w:val="left"/>
              <w:rPr>
                <w:rFonts w:ascii="宋体" w:hAnsi="宋体" w:cs="宋体"/>
                <w:color w:val="FF0000"/>
                <w:kern w:val="0"/>
                <w:szCs w:val="21"/>
              </w:rPr>
            </w:pPr>
            <w:r>
              <w:rPr>
                <w:rFonts w:ascii="宋体" w:hAnsi="宋体" w:cs="宋体" w:hint="eastAsia"/>
                <w:color w:val="FF0000"/>
                <w:kern w:val="0"/>
                <w:szCs w:val="21"/>
              </w:rPr>
              <w:t>利用原有</w:t>
            </w:r>
          </w:p>
        </w:tc>
        <w:tc>
          <w:tcPr>
            <w:tcW w:w="636" w:type="dxa"/>
            <w:tcBorders>
              <w:top w:val="nil"/>
              <w:left w:val="nil"/>
              <w:bottom w:val="single" w:sz="4" w:space="0" w:color="auto"/>
              <w:right w:val="single" w:sz="4" w:space="0" w:color="auto"/>
            </w:tcBorders>
            <w:vAlign w:val="center"/>
          </w:tcPr>
          <w:p w14:paraId="6055112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vAlign w:val="center"/>
          </w:tcPr>
          <w:p w14:paraId="3A805B9D"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5</w:t>
            </w:r>
          </w:p>
        </w:tc>
        <w:tc>
          <w:tcPr>
            <w:tcW w:w="953" w:type="dxa"/>
            <w:tcBorders>
              <w:top w:val="nil"/>
              <w:left w:val="nil"/>
              <w:bottom w:val="single" w:sz="4" w:space="0" w:color="auto"/>
              <w:right w:val="single" w:sz="4" w:space="0" w:color="auto"/>
            </w:tcBorders>
            <w:vAlign w:val="center"/>
          </w:tcPr>
          <w:p w14:paraId="69476A54" w14:textId="31AB48DF"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w:t>
            </w:r>
          </w:p>
        </w:tc>
      </w:tr>
      <w:tr w:rsidR="00B90935" w14:paraId="33619693" w14:textId="77777777" w:rsidTr="00EB3237">
        <w:trPr>
          <w:trHeight w:val="400"/>
        </w:trPr>
        <w:tc>
          <w:tcPr>
            <w:tcW w:w="709" w:type="dxa"/>
            <w:tcBorders>
              <w:top w:val="nil"/>
              <w:left w:val="single" w:sz="4" w:space="0" w:color="auto"/>
              <w:bottom w:val="single" w:sz="4" w:space="0" w:color="auto"/>
              <w:right w:val="single" w:sz="4" w:space="0" w:color="auto"/>
            </w:tcBorders>
            <w:vAlign w:val="center"/>
          </w:tcPr>
          <w:p w14:paraId="344927D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68</w:t>
            </w:r>
          </w:p>
        </w:tc>
        <w:tc>
          <w:tcPr>
            <w:tcW w:w="1134" w:type="dxa"/>
            <w:tcBorders>
              <w:top w:val="nil"/>
              <w:left w:val="nil"/>
              <w:bottom w:val="single" w:sz="4" w:space="0" w:color="auto"/>
              <w:right w:val="single" w:sz="4" w:space="0" w:color="auto"/>
            </w:tcBorders>
            <w:vAlign w:val="center"/>
          </w:tcPr>
          <w:p w14:paraId="758A3C0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认知功能障碍筛查或成套测试量表及用具</w:t>
            </w:r>
          </w:p>
        </w:tc>
        <w:tc>
          <w:tcPr>
            <w:tcW w:w="5146" w:type="dxa"/>
            <w:tcBorders>
              <w:top w:val="nil"/>
              <w:left w:val="nil"/>
              <w:bottom w:val="single" w:sz="4" w:space="0" w:color="auto"/>
              <w:right w:val="single" w:sz="4" w:space="0" w:color="auto"/>
            </w:tcBorders>
            <w:vAlign w:val="center"/>
          </w:tcPr>
          <w:p w14:paraId="532E6323" w14:textId="77777777" w:rsidR="00B90935" w:rsidRDefault="00B90935" w:rsidP="00B90935">
            <w:pPr>
              <w:widowControl/>
              <w:jc w:val="left"/>
              <w:rPr>
                <w:rFonts w:ascii="宋体" w:hAnsi="宋体" w:cs="宋体"/>
                <w:color w:val="FF0000"/>
                <w:kern w:val="0"/>
                <w:szCs w:val="21"/>
              </w:rPr>
            </w:pPr>
            <w:r>
              <w:rPr>
                <w:rFonts w:ascii="宋体" w:hAnsi="宋体" w:cs="宋体" w:hint="eastAsia"/>
                <w:color w:val="FF0000"/>
                <w:kern w:val="0"/>
                <w:szCs w:val="21"/>
              </w:rPr>
              <w:t>利用原有</w:t>
            </w:r>
          </w:p>
        </w:tc>
        <w:tc>
          <w:tcPr>
            <w:tcW w:w="636" w:type="dxa"/>
            <w:tcBorders>
              <w:top w:val="nil"/>
              <w:left w:val="nil"/>
              <w:bottom w:val="single" w:sz="4" w:space="0" w:color="auto"/>
              <w:right w:val="single" w:sz="4" w:space="0" w:color="auto"/>
            </w:tcBorders>
            <w:vAlign w:val="center"/>
          </w:tcPr>
          <w:p w14:paraId="359E1A5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vAlign w:val="center"/>
          </w:tcPr>
          <w:p w14:paraId="0D6579A3"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5</w:t>
            </w:r>
          </w:p>
        </w:tc>
        <w:tc>
          <w:tcPr>
            <w:tcW w:w="953" w:type="dxa"/>
            <w:tcBorders>
              <w:top w:val="nil"/>
              <w:left w:val="nil"/>
              <w:bottom w:val="single" w:sz="4" w:space="0" w:color="auto"/>
              <w:right w:val="single" w:sz="4" w:space="0" w:color="auto"/>
            </w:tcBorders>
            <w:vAlign w:val="center"/>
          </w:tcPr>
          <w:p w14:paraId="08F829A0" w14:textId="04531D66"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w:t>
            </w:r>
          </w:p>
        </w:tc>
      </w:tr>
      <w:tr w:rsidR="00B90935" w14:paraId="418051EE" w14:textId="77777777" w:rsidTr="00EB3237">
        <w:trPr>
          <w:trHeight w:val="4101"/>
        </w:trPr>
        <w:tc>
          <w:tcPr>
            <w:tcW w:w="709" w:type="dxa"/>
            <w:tcBorders>
              <w:top w:val="nil"/>
              <w:left w:val="single" w:sz="4" w:space="0" w:color="auto"/>
              <w:bottom w:val="single" w:sz="4" w:space="0" w:color="auto"/>
              <w:right w:val="single" w:sz="4" w:space="0" w:color="auto"/>
            </w:tcBorders>
            <w:vAlign w:val="center"/>
          </w:tcPr>
          <w:p w14:paraId="41DA48C3"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69</w:t>
            </w:r>
          </w:p>
        </w:tc>
        <w:tc>
          <w:tcPr>
            <w:tcW w:w="1134" w:type="dxa"/>
            <w:tcBorders>
              <w:top w:val="nil"/>
              <w:left w:val="nil"/>
              <w:bottom w:val="single" w:sz="4" w:space="0" w:color="auto"/>
              <w:right w:val="single" w:sz="4" w:space="0" w:color="auto"/>
            </w:tcBorders>
            <w:vAlign w:val="center"/>
          </w:tcPr>
          <w:p w14:paraId="6E2645FE"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老年人能力评估管理系统</w:t>
            </w:r>
          </w:p>
        </w:tc>
        <w:tc>
          <w:tcPr>
            <w:tcW w:w="5146" w:type="dxa"/>
            <w:tcBorders>
              <w:top w:val="nil"/>
              <w:left w:val="nil"/>
              <w:bottom w:val="single" w:sz="4" w:space="0" w:color="auto"/>
              <w:right w:val="single" w:sz="4" w:space="0" w:color="auto"/>
            </w:tcBorders>
            <w:vAlign w:val="center"/>
          </w:tcPr>
          <w:p w14:paraId="4D58035B" w14:textId="77777777" w:rsidR="00B90935" w:rsidRDefault="00B90935" w:rsidP="00B90935">
            <w:pPr>
              <w:widowControl/>
              <w:jc w:val="left"/>
              <w:rPr>
                <w:rFonts w:ascii="宋体" w:hAnsi="宋体" w:cs="宋体"/>
                <w:color w:val="EE0000"/>
                <w:kern w:val="0"/>
                <w:szCs w:val="21"/>
              </w:rPr>
            </w:pPr>
            <w:r>
              <w:rPr>
                <w:rFonts w:ascii="宋体" w:hAnsi="宋体" w:cs="宋体" w:hint="eastAsia"/>
                <w:color w:val="000000"/>
                <w:kern w:val="0"/>
                <w:szCs w:val="21"/>
              </w:rPr>
              <w:t>1.功能性</w:t>
            </w:r>
            <w:proofErr w:type="gramStart"/>
            <w:r>
              <w:rPr>
                <w:rFonts w:ascii="宋体" w:hAnsi="宋体" w:cs="宋体" w:hint="eastAsia"/>
                <w:color w:val="000000"/>
                <w:kern w:val="0"/>
                <w:szCs w:val="21"/>
              </w:rPr>
              <w:t>体适能</w:t>
            </w:r>
            <w:proofErr w:type="gramEnd"/>
            <w:r>
              <w:rPr>
                <w:rFonts w:ascii="宋体" w:hAnsi="宋体" w:cs="宋体" w:hint="eastAsia"/>
                <w:color w:val="000000"/>
                <w:kern w:val="0"/>
                <w:szCs w:val="21"/>
              </w:rPr>
              <w:t>评估模块：</w:t>
            </w:r>
            <w:r>
              <w:rPr>
                <w:rFonts w:ascii="宋体" w:hAnsi="宋体" w:cs="宋体" w:hint="eastAsia"/>
                <w:color w:val="000000"/>
                <w:kern w:val="0"/>
                <w:szCs w:val="21"/>
              </w:rPr>
              <w:br/>
              <w:t>内置老年人功能性</w:t>
            </w:r>
            <w:proofErr w:type="gramStart"/>
            <w:r>
              <w:rPr>
                <w:rFonts w:ascii="宋体" w:hAnsi="宋体" w:cs="宋体" w:hint="eastAsia"/>
                <w:color w:val="000000"/>
                <w:kern w:val="0"/>
                <w:szCs w:val="21"/>
              </w:rPr>
              <w:t>体适能</w:t>
            </w:r>
            <w:proofErr w:type="gramEnd"/>
            <w:r>
              <w:rPr>
                <w:rFonts w:ascii="宋体" w:hAnsi="宋体" w:cs="宋体" w:hint="eastAsia"/>
                <w:color w:val="000000"/>
                <w:kern w:val="0"/>
                <w:szCs w:val="21"/>
              </w:rPr>
              <w:t>评估系统，须具备对老年人身体形态、身体机能（有氧耐力）、身体素质（力量、柔韧性、平衡功能）等进行定量评估与数据管理的能力。系统评估指标应包含但不限于：身高、体重、臂围、腰围、BMI、握力、30秒坐站实验、2.5米计时起立行走实验、</w:t>
            </w:r>
            <w:proofErr w:type="gramStart"/>
            <w:r>
              <w:rPr>
                <w:rFonts w:ascii="宋体" w:hAnsi="宋体" w:cs="宋体" w:hint="eastAsia"/>
                <w:color w:val="000000"/>
                <w:kern w:val="0"/>
                <w:szCs w:val="21"/>
              </w:rPr>
              <w:t>坐椅</w:t>
            </w:r>
            <w:proofErr w:type="gramEnd"/>
            <w:r>
              <w:rPr>
                <w:rFonts w:ascii="宋体" w:hAnsi="宋体" w:cs="宋体" w:hint="eastAsia"/>
                <w:color w:val="000000"/>
                <w:kern w:val="0"/>
                <w:szCs w:val="21"/>
              </w:rPr>
              <w:t>体前屈等。</w:t>
            </w:r>
            <w:r>
              <w:rPr>
                <w:rFonts w:ascii="宋体" w:hAnsi="宋体" w:cs="宋体" w:hint="eastAsia"/>
                <w:color w:val="000000"/>
                <w:kern w:val="0"/>
                <w:szCs w:val="21"/>
              </w:rPr>
              <w:br/>
              <w:t>2.评估前筛查机制：</w:t>
            </w:r>
            <w:r>
              <w:rPr>
                <w:rFonts w:ascii="宋体" w:hAnsi="宋体" w:cs="宋体" w:hint="eastAsia"/>
                <w:color w:val="000000"/>
                <w:kern w:val="0"/>
                <w:szCs w:val="21"/>
              </w:rPr>
              <w:br/>
              <w:t>在开展老年人功能性</w:t>
            </w:r>
            <w:proofErr w:type="gramStart"/>
            <w:r>
              <w:rPr>
                <w:rFonts w:ascii="宋体" w:hAnsi="宋体" w:cs="宋体" w:hint="eastAsia"/>
                <w:color w:val="000000"/>
                <w:kern w:val="0"/>
                <w:szCs w:val="21"/>
              </w:rPr>
              <w:t>体适能</w:t>
            </w:r>
            <w:proofErr w:type="gramEnd"/>
            <w:r>
              <w:rPr>
                <w:rFonts w:ascii="宋体" w:hAnsi="宋体" w:cs="宋体" w:hint="eastAsia"/>
                <w:color w:val="000000"/>
                <w:kern w:val="0"/>
                <w:szCs w:val="21"/>
              </w:rPr>
              <w:t>评估之前，系统需</w:t>
            </w:r>
            <w:proofErr w:type="gramStart"/>
            <w:r>
              <w:rPr>
                <w:rFonts w:ascii="宋体" w:hAnsi="宋体" w:cs="宋体" w:hint="eastAsia"/>
                <w:color w:val="000000"/>
                <w:kern w:val="0"/>
                <w:szCs w:val="21"/>
              </w:rPr>
              <w:t>先引导</w:t>
            </w:r>
            <w:proofErr w:type="gramEnd"/>
            <w:r>
              <w:rPr>
                <w:rFonts w:ascii="宋体" w:hAnsi="宋体" w:cs="宋体" w:hint="eastAsia"/>
                <w:color w:val="000000"/>
                <w:kern w:val="0"/>
                <w:szCs w:val="21"/>
              </w:rPr>
              <w:t>完成运动前风险筛查问卷与疾病</w:t>
            </w:r>
            <w:proofErr w:type="gramStart"/>
            <w:r>
              <w:rPr>
                <w:rFonts w:ascii="宋体" w:hAnsi="宋体" w:cs="宋体" w:hint="eastAsia"/>
                <w:color w:val="000000"/>
                <w:kern w:val="0"/>
                <w:szCs w:val="21"/>
              </w:rPr>
              <w:t>史调查</w:t>
            </w:r>
            <w:proofErr w:type="gramEnd"/>
            <w:r>
              <w:rPr>
                <w:rFonts w:ascii="宋体" w:hAnsi="宋体" w:cs="宋体" w:hint="eastAsia"/>
                <w:color w:val="000000"/>
                <w:kern w:val="0"/>
                <w:szCs w:val="21"/>
              </w:rPr>
              <w:t>问卷。其中，运动前风险筛查问卷应涵盖病史、症状、相关健康问题以及心血管风险因素等核心内容；疾病</w:t>
            </w:r>
            <w:proofErr w:type="gramStart"/>
            <w:r>
              <w:rPr>
                <w:rFonts w:ascii="宋体" w:hAnsi="宋体" w:cs="宋体" w:hint="eastAsia"/>
                <w:color w:val="000000"/>
                <w:kern w:val="0"/>
                <w:szCs w:val="21"/>
              </w:rPr>
              <w:t>史调查</w:t>
            </w:r>
            <w:proofErr w:type="gramEnd"/>
            <w:r>
              <w:rPr>
                <w:rFonts w:ascii="宋体" w:hAnsi="宋体" w:cs="宋体" w:hint="eastAsia"/>
                <w:color w:val="000000"/>
                <w:kern w:val="0"/>
                <w:szCs w:val="21"/>
              </w:rPr>
              <w:t>问卷应涵盖疾病名称、患病时间、用药情况、疾病控制情况等核心信息</w:t>
            </w:r>
            <w:r>
              <w:rPr>
                <w:rFonts w:ascii="宋体" w:hAnsi="宋体" w:cs="宋体" w:hint="eastAsia"/>
                <w:color w:val="000000"/>
                <w:kern w:val="0"/>
                <w:szCs w:val="21"/>
              </w:rPr>
              <w:br/>
            </w:r>
            <w:r>
              <w:rPr>
                <w:rFonts w:ascii="宋体" w:hAnsi="宋体" w:cs="宋体" w:hint="eastAsia"/>
                <w:color w:val="000000"/>
                <w:kern w:val="0"/>
                <w:szCs w:val="21"/>
              </w:rPr>
              <w:lastRenderedPageBreak/>
              <w:t>3.CGA评估适配判定：</w:t>
            </w:r>
            <w:r>
              <w:rPr>
                <w:rFonts w:ascii="宋体" w:hAnsi="宋体" w:cs="宋体" w:hint="eastAsia"/>
                <w:color w:val="000000"/>
                <w:kern w:val="0"/>
                <w:szCs w:val="21"/>
              </w:rPr>
              <w:br/>
              <w:t>系统须具备基于问卷采集信息，自动判定老年人是否适合接受标准CGA评估的功能。判定逻辑须符合临床常识，对于经系统识别为不适合进行评估的个案（如健康老人或疾病终末期、完全功能丧失等严重情况的老年人），系统应能自动弹出窗口进行明确提示。</w:t>
            </w:r>
          </w:p>
          <w:p w14:paraId="44858B0E"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4.干预方案生成：</w:t>
            </w:r>
            <w:r>
              <w:rPr>
                <w:rFonts w:ascii="宋体" w:hAnsi="宋体" w:cs="宋体" w:hint="eastAsia"/>
                <w:color w:val="000000"/>
                <w:kern w:val="0"/>
                <w:szCs w:val="21"/>
              </w:rPr>
              <w:br/>
              <w:t>系统可基于评估结果自动生成个性化的老年人干预方案报告。报告须包含食谱建议与运动建议两部分核心内容。其中，食谱建议应提供符合营养学标准的膳食安排，内容至少涵盖餐次、</w:t>
            </w:r>
            <w:proofErr w:type="gramStart"/>
            <w:r>
              <w:rPr>
                <w:rFonts w:ascii="宋体" w:hAnsi="宋体" w:cs="宋体" w:hint="eastAsia"/>
                <w:color w:val="000000"/>
                <w:kern w:val="0"/>
                <w:szCs w:val="21"/>
              </w:rPr>
              <w:t>主要食材及</w:t>
            </w:r>
            <w:proofErr w:type="gramEnd"/>
            <w:r>
              <w:rPr>
                <w:rFonts w:ascii="宋体" w:hAnsi="宋体" w:cs="宋体" w:hint="eastAsia"/>
                <w:color w:val="000000"/>
                <w:kern w:val="0"/>
                <w:szCs w:val="21"/>
              </w:rPr>
              <w:t>营养构成说明；运动建议应涵盖有氧运动、肌肉力量/耐力训练、柔韧性练习及安全注意事项等核心要素。</w:t>
            </w:r>
            <w:r>
              <w:rPr>
                <w:rFonts w:ascii="宋体" w:hAnsi="宋体" w:cs="宋体" w:hint="eastAsia"/>
                <w:color w:val="000000"/>
                <w:kern w:val="0"/>
                <w:szCs w:val="21"/>
              </w:rPr>
              <w:br/>
              <w:t>5.内置标准化问卷：</w:t>
            </w:r>
            <w:r>
              <w:rPr>
                <w:rFonts w:ascii="宋体" w:hAnsi="宋体" w:cs="宋体" w:hint="eastAsia"/>
                <w:color w:val="000000"/>
                <w:kern w:val="0"/>
                <w:szCs w:val="21"/>
              </w:rPr>
              <w:br/>
              <w:t>系统内置老年人常见标准化问卷评估表，至少包含老年抑郁调查表(GDS)、老年患者骨质疏松风险评估表、肺炎严重度指数、肿瘤治疗后生活质量评价表(FACT-L)、帕金森调查表(NMSS)、老年听力障碍筛查量表、老年口腔健康评价指数（GOHAI）等，满足多场景评估需求。</w:t>
            </w:r>
            <w:r>
              <w:rPr>
                <w:rFonts w:ascii="宋体" w:hAnsi="宋体" w:cs="宋体" w:hint="eastAsia"/>
                <w:color w:val="000000"/>
                <w:kern w:val="0"/>
                <w:szCs w:val="21"/>
              </w:rPr>
              <w:br/>
              <w:t>6.通过嵌入式豆包或DEEPSEEK等任意AI工具生成参考</w:t>
            </w:r>
            <w:proofErr w:type="gramStart"/>
            <w:r>
              <w:rPr>
                <w:rFonts w:ascii="宋体" w:hAnsi="宋体" w:cs="宋体" w:hint="eastAsia"/>
                <w:color w:val="000000"/>
                <w:kern w:val="0"/>
                <w:szCs w:val="21"/>
              </w:rPr>
              <w:t>预干方案</w:t>
            </w:r>
            <w:proofErr w:type="gramEnd"/>
            <w:r>
              <w:rPr>
                <w:rFonts w:ascii="宋体" w:hAnsi="宋体" w:cs="宋体" w:hint="eastAsia"/>
                <w:color w:val="000000"/>
                <w:kern w:val="0"/>
                <w:szCs w:val="21"/>
              </w:rPr>
              <w:t>报告</w:t>
            </w:r>
            <w:r>
              <w:rPr>
                <w:rFonts w:ascii="宋体" w:hAnsi="宋体" w:cs="宋体" w:hint="eastAsia"/>
                <w:color w:val="EE0000"/>
                <w:kern w:val="0"/>
                <w:szCs w:val="21"/>
              </w:rPr>
              <w:t>。</w:t>
            </w:r>
          </w:p>
        </w:tc>
        <w:tc>
          <w:tcPr>
            <w:tcW w:w="636" w:type="dxa"/>
            <w:tcBorders>
              <w:top w:val="nil"/>
              <w:left w:val="nil"/>
              <w:bottom w:val="single" w:sz="4" w:space="0" w:color="auto"/>
              <w:right w:val="single" w:sz="4" w:space="0" w:color="auto"/>
            </w:tcBorders>
            <w:vAlign w:val="center"/>
          </w:tcPr>
          <w:p w14:paraId="52347F7C"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套</w:t>
            </w:r>
          </w:p>
        </w:tc>
        <w:tc>
          <w:tcPr>
            <w:tcW w:w="636" w:type="dxa"/>
            <w:tcBorders>
              <w:top w:val="nil"/>
              <w:left w:val="nil"/>
              <w:bottom w:val="single" w:sz="4" w:space="0" w:color="auto"/>
              <w:right w:val="single" w:sz="4" w:space="0" w:color="auto"/>
            </w:tcBorders>
            <w:vAlign w:val="center"/>
          </w:tcPr>
          <w:p w14:paraId="430BAB5D"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31B9D72B" w14:textId="2D079435"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29F0C187" w14:textId="77777777" w:rsidTr="00EB3237">
        <w:trPr>
          <w:trHeight w:val="280"/>
        </w:trPr>
        <w:tc>
          <w:tcPr>
            <w:tcW w:w="709" w:type="dxa"/>
            <w:tcBorders>
              <w:top w:val="nil"/>
              <w:left w:val="single" w:sz="4" w:space="0" w:color="auto"/>
              <w:bottom w:val="single" w:sz="4" w:space="0" w:color="auto"/>
              <w:right w:val="single" w:sz="4" w:space="0" w:color="auto"/>
            </w:tcBorders>
            <w:vAlign w:val="center"/>
          </w:tcPr>
          <w:p w14:paraId="72D3F1F9"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70</w:t>
            </w:r>
          </w:p>
        </w:tc>
        <w:tc>
          <w:tcPr>
            <w:tcW w:w="1134" w:type="dxa"/>
            <w:tcBorders>
              <w:top w:val="nil"/>
              <w:left w:val="nil"/>
              <w:bottom w:val="single" w:sz="4" w:space="0" w:color="auto"/>
              <w:right w:val="single" w:sz="4" w:space="0" w:color="auto"/>
            </w:tcBorders>
            <w:vAlign w:val="center"/>
          </w:tcPr>
          <w:p w14:paraId="47F6C77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评估实训桌椅</w:t>
            </w:r>
          </w:p>
        </w:tc>
        <w:tc>
          <w:tcPr>
            <w:tcW w:w="5146" w:type="dxa"/>
            <w:tcBorders>
              <w:top w:val="nil"/>
              <w:left w:val="nil"/>
              <w:bottom w:val="single" w:sz="4" w:space="0" w:color="auto"/>
              <w:right w:val="single" w:sz="4" w:space="0" w:color="auto"/>
            </w:tcBorders>
            <w:vAlign w:val="center"/>
          </w:tcPr>
          <w:p w14:paraId="614F946C" w14:textId="77777777" w:rsidR="00B90935" w:rsidRDefault="00B90935" w:rsidP="00B90935">
            <w:pPr>
              <w:widowControl/>
              <w:jc w:val="left"/>
              <w:rPr>
                <w:rFonts w:ascii="宋体" w:hAnsi="宋体" w:cs="宋体"/>
                <w:color w:val="FF0000"/>
                <w:kern w:val="0"/>
                <w:szCs w:val="21"/>
              </w:rPr>
            </w:pPr>
            <w:r>
              <w:rPr>
                <w:rFonts w:ascii="宋体" w:hAnsi="宋体" w:cs="宋体" w:hint="eastAsia"/>
                <w:color w:val="FF0000"/>
                <w:kern w:val="0"/>
                <w:szCs w:val="21"/>
              </w:rPr>
              <w:t>利用原有</w:t>
            </w:r>
          </w:p>
        </w:tc>
        <w:tc>
          <w:tcPr>
            <w:tcW w:w="636" w:type="dxa"/>
            <w:tcBorders>
              <w:top w:val="nil"/>
              <w:left w:val="nil"/>
              <w:bottom w:val="single" w:sz="4" w:space="0" w:color="auto"/>
              <w:right w:val="single" w:sz="4" w:space="0" w:color="auto"/>
            </w:tcBorders>
            <w:vAlign w:val="center"/>
          </w:tcPr>
          <w:p w14:paraId="44FDCBCD"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vAlign w:val="center"/>
          </w:tcPr>
          <w:p w14:paraId="578045C6"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953" w:type="dxa"/>
            <w:tcBorders>
              <w:top w:val="nil"/>
              <w:left w:val="nil"/>
              <w:bottom w:val="single" w:sz="4" w:space="0" w:color="auto"/>
              <w:right w:val="single" w:sz="4" w:space="0" w:color="auto"/>
            </w:tcBorders>
            <w:vAlign w:val="center"/>
          </w:tcPr>
          <w:p w14:paraId="6F018FA6" w14:textId="7EEBB4C2"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w:t>
            </w:r>
          </w:p>
        </w:tc>
      </w:tr>
      <w:tr w:rsidR="00B90935" w14:paraId="4B5C27A0" w14:textId="77777777" w:rsidTr="00EB3237">
        <w:trPr>
          <w:trHeight w:val="7787"/>
        </w:trPr>
        <w:tc>
          <w:tcPr>
            <w:tcW w:w="709" w:type="dxa"/>
            <w:tcBorders>
              <w:top w:val="nil"/>
              <w:left w:val="single" w:sz="4" w:space="0" w:color="auto"/>
              <w:bottom w:val="single" w:sz="4" w:space="0" w:color="auto"/>
              <w:right w:val="single" w:sz="4" w:space="0" w:color="auto"/>
            </w:tcBorders>
            <w:vAlign w:val="center"/>
          </w:tcPr>
          <w:p w14:paraId="143D1304"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71</w:t>
            </w:r>
          </w:p>
        </w:tc>
        <w:tc>
          <w:tcPr>
            <w:tcW w:w="1134" w:type="dxa"/>
            <w:tcBorders>
              <w:top w:val="nil"/>
              <w:left w:val="nil"/>
              <w:bottom w:val="single" w:sz="4" w:space="0" w:color="auto"/>
              <w:right w:val="single" w:sz="4" w:space="0" w:color="auto"/>
            </w:tcBorders>
            <w:vAlign w:val="center"/>
          </w:tcPr>
          <w:p w14:paraId="060F320F"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智能化胸腹部检查教学系统（教师端）</w:t>
            </w:r>
          </w:p>
        </w:tc>
        <w:tc>
          <w:tcPr>
            <w:tcW w:w="5146" w:type="dxa"/>
            <w:tcBorders>
              <w:top w:val="nil"/>
              <w:left w:val="nil"/>
              <w:bottom w:val="single" w:sz="4" w:space="0" w:color="auto"/>
              <w:right w:val="single" w:sz="4" w:space="0" w:color="auto"/>
            </w:tcBorders>
          </w:tcPr>
          <w:p w14:paraId="1000265F"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一、教学系统：</w:t>
            </w:r>
            <w:r>
              <w:rPr>
                <w:rFonts w:ascii="宋体" w:hAnsi="宋体" w:cs="宋体" w:hint="eastAsia"/>
                <w:color w:val="000000"/>
                <w:kern w:val="0"/>
                <w:szCs w:val="21"/>
              </w:rPr>
              <w:br/>
              <w:t>1.系统针对诊断学教材（Diagnostics）课程体系满足“胸腹部体格检查”的相关内容，贴合教学大纲，能够实现智能模拟人与计算机虚拟技术的系统相融合，完整体现诊断学胸部“视、触、叩、听” 腹部 “视、听、触、叩”的技能训练与考核。</w:t>
            </w:r>
            <w:r>
              <w:rPr>
                <w:rFonts w:ascii="宋体" w:hAnsi="宋体" w:cs="宋体" w:hint="eastAsia"/>
                <w:color w:val="000000"/>
                <w:kern w:val="0"/>
                <w:szCs w:val="21"/>
              </w:rPr>
              <w:br/>
              <w:t>2.系统具有三维互动视觉体验，形象阐释病理体征的解剖变化以及听诊</w:t>
            </w:r>
            <w:proofErr w:type="gramStart"/>
            <w:r>
              <w:rPr>
                <w:rFonts w:ascii="宋体" w:hAnsi="宋体" w:cs="宋体" w:hint="eastAsia"/>
                <w:color w:val="000000"/>
                <w:kern w:val="0"/>
                <w:szCs w:val="21"/>
              </w:rPr>
              <w:t>音产生</w:t>
            </w:r>
            <w:proofErr w:type="gramEnd"/>
            <w:r>
              <w:rPr>
                <w:rFonts w:ascii="宋体" w:hAnsi="宋体" w:cs="宋体" w:hint="eastAsia"/>
                <w:color w:val="000000"/>
                <w:kern w:val="0"/>
                <w:szCs w:val="21"/>
              </w:rPr>
              <w:t>机理，界面生动，操作简捷；智能模拟人应内衬真实的骨骼结构，体表标志清晰，皮肤触感真实、柔软，光滑，满足体表定位需求；</w:t>
            </w:r>
            <w:r>
              <w:rPr>
                <w:rFonts w:ascii="宋体" w:hAnsi="宋体" w:cs="宋体" w:hint="eastAsia"/>
                <w:color w:val="000000"/>
                <w:kern w:val="0"/>
                <w:szCs w:val="21"/>
              </w:rPr>
              <w:br/>
              <w:t>3.具备教学模式及自主学习模式；至少有“全体教学”和“全体自学”两种控制模式，可进行两组以上分组教学，全体教学时所有同一局域网内全部学生机立刻与教师机系统界面同步显示一致内容，学生机自动进入锁定状态，全体自学时所有同一局域网内全部学生机处于自学状态，不受教师机的控制，学生机可自由操作学习。教师可以一对多进行对话指导，统一对学生进行线下指导；学生机可点击界面上的举手提问按钮与教师进行对话。</w:t>
            </w:r>
            <w:r>
              <w:rPr>
                <w:rFonts w:ascii="宋体" w:hAnsi="宋体" w:cs="宋体" w:hint="eastAsia"/>
                <w:color w:val="000000"/>
                <w:kern w:val="0"/>
                <w:szCs w:val="21"/>
              </w:rPr>
              <w:br/>
              <w:t>4.▲具有听诊扩展功能，可支持不少于4人同时听诊，可设置听诊音量，每个听诊终端也可分别自主调节听诊音量大小；同时具有题库模块，题库内置视、触、叩、听等理论题和</w:t>
            </w:r>
            <w:proofErr w:type="gramStart"/>
            <w:r>
              <w:rPr>
                <w:rFonts w:ascii="宋体" w:hAnsi="宋体" w:cs="宋体" w:hint="eastAsia"/>
                <w:color w:val="000000"/>
                <w:kern w:val="0"/>
                <w:szCs w:val="21"/>
              </w:rPr>
              <w:t>技能题近</w:t>
            </w:r>
            <w:proofErr w:type="gramEnd"/>
            <w:r>
              <w:rPr>
                <w:rFonts w:ascii="宋体" w:hAnsi="宋体" w:cs="宋体" w:hint="eastAsia"/>
                <w:color w:val="000000"/>
                <w:kern w:val="0"/>
                <w:szCs w:val="21"/>
              </w:rPr>
              <w:t>400题，教师可无限添加、修改试题。5.具有多类别考核内容，并可进行自我练习或自我考核以及联控考核等。自</w:t>
            </w:r>
            <w:proofErr w:type="gramStart"/>
            <w:r>
              <w:rPr>
                <w:rFonts w:ascii="宋体" w:hAnsi="宋体" w:cs="宋体" w:hint="eastAsia"/>
                <w:color w:val="000000"/>
                <w:kern w:val="0"/>
                <w:szCs w:val="21"/>
              </w:rPr>
              <w:t>带考试</w:t>
            </w:r>
            <w:proofErr w:type="gramEnd"/>
            <w:r>
              <w:rPr>
                <w:rFonts w:ascii="宋体" w:hAnsi="宋体" w:cs="宋体" w:hint="eastAsia"/>
                <w:color w:val="000000"/>
                <w:kern w:val="0"/>
                <w:szCs w:val="21"/>
              </w:rPr>
              <w:t>系统，可自主选题、系统随机出题等多项试卷管理；系统具有试卷导出、保存试卷、查看成绩、打印、系统自动评分等功能。</w:t>
            </w:r>
            <w:r>
              <w:rPr>
                <w:rFonts w:ascii="宋体" w:hAnsi="宋体" w:cs="宋体" w:hint="eastAsia"/>
                <w:color w:val="000000"/>
                <w:kern w:val="0"/>
                <w:szCs w:val="21"/>
              </w:rPr>
              <w:br/>
              <w:t>6.网络</w:t>
            </w:r>
            <w:proofErr w:type="gramStart"/>
            <w:r>
              <w:rPr>
                <w:rFonts w:ascii="宋体" w:hAnsi="宋体" w:cs="宋体" w:hint="eastAsia"/>
                <w:color w:val="000000"/>
                <w:kern w:val="0"/>
                <w:szCs w:val="21"/>
              </w:rPr>
              <w:t>版教学</w:t>
            </w:r>
            <w:proofErr w:type="gramEnd"/>
            <w:r>
              <w:rPr>
                <w:rFonts w:ascii="宋体" w:hAnsi="宋体" w:cs="宋体" w:hint="eastAsia"/>
                <w:color w:val="000000"/>
                <w:kern w:val="0"/>
                <w:szCs w:val="21"/>
              </w:rPr>
              <w:t>系统具有教师控制同一局域网内全部学生机SP工作状态的功能。配套自动升降多功能转换实验台，占地面积1.4m×0.53m，触诊桌面可翻转并可自由上升或下降到学生需要的高度，拓展实验室用途。</w:t>
            </w:r>
            <w:r>
              <w:rPr>
                <w:rFonts w:ascii="宋体" w:hAnsi="宋体" w:cs="宋体" w:hint="eastAsia"/>
                <w:color w:val="000000"/>
                <w:kern w:val="0"/>
                <w:szCs w:val="21"/>
              </w:rPr>
              <w:br/>
              <w:t>二、胸部检查教学训练系统</w:t>
            </w:r>
            <w:r>
              <w:rPr>
                <w:rFonts w:ascii="宋体" w:hAnsi="宋体" w:cs="宋体" w:hint="eastAsia"/>
                <w:color w:val="000000"/>
                <w:kern w:val="0"/>
                <w:szCs w:val="21"/>
              </w:rPr>
              <w:br/>
              <w:t>胸部检查教学训练系统模拟人为成年男性半身模型，体表皮肤触感柔软、光滑，体表标志清晰。模型内衬真实的骨骼结构、体表标志清晰，满足体表定位需求。系统包括：心脏基础知识，心脏视诊、叩诊、触诊、听诊及肺脏检查，肺脏视诊、触诊、叩诊、听诊、肺脏听诊常见病例。</w:t>
            </w:r>
            <w:r>
              <w:rPr>
                <w:rFonts w:ascii="宋体" w:hAnsi="宋体" w:cs="宋体" w:hint="eastAsia"/>
                <w:color w:val="000000"/>
                <w:kern w:val="0"/>
                <w:szCs w:val="21"/>
              </w:rPr>
              <w:br/>
              <w:t>1-心脏基础知识：</w:t>
            </w:r>
            <w:r>
              <w:rPr>
                <w:rFonts w:ascii="宋体" w:hAnsi="宋体" w:cs="宋体" w:hint="eastAsia"/>
                <w:color w:val="000000"/>
                <w:kern w:val="0"/>
                <w:szCs w:val="21"/>
              </w:rPr>
              <w:br/>
              <w:t>1-1.以“球形旋转模式” 三维互动视觉体验任意360°立体查看心脏不同角度的解剖结构并可快速定</w:t>
            </w:r>
            <w:r>
              <w:rPr>
                <w:rFonts w:ascii="宋体" w:hAnsi="宋体" w:cs="宋体" w:hint="eastAsia"/>
                <w:color w:val="000000"/>
                <w:kern w:val="0"/>
                <w:szCs w:val="21"/>
              </w:rPr>
              <w:lastRenderedPageBreak/>
              <w:t>位旋转及放大缩小，可显示当前指定的各种不同解剖部位名称。投标文件中提供本条相关功能的截</w:t>
            </w:r>
            <w:proofErr w:type="gramStart"/>
            <w:r>
              <w:rPr>
                <w:rFonts w:ascii="宋体" w:hAnsi="宋体" w:cs="宋体" w:hint="eastAsia"/>
                <w:color w:val="000000"/>
                <w:kern w:val="0"/>
                <w:szCs w:val="21"/>
              </w:rPr>
              <w:t>图证明</w:t>
            </w:r>
            <w:proofErr w:type="gramEnd"/>
            <w:r>
              <w:rPr>
                <w:rFonts w:ascii="宋体" w:hAnsi="宋体" w:cs="宋体" w:hint="eastAsia"/>
                <w:color w:val="000000"/>
                <w:kern w:val="0"/>
                <w:szCs w:val="21"/>
              </w:rPr>
              <w:t>加盖公章；</w:t>
            </w:r>
            <w:r>
              <w:rPr>
                <w:rFonts w:ascii="宋体" w:hAnsi="宋体" w:cs="宋体" w:hint="eastAsia"/>
                <w:color w:val="000000"/>
                <w:kern w:val="0"/>
                <w:szCs w:val="21"/>
              </w:rPr>
              <w:br/>
              <w:t>1-2.系统包括心脏解剖复习、心脏剖面、血流动力学、心脏外形等等教学知识。</w:t>
            </w:r>
            <w:r>
              <w:rPr>
                <w:rFonts w:ascii="宋体" w:hAnsi="宋体" w:cs="宋体" w:hint="eastAsia"/>
                <w:color w:val="000000"/>
                <w:kern w:val="0"/>
                <w:szCs w:val="21"/>
              </w:rPr>
              <w:br/>
              <w:t>2-心脏视诊：</w:t>
            </w:r>
            <w:r>
              <w:rPr>
                <w:rFonts w:ascii="宋体" w:hAnsi="宋体" w:cs="宋体" w:hint="eastAsia"/>
                <w:color w:val="000000"/>
                <w:kern w:val="0"/>
                <w:szCs w:val="21"/>
              </w:rPr>
              <w:br/>
              <w:t>2-1.采用视频动画与三维交互表现形式，同时相应的病例配备心音图、心电图，可在模型上同步体验心尖搏动、负性心尖搏动以及震颤，心音图/心电图/声音</w:t>
            </w:r>
            <w:proofErr w:type="gramStart"/>
            <w:r>
              <w:rPr>
                <w:rFonts w:ascii="宋体" w:hAnsi="宋体" w:cs="宋体" w:hint="eastAsia"/>
                <w:color w:val="000000"/>
                <w:kern w:val="0"/>
                <w:szCs w:val="21"/>
              </w:rPr>
              <w:t>随心率</w:t>
            </w:r>
            <w:proofErr w:type="gramEnd"/>
            <w:r>
              <w:rPr>
                <w:rFonts w:ascii="宋体" w:hAnsi="宋体" w:cs="宋体" w:hint="eastAsia"/>
                <w:color w:val="000000"/>
                <w:kern w:val="0"/>
                <w:szCs w:val="21"/>
              </w:rPr>
              <w:t>调整而随之变化，并达到同步。</w:t>
            </w:r>
            <w:r>
              <w:rPr>
                <w:rFonts w:ascii="宋体" w:hAnsi="宋体" w:cs="宋体" w:hint="eastAsia"/>
                <w:color w:val="000000"/>
                <w:kern w:val="0"/>
                <w:szCs w:val="21"/>
              </w:rPr>
              <w:br/>
              <w:t>2-2.可查看不同角度的血</w:t>
            </w:r>
            <w:proofErr w:type="gramStart"/>
            <w:r>
              <w:rPr>
                <w:rFonts w:ascii="宋体" w:hAnsi="宋体" w:cs="宋体" w:hint="eastAsia"/>
                <w:color w:val="000000"/>
                <w:kern w:val="0"/>
                <w:szCs w:val="21"/>
              </w:rPr>
              <w:t>流走向</w:t>
            </w:r>
            <w:proofErr w:type="gramEnd"/>
            <w:r>
              <w:rPr>
                <w:rFonts w:ascii="宋体" w:hAnsi="宋体" w:cs="宋体" w:hint="eastAsia"/>
                <w:color w:val="000000"/>
                <w:kern w:val="0"/>
                <w:szCs w:val="21"/>
              </w:rPr>
              <w:t>和器官状态，形象阐释病理体征的解剖结构、心脏瓣膜、血流的血液动力学变化及听诊</w:t>
            </w:r>
            <w:proofErr w:type="gramStart"/>
            <w:r>
              <w:rPr>
                <w:rFonts w:ascii="宋体" w:hAnsi="宋体" w:cs="宋体" w:hint="eastAsia"/>
                <w:color w:val="000000"/>
                <w:kern w:val="0"/>
                <w:szCs w:val="21"/>
              </w:rPr>
              <w:t>音产生</w:t>
            </w:r>
            <w:proofErr w:type="gramEnd"/>
            <w:r>
              <w:rPr>
                <w:rFonts w:ascii="宋体" w:hAnsi="宋体" w:cs="宋体" w:hint="eastAsia"/>
                <w:color w:val="000000"/>
                <w:kern w:val="0"/>
                <w:szCs w:val="21"/>
              </w:rPr>
              <w:t>原理。</w:t>
            </w:r>
            <w:r>
              <w:rPr>
                <w:rFonts w:ascii="宋体" w:hAnsi="宋体" w:cs="宋体" w:hint="eastAsia"/>
                <w:color w:val="000000"/>
                <w:kern w:val="0"/>
                <w:szCs w:val="21"/>
              </w:rPr>
              <w:br/>
              <w:t>2-3.视</w:t>
            </w:r>
            <w:proofErr w:type="gramStart"/>
            <w:r>
              <w:rPr>
                <w:rFonts w:ascii="宋体" w:hAnsi="宋体" w:cs="宋体" w:hint="eastAsia"/>
                <w:color w:val="000000"/>
                <w:kern w:val="0"/>
                <w:szCs w:val="21"/>
              </w:rPr>
              <w:t>诊教学</w:t>
            </w:r>
            <w:proofErr w:type="gramEnd"/>
            <w:r>
              <w:rPr>
                <w:rFonts w:ascii="宋体" w:hAnsi="宋体" w:cs="宋体" w:hint="eastAsia"/>
                <w:color w:val="000000"/>
                <w:kern w:val="0"/>
                <w:szCs w:val="21"/>
              </w:rPr>
              <w:t>内容包含视诊方法、多种胸廓畸形（含：前区隆起、鸡胸等)、心尖搏动（含：心尖搏动位置、负性心尖搏动 ）、心前区异常搏动（含：胸骨左缘第二肋间收缩期搏动、胸骨右缘第二肋间及胸骨上窝收缩期搏动等）近10种相关的内容。</w:t>
            </w:r>
            <w:r>
              <w:rPr>
                <w:rFonts w:ascii="宋体" w:hAnsi="宋体" w:cs="宋体" w:hint="eastAsia"/>
                <w:color w:val="000000"/>
                <w:kern w:val="0"/>
                <w:szCs w:val="21"/>
              </w:rPr>
              <w:br/>
              <w:t>3-心脏叩诊：</w:t>
            </w:r>
            <w:r>
              <w:rPr>
                <w:rFonts w:ascii="宋体" w:hAnsi="宋体" w:cs="宋体" w:hint="eastAsia"/>
                <w:color w:val="000000"/>
                <w:kern w:val="0"/>
                <w:szCs w:val="21"/>
              </w:rPr>
              <w:br/>
              <w:t>3-1.具有三维立体交互表现形式，包括心尖搏动、心前区异常搏动、心浊音</w:t>
            </w:r>
            <w:proofErr w:type="gramStart"/>
            <w:r>
              <w:rPr>
                <w:rFonts w:ascii="宋体" w:hAnsi="宋体" w:cs="宋体" w:hint="eastAsia"/>
                <w:color w:val="000000"/>
                <w:kern w:val="0"/>
                <w:szCs w:val="21"/>
              </w:rPr>
              <w:t>界改变</w:t>
            </w:r>
            <w:proofErr w:type="gramEnd"/>
            <w:r>
              <w:rPr>
                <w:rFonts w:ascii="宋体" w:hAnsi="宋体" w:cs="宋体" w:hint="eastAsia"/>
                <w:color w:val="000000"/>
                <w:kern w:val="0"/>
                <w:szCs w:val="21"/>
              </w:rPr>
              <w:t>的常见心脏疾病、正常心脏相对浊音界范围等相关内容。</w:t>
            </w:r>
            <w:r>
              <w:rPr>
                <w:rFonts w:ascii="宋体" w:hAnsi="宋体" w:cs="宋体" w:hint="eastAsia"/>
                <w:color w:val="000000"/>
                <w:kern w:val="0"/>
                <w:szCs w:val="21"/>
              </w:rPr>
              <w:br/>
              <w:t>3-2.教学内容包含叩诊方法及顺序、正常心界及心浊音</w:t>
            </w:r>
            <w:proofErr w:type="gramStart"/>
            <w:r>
              <w:rPr>
                <w:rFonts w:ascii="宋体" w:hAnsi="宋体" w:cs="宋体" w:hint="eastAsia"/>
                <w:color w:val="000000"/>
                <w:kern w:val="0"/>
                <w:szCs w:val="21"/>
              </w:rPr>
              <w:t>界改变</w:t>
            </w:r>
            <w:proofErr w:type="gramEnd"/>
            <w:r>
              <w:rPr>
                <w:rFonts w:ascii="宋体" w:hAnsi="宋体" w:cs="宋体" w:hint="eastAsia"/>
                <w:color w:val="000000"/>
                <w:kern w:val="0"/>
                <w:szCs w:val="21"/>
              </w:rPr>
              <w:t>的4种常见心脏疾病（梨形心、靴形心、球形心、三角形烧瓶样）、正常心脏相对浊音界范围相关的内容及体征（不低于5种）。</w:t>
            </w:r>
            <w:r>
              <w:rPr>
                <w:rFonts w:ascii="宋体" w:hAnsi="宋体" w:cs="宋体" w:hint="eastAsia"/>
                <w:color w:val="000000"/>
                <w:kern w:val="0"/>
                <w:szCs w:val="21"/>
              </w:rPr>
              <w:br/>
              <w:t>4-心脏触诊：</w:t>
            </w:r>
            <w:r>
              <w:rPr>
                <w:rFonts w:ascii="宋体" w:hAnsi="宋体" w:cs="宋体" w:hint="eastAsia"/>
                <w:color w:val="000000"/>
                <w:kern w:val="0"/>
                <w:szCs w:val="21"/>
              </w:rPr>
              <w:br/>
              <w:t>4-1.模型采用微型震动传感系统， 可直观感受触诊病例体征，触</w:t>
            </w:r>
            <w:proofErr w:type="gramStart"/>
            <w:r>
              <w:rPr>
                <w:rFonts w:ascii="宋体" w:hAnsi="宋体" w:cs="宋体" w:hint="eastAsia"/>
                <w:color w:val="000000"/>
                <w:kern w:val="0"/>
                <w:szCs w:val="21"/>
              </w:rPr>
              <w:t>诊效果</w:t>
            </w:r>
            <w:proofErr w:type="gramEnd"/>
            <w:r>
              <w:rPr>
                <w:rFonts w:ascii="宋体" w:hAnsi="宋体" w:cs="宋体" w:hint="eastAsia"/>
                <w:color w:val="000000"/>
                <w:kern w:val="0"/>
                <w:szCs w:val="21"/>
              </w:rPr>
              <w:t>仿真临床真实病人。可触及的心尖搏动与教学系统界面内三维动画的心脏运动实现同步，且可产生同步的心音图和心电图，可在模拟人身上进行相关设置。</w:t>
            </w:r>
            <w:r>
              <w:rPr>
                <w:rFonts w:ascii="宋体" w:hAnsi="宋体" w:cs="宋体" w:hint="eastAsia"/>
                <w:color w:val="000000"/>
                <w:kern w:val="0"/>
                <w:szCs w:val="21"/>
              </w:rPr>
              <w:br/>
              <w:t>4-2.根据不同病例设置有不同强弱的语颤、猫喘、心包摩擦感、胸膜摩擦感的触诊体征。可根据不同病例体验多种不同的心尖搏动、连续性震颤以及心包摩擦感等。</w:t>
            </w:r>
            <w:r>
              <w:rPr>
                <w:rFonts w:ascii="宋体" w:hAnsi="宋体" w:cs="宋体" w:hint="eastAsia"/>
                <w:color w:val="000000"/>
                <w:kern w:val="0"/>
                <w:szCs w:val="21"/>
              </w:rPr>
              <w:br/>
              <w:t>5-心脏听诊：</w:t>
            </w:r>
            <w:r>
              <w:rPr>
                <w:rFonts w:ascii="宋体" w:hAnsi="宋体" w:cs="宋体" w:hint="eastAsia"/>
                <w:color w:val="000000"/>
                <w:kern w:val="0"/>
                <w:szCs w:val="21"/>
              </w:rPr>
              <w:br/>
              <w:t>5-1.符合教学大纲要求配备视频演示、心音图、心电图等相关素材，贴近临床实际场景。</w:t>
            </w:r>
            <w:r>
              <w:rPr>
                <w:rFonts w:ascii="宋体" w:hAnsi="宋体" w:cs="宋体" w:hint="eastAsia"/>
                <w:color w:val="000000"/>
                <w:kern w:val="0"/>
                <w:szCs w:val="21"/>
              </w:rPr>
              <w:br/>
              <w:t>5-2.具有三维全息无线互感听诊体验，可根据人体声波传导原理，模拟不同听诊区在相近部位的声音强弱变化， 听诊直径可达到1~5cm；易于分辨混淆音，还原真实听诊体验。</w:t>
            </w:r>
            <w:r>
              <w:rPr>
                <w:rFonts w:ascii="宋体" w:hAnsi="宋体" w:cs="宋体" w:hint="eastAsia"/>
                <w:color w:val="000000"/>
                <w:kern w:val="0"/>
                <w:szCs w:val="21"/>
              </w:rPr>
              <w:br/>
              <w:t>5-3.对于易混淆、难区别的听诊体征，有常见听诊音</w:t>
            </w:r>
            <w:r>
              <w:rPr>
                <w:rFonts w:ascii="宋体" w:hAnsi="宋体" w:cs="宋体" w:hint="eastAsia"/>
                <w:color w:val="000000"/>
                <w:kern w:val="0"/>
                <w:szCs w:val="21"/>
              </w:rPr>
              <w:lastRenderedPageBreak/>
              <w:t>鉴别单元至少20组进行详细讲解。可同步显示心电图和心音图、文字解说、视频以及数据表格详细区分对比，具有声音元素分解听诊，便于鉴别。</w:t>
            </w:r>
            <w:r>
              <w:rPr>
                <w:rFonts w:ascii="宋体" w:hAnsi="宋体" w:cs="宋体" w:hint="eastAsia"/>
                <w:color w:val="000000"/>
                <w:kern w:val="0"/>
                <w:szCs w:val="21"/>
              </w:rPr>
              <w:br/>
              <w:t>5-4.系统具备≥100例常见心血管检查生理及病理体征，≥60例肺部检查体征，综合体征200例以上。</w:t>
            </w:r>
            <w:r>
              <w:rPr>
                <w:rFonts w:ascii="宋体" w:hAnsi="宋体" w:cs="宋体" w:hint="eastAsia"/>
                <w:color w:val="000000"/>
                <w:kern w:val="0"/>
                <w:szCs w:val="21"/>
              </w:rPr>
              <w:br/>
              <w:t>5-5.可实现在二尖瓣区（心尖）、肺动脉瓣区、主动脉瓣区、主动脉瓣第二听诊区、三尖瓣区、喉部；腋前线上、下部和腋中线上、下部；背部腋后线、肩胛间区，肩胛下区等多个胸部听诊区域全信息同时覆盖的听诊效果。</w:t>
            </w:r>
            <w:r>
              <w:rPr>
                <w:rFonts w:ascii="宋体" w:hAnsi="宋体" w:cs="宋体" w:hint="eastAsia"/>
                <w:color w:val="000000"/>
                <w:kern w:val="0"/>
                <w:szCs w:val="21"/>
              </w:rPr>
              <w:br/>
              <w:t>5-6.心脏听诊内容包含频率（窦性心动过速等）、节律（心房颤动等）、心音（S1、S2、S3等）、心音的改变（心音性质的改变、S1强弱不等、S2生理性分裂等）、额外心音（开瓣音、舒张早期奔马律、主动脉瓣喷射音等）、杂音（二尖瓣狭窄、二尖瓣关闭不全、主动脉瓣狭窄等）、常见听诊音鉴别（窦性心动过速与室上性心动过速、S2顺分裂和S2固定分裂 等）心包摩擦音，百余种病例直观演示，可根据教学需要调节相应心跳速度并有3D显示 ； 均同步显示心电图和心音图，文字解说。</w:t>
            </w:r>
            <w:r>
              <w:rPr>
                <w:rFonts w:ascii="宋体" w:hAnsi="宋体" w:cs="宋体" w:hint="eastAsia"/>
                <w:color w:val="000000"/>
                <w:kern w:val="0"/>
                <w:szCs w:val="21"/>
              </w:rPr>
              <w:br/>
              <w:t>5-7.▲心率可调节，具备3D动画、心音图、心电图和声音</w:t>
            </w:r>
            <w:proofErr w:type="gramStart"/>
            <w:r>
              <w:rPr>
                <w:rFonts w:ascii="宋体" w:hAnsi="宋体" w:cs="宋体" w:hint="eastAsia"/>
                <w:color w:val="000000"/>
                <w:kern w:val="0"/>
                <w:szCs w:val="21"/>
              </w:rPr>
              <w:t>随心率</w:t>
            </w:r>
            <w:proofErr w:type="gramEnd"/>
            <w:r>
              <w:rPr>
                <w:rFonts w:ascii="宋体" w:hAnsi="宋体" w:cs="宋体" w:hint="eastAsia"/>
                <w:color w:val="000000"/>
                <w:kern w:val="0"/>
                <w:szCs w:val="21"/>
              </w:rPr>
              <w:t>调整而随之变化，并达到同步。正常心率具有≥6种可调节模式；窦性心动过速具有≥6种可调节模式；窦性心动过缓具有≥3种可调节模式。室上性心动过速具有≥6种可调节模式；阵发性室性心动过速具有≥4种可调节模式，心房颤动具有≥4种可调节模式；S1强弱不等具有≥4种可调节模式；舒张早期奔马律具有≥4种可调节模式。</w:t>
            </w:r>
            <w:r>
              <w:rPr>
                <w:rFonts w:ascii="宋体" w:hAnsi="宋体" w:cs="宋体" w:hint="eastAsia"/>
                <w:color w:val="EE0000"/>
                <w:kern w:val="0"/>
                <w:szCs w:val="21"/>
              </w:rPr>
              <w:br/>
            </w:r>
            <w:r>
              <w:rPr>
                <w:rFonts w:ascii="宋体" w:hAnsi="宋体" w:cs="宋体" w:hint="eastAsia"/>
                <w:color w:val="000000"/>
                <w:kern w:val="0"/>
                <w:szCs w:val="21"/>
              </w:rPr>
              <w:t>6-肺脏检查</w:t>
            </w:r>
            <w:r>
              <w:rPr>
                <w:rFonts w:ascii="宋体" w:hAnsi="宋体" w:cs="宋体" w:hint="eastAsia"/>
                <w:color w:val="000000"/>
                <w:kern w:val="0"/>
                <w:szCs w:val="21"/>
              </w:rPr>
              <w:br/>
              <w:t>6-1.具备三维互动视觉体验：可立体查看并可快速定位，可对肺脏解剖结构进行旋转、分层查看包括全部、皮肤 、胸膜、邻近器官、隐藏骨骼、呼吸器官等，可显示各部位名称，具有人体的自然陷窝和解剖区域讲解；系统自带20种临床常见病例，并配有CT、X线片、呼吸音波形图以及心电图进行详细的讲解。</w:t>
            </w:r>
            <w:r>
              <w:rPr>
                <w:rFonts w:ascii="宋体" w:hAnsi="宋体" w:cs="宋体" w:hint="eastAsia"/>
                <w:color w:val="000000"/>
                <w:kern w:val="0"/>
                <w:szCs w:val="21"/>
              </w:rPr>
              <w:br/>
              <w:t>7-肺脏视诊</w:t>
            </w:r>
            <w:r>
              <w:rPr>
                <w:rFonts w:ascii="宋体" w:hAnsi="宋体" w:cs="宋体" w:hint="eastAsia"/>
                <w:color w:val="000000"/>
                <w:kern w:val="0"/>
                <w:szCs w:val="21"/>
              </w:rPr>
              <w:br/>
              <w:t>7-1.视诊包含胸壁检查、胸廓检查、呼吸运动、呼吸频率、呼吸深度和呼吸节律相关的内容。相关病例配有相应的呼吸波形图以及心电图以及3D模型；同时根据病例可在仿真人体模型上体验相应的心尖搏动。</w:t>
            </w:r>
            <w:r>
              <w:rPr>
                <w:rFonts w:ascii="宋体" w:hAnsi="宋体" w:cs="宋体" w:hint="eastAsia"/>
                <w:color w:val="000000"/>
                <w:kern w:val="0"/>
                <w:szCs w:val="21"/>
              </w:rPr>
              <w:br/>
              <w:t>7-2.胸壁检查（静脉、胸壁压痛、肋间隙等）；胸廓检查（正常胸廓、佝偻病胸、胸廓一侧变形等）；.呼吸节律：潮式呼吸（Cheyne-Stokes呼吸）、间停</w:t>
            </w:r>
            <w:r>
              <w:rPr>
                <w:rFonts w:ascii="宋体" w:hAnsi="宋体" w:cs="宋体" w:hint="eastAsia"/>
                <w:color w:val="000000"/>
                <w:kern w:val="0"/>
                <w:szCs w:val="21"/>
              </w:rPr>
              <w:lastRenderedPageBreak/>
              <w:t>呼吸（Biot呼吸）、叹气样呼吸等。</w:t>
            </w:r>
            <w:r>
              <w:rPr>
                <w:rFonts w:ascii="宋体" w:hAnsi="宋体" w:cs="宋体" w:hint="eastAsia"/>
                <w:color w:val="000000"/>
                <w:kern w:val="0"/>
                <w:szCs w:val="21"/>
              </w:rPr>
              <w:br/>
              <w:t>7-3.呼吸频率具备≥13种可调节模式，均有心电图和呼吸波型显示，呼吸频率可调节。</w:t>
            </w:r>
            <w:r>
              <w:rPr>
                <w:rFonts w:ascii="宋体" w:hAnsi="宋体" w:cs="宋体" w:hint="eastAsia"/>
                <w:color w:val="000000"/>
                <w:kern w:val="0"/>
                <w:szCs w:val="21"/>
              </w:rPr>
              <w:br/>
              <w:t>7-4.呼吸运动具有男性腹式呼吸、女性胸式呼吸、呼气性困难、混合型困难等均有心电图和呼吸波型显示，呼吸频率可调节。</w:t>
            </w:r>
            <w:r>
              <w:rPr>
                <w:rFonts w:ascii="宋体" w:hAnsi="宋体" w:cs="宋体" w:hint="eastAsia"/>
                <w:color w:val="000000"/>
                <w:kern w:val="0"/>
                <w:szCs w:val="21"/>
              </w:rPr>
              <w:br/>
              <w:t>8-肺脏触诊</w:t>
            </w:r>
            <w:r>
              <w:rPr>
                <w:rFonts w:ascii="宋体" w:hAnsi="宋体" w:cs="宋体" w:hint="eastAsia"/>
                <w:color w:val="000000"/>
                <w:kern w:val="0"/>
                <w:szCs w:val="21"/>
              </w:rPr>
              <w:br/>
              <w:t>8-1.相关病例还可在仿真人体模型上体验相应的心尖搏动、触觉语颤、胸膜摩擦感。触诊包含胸廓扩张度、胸廓扩张度异常、（语音震颤）触觉语颤等相关的内容。</w:t>
            </w:r>
            <w:r>
              <w:rPr>
                <w:rFonts w:ascii="宋体" w:hAnsi="宋体" w:cs="宋体" w:hint="eastAsia"/>
                <w:color w:val="000000"/>
                <w:kern w:val="0"/>
                <w:szCs w:val="21"/>
              </w:rPr>
              <w:br/>
              <w:t>8-2.软件与模拟人配合可发长音“yi”进而可进行触觉语颤检查；</w:t>
            </w:r>
            <w:r>
              <w:rPr>
                <w:rFonts w:ascii="宋体" w:hAnsi="宋体" w:cs="宋体" w:hint="eastAsia"/>
                <w:color w:val="000000"/>
                <w:kern w:val="0"/>
                <w:szCs w:val="21"/>
              </w:rPr>
              <w:br/>
              <w:t>8-3.胸廓扩张度；胸廓扩张度异常（一侧胸廓扩张度增强、一侧胸廓扩张度减弱等）语音震颤增强（肺实变、肺空洞等）；语音震颤减弱；胸膜摩擦感。</w:t>
            </w:r>
            <w:r>
              <w:rPr>
                <w:rFonts w:ascii="宋体" w:hAnsi="宋体" w:cs="宋体" w:hint="eastAsia"/>
                <w:color w:val="000000"/>
                <w:kern w:val="0"/>
                <w:szCs w:val="21"/>
              </w:rPr>
              <w:br/>
              <w:t>9-肺脏听诊包含听诊要领（VCR）和听诊内容等部分，相关病例可配合相应的呼吸波形图以及心电图以及3D模型；还可在仿真人体模型上体验相应的心尖搏动、触觉语颤、听诊</w:t>
            </w:r>
            <w:proofErr w:type="gramStart"/>
            <w:r>
              <w:rPr>
                <w:rFonts w:ascii="宋体" w:hAnsi="宋体" w:cs="宋体" w:hint="eastAsia"/>
                <w:color w:val="000000"/>
                <w:kern w:val="0"/>
                <w:szCs w:val="21"/>
              </w:rPr>
              <w:t>音以及</w:t>
            </w:r>
            <w:proofErr w:type="gramEnd"/>
            <w:r>
              <w:rPr>
                <w:rFonts w:ascii="宋体" w:hAnsi="宋体" w:cs="宋体" w:hint="eastAsia"/>
                <w:color w:val="000000"/>
                <w:kern w:val="0"/>
                <w:szCs w:val="21"/>
              </w:rPr>
              <w:t>胸膜摩擦感。</w:t>
            </w:r>
            <w:r>
              <w:rPr>
                <w:rFonts w:ascii="宋体" w:hAnsi="宋体" w:cs="宋体" w:hint="eastAsia"/>
                <w:color w:val="000000"/>
                <w:kern w:val="0"/>
                <w:szCs w:val="21"/>
              </w:rPr>
              <w:br/>
              <w:t>9-1.包含正常呼吸音（正常支气呼吸音、正常肺泡呼吸音等）、异常呼吸音（断续性呼吸音、异常支气管呼吸音（大叶性肺炎）等）、湿罗音（粗湿</w:t>
            </w:r>
            <w:proofErr w:type="gramStart"/>
            <w:r>
              <w:rPr>
                <w:rFonts w:ascii="宋体" w:hAnsi="宋体" w:cs="宋体" w:hint="eastAsia"/>
                <w:color w:val="000000"/>
                <w:kern w:val="0"/>
                <w:szCs w:val="21"/>
              </w:rPr>
              <w:t>啰</w:t>
            </w:r>
            <w:proofErr w:type="gramEnd"/>
            <w:r>
              <w:rPr>
                <w:rFonts w:ascii="宋体" w:hAnsi="宋体" w:cs="宋体" w:hint="eastAsia"/>
                <w:color w:val="000000"/>
                <w:kern w:val="0"/>
                <w:szCs w:val="21"/>
              </w:rPr>
              <w:t>音/Velcro</w:t>
            </w:r>
            <w:proofErr w:type="gramStart"/>
            <w:r>
              <w:rPr>
                <w:rFonts w:ascii="宋体" w:hAnsi="宋体" w:cs="宋体" w:hint="eastAsia"/>
                <w:color w:val="000000"/>
                <w:kern w:val="0"/>
                <w:szCs w:val="21"/>
              </w:rPr>
              <w:t>啰</w:t>
            </w:r>
            <w:proofErr w:type="gramEnd"/>
            <w:r>
              <w:rPr>
                <w:rFonts w:ascii="宋体" w:hAnsi="宋体" w:cs="宋体" w:hint="eastAsia"/>
                <w:color w:val="000000"/>
                <w:kern w:val="0"/>
                <w:szCs w:val="21"/>
              </w:rPr>
              <w:t>音等） 、干</w:t>
            </w:r>
            <w:proofErr w:type="gramStart"/>
            <w:r>
              <w:rPr>
                <w:rFonts w:ascii="宋体" w:hAnsi="宋体" w:cs="宋体" w:hint="eastAsia"/>
                <w:color w:val="000000"/>
                <w:kern w:val="0"/>
                <w:szCs w:val="21"/>
              </w:rPr>
              <w:t>啰</w:t>
            </w:r>
            <w:proofErr w:type="gramEnd"/>
            <w:r>
              <w:rPr>
                <w:rFonts w:ascii="宋体" w:hAnsi="宋体" w:cs="宋体" w:hint="eastAsia"/>
                <w:color w:val="000000"/>
                <w:kern w:val="0"/>
                <w:szCs w:val="21"/>
              </w:rPr>
              <w:t>音（ 鸟鸣音、飞箭音 等）、语音共振（胸语音、羊鸣音等）、胸膜摩擦音等。</w:t>
            </w:r>
            <w:r>
              <w:rPr>
                <w:rFonts w:ascii="宋体" w:hAnsi="宋体" w:cs="宋体" w:hint="eastAsia"/>
                <w:color w:val="000000"/>
                <w:kern w:val="0"/>
                <w:szCs w:val="21"/>
              </w:rPr>
              <w:br/>
              <w:t>9-2.系统具备正常</w:t>
            </w:r>
            <w:proofErr w:type="gramStart"/>
            <w:r>
              <w:rPr>
                <w:rFonts w:ascii="宋体" w:hAnsi="宋体" w:cs="宋体" w:hint="eastAsia"/>
                <w:color w:val="000000"/>
                <w:kern w:val="0"/>
                <w:szCs w:val="21"/>
              </w:rPr>
              <w:t>呼吸音伴小孩</w:t>
            </w:r>
            <w:proofErr w:type="gramEnd"/>
            <w:r>
              <w:rPr>
                <w:rFonts w:ascii="宋体" w:hAnsi="宋体" w:cs="宋体" w:hint="eastAsia"/>
                <w:color w:val="000000"/>
                <w:kern w:val="0"/>
                <w:szCs w:val="21"/>
              </w:rPr>
              <w:t>哭声、小孩哭声伴小水泡音等儿童听诊特点。</w:t>
            </w:r>
            <w:r>
              <w:rPr>
                <w:rFonts w:ascii="宋体" w:hAnsi="宋体" w:cs="宋体" w:hint="eastAsia"/>
                <w:color w:val="000000"/>
                <w:kern w:val="0"/>
                <w:szCs w:val="21"/>
              </w:rPr>
              <w:br/>
              <w:t>12.肺脏叩诊：叩诊包含叩诊方法、肺上界、肺下界和肺下界移动</w:t>
            </w:r>
            <w:proofErr w:type="gramStart"/>
            <w:r>
              <w:rPr>
                <w:rFonts w:ascii="宋体" w:hAnsi="宋体" w:cs="宋体" w:hint="eastAsia"/>
                <w:color w:val="000000"/>
                <w:kern w:val="0"/>
                <w:szCs w:val="21"/>
              </w:rPr>
              <w:t>度相关</w:t>
            </w:r>
            <w:proofErr w:type="gramEnd"/>
            <w:r>
              <w:rPr>
                <w:rFonts w:ascii="宋体" w:hAnsi="宋体" w:cs="宋体" w:hint="eastAsia"/>
                <w:color w:val="000000"/>
                <w:kern w:val="0"/>
                <w:szCs w:val="21"/>
              </w:rPr>
              <w:t>的内容。</w:t>
            </w:r>
            <w:r>
              <w:rPr>
                <w:rFonts w:ascii="宋体" w:hAnsi="宋体" w:cs="宋体" w:hint="eastAsia"/>
                <w:color w:val="000000"/>
                <w:kern w:val="0"/>
                <w:szCs w:val="21"/>
              </w:rPr>
              <w:br/>
              <w:t>三、腹部检查教学训练系统：系统模拟人为成年女性半身模型，体表标志清晰。</w:t>
            </w:r>
            <w:r>
              <w:rPr>
                <w:rFonts w:ascii="宋体" w:hAnsi="宋体" w:cs="宋体" w:hint="eastAsia"/>
                <w:color w:val="000000"/>
                <w:kern w:val="0"/>
                <w:szCs w:val="21"/>
              </w:rPr>
              <w:br/>
              <w:t>1.基础知识：系统应具备腹部解剖及常用体表标志、腹部的分区方法和常用体位的教学；可模拟腹式呼吸，呼吸幅度可调节，呼吸频率≥5种可调节模式；</w:t>
            </w:r>
            <w:r>
              <w:rPr>
                <w:rFonts w:ascii="宋体" w:hAnsi="宋体" w:cs="宋体" w:hint="eastAsia"/>
                <w:color w:val="000000"/>
                <w:kern w:val="0"/>
                <w:szCs w:val="21"/>
              </w:rPr>
              <w:br/>
              <w:t>2.腹部视诊：采用生动的视频动画或三维交互表现形式；视诊包含≥22种不同的视诊体征教学，包含腹部外形（平坦、低平等）、腹壁 (皮疹、瘢痕等)、、腹部静脉（上腔静脉梗阻、下腔静脉梗阻等）、胃肠型及蠕动波（胃型、蠕动波等）、上腹部搏动等相关的内容。</w:t>
            </w:r>
            <w:r>
              <w:rPr>
                <w:rFonts w:ascii="宋体" w:hAnsi="宋体" w:cs="宋体" w:hint="eastAsia"/>
                <w:color w:val="000000"/>
                <w:kern w:val="0"/>
                <w:szCs w:val="21"/>
              </w:rPr>
              <w:br/>
              <w:t>3.腹部叩诊：叩诊包含≥ 9 种内容，包含腹部叩诊方法、肝浊音界、胃泡鼓音区等；叩痛包含：肋</w:t>
            </w:r>
            <w:proofErr w:type="gramStart"/>
            <w:r>
              <w:rPr>
                <w:rFonts w:ascii="宋体" w:hAnsi="宋体" w:cs="宋体" w:hint="eastAsia"/>
                <w:color w:val="000000"/>
                <w:kern w:val="0"/>
                <w:szCs w:val="21"/>
              </w:rPr>
              <w:t>脊角叩痛</w:t>
            </w:r>
            <w:proofErr w:type="gramEnd"/>
            <w:r>
              <w:rPr>
                <w:rFonts w:ascii="宋体" w:hAnsi="宋体" w:cs="宋体" w:hint="eastAsia"/>
                <w:color w:val="000000"/>
                <w:kern w:val="0"/>
                <w:szCs w:val="21"/>
              </w:rPr>
              <w:t>、肝区叩</w:t>
            </w:r>
            <w:proofErr w:type="gramStart"/>
            <w:r>
              <w:rPr>
                <w:rFonts w:ascii="宋体" w:hAnsi="宋体" w:cs="宋体" w:hint="eastAsia"/>
                <w:color w:val="000000"/>
                <w:kern w:val="0"/>
                <w:szCs w:val="21"/>
              </w:rPr>
              <w:t>痛相关</w:t>
            </w:r>
            <w:proofErr w:type="gramEnd"/>
            <w:r>
              <w:rPr>
                <w:rFonts w:ascii="宋体" w:hAnsi="宋体" w:cs="宋体" w:hint="eastAsia"/>
                <w:color w:val="000000"/>
                <w:kern w:val="0"/>
                <w:szCs w:val="21"/>
              </w:rPr>
              <w:t>的内容。</w:t>
            </w:r>
            <w:r>
              <w:rPr>
                <w:rFonts w:ascii="宋体" w:hAnsi="宋体" w:cs="宋体" w:hint="eastAsia"/>
                <w:color w:val="000000"/>
                <w:kern w:val="0"/>
                <w:szCs w:val="21"/>
              </w:rPr>
              <w:br/>
            </w:r>
            <w:r>
              <w:rPr>
                <w:rFonts w:ascii="宋体" w:hAnsi="宋体" w:cs="宋体" w:hint="eastAsia"/>
                <w:color w:val="000000"/>
                <w:kern w:val="0"/>
                <w:szCs w:val="21"/>
              </w:rPr>
              <w:lastRenderedPageBreak/>
              <w:t>3-1.肝区叩痛可设置有/无，系统显示视频与教学讲解，可与模型进行病例互动，模拟人语音发声回馈操作反应。</w:t>
            </w:r>
            <w:r>
              <w:rPr>
                <w:rFonts w:ascii="宋体" w:hAnsi="宋体" w:cs="宋体" w:hint="eastAsia"/>
                <w:color w:val="000000"/>
                <w:kern w:val="0"/>
                <w:szCs w:val="21"/>
              </w:rPr>
              <w:br/>
              <w:t>3-2.可进行互动模拟肝浊音界、胃泡鼓音区2种叩诊体征，脾脏叩诊、移动性浊音、水坑实验、膀胱叩诊、肋</w:t>
            </w:r>
            <w:proofErr w:type="gramStart"/>
            <w:r>
              <w:rPr>
                <w:rFonts w:ascii="宋体" w:hAnsi="宋体" w:cs="宋体" w:hint="eastAsia"/>
                <w:color w:val="000000"/>
                <w:kern w:val="0"/>
                <w:szCs w:val="21"/>
              </w:rPr>
              <w:t>脊角叩痛</w:t>
            </w:r>
            <w:proofErr w:type="gramEnd"/>
            <w:r>
              <w:rPr>
                <w:rFonts w:ascii="宋体" w:hAnsi="宋体" w:cs="宋体" w:hint="eastAsia"/>
                <w:color w:val="000000"/>
                <w:kern w:val="0"/>
                <w:szCs w:val="21"/>
              </w:rPr>
              <w:t>等至少5种叩诊体征。</w:t>
            </w:r>
            <w:r>
              <w:rPr>
                <w:rFonts w:ascii="宋体" w:hAnsi="宋体" w:cs="宋体" w:hint="eastAsia"/>
                <w:color w:val="000000"/>
                <w:kern w:val="0"/>
                <w:szCs w:val="21"/>
              </w:rPr>
              <w:br/>
              <w:t>4.腹部听诊：腹部听诊包含至少5种肠鸣音、6处血管杂音以及摩擦音和</w:t>
            </w:r>
            <w:proofErr w:type="gramStart"/>
            <w:r>
              <w:rPr>
                <w:rFonts w:ascii="宋体" w:hAnsi="宋体" w:cs="宋体" w:hint="eastAsia"/>
                <w:color w:val="000000"/>
                <w:kern w:val="0"/>
                <w:szCs w:val="21"/>
              </w:rPr>
              <w:t>搔刮</w:t>
            </w:r>
            <w:proofErr w:type="gramEnd"/>
            <w:r>
              <w:rPr>
                <w:rFonts w:ascii="宋体" w:hAnsi="宋体" w:cs="宋体" w:hint="eastAsia"/>
                <w:color w:val="000000"/>
                <w:kern w:val="0"/>
                <w:szCs w:val="21"/>
              </w:rPr>
              <w:t>试验等相关内容。</w:t>
            </w:r>
            <w:r>
              <w:rPr>
                <w:rFonts w:ascii="宋体" w:hAnsi="宋体" w:cs="宋体" w:hint="eastAsia"/>
                <w:color w:val="000000"/>
                <w:kern w:val="0"/>
                <w:szCs w:val="21"/>
              </w:rPr>
              <w:br/>
              <w:t>5.腹部触诊</w:t>
            </w:r>
            <w:r>
              <w:rPr>
                <w:rFonts w:ascii="宋体" w:hAnsi="宋体" w:cs="宋体" w:hint="eastAsia"/>
                <w:color w:val="000000"/>
                <w:kern w:val="0"/>
                <w:szCs w:val="21"/>
              </w:rPr>
              <w:br/>
              <w:t>5-1.触诊包含触诊顺序、腹壁紧张度、压痛及反跳痛等≥ 11种相关的内容。</w:t>
            </w:r>
            <w:r>
              <w:rPr>
                <w:rFonts w:ascii="宋体" w:hAnsi="宋体" w:cs="宋体" w:hint="eastAsia"/>
                <w:color w:val="000000"/>
                <w:kern w:val="0"/>
                <w:szCs w:val="21"/>
              </w:rPr>
              <w:br/>
              <w:t>5-2.腹部模型可模拟胆囊点、胃、胰腺点、</w:t>
            </w:r>
            <w:proofErr w:type="gramStart"/>
            <w:r>
              <w:rPr>
                <w:rFonts w:ascii="宋体" w:hAnsi="宋体" w:cs="宋体" w:hint="eastAsia"/>
                <w:color w:val="000000"/>
                <w:kern w:val="0"/>
                <w:szCs w:val="21"/>
              </w:rPr>
              <w:t>左季肋点</w:t>
            </w:r>
            <w:proofErr w:type="gramEnd"/>
            <w:r>
              <w:rPr>
                <w:rFonts w:ascii="宋体" w:hAnsi="宋体" w:cs="宋体" w:hint="eastAsia"/>
                <w:color w:val="000000"/>
                <w:kern w:val="0"/>
                <w:szCs w:val="21"/>
              </w:rPr>
              <w:t>/脾脏、肝脏/右季肋点、麦氏点、左附件、右附件至少13个部位的压痛、反跳痛触诊点；相关压痛可选择无/轻/重模式。</w:t>
            </w:r>
            <w:r>
              <w:rPr>
                <w:rFonts w:ascii="宋体" w:hAnsi="宋体" w:cs="宋体" w:hint="eastAsia"/>
                <w:color w:val="000000"/>
                <w:kern w:val="0"/>
                <w:szCs w:val="21"/>
              </w:rPr>
              <w:br/>
              <w:t>5-3.肝脏触诊：肝脏触诊可以模拟任意不同级别大小的体征改变；可</w:t>
            </w:r>
            <w:proofErr w:type="gramStart"/>
            <w:r>
              <w:rPr>
                <w:rFonts w:ascii="宋体" w:hAnsi="宋体" w:cs="宋体" w:hint="eastAsia"/>
                <w:color w:val="000000"/>
                <w:kern w:val="0"/>
                <w:szCs w:val="21"/>
              </w:rPr>
              <w:t>选单手</w:t>
            </w:r>
            <w:proofErr w:type="gramEnd"/>
            <w:r>
              <w:rPr>
                <w:rFonts w:ascii="宋体" w:hAnsi="宋体" w:cs="宋体" w:hint="eastAsia"/>
                <w:color w:val="000000"/>
                <w:kern w:val="0"/>
                <w:szCs w:val="21"/>
              </w:rPr>
              <w:t>/双手触诊法，肝脏设置范围可精确到0.1 cm进行任意大小调节。</w:t>
            </w:r>
            <w:r>
              <w:rPr>
                <w:rFonts w:ascii="宋体" w:hAnsi="宋体" w:cs="宋体" w:hint="eastAsia"/>
                <w:color w:val="000000"/>
                <w:kern w:val="0"/>
                <w:szCs w:val="21"/>
              </w:rPr>
              <w:br/>
              <w:t>5-4.脾脏触诊：可以模拟任意不同级别大小的体征改变，范围可精确到0.1 cm进行任意大小调节；可针对教学内容进行脾脏轻度肿大、中度肿大以及高度肿大测量。</w:t>
            </w:r>
            <w:r>
              <w:rPr>
                <w:rFonts w:ascii="宋体" w:hAnsi="宋体" w:cs="宋体" w:hint="eastAsia"/>
                <w:color w:val="000000"/>
                <w:kern w:val="0"/>
                <w:szCs w:val="21"/>
              </w:rPr>
              <w:br/>
              <w:t>5-5.胆囊触诊时可表现墨菲氏征阳性检查。</w:t>
            </w:r>
            <w:r>
              <w:rPr>
                <w:rFonts w:ascii="宋体" w:hAnsi="宋体" w:cs="宋体" w:hint="eastAsia"/>
                <w:color w:val="000000"/>
                <w:kern w:val="0"/>
                <w:szCs w:val="21"/>
              </w:rPr>
              <w:br/>
              <w:t>6.模拟人具有故障检测及警示功能，可提示具体故障点。</w:t>
            </w:r>
          </w:p>
        </w:tc>
        <w:tc>
          <w:tcPr>
            <w:tcW w:w="636" w:type="dxa"/>
            <w:tcBorders>
              <w:top w:val="nil"/>
              <w:left w:val="nil"/>
              <w:bottom w:val="single" w:sz="4" w:space="0" w:color="auto"/>
              <w:right w:val="single" w:sz="4" w:space="0" w:color="auto"/>
            </w:tcBorders>
            <w:vAlign w:val="center"/>
          </w:tcPr>
          <w:p w14:paraId="70CCB179"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套</w:t>
            </w:r>
          </w:p>
        </w:tc>
        <w:tc>
          <w:tcPr>
            <w:tcW w:w="636" w:type="dxa"/>
            <w:tcBorders>
              <w:top w:val="nil"/>
              <w:left w:val="nil"/>
              <w:bottom w:val="single" w:sz="4" w:space="0" w:color="auto"/>
              <w:right w:val="single" w:sz="4" w:space="0" w:color="auto"/>
            </w:tcBorders>
            <w:vAlign w:val="center"/>
          </w:tcPr>
          <w:p w14:paraId="77C15A2D"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4FAD6DDA" w14:textId="647EF9D7"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7319E14C" w14:textId="77777777" w:rsidTr="00EB3237">
        <w:trPr>
          <w:trHeight w:val="5519"/>
        </w:trPr>
        <w:tc>
          <w:tcPr>
            <w:tcW w:w="709" w:type="dxa"/>
            <w:tcBorders>
              <w:top w:val="nil"/>
              <w:left w:val="single" w:sz="4" w:space="0" w:color="auto"/>
              <w:bottom w:val="single" w:sz="4" w:space="0" w:color="auto"/>
              <w:right w:val="single" w:sz="4" w:space="0" w:color="auto"/>
            </w:tcBorders>
            <w:vAlign w:val="center"/>
          </w:tcPr>
          <w:p w14:paraId="29690064"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72</w:t>
            </w:r>
          </w:p>
        </w:tc>
        <w:tc>
          <w:tcPr>
            <w:tcW w:w="1134" w:type="dxa"/>
            <w:tcBorders>
              <w:top w:val="nil"/>
              <w:left w:val="nil"/>
              <w:bottom w:val="single" w:sz="4" w:space="0" w:color="auto"/>
              <w:right w:val="single" w:sz="4" w:space="0" w:color="auto"/>
            </w:tcBorders>
            <w:vAlign w:val="center"/>
          </w:tcPr>
          <w:p w14:paraId="3C40B8F2"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智能化胸腹部检查教学系统（学生端）</w:t>
            </w:r>
          </w:p>
        </w:tc>
        <w:tc>
          <w:tcPr>
            <w:tcW w:w="5146" w:type="dxa"/>
            <w:tcBorders>
              <w:top w:val="nil"/>
              <w:left w:val="nil"/>
              <w:bottom w:val="single" w:sz="4" w:space="0" w:color="auto"/>
              <w:right w:val="single" w:sz="4" w:space="0" w:color="auto"/>
            </w:tcBorders>
          </w:tcPr>
          <w:p w14:paraId="1A03F3BC" w14:textId="77777777" w:rsidR="00B90935" w:rsidRDefault="00B90935" w:rsidP="00B90935">
            <w:pPr>
              <w:widowControl/>
              <w:jc w:val="left"/>
              <w:rPr>
                <w:rFonts w:ascii="宋体" w:hAnsi="宋体" w:cs="宋体"/>
                <w:kern w:val="0"/>
                <w:szCs w:val="21"/>
              </w:rPr>
            </w:pPr>
            <w:r>
              <w:rPr>
                <w:rFonts w:ascii="宋体" w:hAnsi="宋体" w:cs="宋体" w:hint="eastAsia"/>
                <w:kern w:val="0"/>
                <w:szCs w:val="21"/>
              </w:rPr>
              <w:t>一、教学系统：</w:t>
            </w:r>
            <w:r>
              <w:rPr>
                <w:rFonts w:ascii="宋体" w:hAnsi="宋体" w:cs="宋体" w:hint="eastAsia"/>
                <w:kern w:val="0"/>
                <w:szCs w:val="21"/>
              </w:rPr>
              <w:br/>
              <w:t>1.系统针对诊断学教材（Diagnostics）课程体系满足“胸腹部体格检查”的相关内容，贴合教学大纲，能够实现智能模拟人与计算机虚拟技术的系统相融合， 完整体现诊断学胸部“视、触、叩、听” 腹部 “视、听、触、叩”的技能训练与考核。</w:t>
            </w:r>
            <w:r>
              <w:rPr>
                <w:rFonts w:ascii="宋体" w:hAnsi="宋体" w:cs="宋体" w:hint="eastAsia"/>
                <w:kern w:val="0"/>
                <w:szCs w:val="21"/>
              </w:rPr>
              <w:br/>
              <w:t>2.软件应系统具有三维互动视觉体验，形象阐释病理体征的解剖变化以及听诊</w:t>
            </w:r>
            <w:proofErr w:type="gramStart"/>
            <w:r>
              <w:rPr>
                <w:rFonts w:ascii="宋体" w:hAnsi="宋体" w:cs="宋体" w:hint="eastAsia"/>
                <w:kern w:val="0"/>
                <w:szCs w:val="21"/>
              </w:rPr>
              <w:t>音产生</w:t>
            </w:r>
            <w:proofErr w:type="gramEnd"/>
            <w:r>
              <w:rPr>
                <w:rFonts w:ascii="宋体" w:hAnsi="宋体" w:cs="宋体" w:hint="eastAsia"/>
                <w:kern w:val="0"/>
                <w:szCs w:val="21"/>
              </w:rPr>
              <w:t>机理，界面生动，操作简捷；智能模拟人应内衬真实的骨骼结构，体表标志清晰，皮肤触感真实、柔软，光滑，满足体表定位需求；</w:t>
            </w:r>
            <w:r>
              <w:rPr>
                <w:rFonts w:ascii="宋体" w:hAnsi="宋体" w:cs="宋体" w:hint="eastAsia"/>
                <w:kern w:val="0"/>
                <w:szCs w:val="21"/>
              </w:rPr>
              <w:br/>
              <w:t>3.具有听诊扩展功能，可支持不少于4人同时听诊，可设置听诊音量，每个听诊终端也可分别自主调节听诊音量大小；同时具有题库模块，题库内置视、触、叩、听等理论题和</w:t>
            </w:r>
            <w:proofErr w:type="gramStart"/>
            <w:r>
              <w:rPr>
                <w:rFonts w:ascii="宋体" w:hAnsi="宋体" w:cs="宋体" w:hint="eastAsia"/>
                <w:kern w:val="0"/>
                <w:szCs w:val="21"/>
              </w:rPr>
              <w:t>技能题近</w:t>
            </w:r>
            <w:proofErr w:type="gramEnd"/>
            <w:r>
              <w:rPr>
                <w:rFonts w:ascii="宋体" w:hAnsi="宋体" w:cs="宋体" w:hint="eastAsia"/>
                <w:kern w:val="0"/>
                <w:szCs w:val="21"/>
              </w:rPr>
              <w:t>400题，教师可无限添加、修改试题。</w:t>
            </w:r>
            <w:r>
              <w:rPr>
                <w:rFonts w:ascii="宋体" w:hAnsi="宋体" w:cs="宋体" w:hint="eastAsia"/>
                <w:kern w:val="0"/>
                <w:szCs w:val="21"/>
              </w:rPr>
              <w:br/>
              <w:t>4.可进行自我练习或自我考核等；配套自动升降多功能转换实验台，占地面积1.4m×0.53m，触诊桌面可翻转并可自由上升或下降到学生需要的高度，可拓展</w:t>
            </w:r>
            <w:r>
              <w:rPr>
                <w:rFonts w:ascii="宋体" w:hAnsi="宋体" w:cs="宋体" w:hint="eastAsia"/>
                <w:kern w:val="0"/>
                <w:szCs w:val="21"/>
              </w:rPr>
              <w:lastRenderedPageBreak/>
              <w:t>实验室用途。</w:t>
            </w:r>
            <w:r>
              <w:rPr>
                <w:rFonts w:ascii="宋体" w:hAnsi="宋体" w:cs="宋体" w:hint="eastAsia"/>
                <w:kern w:val="0"/>
                <w:szCs w:val="21"/>
              </w:rPr>
              <w:br/>
              <w:t>二、胸部检查教学训练系统：</w:t>
            </w:r>
            <w:r>
              <w:rPr>
                <w:rFonts w:ascii="宋体" w:hAnsi="宋体" w:cs="宋体" w:hint="eastAsia"/>
                <w:kern w:val="0"/>
                <w:szCs w:val="21"/>
              </w:rPr>
              <w:br/>
              <w:t>胸部检查教学训练系统模拟人为成年男性半身模型，体表皮肤触感柔软、光滑，体表标志清晰。模型内衬真实的骨骼结构、体表标志清晰，满足体表定位需求。系统包括：心脏基础知识，心脏视诊、叩诊、触诊、听诊及肺脏检查，肺脏视诊、触诊、叩诊、听诊、肺脏听诊常见病例。</w:t>
            </w:r>
            <w:r>
              <w:rPr>
                <w:rFonts w:ascii="宋体" w:hAnsi="宋体" w:cs="宋体" w:hint="eastAsia"/>
                <w:kern w:val="0"/>
                <w:szCs w:val="21"/>
              </w:rPr>
              <w:br/>
              <w:t>1-心脏基础知识：</w:t>
            </w:r>
            <w:r>
              <w:rPr>
                <w:rFonts w:ascii="宋体" w:hAnsi="宋体" w:cs="宋体" w:hint="eastAsia"/>
                <w:kern w:val="0"/>
                <w:szCs w:val="21"/>
              </w:rPr>
              <w:br/>
              <w:t>1-1. 以“球形旋转模式” 三维互动视觉体验任意360°立体查看心脏不同角度的解剖结构并可快速定位旋转及放大缩小，可显示当前指定的各种不同解剖部位名称。</w:t>
            </w:r>
            <w:r>
              <w:rPr>
                <w:rFonts w:ascii="宋体" w:hAnsi="宋体" w:cs="宋体" w:hint="eastAsia"/>
                <w:kern w:val="0"/>
                <w:szCs w:val="21"/>
              </w:rPr>
              <w:br/>
              <w:t>1-2 .系统包括心脏解剖复习、心脏剖面、血流动力学、心脏外形等等教学知识。</w:t>
            </w:r>
            <w:r>
              <w:rPr>
                <w:rFonts w:ascii="宋体" w:hAnsi="宋体" w:cs="宋体" w:hint="eastAsia"/>
                <w:kern w:val="0"/>
                <w:szCs w:val="21"/>
              </w:rPr>
              <w:br/>
              <w:t>2-心脏视诊：</w:t>
            </w:r>
            <w:r>
              <w:rPr>
                <w:rFonts w:ascii="宋体" w:hAnsi="宋体" w:cs="宋体" w:hint="eastAsia"/>
                <w:kern w:val="0"/>
                <w:szCs w:val="21"/>
              </w:rPr>
              <w:br/>
              <w:t>2-1. 采用视频动画与三维交互表现形式，同时相应的病例配备心音图、心电图，可在模型上同步体验心尖搏动、负性心尖搏动以及震颤，心音图/心电图/声音</w:t>
            </w:r>
            <w:proofErr w:type="gramStart"/>
            <w:r>
              <w:rPr>
                <w:rFonts w:ascii="宋体" w:hAnsi="宋体" w:cs="宋体" w:hint="eastAsia"/>
                <w:kern w:val="0"/>
                <w:szCs w:val="21"/>
              </w:rPr>
              <w:t>随心率</w:t>
            </w:r>
            <w:proofErr w:type="gramEnd"/>
            <w:r>
              <w:rPr>
                <w:rFonts w:ascii="宋体" w:hAnsi="宋体" w:cs="宋体" w:hint="eastAsia"/>
                <w:kern w:val="0"/>
                <w:szCs w:val="21"/>
              </w:rPr>
              <w:t>调整而随之变化，并达到同步。</w:t>
            </w:r>
            <w:r>
              <w:rPr>
                <w:rFonts w:ascii="宋体" w:hAnsi="宋体" w:cs="宋体" w:hint="eastAsia"/>
                <w:kern w:val="0"/>
                <w:szCs w:val="21"/>
              </w:rPr>
              <w:br/>
              <w:t>2-2 .可查看不同角度的血</w:t>
            </w:r>
            <w:proofErr w:type="gramStart"/>
            <w:r>
              <w:rPr>
                <w:rFonts w:ascii="宋体" w:hAnsi="宋体" w:cs="宋体" w:hint="eastAsia"/>
                <w:kern w:val="0"/>
                <w:szCs w:val="21"/>
              </w:rPr>
              <w:t>流走向</w:t>
            </w:r>
            <w:proofErr w:type="gramEnd"/>
            <w:r>
              <w:rPr>
                <w:rFonts w:ascii="宋体" w:hAnsi="宋体" w:cs="宋体" w:hint="eastAsia"/>
                <w:kern w:val="0"/>
                <w:szCs w:val="21"/>
              </w:rPr>
              <w:t>和器官状态，形象阐释病理体征的解剖结构、心脏瓣膜、血流的血液动力学变化及听诊</w:t>
            </w:r>
            <w:proofErr w:type="gramStart"/>
            <w:r>
              <w:rPr>
                <w:rFonts w:ascii="宋体" w:hAnsi="宋体" w:cs="宋体" w:hint="eastAsia"/>
                <w:kern w:val="0"/>
                <w:szCs w:val="21"/>
              </w:rPr>
              <w:t>音产生</w:t>
            </w:r>
            <w:proofErr w:type="gramEnd"/>
            <w:r>
              <w:rPr>
                <w:rFonts w:ascii="宋体" w:hAnsi="宋体" w:cs="宋体" w:hint="eastAsia"/>
                <w:kern w:val="0"/>
                <w:szCs w:val="21"/>
              </w:rPr>
              <w:t>原理。</w:t>
            </w:r>
            <w:r>
              <w:rPr>
                <w:rFonts w:ascii="宋体" w:hAnsi="宋体" w:cs="宋体" w:hint="eastAsia"/>
                <w:kern w:val="0"/>
                <w:szCs w:val="21"/>
              </w:rPr>
              <w:br/>
              <w:t>2-3. 视</w:t>
            </w:r>
            <w:proofErr w:type="gramStart"/>
            <w:r>
              <w:rPr>
                <w:rFonts w:ascii="宋体" w:hAnsi="宋体" w:cs="宋体" w:hint="eastAsia"/>
                <w:kern w:val="0"/>
                <w:szCs w:val="21"/>
              </w:rPr>
              <w:t>诊教学</w:t>
            </w:r>
            <w:proofErr w:type="gramEnd"/>
            <w:r>
              <w:rPr>
                <w:rFonts w:ascii="宋体" w:hAnsi="宋体" w:cs="宋体" w:hint="eastAsia"/>
                <w:kern w:val="0"/>
                <w:szCs w:val="21"/>
              </w:rPr>
              <w:t>内容包含视诊方法、多种胸廓畸形（含：前区隆起、鸡胸等)、心尖搏动（含：心尖搏动位置、负性心尖搏动 ）、心前区异常搏动（含：胸骨左缘第二肋间收缩期搏动、胸骨右缘第二肋间及胸骨上窝收缩期搏动等）近10种相关的内容。</w:t>
            </w:r>
            <w:r>
              <w:rPr>
                <w:rFonts w:ascii="宋体" w:hAnsi="宋体" w:cs="宋体" w:hint="eastAsia"/>
                <w:kern w:val="0"/>
                <w:szCs w:val="21"/>
              </w:rPr>
              <w:br/>
              <w:t>3-心脏叩诊：</w:t>
            </w:r>
            <w:r>
              <w:rPr>
                <w:rFonts w:ascii="宋体" w:hAnsi="宋体" w:cs="宋体" w:hint="eastAsia"/>
                <w:kern w:val="0"/>
                <w:szCs w:val="21"/>
              </w:rPr>
              <w:br/>
              <w:t>3-1. 具有三维立体交互表现形式，包括心尖搏动、心前区异常搏动、心浊音</w:t>
            </w:r>
            <w:proofErr w:type="gramStart"/>
            <w:r>
              <w:rPr>
                <w:rFonts w:ascii="宋体" w:hAnsi="宋体" w:cs="宋体" w:hint="eastAsia"/>
                <w:kern w:val="0"/>
                <w:szCs w:val="21"/>
              </w:rPr>
              <w:t>界改变</w:t>
            </w:r>
            <w:proofErr w:type="gramEnd"/>
            <w:r>
              <w:rPr>
                <w:rFonts w:ascii="宋体" w:hAnsi="宋体" w:cs="宋体" w:hint="eastAsia"/>
                <w:kern w:val="0"/>
                <w:szCs w:val="21"/>
              </w:rPr>
              <w:t>的常见心脏疾病、正常心脏相对浊音界范围等相关内容。</w:t>
            </w:r>
            <w:r>
              <w:rPr>
                <w:rFonts w:ascii="宋体" w:hAnsi="宋体" w:cs="宋体" w:hint="eastAsia"/>
                <w:kern w:val="0"/>
                <w:szCs w:val="21"/>
              </w:rPr>
              <w:br/>
              <w:t>3-2. 教学内容包含叩诊方法及顺序、正常心界及心浊音</w:t>
            </w:r>
            <w:proofErr w:type="gramStart"/>
            <w:r>
              <w:rPr>
                <w:rFonts w:ascii="宋体" w:hAnsi="宋体" w:cs="宋体" w:hint="eastAsia"/>
                <w:kern w:val="0"/>
                <w:szCs w:val="21"/>
              </w:rPr>
              <w:t>界改变</w:t>
            </w:r>
            <w:proofErr w:type="gramEnd"/>
            <w:r>
              <w:rPr>
                <w:rFonts w:ascii="宋体" w:hAnsi="宋体" w:cs="宋体" w:hint="eastAsia"/>
                <w:kern w:val="0"/>
                <w:szCs w:val="21"/>
              </w:rPr>
              <w:t>的4种常见心脏疾病（梨形心、靴形心、球形心、三角形烧瓶样）、正常心脏相对浊音界范围相关的内容及体征（不低于5种）。</w:t>
            </w:r>
            <w:r>
              <w:rPr>
                <w:rFonts w:ascii="宋体" w:hAnsi="宋体" w:cs="宋体" w:hint="eastAsia"/>
                <w:kern w:val="0"/>
                <w:szCs w:val="21"/>
              </w:rPr>
              <w:br/>
              <w:t>4-心脏触诊：</w:t>
            </w:r>
            <w:r>
              <w:rPr>
                <w:rFonts w:ascii="宋体" w:hAnsi="宋体" w:cs="宋体" w:hint="eastAsia"/>
                <w:kern w:val="0"/>
                <w:szCs w:val="21"/>
              </w:rPr>
              <w:br/>
              <w:t>4-1. 模型采用微型震动传感系统， 可直观感受触诊病例体征，触</w:t>
            </w:r>
            <w:proofErr w:type="gramStart"/>
            <w:r>
              <w:rPr>
                <w:rFonts w:ascii="宋体" w:hAnsi="宋体" w:cs="宋体" w:hint="eastAsia"/>
                <w:kern w:val="0"/>
                <w:szCs w:val="21"/>
              </w:rPr>
              <w:t>诊效果</w:t>
            </w:r>
            <w:proofErr w:type="gramEnd"/>
            <w:r>
              <w:rPr>
                <w:rFonts w:ascii="宋体" w:hAnsi="宋体" w:cs="宋体" w:hint="eastAsia"/>
                <w:kern w:val="0"/>
                <w:szCs w:val="21"/>
              </w:rPr>
              <w:t>仿真临床真实病人。可触及的心尖搏动与教学系统界面内三维动画的心脏运动实现同步，且可产生同步的心音图和心电图，可在模拟人身上进行相关设置。</w:t>
            </w:r>
            <w:r>
              <w:rPr>
                <w:rFonts w:ascii="宋体" w:hAnsi="宋体" w:cs="宋体" w:hint="eastAsia"/>
                <w:kern w:val="0"/>
                <w:szCs w:val="21"/>
              </w:rPr>
              <w:br/>
              <w:t>4-2. 根据不同病例设置有不同强弱的语颤、猫喘、心包摩擦感、胸膜摩擦感的触诊体征。可根据不同病</w:t>
            </w:r>
            <w:r>
              <w:rPr>
                <w:rFonts w:ascii="宋体" w:hAnsi="宋体" w:cs="宋体" w:hint="eastAsia"/>
                <w:kern w:val="0"/>
                <w:szCs w:val="21"/>
              </w:rPr>
              <w:lastRenderedPageBreak/>
              <w:t>例体验多种不同的心尖搏动、连续性震颤以及心包摩擦感等。</w:t>
            </w:r>
            <w:r>
              <w:rPr>
                <w:rFonts w:ascii="宋体" w:hAnsi="宋体" w:cs="宋体" w:hint="eastAsia"/>
                <w:kern w:val="0"/>
                <w:szCs w:val="21"/>
              </w:rPr>
              <w:br/>
              <w:t>5-心脏听诊：</w:t>
            </w:r>
            <w:r>
              <w:rPr>
                <w:rFonts w:ascii="宋体" w:hAnsi="宋体" w:cs="宋体" w:hint="eastAsia"/>
                <w:kern w:val="0"/>
                <w:szCs w:val="21"/>
              </w:rPr>
              <w:br/>
              <w:t>5-1. 符合教学大纲要求配备视频演示、心音图、心电图等相关素材，贴近临床实际场景。</w:t>
            </w:r>
            <w:r>
              <w:rPr>
                <w:rFonts w:ascii="宋体" w:hAnsi="宋体" w:cs="宋体" w:hint="eastAsia"/>
                <w:kern w:val="0"/>
                <w:szCs w:val="21"/>
              </w:rPr>
              <w:br/>
              <w:t>5-2. 具有三维全息无线互感听诊体验，可根据人体声波传导原理，模拟不同听诊区在相近部位的声音强弱变化， 听诊直径可达到1~5cm；易于分辨混淆音，还原真实听诊体验。</w:t>
            </w:r>
            <w:r>
              <w:rPr>
                <w:rFonts w:ascii="宋体" w:hAnsi="宋体" w:cs="宋体" w:hint="eastAsia"/>
                <w:kern w:val="0"/>
                <w:szCs w:val="21"/>
              </w:rPr>
              <w:br/>
              <w:t>5-3.对于易混淆、难区别的听诊体征，有常见听诊音鉴别单元至少20组进行详细讲解。可同步显示心电图和心音图、文字解说、视频以及数据表格详细区分对比，具有声音元素分解听诊，便于鉴别。</w:t>
            </w:r>
            <w:r>
              <w:rPr>
                <w:rFonts w:ascii="宋体" w:hAnsi="宋体" w:cs="宋体" w:hint="eastAsia"/>
                <w:kern w:val="0"/>
                <w:szCs w:val="21"/>
              </w:rPr>
              <w:br/>
              <w:t>5-4. 系统具备≥100例常见心血管检查生理及病理体征，≥60例肺部检查体征，综合体征200例以上。</w:t>
            </w:r>
            <w:r>
              <w:rPr>
                <w:rFonts w:ascii="宋体" w:hAnsi="宋体" w:cs="宋体" w:hint="eastAsia"/>
                <w:kern w:val="0"/>
                <w:szCs w:val="21"/>
              </w:rPr>
              <w:br/>
              <w:t>5-5. 可实现在二尖瓣区（心尖）、肺动脉瓣区、主动脉瓣区、主动脉瓣第二听诊区、三尖瓣区、喉部；腋前线上、下部和腋中线上、下部；背部腋后线、肩胛间区，肩胛下区等多个胸部听诊区域全信息同时覆盖的听诊效果。</w:t>
            </w:r>
            <w:r>
              <w:rPr>
                <w:rFonts w:ascii="宋体" w:hAnsi="宋体" w:cs="宋体" w:hint="eastAsia"/>
                <w:kern w:val="0"/>
                <w:szCs w:val="21"/>
              </w:rPr>
              <w:br/>
              <w:t>5-6.心脏听诊内容包含频率（窦性心动过速等）、节律（心房颤动等）、心音（S1、S2、S3等）、心音的改变（心音性质的改变、S1强弱不等、S2生理性分裂等）、额外心音（开瓣音、舒张早期奔马律、主动脉瓣喷射音等）、杂音（二尖瓣狭窄、二尖瓣关闭不全、主动脉瓣狭窄等）、常见听诊音鉴别（窦性心动过速与室上性心动过速、S2顺分裂和S2固定分裂 等）心包摩擦音，百余种病例直观演示，可根据教学需要调节相应心跳速度并有3D显示 ； 均同步显示心电图和心音图，文字解说。</w:t>
            </w:r>
            <w:r>
              <w:rPr>
                <w:rFonts w:ascii="宋体" w:hAnsi="宋体" w:cs="宋体" w:hint="eastAsia"/>
                <w:kern w:val="0"/>
                <w:szCs w:val="21"/>
              </w:rPr>
              <w:br/>
              <w:t>5-7. 心率可调节，具备3D动画、心音图、心电图和声音</w:t>
            </w:r>
            <w:proofErr w:type="gramStart"/>
            <w:r>
              <w:rPr>
                <w:rFonts w:ascii="宋体" w:hAnsi="宋体" w:cs="宋体" w:hint="eastAsia"/>
                <w:kern w:val="0"/>
                <w:szCs w:val="21"/>
              </w:rPr>
              <w:t>随心率</w:t>
            </w:r>
            <w:proofErr w:type="gramEnd"/>
            <w:r>
              <w:rPr>
                <w:rFonts w:ascii="宋体" w:hAnsi="宋体" w:cs="宋体" w:hint="eastAsia"/>
                <w:kern w:val="0"/>
                <w:szCs w:val="21"/>
              </w:rPr>
              <w:t>调整而随之变化，并达到同步。正常心率具有≥6种可调节模式；窦性心动过速具有≥6种可调节模式；窦性心动过缓具有≥3种可调节模式。室上性心动过速具有≥6种可调节模式；阵发性室性心动过速具有≥4种可调节模式，心房颤动具有≥4种可调节模式；S1强弱不等具有≥4种可调节模式；舒张早期奔马律具有≥4种可调节模式。</w:t>
            </w:r>
            <w:r>
              <w:rPr>
                <w:rFonts w:ascii="宋体" w:hAnsi="宋体" w:cs="宋体" w:hint="eastAsia"/>
                <w:kern w:val="0"/>
                <w:szCs w:val="21"/>
              </w:rPr>
              <w:br/>
              <w:t>6-肺脏检查</w:t>
            </w:r>
            <w:r>
              <w:rPr>
                <w:rFonts w:ascii="宋体" w:hAnsi="宋体" w:cs="宋体" w:hint="eastAsia"/>
                <w:kern w:val="0"/>
                <w:szCs w:val="21"/>
              </w:rPr>
              <w:br/>
              <w:t>▲6-1.具备三维互动视觉体验：可立体查看并可快速定位，可对肺脏解剖结构进行旋转、分层查看包括全部、皮肤 、胸膜、邻近器官、隐藏骨骼、呼吸器官等，可显示各部位名称，具有人体的自然陷窝和解剖区域讲解；系统自带20种临床常见病例，并配有</w:t>
            </w:r>
            <w:r>
              <w:rPr>
                <w:rFonts w:ascii="宋体" w:hAnsi="宋体" w:cs="宋体" w:hint="eastAsia"/>
                <w:kern w:val="0"/>
                <w:szCs w:val="21"/>
              </w:rPr>
              <w:lastRenderedPageBreak/>
              <w:t>CT、X线片、呼吸音波形图以及心电图进行详细的讲解。</w:t>
            </w:r>
            <w:r>
              <w:rPr>
                <w:rFonts w:ascii="宋体" w:hAnsi="宋体" w:cs="宋体" w:hint="eastAsia"/>
                <w:color w:val="EE0000"/>
                <w:kern w:val="0"/>
                <w:szCs w:val="21"/>
              </w:rPr>
              <w:br/>
            </w:r>
            <w:r>
              <w:rPr>
                <w:rFonts w:ascii="宋体" w:hAnsi="宋体" w:cs="宋体" w:hint="eastAsia"/>
                <w:kern w:val="0"/>
                <w:szCs w:val="21"/>
              </w:rPr>
              <w:t>7-肺脏视诊</w:t>
            </w:r>
            <w:r>
              <w:rPr>
                <w:rFonts w:ascii="宋体" w:hAnsi="宋体" w:cs="宋体" w:hint="eastAsia"/>
                <w:kern w:val="0"/>
                <w:szCs w:val="21"/>
              </w:rPr>
              <w:br/>
              <w:t>7-1 .视诊包含胸壁检查、胸廓检查、呼吸运动、呼吸频率、呼吸深度和呼吸节律相关的内容。相关病例配有相应的呼吸波形图以及心电图以及3D模型；同时根据病例可在仿真人体模型上体验相应的心尖搏动。</w:t>
            </w:r>
            <w:r>
              <w:rPr>
                <w:rFonts w:ascii="宋体" w:hAnsi="宋体" w:cs="宋体" w:hint="eastAsia"/>
                <w:kern w:val="0"/>
                <w:szCs w:val="21"/>
              </w:rPr>
              <w:br/>
              <w:t>7-2. 胸壁检查（静脉、胸壁压痛、肋间隙等）。</w:t>
            </w:r>
            <w:r>
              <w:rPr>
                <w:rFonts w:ascii="宋体" w:hAnsi="宋体" w:cs="宋体" w:hint="eastAsia"/>
                <w:kern w:val="0"/>
                <w:szCs w:val="21"/>
              </w:rPr>
              <w:br/>
              <w:t>7-3. 胸廓检查（正常胸廓、佝偻病胸、胸廓一侧变形等）。</w:t>
            </w:r>
            <w:r>
              <w:rPr>
                <w:rFonts w:ascii="宋体" w:hAnsi="宋体" w:cs="宋体" w:hint="eastAsia"/>
                <w:kern w:val="0"/>
                <w:szCs w:val="21"/>
              </w:rPr>
              <w:br/>
              <w:t>7-4.呼吸频率具备≥13种可调节模式，均有心电图和呼吸波型显示，呼吸频率可调节。</w:t>
            </w:r>
            <w:r>
              <w:rPr>
                <w:rFonts w:ascii="宋体" w:hAnsi="宋体" w:cs="宋体" w:hint="eastAsia"/>
                <w:kern w:val="0"/>
                <w:szCs w:val="21"/>
              </w:rPr>
              <w:br/>
              <w:t>7-5.呼吸节律：潮式呼吸（Cheyne-Stokes呼吸）、间停呼吸（Biot呼吸）、叹气样呼吸等。</w:t>
            </w:r>
            <w:r>
              <w:rPr>
                <w:rFonts w:ascii="宋体" w:hAnsi="宋体" w:cs="宋体" w:hint="eastAsia"/>
                <w:kern w:val="0"/>
                <w:szCs w:val="21"/>
              </w:rPr>
              <w:br/>
              <w:t>7-6. 呼吸运动具有男性腹式呼吸、女性胸式呼吸、呼气性困难、混合型困难等均有心电图和呼吸波型显示，呼吸频率可调节。</w:t>
            </w:r>
            <w:r>
              <w:rPr>
                <w:rFonts w:ascii="宋体" w:hAnsi="宋体" w:cs="宋体" w:hint="eastAsia"/>
                <w:kern w:val="0"/>
                <w:szCs w:val="21"/>
              </w:rPr>
              <w:br/>
              <w:t>8-肺脏触诊</w:t>
            </w:r>
            <w:r>
              <w:rPr>
                <w:rFonts w:ascii="宋体" w:hAnsi="宋体" w:cs="宋体" w:hint="eastAsia"/>
                <w:kern w:val="0"/>
                <w:szCs w:val="21"/>
              </w:rPr>
              <w:br/>
              <w:t>8-1. 相关病例还可在仿真人体模型上体验相应的心尖搏动、触觉语颤、胸膜摩擦感。触诊包含胸廓扩张度、胸廓扩张度异常、（语音震颤）触觉语颤等相关的内容。</w:t>
            </w:r>
            <w:r>
              <w:rPr>
                <w:rFonts w:ascii="宋体" w:hAnsi="宋体" w:cs="宋体" w:hint="eastAsia"/>
                <w:kern w:val="0"/>
                <w:szCs w:val="21"/>
              </w:rPr>
              <w:br/>
              <w:t>8-2. 软件与模拟人配合可发长音“yi”进而可进行触觉语颤检查；</w:t>
            </w:r>
            <w:r>
              <w:rPr>
                <w:rFonts w:ascii="宋体" w:hAnsi="宋体" w:cs="宋体" w:hint="eastAsia"/>
                <w:kern w:val="0"/>
                <w:szCs w:val="21"/>
              </w:rPr>
              <w:br/>
              <w:t>8-3.胸廓扩张度；胸廓扩张度异常（一侧胸廓扩张度增强、一侧胸廓扩张度减弱等）语音震颤增强（肺实变、肺空洞等）；语音震颤减弱；胸膜摩擦感。</w:t>
            </w:r>
            <w:r>
              <w:rPr>
                <w:rFonts w:ascii="宋体" w:hAnsi="宋体" w:cs="宋体" w:hint="eastAsia"/>
                <w:kern w:val="0"/>
                <w:szCs w:val="21"/>
              </w:rPr>
              <w:br/>
              <w:t>9-肺脏听诊包含听诊要领（VCR）和听诊内容等部分，相关病例可配合相应的呼吸波形图以及心电图以及3D模型；还可在仿真人体模型上体验相应的心尖搏动、触觉语颤、听诊</w:t>
            </w:r>
            <w:proofErr w:type="gramStart"/>
            <w:r>
              <w:rPr>
                <w:rFonts w:ascii="宋体" w:hAnsi="宋体" w:cs="宋体" w:hint="eastAsia"/>
                <w:kern w:val="0"/>
                <w:szCs w:val="21"/>
              </w:rPr>
              <w:t>音以及</w:t>
            </w:r>
            <w:proofErr w:type="gramEnd"/>
            <w:r>
              <w:rPr>
                <w:rFonts w:ascii="宋体" w:hAnsi="宋体" w:cs="宋体" w:hint="eastAsia"/>
                <w:kern w:val="0"/>
                <w:szCs w:val="21"/>
              </w:rPr>
              <w:t>胸膜摩擦感。</w:t>
            </w:r>
            <w:r>
              <w:rPr>
                <w:rFonts w:ascii="宋体" w:hAnsi="宋体" w:cs="宋体" w:hint="eastAsia"/>
                <w:kern w:val="0"/>
                <w:szCs w:val="21"/>
              </w:rPr>
              <w:br/>
              <w:t>9-1.包含正常呼吸音（正常支气呼吸音、正常肺泡呼吸音等）、异常呼吸音（断续性呼吸音、异常支气管呼吸音（大叶性肺炎）等）、湿罗音（粗湿</w:t>
            </w:r>
            <w:proofErr w:type="gramStart"/>
            <w:r>
              <w:rPr>
                <w:rFonts w:ascii="宋体" w:hAnsi="宋体" w:cs="宋体" w:hint="eastAsia"/>
                <w:kern w:val="0"/>
                <w:szCs w:val="21"/>
              </w:rPr>
              <w:t>啰</w:t>
            </w:r>
            <w:proofErr w:type="gramEnd"/>
            <w:r>
              <w:rPr>
                <w:rFonts w:ascii="宋体" w:hAnsi="宋体" w:cs="宋体" w:hint="eastAsia"/>
                <w:kern w:val="0"/>
                <w:szCs w:val="21"/>
              </w:rPr>
              <w:t>音/Velcro</w:t>
            </w:r>
            <w:proofErr w:type="gramStart"/>
            <w:r>
              <w:rPr>
                <w:rFonts w:ascii="宋体" w:hAnsi="宋体" w:cs="宋体" w:hint="eastAsia"/>
                <w:kern w:val="0"/>
                <w:szCs w:val="21"/>
              </w:rPr>
              <w:t>啰</w:t>
            </w:r>
            <w:proofErr w:type="gramEnd"/>
            <w:r>
              <w:rPr>
                <w:rFonts w:ascii="宋体" w:hAnsi="宋体" w:cs="宋体" w:hint="eastAsia"/>
                <w:kern w:val="0"/>
                <w:szCs w:val="21"/>
              </w:rPr>
              <w:t>音等） 、干</w:t>
            </w:r>
            <w:proofErr w:type="gramStart"/>
            <w:r>
              <w:rPr>
                <w:rFonts w:ascii="宋体" w:hAnsi="宋体" w:cs="宋体" w:hint="eastAsia"/>
                <w:kern w:val="0"/>
                <w:szCs w:val="21"/>
              </w:rPr>
              <w:t>啰</w:t>
            </w:r>
            <w:proofErr w:type="gramEnd"/>
            <w:r>
              <w:rPr>
                <w:rFonts w:ascii="宋体" w:hAnsi="宋体" w:cs="宋体" w:hint="eastAsia"/>
                <w:kern w:val="0"/>
                <w:szCs w:val="21"/>
              </w:rPr>
              <w:t>音（ 鸟鸣音、飞箭音 等）、语音共振（胸语音、羊鸣音等）、胸膜摩擦音等。</w:t>
            </w:r>
            <w:r>
              <w:rPr>
                <w:rFonts w:ascii="宋体" w:hAnsi="宋体" w:cs="宋体" w:hint="eastAsia"/>
                <w:kern w:val="0"/>
                <w:szCs w:val="21"/>
              </w:rPr>
              <w:br/>
              <w:t>9-2系统具备正常</w:t>
            </w:r>
            <w:proofErr w:type="gramStart"/>
            <w:r>
              <w:rPr>
                <w:rFonts w:ascii="宋体" w:hAnsi="宋体" w:cs="宋体" w:hint="eastAsia"/>
                <w:kern w:val="0"/>
                <w:szCs w:val="21"/>
              </w:rPr>
              <w:t>呼吸音伴小孩</w:t>
            </w:r>
            <w:proofErr w:type="gramEnd"/>
            <w:r>
              <w:rPr>
                <w:rFonts w:ascii="宋体" w:hAnsi="宋体" w:cs="宋体" w:hint="eastAsia"/>
                <w:kern w:val="0"/>
                <w:szCs w:val="21"/>
              </w:rPr>
              <w:t>哭声、小孩哭声伴小水泡音等儿童听诊特点。</w:t>
            </w:r>
            <w:r>
              <w:rPr>
                <w:rFonts w:ascii="宋体" w:hAnsi="宋体" w:cs="宋体" w:hint="eastAsia"/>
                <w:kern w:val="0"/>
                <w:szCs w:val="21"/>
              </w:rPr>
              <w:br/>
              <w:t>13.肺脏叩诊：叩诊包含叩诊方法、肺上界、肺下界和肺下界移动</w:t>
            </w:r>
            <w:proofErr w:type="gramStart"/>
            <w:r>
              <w:rPr>
                <w:rFonts w:ascii="宋体" w:hAnsi="宋体" w:cs="宋体" w:hint="eastAsia"/>
                <w:kern w:val="0"/>
                <w:szCs w:val="21"/>
              </w:rPr>
              <w:t>度相关</w:t>
            </w:r>
            <w:proofErr w:type="gramEnd"/>
            <w:r>
              <w:rPr>
                <w:rFonts w:ascii="宋体" w:hAnsi="宋体" w:cs="宋体" w:hint="eastAsia"/>
                <w:kern w:val="0"/>
                <w:szCs w:val="21"/>
              </w:rPr>
              <w:t>的内容。</w:t>
            </w:r>
            <w:r>
              <w:rPr>
                <w:rFonts w:ascii="宋体" w:hAnsi="宋体" w:cs="宋体" w:hint="eastAsia"/>
                <w:kern w:val="0"/>
                <w:szCs w:val="21"/>
              </w:rPr>
              <w:br/>
              <w:t xml:space="preserve"> 三、腹部检查教学训练系统：</w:t>
            </w:r>
            <w:r>
              <w:rPr>
                <w:rFonts w:ascii="宋体" w:hAnsi="宋体" w:cs="宋体" w:hint="eastAsia"/>
                <w:kern w:val="0"/>
                <w:szCs w:val="21"/>
              </w:rPr>
              <w:br/>
              <w:t>腹部检查教学训练系统模拟人为成年女性半身模型，</w:t>
            </w:r>
            <w:r>
              <w:rPr>
                <w:rFonts w:ascii="宋体" w:hAnsi="宋体" w:cs="宋体" w:hint="eastAsia"/>
                <w:kern w:val="0"/>
                <w:szCs w:val="21"/>
              </w:rPr>
              <w:lastRenderedPageBreak/>
              <w:t>体表标志清晰。 体表皮肤触感柔软、光滑，深部触诊手感软硬度模拟真实人体，结合教学大纲强化腹部的体格检查。</w:t>
            </w:r>
            <w:r>
              <w:rPr>
                <w:rFonts w:ascii="宋体" w:hAnsi="宋体" w:cs="宋体" w:hint="eastAsia"/>
                <w:kern w:val="0"/>
                <w:szCs w:val="21"/>
              </w:rPr>
              <w:br/>
              <w:t>1-基础知识：系统应具备腹部解剖及常用体表标志、腹部的分区方法和常用体位的教学；可模拟腹式呼吸，呼吸幅度可调节，呼吸频率≥5种可调节模式；</w:t>
            </w:r>
            <w:r>
              <w:rPr>
                <w:rFonts w:ascii="宋体" w:hAnsi="宋体" w:cs="宋体" w:hint="eastAsia"/>
                <w:kern w:val="0"/>
                <w:szCs w:val="21"/>
              </w:rPr>
              <w:br/>
              <w:t>2-腹部视诊：采用生动的视频动画或三维交互表现形式，进行多方位教学演示。</w:t>
            </w:r>
            <w:r>
              <w:rPr>
                <w:rFonts w:ascii="宋体" w:hAnsi="宋体" w:cs="宋体" w:hint="eastAsia"/>
                <w:kern w:val="0"/>
                <w:szCs w:val="21"/>
              </w:rPr>
              <w:br/>
              <w:t>2-1.视诊包含≥ 22 种不同的视诊体征教学，包含腹部外形（平坦、低平等）、腹壁 (皮疹、瘢痕等)、、腹部静脉（上腔静脉梗阻、下腔静脉梗阻等）、胃肠型及蠕动波（胃型、蠕动波等）、上腹部搏动等相关的内容。</w:t>
            </w:r>
            <w:r>
              <w:rPr>
                <w:rFonts w:ascii="宋体" w:hAnsi="宋体" w:cs="宋体" w:hint="eastAsia"/>
                <w:kern w:val="0"/>
                <w:szCs w:val="21"/>
              </w:rPr>
              <w:br/>
              <w:t>3-腹部叩诊：叩诊包含≥ 9 种内容，包含腹部叩诊方法、肝浊音界、胃泡鼓音区等；叩痛包含：肋</w:t>
            </w:r>
            <w:proofErr w:type="gramStart"/>
            <w:r>
              <w:rPr>
                <w:rFonts w:ascii="宋体" w:hAnsi="宋体" w:cs="宋体" w:hint="eastAsia"/>
                <w:kern w:val="0"/>
                <w:szCs w:val="21"/>
              </w:rPr>
              <w:t>脊角叩痛</w:t>
            </w:r>
            <w:proofErr w:type="gramEnd"/>
            <w:r>
              <w:rPr>
                <w:rFonts w:ascii="宋体" w:hAnsi="宋体" w:cs="宋体" w:hint="eastAsia"/>
                <w:kern w:val="0"/>
                <w:szCs w:val="21"/>
              </w:rPr>
              <w:t>、肝区叩</w:t>
            </w:r>
            <w:proofErr w:type="gramStart"/>
            <w:r>
              <w:rPr>
                <w:rFonts w:ascii="宋体" w:hAnsi="宋体" w:cs="宋体" w:hint="eastAsia"/>
                <w:kern w:val="0"/>
                <w:szCs w:val="21"/>
              </w:rPr>
              <w:t>痛相关</w:t>
            </w:r>
            <w:proofErr w:type="gramEnd"/>
            <w:r>
              <w:rPr>
                <w:rFonts w:ascii="宋体" w:hAnsi="宋体" w:cs="宋体" w:hint="eastAsia"/>
                <w:kern w:val="0"/>
                <w:szCs w:val="21"/>
              </w:rPr>
              <w:t>的内容。</w:t>
            </w:r>
            <w:r>
              <w:rPr>
                <w:rFonts w:ascii="宋体" w:hAnsi="宋体" w:cs="宋体" w:hint="eastAsia"/>
                <w:kern w:val="0"/>
                <w:szCs w:val="21"/>
              </w:rPr>
              <w:br/>
              <w:t>3-1.▲肝区叩痛可设置有/无，系统显示视频与教学讲解，可与模型进行病例互动，模拟人语音发声回馈操作反应。</w:t>
            </w:r>
            <w:r>
              <w:rPr>
                <w:rFonts w:ascii="宋体" w:hAnsi="宋体" w:cs="宋体" w:hint="eastAsia"/>
                <w:kern w:val="0"/>
                <w:szCs w:val="21"/>
              </w:rPr>
              <w:br/>
              <w:t>3-2.可进行互动模拟肝浊音界、胃泡鼓音区2种叩诊体征，脾脏叩诊、移动性浊音、水坑实验、膀胱叩诊、肋</w:t>
            </w:r>
            <w:proofErr w:type="gramStart"/>
            <w:r>
              <w:rPr>
                <w:rFonts w:ascii="宋体" w:hAnsi="宋体" w:cs="宋体" w:hint="eastAsia"/>
                <w:kern w:val="0"/>
                <w:szCs w:val="21"/>
              </w:rPr>
              <w:t>脊角叩痛</w:t>
            </w:r>
            <w:proofErr w:type="gramEnd"/>
            <w:r>
              <w:rPr>
                <w:rFonts w:ascii="宋体" w:hAnsi="宋体" w:cs="宋体" w:hint="eastAsia"/>
                <w:kern w:val="0"/>
                <w:szCs w:val="21"/>
              </w:rPr>
              <w:t>等至少5种叩诊体征。</w:t>
            </w:r>
            <w:r>
              <w:rPr>
                <w:rFonts w:ascii="宋体" w:hAnsi="宋体" w:cs="宋体" w:hint="eastAsia"/>
                <w:kern w:val="0"/>
                <w:szCs w:val="21"/>
              </w:rPr>
              <w:br/>
              <w:t>4-腹部听诊：</w:t>
            </w:r>
            <w:r>
              <w:rPr>
                <w:rFonts w:ascii="宋体" w:hAnsi="宋体" w:cs="宋体" w:hint="eastAsia"/>
                <w:kern w:val="0"/>
                <w:szCs w:val="21"/>
              </w:rPr>
              <w:br/>
              <w:t>腹部听诊包含至少5种肠鸣音、6处血管杂音以及摩擦音和</w:t>
            </w:r>
            <w:proofErr w:type="gramStart"/>
            <w:r>
              <w:rPr>
                <w:rFonts w:ascii="宋体" w:hAnsi="宋体" w:cs="宋体" w:hint="eastAsia"/>
                <w:kern w:val="0"/>
                <w:szCs w:val="21"/>
              </w:rPr>
              <w:t>搔刮</w:t>
            </w:r>
            <w:proofErr w:type="gramEnd"/>
            <w:r>
              <w:rPr>
                <w:rFonts w:ascii="宋体" w:hAnsi="宋体" w:cs="宋体" w:hint="eastAsia"/>
                <w:kern w:val="0"/>
                <w:szCs w:val="21"/>
              </w:rPr>
              <w:t>试验等相关内容。</w:t>
            </w:r>
            <w:r>
              <w:rPr>
                <w:rFonts w:ascii="宋体" w:hAnsi="宋体" w:cs="宋体" w:hint="eastAsia"/>
                <w:kern w:val="0"/>
                <w:szCs w:val="21"/>
              </w:rPr>
              <w:br/>
              <w:t>5-腹部触诊：</w:t>
            </w:r>
            <w:r>
              <w:rPr>
                <w:rFonts w:ascii="宋体" w:hAnsi="宋体" w:cs="宋体" w:hint="eastAsia"/>
                <w:kern w:val="0"/>
                <w:szCs w:val="21"/>
              </w:rPr>
              <w:br/>
              <w:t>5-1.触诊包含触诊顺序、腹壁紧张度、压痛及反跳痛等≥ 11种相关的内容。</w:t>
            </w:r>
            <w:r>
              <w:rPr>
                <w:rFonts w:ascii="宋体" w:hAnsi="宋体" w:cs="宋体" w:hint="eastAsia"/>
                <w:kern w:val="0"/>
                <w:szCs w:val="21"/>
              </w:rPr>
              <w:br/>
              <w:t>5-2.腹部模型可模拟胆囊点、胃、胰腺点、</w:t>
            </w:r>
            <w:proofErr w:type="gramStart"/>
            <w:r>
              <w:rPr>
                <w:rFonts w:ascii="宋体" w:hAnsi="宋体" w:cs="宋体" w:hint="eastAsia"/>
                <w:kern w:val="0"/>
                <w:szCs w:val="21"/>
              </w:rPr>
              <w:t>左季肋点</w:t>
            </w:r>
            <w:proofErr w:type="gramEnd"/>
            <w:r>
              <w:rPr>
                <w:rFonts w:ascii="宋体" w:hAnsi="宋体" w:cs="宋体" w:hint="eastAsia"/>
                <w:kern w:val="0"/>
                <w:szCs w:val="21"/>
              </w:rPr>
              <w:t>/脾脏、肝脏/右季肋点、麦氏点、左附件、右附件至少13个部位的压痛、反跳痛触诊点；相关压痛可选择无/轻/重模式。</w:t>
            </w:r>
            <w:r>
              <w:rPr>
                <w:rFonts w:ascii="宋体" w:hAnsi="宋体" w:cs="宋体" w:hint="eastAsia"/>
                <w:kern w:val="0"/>
                <w:szCs w:val="21"/>
              </w:rPr>
              <w:br/>
              <w:t>5-3.肝脏触诊：肝脏触诊可以模拟任意不同级别大小的体征改变；可</w:t>
            </w:r>
            <w:proofErr w:type="gramStart"/>
            <w:r>
              <w:rPr>
                <w:rFonts w:ascii="宋体" w:hAnsi="宋体" w:cs="宋体" w:hint="eastAsia"/>
                <w:kern w:val="0"/>
                <w:szCs w:val="21"/>
              </w:rPr>
              <w:t>选单手</w:t>
            </w:r>
            <w:proofErr w:type="gramEnd"/>
            <w:r>
              <w:rPr>
                <w:rFonts w:ascii="宋体" w:hAnsi="宋体" w:cs="宋体" w:hint="eastAsia"/>
                <w:kern w:val="0"/>
                <w:szCs w:val="21"/>
              </w:rPr>
              <w:t>/双手触诊法，肝脏设置范围可精确到0.1 cm进行任意大小调节。</w:t>
            </w:r>
            <w:r>
              <w:rPr>
                <w:rFonts w:ascii="宋体" w:hAnsi="宋体" w:cs="宋体" w:hint="eastAsia"/>
                <w:kern w:val="0"/>
                <w:szCs w:val="21"/>
              </w:rPr>
              <w:br/>
              <w:t>5-4.脾脏触诊：可以模拟任意不同级别大小的体征改变，范围可精确到0.1 cm进行任意大小调节；可针对教学内容进行脾脏轻度肿大、中度肿大以及高度肿大测量。</w:t>
            </w:r>
            <w:r>
              <w:rPr>
                <w:rFonts w:ascii="宋体" w:hAnsi="宋体" w:cs="宋体" w:hint="eastAsia"/>
                <w:kern w:val="0"/>
                <w:szCs w:val="21"/>
              </w:rPr>
              <w:br/>
              <w:t>5-5胆囊触诊时可表现墨菲氏征阳性检查。</w:t>
            </w:r>
            <w:r>
              <w:rPr>
                <w:rFonts w:ascii="宋体" w:hAnsi="宋体" w:cs="宋体" w:hint="eastAsia"/>
                <w:kern w:val="0"/>
                <w:szCs w:val="21"/>
              </w:rPr>
              <w:br/>
              <w:t>6.模拟人具有故障检测及警示功能，可提示具体故障点。</w:t>
            </w:r>
          </w:p>
        </w:tc>
        <w:tc>
          <w:tcPr>
            <w:tcW w:w="636" w:type="dxa"/>
            <w:tcBorders>
              <w:top w:val="nil"/>
              <w:left w:val="nil"/>
              <w:bottom w:val="single" w:sz="4" w:space="0" w:color="auto"/>
              <w:right w:val="single" w:sz="4" w:space="0" w:color="auto"/>
            </w:tcBorders>
            <w:vAlign w:val="center"/>
          </w:tcPr>
          <w:p w14:paraId="24AA2247"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lastRenderedPageBreak/>
              <w:t>套</w:t>
            </w:r>
          </w:p>
        </w:tc>
        <w:tc>
          <w:tcPr>
            <w:tcW w:w="636" w:type="dxa"/>
            <w:tcBorders>
              <w:top w:val="nil"/>
              <w:left w:val="nil"/>
              <w:bottom w:val="single" w:sz="4" w:space="0" w:color="auto"/>
              <w:right w:val="single" w:sz="4" w:space="0" w:color="auto"/>
            </w:tcBorders>
            <w:vAlign w:val="center"/>
          </w:tcPr>
          <w:p w14:paraId="2DF1D35D"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31465AE5" w14:textId="76439EC5"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17C12AFE" w14:textId="77777777" w:rsidTr="00EB3237">
        <w:trPr>
          <w:trHeight w:val="2542"/>
        </w:trPr>
        <w:tc>
          <w:tcPr>
            <w:tcW w:w="709" w:type="dxa"/>
            <w:tcBorders>
              <w:top w:val="nil"/>
              <w:left w:val="single" w:sz="4" w:space="0" w:color="auto"/>
              <w:bottom w:val="single" w:sz="4" w:space="0" w:color="auto"/>
              <w:right w:val="single" w:sz="4" w:space="0" w:color="auto"/>
            </w:tcBorders>
            <w:vAlign w:val="center"/>
          </w:tcPr>
          <w:p w14:paraId="42E52635"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73</w:t>
            </w:r>
          </w:p>
        </w:tc>
        <w:tc>
          <w:tcPr>
            <w:tcW w:w="1134" w:type="dxa"/>
            <w:tcBorders>
              <w:top w:val="nil"/>
              <w:left w:val="nil"/>
              <w:bottom w:val="single" w:sz="4" w:space="0" w:color="auto"/>
              <w:right w:val="single" w:sz="4" w:space="0" w:color="auto"/>
            </w:tcBorders>
            <w:vAlign w:val="center"/>
          </w:tcPr>
          <w:p w14:paraId="6BF793FF"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无线智能化心肺听诊训练与考核系统（教师机）</w:t>
            </w:r>
          </w:p>
        </w:tc>
        <w:tc>
          <w:tcPr>
            <w:tcW w:w="5146" w:type="dxa"/>
            <w:tcBorders>
              <w:top w:val="nil"/>
              <w:left w:val="nil"/>
              <w:bottom w:val="single" w:sz="4" w:space="0" w:color="auto"/>
              <w:right w:val="single" w:sz="4" w:space="0" w:color="auto"/>
            </w:tcBorders>
            <w:vAlign w:val="center"/>
          </w:tcPr>
          <w:p w14:paraId="13F58830"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一、基础听诊：包含心音听诊、呼吸音听诊、鉴别听诊</w:t>
            </w:r>
            <w:r>
              <w:rPr>
                <w:rFonts w:ascii="宋体" w:hAnsi="宋体" w:cs="宋体" w:hint="eastAsia"/>
                <w:color w:val="000000"/>
                <w:kern w:val="0"/>
                <w:szCs w:val="21"/>
              </w:rPr>
              <w:br/>
              <w:t>1、心脏部分：可生动再现近百种心音听诊，包括心率﹑心律﹑心音改变以及额外心音﹑杂音﹑心包摩擦音和少见心脏病的讲解并听诊，同时在仿真病人的相应部位可实现心音传导的听诊及震颤的触诊。</w:t>
            </w:r>
            <w:r>
              <w:rPr>
                <w:rFonts w:ascii="宋体" w:hAnsi="宋体" w:cs="宋体" w:hint="eastAsia"/>
                <w:color w:val="000000"/>
                <w:kern w:val="0"/>
                <w:szCs w:val="21"/>
              </w:rPr>
              <w:br/>
              <w:t>2、肺脏部分：突破以往听诊部位较少的局限，开创性地实现了全肺听诊，听诊体征更加接近真实。可进行≥70种呼吸音听诊，包括正常呼吸音、异常呼吸</w:t>
            </w:r>
            <w:proofErr w:type="gramStart"/>
            <w:r>
              <w:rPr>
                <w:rFonts w:ascii="宋体" w:hAnsi="宋体" w:cs="宋体" w:hint="eastAsia"/>
                <w:color w:val="000000"/>
                <w:kern w:val="0"/>
                <w:szCs w:val="21"/>
              </w:rPr>
              <w:t>音以及</w:t>
            </w:r>
            <w:proofErr w:type="gramEnd"/>
            <w:r>
              <w:rPr>
                <w:rFonts w:ascii="宋体" w:hAnsi="宋体" w:cs="宋体" w:hint="eastAsia"/>
                <w:color w:val="000000"/>
                <w:kern w:val="0"/>
                <w:szCs w:val="21"/>
              </w:rPr>
              <w:t>附加音等。</w:t>
            </w:r>
            <w:r>
              <w:rPr>
                <w:rFonts w:ascii="宋体" w:hAnsi="宋体" w:cs="宋体" w:hint="eastAsia"/>
                <w:color w:val="000000"/>
                <w:kern w:val="0"/>
                <w:szCs w:val="21"/>
              </w:rPr>
              <w:br/>
              <w:t>3、心脏部分：将11种三音律汇总，讲师和学员可选择任意两种心音进行对比，</w:t>
            </w:r>
            <w:proofErr w:type="gramStart"/>
            <w:r>
              <w:rPr>
                <w:rFonts w:ascii="宋体" w:hAnsi="宋体" w:cs="宋体" w:hint="eastAsia"/>
                <w:color w:val="000000"/>
                <w:kern w:val="0"/>
                <w:szCs w:val="21"/>
              </w:rPr>
              <w:t>让教学</w:t>
            </w:r>
            <w:proofErr w:type="gramEnd"/>
            <w:r>
              <w:rPr>
                <w:rFonts w:ascii="宋体" w:hAnsi="宋体" w:cs="宋体" w:hint="eastAsia"/>
                <w:color w:val="000000"/>
                <w:kern w:val="0"/>
                <w:szCs w:val="21"/>
              </w:rPr>
              <w:t>更加具有互动性，同时对其它易混淆的心音进行对比。在模拟人的相应部位，可分别出现两种对比的心音，加强学习效果。</w:t>
            </w:r>
            <w:r>
              <w:rPr>
                <w:rFonts w:ascii="宋体" w:hAnsi="宋体" w:cs="宋体" w:hint="eastAsia"/>
                <w:color w:val="000000"/>
                <w:kern w:val="0"/>
                <w:szCs w:val="21"/>
              </w:rPr>
              <w:br/>
              <w:t>4、肺脏部分：精心选择了十几对呼吸音鉴别，以图表方式相互论述，在仿真病人的左右肺部，可分别听到这两种易混淆的声音。对比更加直观，使用效果极佳。</w:t>
            </w:r>
            <w:r>
              <w:rPr>
                <w:rFonts w:ascii="宋体" w:hAnsi="宋体" w:cs="宋体" w:hint="eastAsia"/>
                <w:color w:val="000000"/>
                <w:kern w:val="0"/>
                <w:szCs w:val="21"/>
              </w:rPr>
              <w:br/>
              <w:t>二、</w:t>
            </w:r>
            <w:proofErr w:type="gramStart"/>
            <w:r>
              <w:rPr>
                <w:rFonts w:ascii="宋体" w:hAnsi="宋体" w:cs="宋体" w:hint="eastAsia"/>
                <w:color w:val="000000"/>
                <w:kern w:val="0"/>
                <w:szCs w:val="21"/>
              </w:rPr>
              <w:t>心肺听触诊</w:t>
            </w:r>
            <w:proofErr w:type="gramEnd"/>
            <w:r>
              <w:rPr>
                <w:rFonts w:ascii="宋体" w:hAnsi="宋体" w:cs="宋体" w:hint="eastAsia"/>
                <w:color w:val="000000"/>
                <w:kern w:val="0"/>
                <w:szCs w:val="21"/>
              </w:rPr>
              <w:t>多媒体教学系统软件：</w:t>
            </w:r>
            <w:r>
              <w:rPr>
                <w:rFonts w:ascii="宋体" w:hAnsi="宋体" w:cs="宋体" w:hint="eastAsia"/>
                <w:color w:val="000000"/>
                <w:kern w:val="0"/>
                <w:szCs w:val="21"/>
              </w:rPr>
              <w:br/>
              <w:t>1、软件应用多媒体技术制作了≥120张同步多媒体动画，≥30份视频资料、≥130张心音图以及大量的解剖图片和心电图，并有机结合，学生在课堂上可看到如真实病人的心脏跳动、瓣膜活动，同时在仿真病人的相应部位可听到采自临床的心音、呼吸音，使教学富有真实性和趣味性。</w:t>
            </w:r>
            <w:r>
              <w:rPr>
                <w:rFonts w:ascii="宋体" w:hAnsi="宋体" w:cs="宋体" w:hint="eastAsia"/>
                <w:color w:val="000000"/>
                <w:kern w:val="0"/>
                <w:szCs w:val="21"/>
              </w:rPr>
              <w:br/>
              <w:t>2、软件包含：心脏听诊、肺脏听诊、听诊训练、听诊考核。</w:t>
            </w:r>
            <w:r>
              <w:rPr>
                <w:rFonts w:ascii="宋体" w:hAnsi="宋体" w:cs="宋体" w:hint="eastAsia"/>
                <w:color w:val="000000"/>
                <w:kern w:val="0"/>
                <w:szCs w:val="21"/>
              </w:rPr>
              <w:br/>
              <w:t>三、心肺听诊综合考试系统软件</w:t>
            </w:r>
            <w:r>
              <w:rPr>
                <w:rFonts w:ascii="宋体" w:hAnsi="宋体" w:cs="宋体" w:hint="eastAsia"/>
                <w:color w:val="000000"/>
                <w:kern w:val="0"/>
                <w:szCs w:val="21"/>
              </w:rPr>
              <w:br/>
              <w:t>1、在单一听诊考核的基础上，项目组结合临床实际，开发</w:t>
            </w:r>
            <w:proofErr w:type="gramStart"/>
            <w:r>
              <w:rPr>
                <w:rFonts w:ascii="宋体" w:hAnsi="宋体" w:cs="宋体" w:hint="eastAsia"/>
                <w:color w:val="000000"/>
                <w:kern w:val="0"/>
                <w:szCs w:val="21"/>
              </w:rPr>
              <w:t>设计此</w:t>
            </w:r>
            <w:proofErr w:type="gramEnd"/>
            <w:r>
              <w:rPr>
                <w:rFonts w:ascii="宋体" w:hAnsi="宋体" w:cs="宋体" w:hint="eastAsia"/>
                <w:color w:val="000000"/>
                <w:kern w:val="0"/>
                <w:szCs w:val="21"/>
              </w:rPr>
              <w:t>综合考试软件。软件可进一步考察学员的综合分析能力。帮助学员对整个的掌握，顺利向临床过渡。</w:t>
            </w:r>
            <w:r>
              <w:rPr>
                <w:rFonts w:ascii="宋体" w:hAnsi="宋体" w:cs="宋体" w:hint="eastAsia"/>
                <w:color w:val="000000"/>
                <w:kern w:val="0"/>
                <w:szCs w:val="21"/>
              </w:rPr>
              <w:br/>
              <w:t>2、内容：包括试卷管理和考试管理，软件中提供近百种试题，供讲师选择，也可自行编辑试卷，组织考试。</w:t>
            </w:r>
            <w:r>
              <w:rPr>
                <w:rFonts w:ascii="宋体" w:hAnsi="宋体" w:cs="宋体" w:hint="eastAsia"/>
                <w:color w:val="000000"/>
                <w:kern w:val="0"/>
                <w:szCs w:val="21"/>
              </w:rPr>
              <w:br/>
              <w:t>3、听诊后，学员可要根据听诊体征，选择进一步需进行的辅助检查，结合听诊与辅助检查结果，做出判断，选择正确答案。</w:t>
            </w:r>
            <w:r>
              <w:rPr>
                <w:rFonts w:ascii="宋体" w:hAnsi="宋体" w:cs="宋体" w:hint="eastAsia"/>
                <w:color w:val="000000"/>
                <w:kern w:val="0"/>
                <w:szCs w:val="21"/>
              </w:rPr>
              <w:br/>
              <w:t>4、软件可自动统计学员考试成绩，便于老师对教学效果的整体把握。</w:t>
            </w:r>
            <w:r>
              <w:rPr>
                <w:rFonts w:ascii="宋体" w:hAnsi="宋体" w:cs="宋体" w:hint="eastAsia"/>
                <w:color w:val="000000"/>
                <w:kern w:val="0"/>
                <w:szCs w:val="21"/>
              </w:rPr>
              <w:br/>
              <w:t>四、腹部触听诊多媒体教学系统软件：</w:t>
            </w:r>
            <w:r>
              <w:rPr>
                <w:rFonts w:ascii="宋体" w:hAnsi="宋体" w:cs="宋体" w:hint="eastAsia"/>
                <w:color w:val="000000"/>
                <w:kern w:val="0"/>
                <w:szCs w:val="21"/>
              </w:rPr>
              <w:br/>
              <w:t>1.胆囊触诊：包括肝外胆道解剖、触诊机理、触诊方法、墨菲氏征与胆囊触痛、临床意义等内容。</w:t>
            </w:r>
            <w:r>
              <w:rPr>
                <w:rFonts w:ascii="宋体" w:hAnsi="宋体" w:cs="宋体" w:hint="eastAsia"/>
                <w:color w:val="000000"/>
                <w:kern w:val="0"/>
                <w:szCs w:val="21"/>
              </w:rPr>
              <w:br/>
              <w:t>2.肝、脾、胆囊综合体征触诊：根据腹部脏器之间的</w:t>
            </w:r>
            <w:r>
              <w:rPr>
                <w:rFonts w:ascii="宋体" w:hAnsi="宋体" w:cs="宋体" w:hint="eastAsia"/>
                <w:color w:val="000000"/>
                <w:kern w:val="0"/>
                <w:szCs w:val="21"/>
              </w:rPr>
              <w:lastRenderedPageBreak/>
              <w:t>解剖和病理生理特点，设计出几十种常见的肝、胆囊、</w:t>
            </w:r>
            <w:proofErr w:type="gramStart"/>
            <w:r>
              <w:rPr>
                <w:rFonts w:ascii="宋体" w:hAnsi="宋体" w:cs="宋体" w:hint="eastAsia"/>
                <w:color w:val="000000"/>
                <w:kern w:val="0"/>
                <w:szCs w:val="21"/>
              </w:rPr>
              <w:t>脾联合</w:t>
            </w:r>
            <w:proofErr w:type="gramEnd"/>
            <w:r>
              <w:rPr>
                <w:rFonts w:ascii="宋体" w:hAnsi="宋体" w:cs="宋体" w:hint="eastAsia"/>
                <w:color w:val="000000"/>
                <w:kern w:val="0"/>
                <w:szCs w:val="21"/>
              </w:rPr>
              <w:t>体征，供学生进行触诊实践，加深对脏器之间联系的认识。</w:t>
            </w:r>
            <w:r>
              <w:rPr>
                <w:rFonts w:ascii="宋体" w:hAnsi="宋体" w:cs="宋体" w:hint="eastAsia"/>
                <w:color w:val="000000"/>
                <w:kern w:val="0"/>
                <w:szCs w:val="21"/>
              </w:rPr>
              <w:br/>
              <w:t>3.肝触诊：包括肝脏解剖、触诊机理、触诊方法、技能掌握关键点，肝触诊常见错误、触</w:t>
            </w:r>
            <w:proofErr w:type="gramStart"/>
            <w:r>
              <w:rPr>
                <w:rFonts w:ascii="宋体" w:hAnsi="宋体" w:cs="宋体" w:hint="eastAsia"/>
                <w:color w:val="000000"/>
                <w:kern w:val="0"/>
                <w:szCs w:val="21"/>
              </w:rPr>
              <w:t>诊内容</w:t>
            </w:r>
            <w:proofErr w:type="gramEnd"/>
            <w:r>
              <w:rPr>
                <w:rFonts w:ascii="宋体" w:hAnsi="宋体" w:cs="宋体" w:hint="eastAsia"/>
                <w:color w:val="000000"/>
                <w:kern w:val="0"/>
                <w:szCs w:val="21"/>
              </w:rPr>
              <w:t>及临床意义等，详细阐明肝脏的形态、体表投影、触诊机理、单手及双手触诊法，掌握肝触诊方法的关键点，肝触诊中常见的错误，正常与异常肝触诊内容，肝肿大测量，简要发病机理与临床特点。</w:t>
            </w:r>
            <w:r>
              <w:rPr>
                <w:rFonts w:ascii="宋体" w:hAnsi="宋体" w:cs="宋体" w:hint="eastAsia"/>
                <w:color w:val="000000"/>
                <w:kern w:val="0"/>
                <w:szCs w:val="21"/>
              </w:rPr>
              <w:br/>
              <w:t>4.</w:t>
            </w:r>
            <w:proofErr w:type="gramStart"/>
            <w:r>
              <w:rPr>
                <w:rFonts w:ascii="宋体" w:hAnsi="宋体" w:cs="宋体" w:hint="eastAsia"/>
                <w:color w:val="000000"/>
                <w:kern w:val="0"/>
                <w:szCs w:val="21"/>
              </w:rPr>
              <w:t>脾触诊</w:t>
            </w:r>
            <w:proofErr w:type="gramEnd"/>
            <w:r>
              <w:rPr>
                <w:rFonts w:ascii="宋体" w:hAnsi="宋体" w:cs="宋体" w:hint="eastAsia"/>
                <w:color w:val="000000"/>
                <w:kern w:val="0"/>
                <w:szCs w:val="21"/>
              </w:rPr>
              <w:t>：包括</w:t>
            </w:r>
            <w:proofErr w:type="gramStart"/>
            <w:r>
              <w:rPr>
                <w:rFonts w:ascii="宋体" w:hAnsi="宋体" w:cs="宋体" w:hint="eastAsia"/>
                <w:color w:val="000000"/>
                <w:kern w:val="0"/>
                <w:szCs w:val="21"/>
              </w:rPr>
              <w:t>脾</w:t>
            </w:r>
            <w:proofErr w:type="gramEnd"/>
            <w:r>
              <w:rPr>
                <w:rFonts w:ascii="宋体" w:hAnsi="宋体" w:cs="宋体" w:hint="eastAsia"/>
                <w:color w:val="000000"/>
                <w:kern w:val="0"/>
                <w:szCs w:val="21"/>
              </w:rPr>
              <w:t>解剖、触诊机理、触诊方法、技能掌握关键点、脾肿大测量，触</w:t>
            </w:r>
            <w:proofErr w:type="gramStart"/>
            <w:r>
              <w:rPr>
                <w:rFonts w:ascii="宋体" w:hAnsi="宋体" w:cs="宋体" w:hint="eastAsia"/>
                <w:color w:val="000000"/>
                <w:kern w:val="0"/>
                <w:szCs w:val="21"/>
              </w:rPr>
              <w:t>诊内容</w:t>
            </w:r>
            <w:proofErr w:type="gramEnd"/>
            <w:r>
              <w:rPr>
                <w:rFonts w:ascii="宋体" w:hAnsi="宋体" w:cs="宋体" w:hint="eastAsia"/>
                <w:color w:val="000000"/>
                <w:kern w:val="0"/>
                <w:szCs w:val="21"/>
              </w:rPr>
              <w:t>和临床意义等内容。</w:t>
            </w:r>
            <w:r>
              <w:rPr>
                <w:rFonts w:ascii="宋体" w:hAnsi="宋体" w:cs="宋体" w:hint="eastAsia"/>
                <w:color w:val="000000"/>
                <w:kern w:val="0"/>
                <w:szCs w:val="21"/>
              </w:rPr>
              <w:br/>
              <w:t>详细阐明脾脏的位置及大小、触诊机理、</w:t>
            </w:r>
            <w:proofErr w:type="gramStart"/>
            <w:r>
              <w:rPr>
                <w:rFonts w:ascii="宋体" w:hAnsi="宋体" w:cs="宋体" w:hint="eastAsia"/>
                <w:color w:val="000000"/>
                <w:kern w:val="0"/>
                <w:szCs w:val="21"/>
              </w:rPr>
              <w:t>仰卧位触诊</w:t>
            </w:r>
            <w:proofErr w:type="gramEnd"/>
            <w:r>
              <w:rPr>
                <w:rFonts w:ascii="宋体" w:hAnsi="宋体" w:cs="宋体" w:hint="eastAsia"/>
                <w:color w:val="000000"/>
                <w:kern w:val="0"/>
                <w:szCs w:val="21"/>
              </w:rPr>
              <w:t>的方法、</w:t>
            </w:r>
            <w:proofErr w:type="gramStart"/>
            <w:r>
              <w:rPr>
                <w:rFonts w:ascii="宋体" w:hAnsi="宋体" w:cs="宋体" w:hint="eastAsia"/>
                <w:color w:val="000000"/>
                <w:kern w:val="0"/>
                <w:szCs w:val="21"/>
              </w:rPr>
              <w:t>掌握脾触诊</w:t>
            </w:r>
            <w:proofErr w:type="gramEnd"/>
            <w:r>
              <w:rPr>
                <w:rFonts w:ascii="宋体" w:hAnsi="宋体" w:cs="宋体" w:hint="eastAsia"/>
                <w:color w:val="000000"/>
                <w:kern w:val="0"/>
                <w:szCs w:val="21"/>
              </w:rPr>
              <w:t>的关键点、测量脾肿大的三条线、简要发病机理与临床特点。</w:t>
            </w:r>
            <w:r>
              <w:rPr>
                <w:rFonts w:ascii="宋体" w:hAnsi="宋体" w:cs="宋体" w:hint="eastAsia"/>
                <w:color w:val="000000"/>
                <w:kern w:val="0"/>
                <w:szCs w:val="21"/>
              </w:rPr>
              <w:br/>
              <w:t>5.常见疾病压痛与反跳痛：讲解胃溃疡、十二指肠溃疡、胰腺炎、阑尾炎、乙状结肠炎等疾病压痛的触诊，触诊机理、触诊方法、临床意义、技能掌握关键点等内容，讲解坏死性胰腺炎、化脓性阑尾炎等疾病压痛及反跳痛的触诊，触诊机理、触诊方法、临床意义、技能掌握关键点等内容，触诊正确，仿真病人将发出“疼痛”的叫声。</w:t>
            </w:r>
            <w:r>
              <w:rPr>
                <w:rFonts w:ascii="宋体" w:hAnsi="宋体" w:cs="宋体" w:hint="eastAsia"/>
                <w:color w:val="000000"/>
                <w:kern w:val="0"/>
                <w:szCs w:val="21"/>
              </w:rPr>
              <w:br/>
              <w:t>6.腹部听诊：包括肠鸣音﹑血管杂音产生机理的讲解，仿真模拟人可实现正常肠鸣音﹑肠鸣音增强以及肾动脉狭窄血管杂音的听诊。</w:t>
            </w:r>
            <w:r>
              <w:rPr>
                <w:rFonts w:ascii="宋体" w:hAnsi="宋体" w:cs="宋体" w:hint="eastAsia"/>
                <w:color w:val="000000"/>
                <w:kern w:val="0"/>
                <w:szCs w:val="21"/>
              </w:rPr>
              <w:br/>
              <w:t>7.乳房触诊：讲解乳房触诊的方法、触诊的内容、结果的判定等理论知识，区别乳腺常见良性肿瘤、恶性肿瘤、淋巴结、小叶增生等肿块的大小、位置等</w:t>
            </w:r>
            <w:r>
              <w:rPr>
                <w:rFonts w:ascii="宋体" w:hAnsi="宋体" w:cs="宋体" w:hint="eastAsia"/>
                <w:color w:val="000000"/>
                <w:kern w:val="0"/>
                <w:szCs w:val="21"/>
              </w:rPr>
              <w:br/>
              <w:t>8.触诊练习考核：根据教学大纲的要求，编制了多媒体智能考试与练习题库，难易程度适当搭配，考试题量与时间可任意设定。内容：包括试卷管理和考试管理，软件中提供近百种试题，供讲师选择，也可自行编辑试卷，组织考试。仿真病人根据试题做出相应的体征，供学生进行触诊练习和考核。计算机记录考试过程，自动统计考试成绩，显示正确答案。该题库的设计应用，突出体现了反复实践、强化训练的先进教学手段，具有很强的自学性和复习性。</w:t>
            </w:r>
            <w:r>
              <w:rPr>
                <w:rFonts w:ascii="宋体" w:hAnsi="宋体" w:cs="宋体" w:hint="eastAsia"/>
                <w:color w:val="000000"/>
                <w:kern w:val="0"/>
                <w:szCs w:val="21"/>
              </w:rPr>
              <w:br/>
              <w:t>9．方便的快捷键按键，便于老师进行上课的讲解，触诊的演示。可以控制FLASH的播放，声音的控制、讲解文字的控制</w:t>
            </w:r>
            <w:r>
              <w:rPr>
                <w:rFonts w:ascii="宋体" w:hAnsi="宋体" w:cs="宋体" w:hint="eastAsia"/>
                <w:color w:val="000000"/>
                <w:kern w:val="0"/>
                <w:szCs w:val="21"/>
              </w:rPr>
              <w:br/>
              <w:t>10.可进行全体教学，也可单独教学，控制声道；学生也可发言，申请对讲，便于师生课堂交流</w:t>
            </w:r>
            <w:r>
              <w:rPr>
                <w:rFonts w:ascii="宋体" w:hAnsi="宋体" w:cs="宋体" w:hint="eastAsia"/>
                <w:color w:val="000000"/>
                <w:kern w:val="0"/>
                <w:szCs w:val="21"/>
              </w:rPr>
              <w:br/>
              <w:t>五、学员信息管理软件：</w:t>
            </w:r>
            <w:r>
              <w:rPr>
                <w:rFonts w:ascii="宋体" w:hAnsi="宋体" w:cs="宋体" w:hint="eastAsia"/>
                <w:color w:val="000000"/>
                <w:kern w:val="0"/>
                <w:szCs w:val="21"/>
              </w:rPr>
              <w:br/>
              <w:t>1、添加培训班修改培训班信息 学员信息录入和班级</w:t>
            </w:r>
            <w:r>
              <w:rPr>
                <w:rFonts w:ascii="宋体" w:hAnsi="宋体" w:cs="宋体" w:hint="eastAsia"/>
                <w:color w:val="000000"/>
                <w:kern w:val="0"/>
                <w:szCs w:val="21"/>
              </w:rPr>
              <w:lastRenderedPageBreak/>
              <w:t>管理；</w:t>
            </w:r>
            <w:r>
              <w:rPr>
                <w:rFonts w:ascii="宋体" w:hAnsi="宋体" w:cs="宋体" w:hint="eastAsia"/>
                <w:color w:val="000000"/>
                <w:kern w:val="0"/>
                <w:szCs w:val="21"/>
              </w:rPr>
              <w:br/>
              <w:t>2、查询学员信息及对心肺听诊考试、腹部触</w:t>
            </w:r>
            <w:proofErr w:type="gramStart"/>
            <w:r>
              <w:rPr>
                <w:rFonts w:ascii="宋体" w:hAnsi="宋体" w:cs="宋体" w:hint="eastAsia"/>
                <w:color w:val="000000"/>
                <w:kern w:val="0"/>
                <w:szCs w:val="21"/>
              </w:rPr>
              <w:t>诊考试</w:t>
            </w:r>
            <w:proofErr w:type="gramEnd"/>
            <w:r>
              <w:rPr>
                <w:rFonts w:ascii="宋体" w:hAnsi="宋体" w:cs="宋体" w:hint="eastAsia"/>
                <w:color w:val="000000"/>
                <w:kern w:val="0"/>
                <w:szCs w:val="21"/>
              </w:rPr>
              <w:t>及心肺听诊综合考试的结果的查询。</w:t>
            </w:r>
            <w:r>
              <w:rPr>
                <w:rFonts w:ascii="宋体" w:hAnsi="宋体" w:cs="宋体" w:hint="eastAsia"/>
                <w:color w:val="000000"/>
                <w:kern w:val="0"/>
                <w:szCs w:val="21"/>
              </w:rPr>
              <w:br/>
              <w:t>六、血压测量：模型体表特征明显，解剖位置精确。可以进行动脉血压测量</w:t>
            </w:r>
            <w:r>
              <w:rPr>
                <w:rFonts w:ascii="宋体" w:hAnsi="宋体" w:cs="宋体" w:hint="eastAsia"/>
                <w:color w:val="000000"/>
                <w:kern w:val="0"/>
                <w:szCs w:val="21"/>
              </w:rPr>
              <w:br/>
              <w:t>七、配置：</w:t>
            </w:r>
            <w:proofErr w:type="gramStart"/>
            <w:r>
              <w:rPr>
                <w:rFonts w:ascii="宋体" w:hAnsi="宋体" w:cs="宋体" w:hint="eastAsia"/>
                <w:color w:val="000000"/>
                <w:kern w:val="0"/>
                <w:szCs w:val="21"/>
              </w:rPr>
              <w:t>肺听触</w:t>
            </w:r>
            <w:proofErr w:type="gramEnd"/>
            <w:r>
              <w:rPr>
                <w:rFonts w:ascii="宋体" w:hAnsi="宋体" w:cs="宋体" w:hint="eastAsia"/>
                <w:color w:val="000000"/>
                <w:kern w:val="0"/>
                <w:szCs w:val="21"/>
              </w:rPr>
              <w:t>诊模拟人1套、腹部触听诊模拟人1套、血压测量1套，配套桌椅1套</w:t>
            </w:r>
            <w:r>
              <w:rPr>
                <w:rFonts w:ascii="宋体" w:hAnsi="宋体" w:cs="宋体" w:hint="eastAsia"/>
                <w:color w:val="000000"/>
                <w:kern w:val="0"/>
                <w:szCs w:val="21"/>
              </w:rPr>
              <w:br/>
              <w:t>八、配套控制器：1、尺寸：21英寸2、CPU：核心数≥8核，主频≥3.0GHz，三级缓存≥16MB；3、内存：8G 4、硬盘：512GB.</w:t>
            </w:r>
          </w:p>
        </w:tc>
        <w:tc>
          <w:tcPr>
            <w:tcW w:w="636" w:type="dxa"/>
            <w:tcBorders>
              <w:top w:val="nil"/>
              <w:left w:val="nil"/>
              <w:bottom w:val="single" w:sz="4" w:space="0" w:color="auto"/>
              <w:right w:val="single" w:sz="4" w:space="0" w:color="auto"/>
            </w:tcBorders>
            <w:vAlign w:val="center"/>
          </w:tcPr>
          <w:p w14:paraId="4D76584D"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套</w:t>
            </w:r>
          </w:p>
        </w:tc>
        <w:tc>
          <w:tcPr>
            <w:tcW w:w="636" w:type="dxa"/>
            <w:tcBorders>
              <w:top w:val="nil"/>
              <w:left w:val="nil"/>
              <w:bottom w:val="single" w:sz="4" w:space="0" w:color="auto"/>
              <w:right w:val="single" w:sz="4" w:space="0" w:color="auto"/>
            </w:tcBorders>
            <w:vAlign w:val="center"/>
          </w:tcPr>
          <w:p w14:paraId="50266B05"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6CE491FB" w14:textId="1B2EDA76"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2497CDC0" w14:textId="77777777" w:rsidTr="00EB3237">
        <w:trPr>
          <w:trHeight w:val="2684"/>
        </w:trPr>
        <w:tc>
          <w:tcPr>
            <w:tcW w:w="709" w:type="dxa"/>
            <w:tcBorders>
              <w:top w:val="nil"/>
              <w:left w:val="single" w:sz="4" w:space="0" w:color="auto"/>
              <w:bottom w:val="single" w:sz="4" w:space="0" w:color="auto"/>
              <w:right w:val="single" w:sz="4" w:space="0" w:color="auto"/>
            </w:tcBorders>
            <w:vAlign w:val="center"/>
          </w:tcPr>
          <w:p w14:paraId="689B1FD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74</w:t>
            </w:r>
          </w:p>
        </w:tc>
        <w:tc>
          <w:tcPr>
            <w:tcW w:w="1134" w:type="dxa"/>
            <w:tcBorders>
              <w:top w:val="nil"/>
              <w:left w:val="nil"/>
              <w:bottom w:val="single" w:sz="4" w:space="0" w:color="auto"/>
              <w:right w:val="single" w:sz="4" w:space="0" w:color="auto"/>
            </w:tcBorders>
            <w:vAlign w:val="center"/>
          </w:tcPr>
          <w:p w14:paraId="2220BB6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无线智能化心肺听诊训练与考核系统（学生机）</w:t>
            </w:r>
          </w:p>
        </w:tc>
        <w:tc>
          <w:tcPr>
            <w:tcW w:w="5146" w:type="dxa"/>
            <w:tcBorders>
              <w:top w:val="nil"/>
              <w:left w:val="nil"/>
              <w:bottom w:val="single" w:sz="4" w:space="0" w:color="auto"/>
              <w:right w:val="single" w:sz="4" w:space="0" w:color="auto"/>
            </w:tcBorders>
            <w:vAlign w:val="center"/>
          </w:tcPr>
          <w:p w14:paraId="5CC2C293"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一、基础听诊：包含心音听诊、呼吸音听诊、鉴别听诊</w:t>
            </w:r>
            <w:r>
              <w:rPr>
                <w:rFonts w:ascii="宋体" w:hAnsi="宋体" w:cs="宋体" w:hint="eastAsia"/>
                <w:color w:val="000000"/>
                <w:kern w:val="0"/>
                <w:szCs w:val="21"/>
              </w:rPr>
              <w:br/>
              <w:t>1、心脏部分：可生动再现近百种心音听诊，包括心率﹑心律﹑心音改变以及额外心音﹑杂音﹑心包摩擦音和少见心脏病的讲解并听诊，同时在仿真病人的相应部位可实现心音传导的听诊及震颤的触诊。</w:t>
            </w:r>
            <w:r>
              <w:rPr>
                <w:rFonts w:ascii="宋体" w:hAnsi="宋体" w:cs="宋体" w:hint="eastAsia"/>
                <w:color w:val="000000"/>
                <w:kern w:val="0"/>
                <w:szCs w:val="21"/>
              </w:rPr>
              <w:br/>
              <w:t>2、肺脏部分：突破以往听诊部位较少的局限，开创性地实现了全肺听诊，听诊体征更加接近真实。可进行≥70种呼吸音听诊，包括正常呼吸音、异常呼吸</w:t>
            </w:r>
            <w:proofErr w:type="gramStart"/>
            <w:r>
              <w:rPr>
                <w:rFonts w:ascii="宋体" w:hAnsi="宋体" w:cs="宋体" w:hint="eastAsia"/>
                <w:color w:val="000000"/>
                <w:kern w:val="0"/>
                <w:szCs w:val="21"/>
              </w:rPr>
              <w:t>音以及</w:t>
            </w:r>
            <w:proofErr w:type="gramEnd"/>
            <w:r>
              <w:rPr>
                <w:rFonts w:ascii="宋体" w:hAnsi="宋体" w:cs="宋体" w:hint="eastAsia"/>
                <w:color w:val="000000"/>
                <w:kern w:val="0"/>
                <w:szCs w:val="21"/>
              </w:rPr>
              <w:t>附加音等。</w:t>
            </w:r>
            <w:r>
              <w:rPr>
                <w:rFonts w:ascii="宋体" w:hAnsi="宋体" w:cs="宋体" w:hint="eastAsia"/>
                <w:color w:val="000000"/>
                <w:kern w:val="0"/>
                <w:szCs w:val="21"/>
              </w:rPr>
              <w:br/>
              <w:t>3、心脏部分：将11种三音律汇总，讲师和学员可选择任意两种心音进行对比，</w:t>
            </w:r>
            <w:proofErr w:type="gramStart"/>
            <w:r>
              <w:rPr>
                <w:rFonts w:ascii="宋体" w:hAnsi="宋体" w:cs="宋体" w:hint="eastAsia"/>
                <w:color w:val="000000"/>
                <w:kern w:val="0"/>
                <w:szCs w:val="21"/>
              </w:rPr>
              <w:t>让教学</w:t>
            </w:r>
            <w:proofErr w:type="gramEnd"/>
            <w:r>
              <w:rPr>
                <w:rFonts w:ascii="宋体" w:hAnsi="宋体" w:cs="宋体" w:hint="eastAsia"/>
                <w:color w:val="000000"/>
                <w:kern w:val="0"/>
                <w:szCs w:val="21"/>
              </w:rPr>
              <w:t>更加具有互动性，同时对其它易混淆的心音进行对比。在模拟人的相应部位，可分别出现两种对比的心音，加强学习效果。</w:t>
            </w:r>
            <w:r>
              <w:rPr>
                <w:rFonts w:ascii="宋体" w:hAnsi="宋体" w:cs="宋体" w:hint="eastAsia"/>
                <w:color w:val="000000"/>
                <w:kern w:val="0"/>
                <w:szCs w:val="21"/>
              </w:rPr>
              <w:br/>
              <w:t>4、肺脏部分：精心选择了十几对呼吸音鉴别，以图表方式相互论述，在仿真病人的左右肺部，可分别听到这两种易混淆的声音。对比更加直观，使用效果极佳。</w:t>
            </w:r>
            <w:r>
              <w:rPr>
                <w:rFonts w:ascii="宋体" w:hAnsi="宋体" w:cs="宋体" w:hint="eastAsia"/>
                <w:color w:val="000000"/>
                <w:kern w:val="0"/>
                <w:szCs w:val="21"/>
              </w:rPr>
              <w:br/>
              <w:t>二、</w:t>
            </w:r>
            <w:proofErr w:type="gramStart"/>
            <w:r>
              <w:rPr>
                <w:rFonts w:ascii="宋体" w:hAnsi="宋体" w:cs="宋体" w:hint="eastAsia"/>
                <w:color w:val="000000"/>
                <w:kern w:val="0"/>
                <w:szCs w:val="21"/>
              </w:rPr>
              <w:t>心肺听触诊</w:t>
            </w:r>
            <w:proofErr w:type="gramEnd"/>
            <w:r>
              <w:rPr>
                <w:rFonts w:ascii="宋体" w:hAnsi="宋体" w:cs="宋体" w:hint="eastAsia"/>
                <w:color w:val="000000"/>
                <w:kern w:val="0"/>
                <w:szCs w:val="21"/>
              </w:rPr>
              <w:t>多媒体教学系统软件：</w:t>
            </w:r>
            <w:r>
              <w:rPr>
                <w:rFonts w:ascii="宋体" w:hAnsi="宋体" w:cs="宋体" w:hint="eastAsia"/>
                <w:color w:val="000000"/>
                <w:kern w:val="0"/>
                <w:szCs w:val="21"/>
              </w:rPr>
              <w:br/>
              <w:t>1、软件应用多媒体技术制作了≥120张同步多媒体动画，≥30份视频资料、≥130张心音图以及大量的解剖图片和心电图，并有机结合，学生在课堂上可看到如真实病人的心脏跳动、瓣膜活动，同时在仿真病人的相应部位可听到采自临床的心音、呼吸音，使教学富有真实性和趣味性。</w:t>
            </w:r>
            <w:r>
              <w:rPr>
                <w:rFonts w:ascii="宋体" w:hAnsi="宋体" w:cs="宋体" w:hint="eastAsia"/>
                <w:color w:val="000000"/>
                <w:kern w:val="0"/>
                <w:szCs w:val="21"/>
              </w:rPr>
              <w:br/>
              <w:t>2、该软件包含：心脏听诊、肺脏听诊、听诊训练、听诊考核。</w:t>
            </w:r>
            <w:r>
              <w:rPr>
                <w:rFonts w:ascii="宋体" w:hAnsi="宋体" w:cs="宋体" w:hint="eastAsia"/>
                <w:color w:val="000000"/>
                <w:kern w:val="0"/>
                <w:szCs w:val="21"/>
              </w:rPr>
              <w:br/>
              <w:t>三、心肺听诊综合考试系统软件</w:t>
            </w:r>
            <w:r>
              <w:rPr>
                <w:rFonts w:ascii="宋体" w:hAnsi="宋体" w:cs="宋体" w:hint="eastAsia"/>
                <w:color w:val="000000"/>
                <w:kern w:val="0"/>
                <w:szCs w:val="21"/>
              </w:rPr>
              <w:br/>
              <w:t>1、在单一听诊考核的基础上，项目组结合临床实际，开发</w:t>
            </w:r>
            <w:proofErr w:type="gramStart"/>
            <w:r>
              <w:rPr>
                <w:rFonts w:ascii="宋体" w:hAnsi="宋体" w:cs="宋体" w:hint="eastAsia"/>
                <w:color w:val="000000"/>
                <w:kern w:val="0"/>
                <w:szCs w:val="21"/>
              </w:rPr>
              <w:t>设计此</w:t>
            </w:r>
            <w:proofErr w:type="gramEnd"/>
            <w:r>
              <w:rPr>
                <w:rFonts w:ascii="宋体" w:hAnsi="宋体" w:cs="宋体" w:hint="eastAsia"/>
                <w:color w:val="000000"/>
                <w:kern w:val="0"/>
                <w:szCs w:val="21"/>
              </w:rPr>
              <w:t>综合考试软件。软件可进一步考察学员的综合分析能力。帮助学员对整个的掌握，顺利向临床过渡。</w:t>
            </w:r>
            <w:r>
              <w:rPr>
                <w:rFonts w:ascii="宋体" w:hAnsi="宋体" w:cs="宋体" w:hint="eastAsia"/>
                <w:color w:val="000000"/>
                <w:kern w:val="0"/>
                <w:szCs w:val="21"/>
              </w:rPr>
              <w:br/>
              <w:t>2、内容：包括试卷管理和考试管理，软件中提供近百种试题，供讲师选择，也可自行编辑试卷，组织考</w:t>
            </w:r>
            <w:r>
              <w:rPr>
                <w:rFonts w:ascii="宋体" w:hAnsi="宋体" w:cs="宋体" w:hint="eastAsia"/>
                <w:color w:val="000000"/>
                <w:kern w:val="0"/>
                <w:szCs w:val="21"/>
              </w:rPr>
              <w:lastRenderedPageBreak/>
              <w:t>试。</w:t>
            </w:r>
            <w:r>
              <w:rPr>
                <w:rFonts w:ascii="宋体" w:hAnsi="宋体" w:cs="宋体" w:hint="eastAsia"/>
                <w:color w:val="000000"/>
                <w:kern w:val="0"/>
                <w:szCs w:val="21"/>
              </w:rPr>
              <w:br/>
              <w:t>3、听诊后，学员可要根据听诊体征，选择进一步需进行的辅助检查，结合听诊与辅助检查结果，做出判断，选择正确答案。</w:t>
            </w:r>
            <w:r>
              <w:rPr>
                <w:rFonts w:ascii="宋体" w:hAnsi="宋体" w:cs="宋体" w:hint="eastAsia"/>
                <w:color w:val="000000"/>
                <w:kern w:val="0"/>
                <w:szCs w:val="21"/>
              </w:rPr>
              <w:br/>
              <w:t>4、软件可自动统计学员考试成绩，便于老师对教学效果的整体把握。</w:t>
            </w:r>
            <w:r>
              <w:rPr>
                <w:rFonts w:ascii="宋体" w:hAnsi="宋体" w:cs="宋体" w:hint="eastAsia"/>
                <w:color w:val="000000"/>
                <w:kern w:val="0"/>
                <w:szCs w:val="21"/>
              </w:rPr>
              <w:br/>
              <w:t>四、腹部触听诊多媒体教学系统软件：</w:t>
            </w:r>
            <w:r>
              <w:rPr>
                <w:rFonts w:ascii="宋体" w:hAnsi="宋体" w:cs="宋体" w:hint="eastAsia"/>
                <w:color w:val="000000"/>
                <w:kern w:val="0"/>
                <w:szCs w:val="21"/>
              </w:rPr>
              <w:br/>
              <w:t>1、胆囊触诊：包括肝外胆道解剖、触诊机理、触诊方法、墨菲氏征与胆囊触痛、临床意义等内容。详细阐明肝外胆道的解剖特点，正常胆囊的位置，胆囊触诊机理、触诊方法、墨菲氏</w:t>
            </w:r>
            <w:proofErr w:type="gramStart"/>
            <w:r>
              <w:rPr>
                <w:rFonts w:ascii="宋体" w:hAnsi="宋体" w:cs="宋体" w:hint="eastAsia"/>
                <w:color w:val="000000"/>
                <w:kern w:val="0"/>
                <w:szCs w:val="21"/>
              </w:rPr>
              <w:t>征检查</w:t>
            </w:r>
            <w:proofErr w:type="gramEnd"/>
            <w:r>
              <w:rPr>
                <w:rFonts w:ascii="宋体" w:hAnsi="宋体" w:cs="宋体" w:hint="eastAsia"/>
                <w:color w:val="000000"/>
                <w:kern w:val="0"/>
                <w:szCs w:val="21"/>
              </w:rPr>
              <w:t>方法与常见错误，墨菲氏征与胆囊触痛的区别，简要发病机理及临床特点。</w:t>
            </w:r>
            <w:r>
              <w:rPr>
                <w:rFonts w:ascii="宋体" w:hAnsi="宋体" w:cs="宋体" w:hint="eastAsia"/>
                <w:color w:val="000000"/>
                <w:kern w:val="0"/>
                <w:szCs w:val="21"/>
              </w:rPr>
              <w:br/>
              <w:t>2、肝、脾、胆囊综合体征触诊：根据腹部脏器之间的解剖和病理生理特点，设计出几十种常见的肝、胆囊、</w:t>
            </w:r>
            <w:proofErr w:type="gramStart"/>
            <w:r>
              <w:rPr>
                <w:rFonts w:ascii="宋体" w:hAnsi="宋体" w:cs="宋体" w:hint="eastAsia"/>
                <w:color w:val="000000"/>
                <w:kern w:val="0"/>
                <w:szCs w:val="21"/>
              </w:rPr>
              <w:t>脾联合</w:t>
            </w:r>
            <w:proofErr w:type="gramEnd"/>
            <w:r>
              <w:rPr>
                <w:rFonts w:ascii="宋体" w:hAnsi="宋体" w:cs="宋体" w:hint="eastAsia"/>
                <w:color w:val="000000"/>
                <w:kern w:val="0"/>
                <w:szCs w:val="21"/>
              </w:rPr>
              <w:t>体征，供学生进行触诊实践，加深对脏器之间联系的认识。</w:t>
            </w:r>
            <w:r>
              <w:rPr>
                <w:rFonts w:ascii="宋体" w:hAnsi="宋体" w:cs="宋体" w:hint="eastAsia"/>
                <w:color w:val="000000"/>
                <w:kern w:val="0"/>
                <w:szCs w:val="21"/>
              </w:rPr>
              <w:br/>
              <w:t>3、肝触诊：包括肝脏解剖、触诊机理、触诊方法、技能掌握关键点，肝触诊常见错误、触</w:t>
            </w:r>
            <w:proofErr w:type="gramStart"/>
            <w:r>
              <w:rPr>
                <w:rFonts w:ascii="宋体" w:hAnsi="宋体" w:cs="宋体" w:hint="eastAsia"/>
                <w:color w:val="000000"/>
                <w:kern w:val="0"/>
                <w:szCs w:val="21"/>
              </w:rPr>
              <w:t>诊内容</w:t>
            </w:r>
            <w:proofErr w:type="gramEnd"/>
            <w:r>
              <w:rPr>
                <w:rFonts w:ascii="宋体" w:hAnsi="宋体" w:cs="宋体" w:hint="eastAsia"/>
                <w:color w:val="000000"/>
                <w:kern w:val="0"/>
                <w:szCs w:val="21"/>
              </w:rPr>
              <w:t>及临床意义等。详细阐明肝脏的形态、体表投影、触诊机理、单手及双手触诊法，掌握肝触诊方法的关键点，肝触诊中常见的错误，正常与异常肝触诊内容，肝肿大测量，简要发病机理与临床特点。</w:t>
            </w:r>
            <w:r>
              <w:rPr>
                <w:rFonts w:ascii="宋体" w:hAnsi="宋体" w:cs="宋体" w:hint="eastAsia"/>
                <w:color w:val="000000"/>
                <w:kern w:val="0"/>
                <w:szCs w:val="21"/>
              </w:rPr>
              <w:br/>
              <w:t>4、</w:t>
            </w:r>
            <w:proofErr w:type="gramStart"/>
            <w:r>
              <w:rPr>
                <w:rFonts w:ascii="宋体" w:hAnsi="宋体" w:cs="宋体" w:hint="eastAsia"/>
                <w:color w:val="000000"/>
                <w:kern w:val="0"/>
                <w:szCs w:val="21"/>
              </w:rPr>
              <w:t>脾触诊</w:t>
            </w:r>
            <w:proofErr w:type="gramEnd"/>
            <w:r>
              <w:rPr>
                <w:rFonts w:ascii="宋体" w:hAnsi="宋体" w:cs="宋体" w:hint="eastAsia"/>
                <w:color w:val="000000"/>
                <w:kern w:val="0"/>
                <w:szCs w:val="21"/>
              </w:rPr>
              <w:t>：包括</w:t>
            </w:r>
            <w:proofErr w:type="gramStart"/>
            <w:r>
              <w:rPr>
                <w:rFonts w:ascii="宋体" w:hAnsi="宋体" w:cs="宋体" w:hint="eastAsia"/>
                <w:color w:val="000000"/>
                <w:kern w:val="0"/>
                <w:szCs w:val="21"/>
              </w:rPr>
              <w:t>脾</w:t>
            </w:r>
            <w:proofErr w:type="gramEnd"/>
            <w:r>
              <w:rPr>
                <w:rFonts w:ascii="宋体" w:hAnsi="宋体" w:cs="宋体" w:hint="eastAsia"/>
                <w:color w:val="000000"/>
                <w:kern w:val="0"/>
                <w:szCs w:val="21"/>
              </w:rPr>
              <w:t>解剖、触诊机理、触诊方法、技能掌握关键点、脾肿大测量，触</w:t>
            </w:r>
            <w:proofErr w:type="gramStart"/>
            <w:r>
              <w:rPr>
                <w:rFonts w:ascii="宋体" w:hAnsi="宋体" w:cs="宋体" w:hint="eastAsia"/>
                <w:color w:val="000000"/>
                <w:kern w:val="0"/>
                <w:szCs w:val="21"/>
              </w:rPr>
              <w:t>诊内容</w:t>
            </w:r>
            <w:proofErr w:type="gramEnd"/>
            <w:r>
              <w:rPr>
                <w:rFonts w:ascii="宋体" w:hAnsi="宋体" w:cs="宋体" w:hint="eastAsia"/>
                <w:color w:val="000000"/>
                <w:kern w:val="0"/>
                <w:szCs w:val="21"/>
              </w:rPr>
              <w:t>和临床意义等内容。</w:t>
            </w:r>
            <w:r>
              <w:rPr>
                <w:rFonts w:ascii="宋体" w:hAnsi="宋体" w:cs="宋体" w:hint="eastAsia"/>
                <w:color w:val="000000"/>
                <w:kern w:val="0"/>
                <w:szCs w:val="21"/>
              </w:rPr>
              <w:br/>
              <w:t>详细阐明脾脏的位置及大小、触诊机理、</w:t>
            </w:r>
            <w:proofErr w:type="gramStart"/>
            <w:r>
              <w:rPr>
                <w:rFonts w:ascii="宋体" w:hAnsi="宋体" w:cs="宋体" w:hint="eastAsia"/>
                <w:color w:val="000000"/>
                <w:kern w:val="0"/>
                <w:szCs w:val="21"/>
              </w:rPr>
              <w:t>仰卧位触诊</w:t>
            </w:r>
            <w:proofErr w:type="gramEnd"/>
            <w:r>
              <w:rPr>
                <w:rFonts w:ascii="宋体" w:hAnsi="宋体" w:cs="宋体" w:hint="eastAsia"/>
                <w:color w:val="000000"/>
                <w:kern w:val="0"/>
                <w:szCs w:val="21"/>
              </w:rPr>
              <w:t>的方法、</w:t>
            </w:r>
            <w:proofErr w:type="gramStart"/>
            <w:r>
              <w:rPr>
                <w:rFonts w:ascii="宋体" w:hAnsi="宋体" w:cs="宋体" w:hint="eastAsia"/>
                <w:color w:val="000000"/>
                <w:kern w:val="0"/>
                <w:szCs w:val="21"/>
              </w:rPr>
              <w:t>掌握脾触诊</w:t>
            </w:r>
            <w:proofErr w:type="gramEnd"/>
            <w:r>
              <w:rPr>
                <w:rFonts w:ascii="宋体" w:hAnsi="宋体" w:cs="宋体" w:hint="eastAsia"/>
                <w:color w:val="000000"/>
                <w:kern w:val="0"/>
                <w:szCs w:val="21"/>
              </w:rPr>
              <w:t>的关键点、测量脾肿大的三条线、简要发病机理与临床特点。</w:t>
            </w:r>
            <w:r>
              <w:rPr>
                <w:rFonts w:ascii="宋体" w:hAnsi="宋体" w:cs="宋体" w:hint="eastAsia"/>
                <w:color w:val="000000"/>
                <w:kern w:val="0"/>
                <w:szCs w:val="21"/>
              </w:rPr>
              <w:br/>
              <w:t>5、常见疾病压痛与反跳痛：讲解胃溃疡、十二指肠溃疡、胰腺炎、阑尾炎、乙状结肠炎等疾病压痛的触诊，触诊机理、触诊方法、临床意义、技能掌握关键点等内容，讲解坏死性胰腺炎、化脓性阑尾炎等疾病压痛及反跳痛的触诊，触诊机理、触诊方法、临床意义、技能掌握关键点等内容，触诊正确，仿真病人将发出“疼痛”的叫声。</w:t>
            </w:r>
            <w:r>
              <w:rPr>
                <w:rFonts w:ascii="宋体" w:hAnsi="宋体" w:cs="宋体" w:hint="eastAsia"/>
                <w:color w:val="000000"/>
                <w:kern w:val="0"/>
                <w:szCs w:val="21"/>
              </w:rPr>
              <w:br/>
              <w:t>6、腹部听诊：包括肠鸣音﹑血管杂音产生机理的讲解，仿真模拟人可实现正常肠鸣音﹑肠鸣音增强以及肾动脉狭窄血管杂音的听诊。</w:t>
            </w:r>
            <w:r>
              <w:rPr>
                <w:rFonts w:ascii="宋体" w:hAnsi="宋体" w:cs="宋体" w:hint="eastAsia"/>
                <w:color w:val="000000"/>
                <w:kern w:val="0"/>
                <w:szCs w:val="21"/>
              </w:rPr>
              <w:br/>
              <w:t>7、乳房触诊：讲解乳房触诊的方法、触诊的内容、结果的判定等理论知识，区别乳腺常见良性肿瘤、恶性肿瘤、淋巴结、小叶增生等肿块的大小、位置等</w:t>
            </w:r>
            <w:r>
              <w:rPr>
                <w:rFonts w:ascii="宋体" w:hAnsi="宋体" w:cs="宋体" w:hint="eastAsia"/>
                <w:color w:val="000000"/>
                <w:kern w:val="0"/>
                <w:szCs w:val="21"/>
              </w:rPr>
              <w:br/>
              <w:t>8、触诊练习考核：根据教学大纲的要求，编制了多媒体智能考试与练习题库，难易程度适当搭配，考试</w:t>
            </w:r>
            <w:r>
              <w:rPr>
                <w:rFonts w:ascii="宋体" w:hAnsi="宋体" w:cs="宋体" w:hint="eastAsia"/>
                <w:color w:val="000000"/>
                <w:kern w:val="0"/>
                <w:szCs w:val="21"/>
              </w:rPr>
              <w:lastRenderedPageBreak/>
              <w:t>题量与时间可任意设定。内容：包括试卷管理和考试管理，软件中提供近百种试题，供讲师选择，也可自行编辑试卷，组织考试。仿真病人根据试题做出相应的体征，供学生进行触诊练习和考核。计算机记录考试过程，自动统计考试成绩，显示正确答案。该题库的设计应用，突出体现了反复实践、强化训练的先进教学手段，具有很强的自学性和复习性。</w:t>
            </w:r>
            <w:r>
              <w:rPr>
                <w:rFonts w:ascii="宋体" w:hAnsi="宋体" w:cs="宋体" w:hint="eastAsia"/>
                <w:color w:val="000000"/>
                <w:kern w:val="0"/>
                <w:szCs w:val="21"/>
              </w:rPr>
              <w:br/>
              <w:t>9、方便的快捷键按键，便于老师进行上课的讲解，触诊的演示。可以控制FLASH的播放，声音的控制、讲解文字的控制</w:t>
            </w:r>
            <w:r>
              <w:rPr>
                <w:rFonts w:ascii="宋体" w:hAnsi="宋体" w:cs="宋体" w:hint="eastAsia"/>
                <w:color w:val="000000"/>
                <w:kern w:val="0"/>
                <w:szCs w:val="21"/>
              </w:rPr>
              <w:br/>
              <w:t>10、可进行全体教学，也可单独教学，控制声道；学生也可发言，申请对讲，便于师生课堂交流</w:t>
            </w:r>
            <w:r>
              <w:rPr>
                <w:rFonts w:ascii="宋体" w:hAnsi="宋体" w:cs="宋体" w:hint="eastAsia"/>
                <w:color w:val="000000"/>
                <w:kern w:val="0"/>
                <w:szCs w:val="21"/>
              </w:rPr>
              <w:br/>
              <w:t>五、血压测量：模型体表特征明显，解剖位置精确。可以进行动脉血压测量</w:t>
            </w:r>
            <w:r>
              <w:rPr>
                <w:rFonts w:ascii="宋体" w:hAnsi="宋体" w:cs="宋体" w:hint="eastAsia"/>
                <w:color w:val="000000"/>
                <w:kern w:val="0"/>
                <w:szCs w:val="21"/>
              </w:rPr>
              <w:br/>
              <w:t>六、配置：</w:t>
            </w:r>
            <w:proofErr w:type="gramStart"/>
            <w:r>
              <w:rPr>
                <w:rFonts w:ascii="宋体" w:hAnsi="宋体" w:cs="宋体" w:hint="eastAsia"/>
                <w:color w:val="000000"/>
                <w:kern w:val="0"/>
                <w:szCs w:val="21"/>
              </w:rPr>
              <w:t>肺听触</w:t>
            </w:r>
            <w:proofErr w:type="gramEnd"/>
            <w:r>
              <w:rPr>
                <w:rFonts w:ascii="宋体" w:hAnsi="宋体" w:cs="宋体" w:hint="eastAsia"/>
                <w:color w:val="000000"/>
                <w:kern w:val="0"/>
                <w:szCs w:val="21"/>
              </w:rPr>
              <w:t>诊模拟人1套、腹部触听诊模拟人1套、血压测量1套，配套桌椅1套</w:t>
            </w:r>
            <w:r>
              <w:rPr>
                <w:rFonts w:ascii="宋体" w:hAnsi="宋体" w:cs="宋体" w:hint="eastAsia"/>
                <w:color w:val="000000"/>
                <w:kern w:val="0"/>
                <w:szCs w:val="21"/>
              </w:rPr>
              <w:br/>
              <w:t>七、配套控制器：1、尺寸：21英寸2、CPU：核心数≥8核，主频≥3.0GHz，三级缓存≥16MB；3、内存：8G 4、硬盘：512GB.</w:t>
            </w:r>
          </w:p>
        </w:tc>
        <w:tc>
          <w:tcPr>
            <w:tcW w:w="636" w:type="dxa"/>
            <w:tcBorders>
              <w:top w:val="nil"/>
              <w:left w:val="nil"/>
              <w:bottom w:val="single" w:sz="4" w:space="0" w:color="auto"/>
              <w:right w:val="single" w:sz="4" w:space="0" w:color="auto"/>
            </w:tcBorders>
            <w:vAlign w:val="center"/>
          </w:tcPr>
          <w:p w14:paraId="36AF5EE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套</w:t>
            </w:r>
          </w:p>
        </w:tc>
        <w:tc>
          <w:tcPr>
            <w:tcW w:w="636" w:type="dxa"/>
            <w:tcBorders>
              <w:top w:val="nil"/>
              <w:left w:val="nil"/>
              <w:bottom w:val="single" w:sz="4" w:space="0" w:color="auto"/>
              <w:right w:val="single" w:sz="4" w:space="0" w:color="auto"/>
            </w:tcBorders>
            <w:vAlign w:val="center"/>
          </w:tcPr>
          <w:p w14:paraId="00D904DD"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209C3B33" w14:textId="6F7FB41C"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14B21555" w14:textId="77777777" w:rsidTr="00EB3237">
        <w:trPr>
          <w:trHeight w:val="1080"/>
        </w:trPr>
        <w:tc>
          <w:tcPr>
            <w:tcW w:w="709" w:type="dxa"/>
            <w:tcBorders>
              <w:top w:val="nil"/>
              <w:left w:val="single" w:sz="4" w:space="0" w:color="auto"/>
              <w:bottom w:val="single" w:sz="4" w:space="0" w:color="auto"/>
              <w:right w:val="single" w:sz="4" w:space="0" w:color="auto"/>
            </w:tcBorders>
            <w:vAlign w:val="center"/>
          </w:tcPr>
          <w:p w14:paraId="6EBD02E5"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75</w:t>
            </w:r>
          </w:p>
        </w:tc>
        <w:tc>
          <w:tcPr>
            <w:tcW w:w="1134" w:type="dxa"/>
            <w:tcBorders>
              <w:top w:val="nil"/>
              <w:left w:val="nil"/>
              <w:bottom w:val="single" w:sz="4" w:space="0" w:color="auto"/>
              <w:right w:val="single" w:sz="4" w:space="0" w:color="auto"/>
            </w:tcBorders>
            <w:vAlign w:val="center"/>
          </w:tcPr>
          <w:p w14:paraId="6424FFF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操作</w:t>
            </w:r>
            <w:proofErr w:type="gramStart"/>
            <w:r>
              <w:rPr>
                <w:rFonts w:ascii="宋体" w:hAnsi="宋体" w:cs="宋体" w:hint="eastAsia"/>
                <w:color w:val="000000"/>
                <w:kern w:val="0"/>
                <w:szCs w:val="21"/>
              </w:rPr>
              <w:t>准备台</w:t>
            </w:r>
            <w:proofErr w:type="gramEnd"/>
          </w:p>
        </w:tc>
        <w:tc>
          <w:tcPr>
            <w:tcW w:w="5146" w:type="dxa"/>
            <w:tcBorders>
              <w:top w:val="nil"/>
              <w:left w:val="nil"/>
              <w:bottom w:val="single" w:sz="4" w:space="0" w:color="auto"/>
              <w:right w:val="single" w:sz="4" w:space="0" w:color="auto"/>
            </w:tcBorders>
          </w:tcPr>
          <w:p w14:paraId="7A7C9732"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1.定制、用于设备操作、物品存放等；</w:t>
            </w:r>
            <w:r>
              <w:rPr>
                <w:rFonts w:ascii="宋体" w:hAnsi="宋体" w:cs="宋体" w:hint="eastAsia"/>
                <w:color w:val="000000"/>
                <w:kern w:val="0"/>
                <w:szCs w:val="21"/>
              </w:rPr>
              <w:br/>
              <w:t>2.参考尺寸（单体）：≥120*60*80cm；</w:t>
            </w:r>
            <w:r>
              <w:rPr>
                <w:rFonts w:ascii="宋体" w:hAnsi="宋体" w:cs="宋体" w:hint="eastAsia"/>
                <w:color w:val="000000"/>
                <w:kern w:val="0"/>
                <w:szCs w:val="21"/>
              </w:rPr>
              <w:br/>
              <w:t>3.材质：不锈钢+优质冷轧钢；</w:t>
            </w:r>
            <w:r>
              <w:rPr>
                <w:rFonts w:ascii="宋体" w:hAnsi="宋体" w:cs="宋体" w:hint="eastAsia"/>
                <w:color w:val="000000"/>
                <w:kern w:val="0"/>
                <w:szCs w:val="21"/>
              </w:rPr>
              <w:br/>
              <w:t>4.三抽三柜，配锁；内部有隔层板，将柜子分成二层，用于储存模型等物品，蓝白套色。</w:t>
            </w:r>
          </w:p>
        </w:tc>
        <w:tc>
          <w:tcPr>
            <w:tcW w:w="636" w:type="dxa"/>
            <w:tcBorders>
              <w:top w:val="nil"/>
              <w:left w:val="nil"/>
              <w:bottom w:val="single" w:sz="4" w:space="0" w:color="auto"/>
              <w:right w:val="single" w:sz="4" w:space="0" w:color="auto"/>
            </w:tcBorders>
            <w:vAlign w:val="center"/>
          </w:tcPr>
          <w:p w14:paraId="18C14BA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米</w:t>
            </w:r>
          </w:p>
        </w:tc>
        <w:tc>
          <w:tcPr>
            <w:tcW w:w="636" w:type="dxa"/>
            <w:tcBorders>
              <w:top w:val="nil"/>
              <w:left w:val="nil"/>
              <w:bottom w:val="single" w:sz="4" w:space="0" w:color="auto"/>
              <w:right w:val="single" w:sz="4" w:space="0" w:color="auto"/>
            </w:tcBorders>
            <w:vAlign w:val="center"/>
          </w:tcPr>
          <w:p w14:paraId="4A80347D"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3.6</w:t>
            </w:r>
          </w:p>
        </w:tc>
        <w:tc>
          <w:tcPr>
            <w:tcW w:w="953" w:type="dxa"/>
            <w:tcBorders>
              <w:top w:val="nil"/>
              <w:left w:val="nil"/>
              <w:bottom w:val="single" w:sz="4" w:space="0" w:color="auto"/>
              <w:right w:val="single" w:sz="4" w:space="0" w:color="auto"/>
            </w:tcBorders>
            <w:vAlign w:val="center"/>
          </w:tcPr>
          <w:p w14:paraId="336A6BB0" w14:textId="112D8ECF"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47E08C44" w14:textId="77777777" w:rsidTr="00EB3237">
        <w:trPr>
          <w:trHeight w:val="699"/>
        </w:trPr>
        <w:tc>
          <w:tcPr>
            <w:tcW w:w="709" w:type="dxa"/>
            <w:tcBorders>
              <w:top w:val="nil"/>
              <w:left w:val="single" w:sz="4" w:space="0" w:color="auto"/>
              <w:bottom w:val="single" w:sz="4" w:space="0" w:color="auto"/>
              <w:right w:val="single" w:sz="4" w:space="0" w:color="auto"/>
            </w:tcBorders>
            <w:vAlign w:val="center"/>
          </w:tcPr>
          <w:p w14:paraId="0EE921E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76</w:t>
            </w:r>
          </w:p>
        </w:tc>
        <w:tc>
          <w:tcPr>
            <w:tcW w:w="1134" w:type="dxa"/>
            <w:tcBorders>
              <w:top w:val="nil"/>
              <w:left w:val="nil"/>
              <w:bottom w:val="single" w:sz="4" w:space="0" w:color="auto"/>
              <w:right w:val="single" w:sz="4" w:space="0" w:color="auto"/>
            </w:tcBorders>
            <w:vAlign w:val="center"/>
          </w:tcPr>
          <w:p w14:paraId="20C6E52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台式心电图机</w:t>
            </w:r>
          </w:p>
        </w:tc>
        <w:tc>
          <w:tcPr>
            <w:tcW w:w="5146" w:type="dxa"/>
            <w:tcBorders>
              <w:top w:val="nil"/>
              <w:left w:val="nil"/>
              <w:bottom w:val="single" w:sz="4" w:space="0" w:color="auto"/>
              <w:right w:val="single" w:sz="4" w:space="0" w:color="auto"/>
            </w:tcBorders>
            <w:vAlign w:val="center"/>
          </w:tcPr>
          <w:p w14:paraId="0951C62A"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1.采用彩色液晶七寸屏显示，触摸屏、</w:t>
            </w:r>
            <w:proofErr w:type="gramStart"/>
            <w:r>
              <w:rPr>
                <w:rFonts w:ascii="宋体" w:hAnsi="宋体" w:cs="宋体" w:hint="eastAsia"/>
                <w:color w:val="000000"/>
                <w:kern w:val="0"/>
                <w:szCs w:val="21"/>
              </w:rPr>
              <w:t>功能键双操作控制</w:t>
            </w:r>
            <w:proofErr w:type="gramEnd"/>
            <w:r>
              <w:rPr>
                <w:rFonts w:ascii="宋体" w:hAnsi="宋体" w:cs="宋体" w:hint="eastAsia"/>
                <w:color w:val="000000"/>
                <w:kern w:val="0"/>
                <w:szCs w:val="21"/>
              </w:rPr>
              <w:t>，方便快捷。采用高分辨率热敏点阵打印机，高分辨率热线阵输出系统，无需任何调整。记录频响可达150Hz。</w:t>
            </w:r>
            <w:r>
              <w:rPr>
                <w:rFonts w:ascii="宋体" w:hAnsi="宋体" w:cs="宋体" w:hint="eastAsia"/>
                <w:color w:val="000000"/>
                <w:kern w:val="0"/>
                <w:szCs w:val="21"/>
              </w:rPr>
              <w:br/>
              <w:t>2.实时连续记录清晰准确的六道心电波形及注释文字。注释文字包括导联标记、灵敏度、 走纸速度、滤波器状态等。</w:t>
            </w:r>
            <w:r>
              <w:rPr>
                <w:rFonts w:ascii="宋体" w:hAnsi="宋体" w:cs="宋体" w:hint="eastAsia"/>
                <w:color w:val="000000"/>
                <w:kern w:val="0"/>
                <w:szCs w:val="21"/>
              </w:rPr>
              <w:br/>
              <w:t>3.全数字滤波器设计，抗基线漂移，</w:t>
            </w:r>
            <w:proofErr w:type="gramStart"/>
            <w:r>
              <w:rPr>
                <w:rFonts w:ascii="宋体" w:hAnsi="宋体" w:cs="宋体" w:hint="eastAsia"/>
                <w:color w:val="000000"/>
                <w:kern w:val="0"/>
                <w:szCs w:val="21"/>
              </w:rPr>
              <w:t>抗交流</w:t>
            </w:r>
            <w:proofErr w:type="gramEnd"/>
            <w:r>
              <w:rPr>
                <w:rFonts w:ascii="宋体" w:hAnsi="宋体" w:cs="宋体" w:hint="eastAsia"/>
                <w:color w:val="000000"/>
                <w:kern w:val="0"/>
                <w:szCs w:val="21"/>
              </w:rPr>
              <w:t>和肌电干扰。</w:t>
            </w:r>
            <w:r>
              <w:rPr>
                <w:rFonts w:ascii="宋体" w:hAnsi="宋体" w:cs="宋体" w:hint="eastAsia"/>
                <w:color w:val="000000"/>
                <w:kern w:val="0"/>
                <w:szCs w:val="21"/>
              </w:rPr>
              <w:br/>
              <w:t>4.基线自动调节，优化打印设置，可选节律导联。</w:t>
            </w:r>
            <w:r>
              <w:rPr>
                <w:rFonts w:ascii="宋体" w:hAnsi="宋体" w:cs="宋体" w:hint="eastAsia"/>
                <w:color w:val="000000"/>
                <w:kern w:val="0"/>
                <w:szCs w:val="21"/>
              </w:rPr>
              <w:br/>
              <w:t>5.在自动操作模式下，仅一次按键操作即可完成记录，提高工作效率。</w:t>
            </w:r>
            <w:r>
              <w:rPr>
                <w:rFonts w:ascii="宋体" w:hAnsi="宋体" w:cs="宋体" w:hint="eastAsia"/>
                <w:color w:val="000000"/>
                <w:kern w:val="0"/>
                <w:szCs w:val="21"/>
              </w:rPr>
              <w:br/>
              <w:t>6.全触摸式键盘和触摸</w:t>
            </w:r>
            <w:proofErr w:type="gramStart"/>
            <w:r>
              <w:rPr>
                <w:rFonts w:ascii="宋体" w:hAnsi="宋体" w:cs="宋体" w:hint="eastAsia"/>
                <w:color w:val="000000"/>
                <w:kern w:val="0"/>
                <w:szCs w:val="21"/>
              </w:rPr>
              <w:t>屏同时</w:t>
            </w:r>
            <w:proofErr w:type="gramEnd"/>
            <w:r>
              <w:rPr>
                <w:rFonts w:ascii="宋体" w:hAnsi="宋体" w:cs="宋体" w:hint="eastAsia"/>
                <w:color w:val="000000"/>
                <w:kern w:val="0"/>
                <w:szCs w:val="21"/>
              </w:rPr>
              <w:t>控制，操作极为方便。液晶显示工作状态，整机状态清晰易读。</w:t>
            </w:r>
            <w:r>
              <w:rPr>
                <w:rFonts w:ascii="宋体" w:hAnsi="宋体" w:cs="宋体" w:hint="eastAsia"/>
                <w:color w:val="000000"/>
                <w:kern w:val="0"/>
                <w:szCs w:val="21"/>
              </w:rPr>
              <w:br/>
              <w:t>7.交直流两用，内置可充电锂电池、自动保护电路，在设定时间无操作可自动关机。最佳直流状态下可待机8小时、持续打印时间不小于2小时、连续打印190份心电图，满足出诊、体检的需要。</w:t>
            </w:r>
            <w:r>
              <w:rPr>
                <w:rFonts w:ascii="宋体" w:hAnsi="宋体" w:cs="宋体" w:hint="eastAsia"/>
                <w:color w:val="000000"/>
                <w:kern w:val="0"/>
                <w:szCs w:val="21"/>
              </w:rPr>
              <w:br/>
              <w:t>8.该心电图机可存储1000份以上病历，方便医生回顾病历和统计信息。整机外形优美流畅。</w:t>
            </w:r>
            <w:r>
              <w:rPr>
                <w:rFonts w:ascii="宋体" w:hAnsi="宋体" w:cs="宋体" w:hint="eastAsia"/>
                <w:color w:val="000000"/>
                <w:kern w:val="0"/>
                <w:szCs w:val="21"/>
              </w:rPr>
              <w:br/>
            </w:r>
            <w:r>
              <w:rPr>
                <w:rFonts w:ascii="宋体" w:hAnsi="宋体" w:cs="宋体" w:hint="eastAsia"/>
                <w:color w:val="000000"/>
                <w:kern w:val="0"/>
                <w:szCs w:val="21"/>
              </w:rPr>
              <w:lastRenderedPageBreak/>
              <w:t>9.采用数字化信号处理，通过对心电信号的工频滤波、基线滤波和肌电滤波，获得更高质量的心电图谱。</w:t>
            </w:r>
            <w:r>
              <w:rPr>
                <w:rFonts w:ascii="宋体" w:hAnsi="宋体" w:cs="宋体" w:hint="eastAsia"/>
                <w:color w:val="000000"/>
                <w:kern w:val="0"/>
                <w:szCs w:val="21"/>
              </w:rPr>
              <w:br/>
              <w:t>10.具有常规心电图参数自动测量、自动分析功能和自动诊断功能，减轻医生负担，提高工作效率。</w:t>
            </w:r>
            <w:r>
              <w:rPr>
                <w:rFonts w:ascii="宋体" w:hAnsi="宋体" w:cs="宋体" w:hint="eastAsia"/>
                <w:color w:val="000000"/>
                <w:kern w:val="0"/>
                <w:szCs w:val="21"/>
              </w:rPr>
              <w:br/>
              <w:t>11.12导心电信号同步采集，同步分析2×6+1（节律导联），2×6，3×4，3×4+1（节律导联），4×3，4×3+1（节律导联），6×2，6×2+1（节律导联），节律2行，节律3行，节律4行，节律5行，节律6行，节律7行，通道记录模式，多报告格式。多种导联显示方式，可同时观察3导联、6导联或12导联实时波形，并显示导联脱落，打印机缺纸等信息，并带有心电波形演示模式。心电参数自动检测和分析报告，能手动或自动记录波形，有数据记录库存储病人信息。</w:t>
            </w:r>
            <w:r>
              <w:rPr>
                <w:rFonts w:ascii="宋体" w:hAnsi="宋体" w:cs="宋体" w:hint="eastAsia"/>
                <w:color w:val="000000"/>
                <w:kern w:val="0"/>
                <w:szCs w:val="21"/>
              </w:rPr>
              <w:br/>
              <w:t>12.按照对</w:t>
            </w:r>
            <w:proofErr w:type="gramStart"/>
            <w:r>
              <w:rPr>
                <w:rFonts w:ascii="宋体" w:hAnsi="宋体" w:cs="宋体" w:hint="eastAsia"/>
                <w:color w:val="000000"/>
                <w:kern w:val="0"/>
                <w:szCs w:val="21"/>
              </w:rPr>
              <w:t>有害迸液的</w:t>
            </w:r>
            <w:proofErr w:type="gramEnd"/>
            <w:r>
              <w:rPr>
                <w:rFonts w:ascii="宋体" w:hAnsi="宋体" w:cs="宋体" w:hint="eastAsia"/>
                <w:color w:val="000000"/>
                <w:kern w:val="0"/>
                <w:szCs w:val="21"/>
              </w:rPr>
              <w:t>防护程度分类：IPX0。</w:t>
            </w:r>
            <w:r>
              <w:rPr>
                <w:rFonts w:ascii="宋体" w:hAnsi="宋体" w:cs="宋体" w:hint="eastAsia"/>
                <w:color w:val="000000"/>
                <w:kern w:val="0"/>
                <w:szCs w:val="21"/>
              </w:rPr>
              <w:br/>
              <w:t>13.具备简体中文、英文、西班牙语、土耳其语、波兰语、意大利语、德语、葡萄牙、哈萨克斯坦、俄语操作界面，可打印输出以上各种语言报告。可以设置定时打印，每1分钟，每2分钟，每3分钟，每5分钟，每10分钟，每20分钟，每30分钟，每60分钟，打印。</w:t>
            </w:r>
            <w:r>
              <w:rPr>
                <w:rFonts w:ascii="宋体" w:hAnsi="宋体" w:cs="宋体" w:hint="eastAsia"/>
                <w:color w:val="000000"/>
                <w:kern w:val="0"/>
                <w:szCs w:val="21"/>
              </w:rPr>
              <w:br/>
              <w:t>14.打印设置，可以设置打印保存（打印波形保存病例），打印不保存（只打印波形不保存病例），不打印保存（不打印波形只保存病例）。</w:t>
            </w:r>
          </w:p>
        </w:tc>
        <w:tc>
          <w:tcPr>
            <w:tcW w:w="636" w:type="dxa"/>
            <w:tcBorders>
              <w:top w:val="nil"/>
              <w:left w:val="nil"/>
              <w:bottom w:val="single" w:sz="4" w:space="0" w:color="auto"/>
              <w:right w:val="single" w:sz="4" w:space="0" w:color="auto"/>
            </w:tcBorders>
            <w:vAlign w:val="center"/>
          </w:tcPr>
          <w:p w14:paraId="212BE73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台</w:t>
            </w:r>
          </w:p>
        </w:tc>
        <w:tc>
          <w:tcPr>
            <w:tcW w:w="636" w:type="dxa"/>
            <w:tcBorders>
              <w:top w:val="nil"/>
              <w:left w:val="nil"/>
              <w:bottom w:val="single" w:sz="4" w:space="0" w:color="auto"/>
              <w:right w:val="single" w:sz="4" w:space="0" w:color="auto"/>
            </w:tcBorders>
            <w:vAlign w:val="center"/>
          </w:tcPr>
          <w:p w14:paraId="2C51038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3B019C93" w14:textId="1BCC5FC3"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48261D7E" w14:textId="77777777" w:rsidTr="00EB3237">
        <w:trPr>
          <w:trHeight w:val="1692"/>
        </w:trPr>
        <w:tc>
          <w:tcPr>
            <w:tcW w:w="709" w:type="dxa"/>
            <w:tcBorders>
              <w:top w:val="nil"/>
              <w:left w:val="single" w:sz="4" w:space="0" w:color="auto"/>
              <w:bottom w:val="single" w:sz="4" w:space="0" w:color="auto"/>
              <w:right w:val="single" w:sz="4" w:space="0" w:color="auto"/>
            </w:tcBorders>
            <w:vAlign w:val="center"/>
          </w:tcPr>
          <w:p w14:paraId="0C71F6E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77</w:t>
            </w:r>
          </w:p>
        </w:tc>
        <w:tc>
          <w:tcPr>
            <w:tcW w:w="1134" w:type="dxa"/>
            <w:tcBorders>
              <w:top w:val="nil"/>
              <w:left w:val="nil"/>
              <w:bottom w:val="single" w:sz="4" w:space="0" w:color="auto"/>
              <w:right w:val="single" w:sz="4" w:space="0" w:color="auto"/>
            </w:tcBorders>
            <w:vAlign w:val="center"/>
          </w:tcPr>
          <w:p w14:paraId="0B18D7F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便携式心电图机</w:t>
            </w:r>
          </w:p>
        </w:tc>
        <w:tc>
          <w:tcPr>
            <w:tcW w:w="5146" w:type="dxa"/>
            <w:tcBorders>
              <w:top w:val="nil"/>
              <w:left w:val="nil"/>
              <w:bottom w:val="single" w:sz="4" w:space="0" w:color="auto"/>
              <w:right w:val="single" w:sz="4" w:space="0" w:color="auto"/>
            </w:tcBorders>
            <w:vAlign w:val="center"/>
          </w:tcPr>
          <w:p w14:paraId="53225B2D"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12导联同步采集，数字化信号处理，通过对心电信号的工频滤波、基线滤波和肌电滤波，获得更高质量的心电图谱。</w:t>
            </w:r>
            <w:r>
              <w:rPr>
                <w:rFonts w:ascii="宋体" w:hAnsi="宋体" w:cs="宋体" w:hint="eastAsia"/>
                <w:color w:val="000000"/>
                <w:kern w:val="0"/>
                <w:szCs w:val="21"/>
              </w:rPr>
              <w:br/>
              <w:t>采用独特的高精度数字滤波器消除基线漂移，不对心电波形造成失真，抗基线漂移能力得到大大增强，便于波形判断。</w:t>
            </w:r>
            <w:r>
              <w:rPr>
                <w:rFonts w:ascii="宋体" w:hAnsi="宋体" w:cs="宋体" w:hint="eastAsia"/>
                <w:color w:val="000000"/>
                <w:kern w:val="0"/>
                <w:szCs w:val="21"/>
              </w:rPr>
              <w:br/>
              <w:t>同屏显示1、3、6、12导联心电图波形，以及打印模式、灵敏度、走纸速度、滤波器等状态，方便对比诊断。</w:t>
            </w:r>
            <w:r>
              <w:rPr>
                <w:rFonts w:ascii="宋体" w:hAnsi="宋体" w:cs="宋体" w:hint="eastAsia"/>
                <w:color w:val="000000"/>
                <w:kern w:val="0"/>
                <w:szCs w:val="21"/>
              </w:rPr>
              <w:br/>
              <w:t>实时连续记录清晰准确的心电波形及注释文字。注释文字包括导联标记、灵敏度、走纸速度、滤波器状态等。</w:t>
            </w:r>
            <w:r>
              <w:rPr>
                <w:rFonts w:ascii="宋体" w:hAnsi="宋体" w:cs="宋体" w:hint="eastAsia"/>
                <w:color w:val="000000"/>
                <w:kern w:val="0"/>
                <w:szCs w:val="21"/>
              </w:rPr>
              <w:br/>
              <w:t>采用高分辨率热线阵输出系统，无需任何调整。记录频率可达150Hz。</w:t>
            </w:r>
            <w:r>
              <w:rPr>
                <w:rFonts w:ascii="宋体" w:hAnsi="宋体" w:cs="宋体" w:hint="eastAsia"/>
                <w:color w:val="000000"/>
                <w:kern w:val="0"/>
                <w:szCs w:val="21"/>
              </w:rPr>
              <w:br/>
              <w:t>具有常规心电图参数自动分析和自动诊断功能，提供心率、P-R间期、P波时限、QRS波群时限、Q-T间期、Q-Tc、P电轴、QRS电轴、T电轴、R(V5)幅度、S(V1)幅度、R(V5)+S(V1)幅度等测量参数及自动诊断结论，减轻医生工作负担。</w:t>
            </w:r>
            <w:r>
              <w:rPr>
                <w:rFonts w:ascii="宋体" w:hAnsi="宋体" w:cs="宋体" w:hint="eastAsia"/>
                <w:color w:val="000000"/>
                <w:kern w:val="0"/>
                <w:szCs w:val="21"/>
              </w:rPr>
              <w:br/>
            </w:r>
            <w:r>
              <w:rPr>
                <w:rFonts w:ascii="宋体" w:hAnsi="宋体" w:cs="宋体" w:hint="eastAsia"/>
                <w:color w:val="000000"/>
                <w:kern w:val="0"/>
                <w:szCs w:val="21"/>
              </w:rPr>
              <w:lastRenderedPageBreak/>
              <w:t>可选配存储卡，可存储100份病历，方便医生回顾病历和统计信息。</w:t>
            </w:r>
            <w:r>
              <w:rPr>
                <w:rFonts w:ascii="宋体" w:hAnsi="宋体" w:cs="宋体" w:hint="eastAsia"/>
                <w:color w:val="000000"/>
                <w:kern w:val="0"/>
                <w:szCs w:val="21"/>
              </w:rPr>
              <w:br/>
              <w:t>回顾模式下可查看已存储病历的波形、自动分析测量参数和诊断信息。</w:t>
            </w:r>
            <w:r>
              <w:rPr>
                <w:rFonts w:ascii="宋体" w:hAnsi="宋体" w:cs="宋体" w:hint="eastAsia"/>
                <w:color w:val="000000"/>
                <w:kern w:val="0"/>
                <w:szCs w:val="21"/>
              </w:rPr>
              <w:br/>
              <w:t>具备简体中文、英文等多语言操作界面，并可打印对应语言报告。</w:t>
            </w:r>
            <w:r>
              <w:rPr>
                <w:rFonts w:ascii="宋体" w:hAnsi="宋体" w:cs="宋体" w:hint="eastAsia"/>
                <w:color w:val="000000"/>
                <w:kern w:val="0"/>
                <w:szCs w:val="21"/>
              </w:rPr>
              <w:br/>
              <w:t>可选配同步套件，通过USB 2.0接口连接PC，组成心电工作站系统，实时采集数据到软件中进行分析、打印报告，并可将心电图机中旧病历上传到PC。</w:t>
            </w:r>
            <w:r>
              <w:rPr>
                <w:rFonts w:ascii="宋体" w:hAnsi="宋体" w:cs="宋体" w:hint="eastAsia"/>
                <w:color w:val="000000"/>
                <w:kern w:val="0"/>
                <w:szCs w:val="21"/>
              </w:rPr>
              <w:br/>
              <w:t>交直流两用，内置可充电锂电池，最佳直流状态下可待机4小时、持续打印90分钟、连续打印150份心电图，满足出诊、体检的需要。</w:t>
            </w:r>
          </w:p>
        </w:tc>
        <w:tc>
          <w:tcPr>
            <w:tcW w:w="636" w:type="dxa"/>
            <w:tcBorders>
              <w:top w:val="nil"/>
              <w:left w:val="nil"/>
              <w:bottom w:val="single" w:sz="4" w:space="0" w:color="auto"/>
              <w:right w:val="single" w:sz="4" w:space="0" w:color="auto"/>
            </w:tcBorders>
            <w:vAlign w:val="center"/>
          </w:tcPr>
          <w:p w14:paraId="6810A084"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台</w:t>
            </w:r>
          </w:p>
        </w:tc>
        <w:tc>
          <w:tcPr>
            <w:tcW w:w="636" w:type="dxa"/>
            <w:tcBorders>
              <w:top w:val="nil"/>
              <w:left w:val="nil"/>
              <w:bottom w:val="single" w:sz="4" w:space="0" w:color="auto"/>
              <w:right w:val="single" w:sz="4" w:space="0" w:color="auto"/>
            </w:tcBorders>
            <w:vAlign w:val="center"/>
          </w:tcPr>
          <w:p w14:paraId="60EAD99E"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2CAB714B" w14:textId="0A827709"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54715358" w14:textId="77777777" w:rsidTr="00EB3237">
        <w:trPr>
          <w:trHeight w:val="1620"/>
        </w:trPr>
        <w:tc>
          <w:tcPr>
            <w:tcW w:w="709" w:type="dxa"/>
            <w:tcBorders>
              <w:top w:val="nil"/>
              <w:left w:val="single" w:sz="4" w:space="0" w:color="auto"/>
              <w:bottom w:val="single" w:sz="4" w:space="0" w:color="auto"/>
              <w:right w:val="single" w:sz="4" w:space="0" w:color="auto"/>
            </w:tcBorders>
            <w:vAlign w:val="center"/>
          </w:tcPr>
          <w:p w14:paraId="79463D0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78</w:t>
            </w:r>
          </w:p>
        </w:tc>
        <w:tc>
          <w:tcPr>
            <w:tcW w:w="1134" w:type="dxa"/>
            <w:tcBorders>
              <w:top w:val="nil"/>
              <w:left w:val="nil"/>
              <w:bottom w:val="single" w:sz="4" w:space="0" w:color="auto"/>
              <w:right w:val="single" w:sz="4" w:space="0" w:color="auto"/>
            </w:tcBorders>
            <w:vAlign w:val="center"/>
          </w:tcPr>
          <w:p w14:paraId="16A0B9C6"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诊断床/诊疗床</w:t>
            </w:r>
          </w:p>
        </w:tc>
        <w:tc>
          <w:tcPr>
            <w:tcW w:w="5146" w:type="dxa"/>
            <w:tcBorders>
              <w:top w:val="nil"/>
              <w:left w:val="nil"/>
              <w:bottom w:val="single" w:sz="4" w:space="0" w:color="auto"/>
              <w:right w:val="single" w:sz="4" w:space="0" w:color="auto"/>
            </w:tcBorders>
            <w:vAlign w:val="center"/>
          </w:tcPr>
          <w:p w14:paraId="2F038E43"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1.规格：≥1900mm×650mm×650-800mm；</w:t>
            </w:r>
            <w:r>
              <w:rPr>
                <w:rFonts w:ascii="宋体" w:hAnsi="宋体" w:cs="宋体" w:hint="eastAsia"/>
                <w:color w:val="000000"/>
                <w:kern w:val="0"/>
                <w:szCs w:val="21"/>
              </w:rPr>
              <w:br/>
              <w:t>2.供病人诊断、检查用。</w:t>
            </w:r>
            <w:r>
              <w:rPr>
                <w:rFonts w:ascii="宋体" w:hAnsi="宋体" w:cs="宋体" w:hint="eastAsia"/>
                <w:color w:val="000000"/>
                <w:kern w:val="0"/>
                <w:szCs w:val="21"/>
              </w:rPr>
              <w:br/>
              <w:t>3.优质冷轧钢管经机械手自动焊接成型，床架结实、牢固运行平稳，采用自动化喷涂设备进行喷涂，涂层均匀，具有抗菌，抗酸碱、耐腐蚀耐褪色等特性；</w:t>
            </w:r>
            <w:r>
              <w:rPr>
                <w:rFonts w:ascii="宋体" w:hAnsi="宋体" w:cs="宋体" w:hint="eastAsia"/>
                <w:color w:val="000000"/>
                <w:kern w:val="0"/>
                <w:szCs w:val="21"/>
              </w:rPr>
              <w:br/>
              <w:t>4.床面材料为优质皮革，内衬为高密度海绵及防火板，床面与床架连接采用自攻螺钉连接，床面损坏时可单独更换床面；</w:t>
            </w:r>
          </w:p>
        </w:tc>
        <w:tc>
          <w:tcPr>
            <w:tcW w:w="636" w:type="dxa"/>
            <w:tcBorders>
              <w:top w:val="nil"/>
              <w:left w:val="nil"/>
              <w:bottom w:val="single" w:sz="4" w:space="0" w:color="auto"/>
              <w:right w:val="single" w:sz="4" w:space="0" w:color="auto"/>
            </w:tcBorders>
            <w:vAlign w:val="center"/>
          </w:tcPr>
          <w:p w14:paraId="3675760F"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张</w:t>
            </w:r>
          </w:p>
        </w:tc>
        <w:tc>
          <w:tcPr>
            <w:tcW w:w="636" w:type="dxa"/>
            <w:tcBorders>
              <w:top w:val="nil"/>
              <w:left w:val="nil"/>
              <w:bottom w:val="single" w:sz="4" w:space="0" w:color="auto"/>
              <w:right w:val="single" w:sz="4" w:space="0" w:color="auto"/>
            </w:tcBorders>
            <w:vAlign w:val="center"/>
          </w:tcPr>
          <w:p w14:paraId="533EEF7F"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953" w:type="dxa"/>
            <w:tcBorders>
              <w:top w:val="nil"/>
              <w:left w:val="nil"/>
              <w:bottom w:val="single" w:sz="4" w:space="0" w:color="auto"/>
              <w:right w:val="single" w:sz="4" w:space="0" w:color="auto"/>
            </w:tcBorders>
            <w:vAlign w:val="center"/>
          </w:tcPr>
          <w:p w14:paraId="3076B101" w14:textId="4A1D5AC7"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3713F25E" w14:textId="77777777" w:rsidTr="00EB3237">
        <w:trPr>
          <w:trHeight w:val="2430"/>
        </w:trPr>
        <w:tc>
          <w:tcPr>
            <w:tcW w:w="709" w:type="dxa"/>
            <w:tcBorders>
              <w:top w:val="nil"/>
              <w:left w:val="single" w:sz="4" w:space="0" w:color="auto"/>
              <w:bottom w:val="single" w:sz="4" w:space="0" w:color="auto"/>
              <w:right w:val="single" w:sz="4" w:space="0" w:color="auto"/>
            </w:tcBorders>
            <w:vAlign w:val="center"/>
          </w:tcPr>
          <w:p w14:paraId="1A974AF6"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79</w:t>
            </w:r>
          </w:p>
        </w:tc>
        <w:tc>
          <w:tcPr>
            <w:tcW w:w="1134" w:type="dxa"/>
            <w:tcBorders>
              <w:top w:val="nil"/>
              <w:left w:val="nil"/>
              <w:bottom w:val="single" w:sz="4" w:space="0" w:color="auto"/>
              <w:right w:val="single" w:sz="4" w:space="0" w:color="auto"/>
            </w:tcBorders>
            <w:vAlign w:val="center"/>
          </w:tcPr>
          <w:p w14:paraId="392379BD"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台式水银血压计/单筒听诊器套装</w:t>
            </w:r>
          </w:p>
        </w:tc>
        <w:tc>
          <w:tcPr>
            <w:tcW w:w="5146" w:type="dxa"/>
            <w:tcBorders>
              <w:top w:val="nil"/>
              <w:left w:val="nil"/>
              <w:bottom w:val="single" w:sz="4" w:space="0" w:color="auto"/>
              <w:right w:val="single" w:sz="4" w:space="0" w:color="auto"/>
            </w:tcBorders>
          </w:tcPr>
          <w:p w14:paraId="21020E3F"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一、台式汞柱式血压计</w:t>
            </w:r>
            <w:r>
              <w:rPr>
                <w:rFonts w:ascii="宋体" w:hAnsi="宋体" w:cs="宋体" w:hint="eastAsia"/>
                <w:color w:val="000000"/>
                <w:kern w:val="0"/>
                <w:szCs w:val="21"/>
              </w:rPr>
              <w:br/>
              <w:t>1.1.测量患者的血压。</w:t>
            </w:r>
            <w:r>
              <w:rPr>
                <w:rFonts w:ascii="宋体" w:hAnsi="宋体" w:cs="宋体" w:hint="eastAsia"/>
                <w:color w:val="000000"/>
                <w:kern w:val="0"/>
                <w:szCs w:val="21"/>
              </w:rPr>
              <w:br/>
              <w:t>2.血压计盒盖板壁上有一固定的玻璃管、储汞槽，</w:t>
            </w:r>
            <w:proofErr w:type="gramStart"/>
            <w:r>
              <w:rPr>
                <w:rFonts w:ascii="宋体" w:hAnsi="宋体" w:cs="宋体" w:hint="eastAsia"/>
                <w:color w:val="000000"/>
                <w:kern w:val="0"/>
                <w:szCs w:val="21"/>
              </w:rPr>
              <w:t>管面刻度</w:t>
            </w:r>
            <w:proofErr w:type="gramEnd"/>
            <w:r>
              <w:rPr>
                <w:rFonts w:ascii="宋体" w:hAnsi="宋体" w:cs="宋体" w:hint="eastAsia"/>
                <w:color w:val="000000"/>
                <w:kern w:val="0"/>
                <w:szCs w:val="21"/>
              </w:rPr>
              <w:t>为0mmHg～300mmHg，每小格为2mmHg。</w:t>
            </w:r>
            <w:r>
              <w:rPr>
                <w:rFonts w:ascii="宋体" w:hAnsi="宋体" w:cs="宋体" w:hint="eastAsia"/>
                <w:color w:val="000000"/>
                <w:kern w:val="0"/>
                <w:szCs w:val="21"/>
              </w:rPr>
              <w:br/>
              <w:t>3.配有加压气球和压力阀门、袖带；</w:t>
            </w:r>
            <w:r>
              <w:rPr>
                <w:rFonts w:ascii="宋体" w:hAnsi="宋体" w:cs="宋体" w:hint="eastAsia"/>
                <w:color w:val="000000"/>
                <w:kern w:val="0"/>
                <w:szCs w:val="21"/>
              </w:rPr>
              <w:br/>
              <w:t>二、单筒式听诊器</w:t>
            </w:r>
            <w:r>
              <w:rPr>
                <w:rFonts w:ascii="宋体" w:hAnsi="宋体" w:cs="宋体" w:hint="eastAsia"/>
                <w:color w:val="000000"/>
                <w:kern w:val="0"/>
                <w:szCs w:val="21"/>
              </w:rPr>
              <w:br/>
              <w:t>1.进行胸部及腹部听诊及血压的测量；</w:t>
            </w:r>
            <w:r>
              <w:rPr>
                <w:rFonts w:ascii="宋体" w:hAnsi="宋体" w:cs="宋体" w:hint="eastAsia"/>
                <w:color w:val="000000"/>
                <w:kern w:val="0"/>
                <w:szCs w:val="21"/>
              </w:rPr>
              <w:br/>
              <w:t>2.听诊人体的心、肺、动脉等器官的声响变化；</w:t>
            </w:r>
            <w:r>
              <w:rPr>
                <w:rFonts w:ascii="宋体" w:hAnsi="宋体" w:cs="宋体" w:hint="eastAsia"/>
                <w:color w:val="000000"/>
                <w:kern w:val="0"/>
                <w:szCs w:val="21"/>
              </w:rPr>
              <w:br/>
              <w:t>3.主要由拾音部分（胸件）、传导部分（胶管）及听音部分（耳件）组成；</w:t>
            </w:r>
            <w:r>
              <w:rPr>
                <w:rFonts w:ascii="宋体" w:hAnsi="宋体" w:cs="宋体" w:hint="eastAsia"/>
                <w:color w:val="000000"/>
                <w:kern w:val="0"/>
                <w:szCs w:val="21"/>
              </w:rPr>
              <w:br/>
              <w:t>4.传音管国际标准长度为27英寸。</w:t>
            </w:r>
          </w:p>
        </w:tc>
        <w:tc>
          <w:tcPr>
            <w:tcW w:w="636" w:type="dxa"/>
            <w:tcBorders>
              <w:top w:val="nil"/>
              <w:left w:val="nil"/>
              <w:bottom w:val="single" w:sz="4" w:space="0" w:color="auto"/>
              <w:right w:val="single" w:sz="4" w:space="0" w:color="auto"/>
            </w:tcBorders>
            <w:vAlign w:val="center"/>
          </w:tcPr>
          <w:p w14:paraId="66E93E6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vAlign w:val="center"/>
          </w:tcPr>
          <w:p w14:paraId="1D0C0C7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4</w:t>
            </w:r>
          </w:p>
        </w:tc>
        <w:tc>
          <w:tcPr>
            <w:tcW w:w="953" w:type="dxa"/>
            <w:tcBorders>
              <w:top w:val="nil"/>
              <w:left w:val="nil"/>
              <w:bottom w:val="single" w:sz="4" w:space="0" w:color="auto"/>
              <w:right w:val="single" w:sz="4" w:space="0" w:color="auto"/>
            </w:tcBorders>
            <w:vAlign w:val="center"/>
          </w:tcPr>
          <w:p w14:paraId="72475EFD" w14:textId="63305B35"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437B82B7" w14:textId="77777777" w:rsidTr="00EB3237">
        <w:trPr>
          <w:trHeight w:val="810"/>
        </w:trPr>
        <w:tc>
          <w:tcPr>
            <w:tcW w:w="709" w:type="dxa"/>
            <w:tcBorders>
              <w:top w:val="nil"/>
              <w:left w:val="single" w:sz="4" w:space="0" w:color="auto"/>
              <w:bottom w:val="single" w:sz="4" w:space="0" w:color="auto"/>
              <w:right w:val="single" w:sz="4" w:space="0" w:color="auto"/>
            </w:tcBorders>
            <w:vAlign w:val="center"/>
          </w:tcPr>
          <w:p w14:paraId="1345CDB4"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80</w:t>
            </w:r>
          </w:p>
        </w:tc>
        <w:tc>
          <w:tcPr>
            <w:tcW w:w="1134" w:type="dxa"/>
            <w:tcBorders>
              <w:top w:val="nil"/>
              <w:left w:val="nil"/>
              <w:bottom w:val="single" w:sz="4" w:space="0" w:color="auto"/>
              <w:right w:val="single" w:sz="4" w:space="0" w:color="auto"/>
            </w:tcBorders>
            <w:vAlign w:val="center"/>
          </w:tcPr>
          <w:p w14:paraId="77F125C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阅片机</w:t>
            </w:r>
          </w:p>
        </w:tc>
        <w:tc>
          <w:tcPr>
            <w:tcW w:w="5146" w:type="dxa"/>
            <w:tcBorders>
              <w:top w:val="nil"/>
              <w:left w:val="nil"/>
              <w:bottom w:val="single" w:sz="4" w:space="0" w:color="auto"/>
              <w:right w:val="single" w:sz="4" w:space="0" w:color="auto"/>
            </w:tcBorders>
            <w:vAlign w:val="center"/>
          </w:tcPr>
          <w:p w14:paraId="7943A772" w14:textId="77777777" w:rsidR="00B90935" w:rsidRDefault="00B90935" w:rsidP="00B90935">
            <w:pPr>
              <w:widowControl/>
              <w:jc w:val="left"/>
              <w:rPr>
                <w:rFonts w:ascii="宋体" w:hAnsi="宋体" w:cs="宋体"/>
                <w:kern w:val="0"/>
                <w:szCs w:val="21"/>
              </w:rPr>
            </w:pPr>
            <w:r>
              <w:rPr>
                <w:rFonts w:ascii="宋体" w:hAnsi="宋体" w:cs="宋体" w:hint="eastAsia"/>
                <w:kern w:val="0"/>
                <w:szCs w:val="21"/>
              </w:rPr>
              <w:t>1.超高亮观灯片，彩色液晶显示，冷光源无极调光；</w:t>
            </w:r>
            <w:r>
              <w:rPr>
                <w:rFonts w:ascii="宋体" w:hAnsi="宋体" w:cs="宋体" w:hint="eastAsia"/>
                <w:kern w:val="0"/>
                <w:szCs w:val="21"/>
              </w:rPr>
              <w:br/>
              <w:t>2.亚克力面板，自动感应功能；</w:t>
            </w:r>
            <w:r>
              <w:rPr>
                <w:rFonts w:ascii="宋体" w:hAnsi="宋体" w:cs="宋体" w:hint="eastAsia"/>
                <w:kern w:val="0"/>
                <w:szCs w:val="21"/>
              </w:rPr>
              <w:br/>
              <w:t>3.支持</w:t>
            </w:r>
            <w:proofErr w:type="gramStart"/>
            <w:r>
              <w:rPr>
                <w:rFonts w:ascii="宋体" w:hAnsi="宋体" w:cs="宋体" w:hint="eastAsia"/>
                <w:kern w:val="0"/>
                <w:szCs w:val="21"/>
              </w:rPr>
              <w:t>智能分联控制</w:t>
            </w:r>
            <w:proofErr w:type="gramEnd"/>
            <w:r>
              <w:rPr>
                <w:rFonts w:ascii="宋体" w:hAnsi="宋体" w:cs="宋体" w:hint="eastAsia"/>
                <w:kern w:val="0"/>
                <w:szCs w:val="21"/>
              </w:rPr>
              <w:t>；</w:t>
            </w:r>
          </w:p>
        </w:tc>
        <w:tc>
          <w:tcPr>
            <w:tcW w:w="636" w:type="dxa"/>
            <w:tcBorders>
              <w:top w:val="nil"/>
              <w:left w:val="nil"/>
              <w:bottom w:val="single" w:sz="4" w:space="0" w:color="auto"/>
              <w:right w:val="single" w:sz="4" w:space="0" w:color="auto"/>
            </w:tcBorders>
            <w:vAlign w:val="center"/>
          </w:tcPr>
          <w:p w14:paraId="337BC45D"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台</w:t>
            </w:r>
          </w:p>
        </w:tc>
        <w:tc>
          <w:tcPr>
            <w:tcW w:w="636" w:type="dxa"/>
            <w:tcBorders>
              <w:top w:val="nil"/>
              <w:left w:val="nil"/>
              <w:bottom w:val="single" w:sz="4" w:space="0" w:color="auto"/>
              <w:right w:val="single" w:sz="4" w:space="0" w:color="auto"/>
            </w:tcBorders>
            <w:vAlign w:val="center"/>
          </w:tcPr>
          <w:p w14:paraId="2E28F8AE"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74D8FD54" w14:textId="5127F511"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72D1B718" w14:textId="77777777" w:rsidTr="00EB3237">
        <w:trPr>
          <w:trHeight w:val="810"/>
        </w:trPr>
        <w:tc>
          <w:tcPr>
            <w:tcW w:w="709" w:type="dxa"/>
            <w:tcBorders>
              <w:top w:val="nil"/>
              <w:left w:val="single" w:sz="4" w:space="0" w:color="auto"/>
              <w:bottom w:val="single" w:sz="4" w:space="0" w:color="auto"/>
              <w:right w:val="single" w:sz="4" w:space="0" w:color="auto"/>
            </w:tcBorders>
            <w:vAlign w:val="center"/>
          </w:tcPr>
          <w:p w14:paraId="7452826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81</w:t>
            </w:r>
          </w:p>
        </w:tc>
        <w:tc>
          <w:tcPr>
            <w:tcW w:w="1134" w:type="dxa"/>
            <w:tcBorders>
              <w:top w:val="nil"/>
              <w:left w:val="nil"/>
              <w:bottom w:val="single" w:sz="4" w:space="0" w:color="auto"/>
              <w:right w:val="single" w:sz="4" w:space="0" w:color="auto"/>
            </w:tcBorders>
            <w:vAlign w:val="center"/>
          </w:tcPr>
          <w:p w14:paraId="1C6217D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器械物品柜</w:t>
            </w:r>
          </w:p>
        </w:tc>
        <w:tc>
          <w:tcPr>
            <w:tcW w:w="5146" w:type="dxa"/>
            <w:tcBorders>
              <w:top w:val="nil"/>
              <w:left w:val="nil"/>
              <w:bottom w:val="single" w:sz="4" w:space="0" w:color="auto"/>
              <w:right w:val="single" w:sz="4" w:space="0" w:color="auto"/>
            </w:tcBorders>
          </w:tcPr>
          <w:p w14:paraId="7A396C58"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1.用于盛放各类器械；</w:t>
            </w:r>
            <w:r>
              <w:rPr>
                <w:rFonts w:ascii="宋体" w:hAnsi="宋体" w:cs="宋体" w:hint="eastAsia"/>
                <w:color w:val="000000"/>
                <w:kern w:val="0"/>
                <w:szCs w:val="21"/>
              </w:rPr>
              <w:br/>
              <w:t>2.参考尺寸：≥90*50*180cm；</w:t>
            </w:r>
            <w:r>
              <w:rPr>
                <w:rFonts w:ascii="宋体" w:hAnsi="宋体" w:cs="宋体" w:hint="eastAsia"/>
                <w:color w:val="000000"/>
                <w:kern w:val="0"/>
                <w:szCs w:val="21"/>
              </w:rPr>
              <w:br/>
              <w:t>3.材质：304不锈钢或塑钢，</w:t>
            </w:r>
            <w:proofErr w:type="gramStart"/>
            <w:r>
              <w:rPr>
                <w:rFonts w:ascii="宋体" w:hAnsi="宋体" w:cs="宋体" w:hint="eastAsia"/>
                <w:color w:val="000000"/>
                <w:kern w:val="0"/>
                <w:szCs w:val="21"/>
              </w:rPr>
              <w:t>柜门带</w:t>
            </w:r>
            <w:proofErr w:type="gramEnd"/>
            <w:r>
              <w:rPr>
                <w:rFonts w:ascii="宋体" w:hAnsi="宋体" w:cs="宋体" w:hint="eastAsia"/>
                <w:color w:val="000000"/>
                <w:kern w:val="0"/>
                <w:szCs w:val="21"/>
              </w:rPr>
              <w:t>玻璃。</w:t>
            </w:r>
          </w:p>
        </w:tc>
        <w:tc>
          <w:tcPr>
            <w:tcW w:w="636" w:type="dxa"/>
            <w:tcBorders>
              <w:top w:val="nil"/>
              <w:left w:val="nil"/>
              <w:bottom w:val="single" w:sz="4" w:space="0" w:color="auto"/>
              <w:right w:val="single" w:sz="4" w:space="0" w:color="auto"/>
            </w:tcBorders>
            <w:vAlign w:val="center"/>
          </w:tcPr>
          <w:p w14:paraId="07FE52A0" w14:textId="77777777" w:rsidR="00B90935" w:rsidRDefault="00B90935" w:rsidP="00B90935">
            <w:pPr>
              <w:widowControl/>
              <w:jc w:val="center"/>
              <w:rPr>
                <w:rFonts w:ascii="宋体" w:hAnsi="宋体" w:cs="宋体"/>
                <w:color w:val="000000"/>
                <w:kern w:val="0"/>
                <w:szCs w:val="21"/>
              </w:rPr>
            </w:pPr>
            <w:proofErr w:type="gramStart"/>
            <w:r>
              <w:rPr>
                <w:rFonts w:ascii="宋体" w:hAnsi="宋体" w:cs="宋体" w:hint="eastAsia"/>
                <w:color w:val="000000"/>
                <w:kern w:val="0"/>
                <w:szCs w:val="21"/>
              </w:rPr>
              <w:t>个</w:t>
            </w:r>
            <w:proofErr w:type="gramEnd"/>
          </w:p>
        </w:tc>
        <w:tc>
          <w:tcPr>
            <w:tcW w:w="636" w:type="dxa"/>
            <w:tcBorders>
              <w:top w:val="nil"/>
              <w:left w:val="nil"/>
              <w:bottom w:val="single" w:sz="4" w:space="0" w:color="auto"/>
              <w:right w:val="single" w:sz="4" w:space="0" w:color="auto"/>
            </w:tcBorders>
            <w:vAlign w:val="center"/>
          </w:tcPr>
          <w:p w14:paraId="42B471E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4</w:t>
            </w:r>
          </w:p>
        </w:tc>
        <w:tc>
          <w:tcPr>
            <w:tcW w:w="953" w:type="dxa"/>
            <w:tcBorders>
              <w:top w:val="nil"/>
              <w:left w:val="nil"/>
              <w:bottom w:val="single" w:sz="4" w:space="0" w:color="auto"/>
              <w:right w:val="single" w:sz="4" w:space="0" w:color="auto"/>
            </w:tcBorders>
            <w:vAlign w:val="center"/>
          </w:tcPr>
          <w:p w14:paraId="1F82AA73" w14:textId="04F16DD6"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69BE4E1B" w14:textId="77777777" w:rsidTr="00EB3237">
        <w:trPr>
          <w:trHeight w:val="810"/>
        </w:trPr>
        <w:tc>
          <w:tcPr>
            <w:tcW w:w="709" w:type="dxa"/>
            <w:tcBorders>
              <w:top w:val="nil"/>
              <w:left w:val="single" w:sz="4" w:space="0" w:color="auto"/>
              <w:bottom w:val="single" w:sz="4" w:space="0" w:color="auto"/>
              <w:right w:val="single" w:sz="4" w:space="0" w:color="auto"/>
            </w:tcBorders>
            <w:vAlign w:val="center"/>
          </w:tcPr>
          <w:p w14:paraId="726A123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82</w:t>
            </w:r>
          </w:p>
        </w:tc>
        <w:tc>
          <w:tcPr>
            <w:tcW w:w="1134" w:type="dxa"/>
            <w:tcBorders>
              <w:top w:val="nil"/>
              <w:left w:val="nil"/>
              <w:bottom w:val="single" w:sz="4" w:space="0" w:color="auto"/>
              <w:right w:val="single" w:sz="4" w:space="0" w:color="auto"/>
            </w:tcBorders>
            <w:vAlign w:val="center"/>
          </w:tcPr>
          <w:p w14:paraId="6A48F96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诊断床旁桌椅</w:t>
            </w:r>
          </w:p>
        </w:tc>
        <w:tc>
          <w:tcPr>
            <w:tcW w:w="5146" w:type="dxa"/>
            <w:tcBorders>
              <w:top w:val="nil"/>
              <w:left w:val="nil"/>
              <w:bottom w:val="single" w:sz="4" w:space="0" w:color="auto"/>
              <w:right w:val="single" w:sz="4" w:space="0" w:color="auto"/>
            </w:tcBorders>
          </w:tcPr>
          <w:p w14:paraId="0C93E9C4"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1.床旁桌：用于摆放物品；上部为抽屉，下部为单开门储物柜；</w:t>
            </w:r>
            <w:r>
              <w:rPr>
                <w:rFonts w:ascii="宋体" w:hAnsi="宋体" w:cs="宋体" w:hint="eastAsia"/>
                <w:color w:val="000000"/>
                <w:kern w:val="0"/>
                <w:szCs w:val="21"/>
              </w:rPr>
              <w:br/>
              <w:t>2.尺寸：≥480*480*760mm，与护理配套；材质：ABS高档塑料；</w:t>
            </w:r>
            <w:r>
              <w:rPr>
                <w:rFonts w:ascii="宋体" w:hAnsi="宋体" w:cs="宋体" w:hint="eastAsia"/>
                <w:color w:val="000000"/>
                <w:kern w:val="0"/>
                <w:szCs w:val="21"/>
              </w:rPr>
              <w:br/>
              <w:t>3.床旁椅：可折叠设计；尺寸参考：≥450*810mm；</w:t>
            </w:r>
          </w:p>
        </w:tc>
        <w:tc>
          <w:tcPr>
            <w:tcW w:w="636" w:type="dxa"/>
            <w:tcBorders>
              <w:top w:val="nil"/>
              <w:left w:val="nil"/>
              <w:bottom w:val="single" w:sz="4" w:space="0" w:color="auto"/>
              <w:right w:val="single" w:sz="4" w:space="0" w:color="auto"/>
            </w:tcBorders>
            <w:vAlign w:val="center"/>
          </w:tcPr>
          <w:p w14:paraId="217BAA6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vAlign w:val="center"/>
          </w:tcPr>
          <w:p w14:paraId="204596C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953" w:type="dxa"/>
            <w:tcBorders>
              <w:top w:val="nil"/>
              <w:left w:val="nil"/>
              <w:bottom w:val="single" w:sz="4" w:space="0" w:color="auto"/>
              <w:right w:val="single" w:sz="4" w:space="0" w:color="auto"/>
            </w:tcBorders>
            <w:vAlign w:val="center"/>
          </w:tcPr>
          <w:p w14:paraId="28B603D8" w14:textId="3D0F6A5B"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4CD1AB28" w14:textId="77777777" w:rsidTr="00EB3237">
        <w:trPr>
          <w:trHeight w:val="1350"/>
        </w:trPr>
        <w:tc>
          <w:tcPr>
            <w:tcW w:w="709" w:type="dxa"/>
            <w:tcBorders>
              <w:top w:val="nil"/>
              <w:left w:val="single" w:sz="4" w:space="0" w:color="auto"/>
              <w:bottom w:val="single" w:sz="4" w:space="0" w:color="auto"/>
              <w:right w:val="single" w:sz="4" w:space="0" w:color="auto"/>
            </w:tcBorders>
            <w:vAlign w:val="center"/>
          </w:tcPr>
          <w:p w14:paraId="44C75D7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83</w:t>
            </w:r>
          </w:p>
        </w:tc>
        <w:tc>
          <w:tcPr>
            <w:tcW w:w="1134" w:type="dxa"/>
            <w:tcBorders>
              <w:top w:val="nil"/>
              <w:left w:val="nil"/>
              <w:bottom w:val="single" w:sz="4" w:space="0" w:color="auto"/>
              <w:right w:val="single" w:sz="4" w:space="0" w:color="auto"/>
            </w:tcBorders>
            <w:vAlign w:val="center"/>
          </w:tcPr>
          <w:p w14:paraId="2F5886A7" w14:textId="77777777" w:rsidR="00B90935" w:rsidRDefault="00B90935" w:rsidP="00B90935">
            <w:pPr>
              <w:widowControl/>
              <w:jc w:val="center"/>
              <w:rPr>
                <w:rFonts w:ascii="宋体" w:hAnsi="宋体" w:cs="宋体"/>
                <w:color w:val="000000"/>
                <w:kern w:val="0"/>
                <w:szCs w:val="21"/>
              </w:rPr>
            </w:pPr>
            <w:proofErr w:type="gramStart"/>
            <w:r>
              <w:rPr>
                <w:rFonts w:ascii="宋体" w:hAnsi="宋体" w:cs="宋体" w:hint="eastAsia"/>
                <w:color w:val="000000"/>
                <w:kern w:val="0"/>
                <w:szCs w:val="21"/>
              </w:rPr>
              <w:t>治疗车</w:t>
            </w:r>
            <w:proofErr w:type="gramEnd"/>
          </w:p>
        </w:tc>
        <w:tc>
          <w:tcPr>
            <w:tcW w:w="5146" w:type="dxa"/>
            <w:tcBorders>
              <w:top w:val="nil"/>
              <w:left w:val="nil"/>
              <w:bottom w:val="single" w:sz="4" w:space="0" w:color="auto"/>
              <w:right w:val="single" w:sz="4" w:space="0" w:color="auto"/>
            </w:tcBorders>
          </w:tcPr>
          <w:p w14:paraId="72327CE5"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1.用于盛放照护物品；</w:t>
            </w:r>
            <w:r>
              <w:rPr>
                <w:rFonts w:ascii="宋体" w:hAnsi="宋体" w:cs="宋体" w:hint="eastAsia"/>
                <w:color w:val="000000"/>
                <w:kern w:val="0"/>
                <w:szCs w:val="21"/>
              </w:rPr>
              <w:br/>
              <w:t>2.材质：不锈钢或防腐塑钢；</w:t>
            </w:r>
            <w:r>
              <w:rPr>
                <w:rFonts w:ascii="宋体" w:hAnsi="宋体" w:cs="宋体" w:hint="eastAsia"/>
                <w:color w:val="000000"/>
                <w:kern w:val="0"/>
                <w:szCs w:val="21"/>
              </w:rPr>
              <w:br/>
              <w:t>3.尺寸参考：（60~80）*（40~50）*（75~90）cm；</w:t>
            </w:r>
            <w:r>
              <w:rPr>
                <w:rFonts w:ascii="宋体" w:hAnsi="宋体" w:cs="宋体" w:hint="eastAsia"/>
                <w:color w:val="000000"/>
                <w:kern w:val="0"/>
                <w:szCs w:val="21"/>
              </w:rPr>
              <w:br/>
              <w:t>4.上部带抽屉，静音滑道，抽拉灵活无噪声；</w:t>
            </w:r>
            <w:r>
              <w:rPr>
                <w:rFonts w:ascii="宋体" w:hAnsi="宋体" w:cs="宋体" w:hint="eastAsia"/>
                <w:color w:val="000000"/>
                <w:kern w:val="0"/>
                <w:szCs w:val="21"/>
              </w:rPr>
              <w:br/>
              <w:t>5.配污物桶或污物盆。配置四个静音耐磨万向脚轮；</w:t>
            </w:r>
          </w:p>
        </w:tc>
        <w:tc>
          <w:tcPr>
            <w:tcW w:w="636" w:type="dxa"/>
            <w:tcBorders>
              <w:top w:val="nil"/>
              <w:left w:val="nil"/>
              <w:bottom w:val="single" w:sz="4" w:space="0" w:color="auto"/>
              <w:right w:val="single" w:sz="4" w:space="0" w:color="auto"/>
            </w:tcBorders>
            <w:vAlign w:val="center"/>
          </w:tcPr>
          <w:p w14:paraId="15EE614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辆</w:t>
            </w:r>
          </w:p>
        </w:tc>
        <w:tc>
          <w:tcPr>
            <w:tcW w:w="636" w:type="dxa"/>
            <w:tcBorders>
              <w:top w:val="nil"/>
              <w:left w:val="nil"/>
              <w:bottom w:val="single" w:sz="4" w:space="0" w:color="auto"/>
              <w:right w:val="single" w:sz="4" w:space="0" w:color="auto"/>
            </w:tcBorders>
            <w:vAlign w:val="center"/>
          </w:tcPr>
          <w:p w14:paraId="751736B6"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169AD45D" w14:textId="13700711"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756FB2E6" w14:textId="77777777" w:rsidTr="00EB3237">
        <w:trPr>
          <w:trHeight w:val="2684"/>
        </w:trPr>
        <w:tc>
          <w:tcPr>
            <w:tcW w:w="709" w:type="dxa"/>
            <w:tcBorders>
              <w:top w:val="nil"/>
              <w:left w:val="single" w:sz="4" w:space="0" w:color="auto"/>
              <w:bottom w:val="single" w:sz="4" w:space="0" w:color="auto"/>
              <w:right w:val="single" w:sz="4" w:space="0" w:color="auto"/>
            </w:tcBorders>
            <w:vAlign w:val="center"/>
          </w:tcPr>
          <w:p w14:paraId="22A0004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84</w:t>
            </w:r>
          </w:p>
        </w:tc>
        <w:tc>
          <w:tcPr>
            <w:tcW w:w="1134" w:type="dxa"/>
            <w:tcBorders>
              <w:top w:val="nil"/>
              <w:left w:val="nil"/>
              <w:bottom w:val="single" w:sz="4" w:space="0" w:color="auto"/>
              <w:right w:val="single" w:sz="4" w:space="0" w:color="auto"/>
            </w:tcBorders>
            <w:vAlign w:val="center"/>
          </w:tcPr>
          <w:p w14:paraId="6F37D9C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开放式健康评估教学系统</w:t>
            </w:r>
          </w:p>
        </w:tc>
        <w:tc>
          <w:tcPr>
            <w:tcW w:w="5146" w:type="dxa"/>
            <w:tcBorders>
              <w:top w:val="nil"/>
              <w:left w:val="nil"/>
              <w:bottom w:val="single" w:sz="4" w:space="0" w:color="auto"/>
              <w:right w:val="single" w:sz="4" w:space="0" w:color="auto"/>
            </w:tcBorders>
          </w:tcPr>
          <w:p w14:paraId="4CAB2274"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1.知识全面，内容严格按照最新教学大纲编排，围绕着“三基”—基本理论、基本知识、基础技能展开，弥补了课本中临床知识的不足；</w:t>
            </w:r>
            <w:r>
              <w:rPr>
                <w:rFonts w:ascii="宋体" w:hAnsi="宋体" w:cs="宋体" w:hint="eastAsia"/>
                <w:color w:val="000000"/>
                <w:kern w:val="0"/>
                <w:szCs w:val="21"/>
              </w:rPr>
              <w:br/>
              <w:t>2.素材量大，以文字、视频、图片为主；</w:t>
            </w:r>
            <w:r>
              <w:rPr>
                <w:rFonts w:ascii="宋体" w:hAnsi="宋体" w:cs="宋体" w:hint="eastAsia"/>
                <w:color w:val="000000"/>
                <w:kern w:val="0"/>
                <w:szCs w:val="21"/>
              </w:rPr>
              <w:br/>
              <w:t>3.内容包括问诊、体格检查、心理评估、社会评估、实验室检查、心电图检查、影像学检查、护理诊断、护理病历书写等；</w:t>
            </w:r>
            <w:r>
              <w:rPr>
                <w:rFonts w:ascii="宋体" w:hAnsi="宋体" w:cs="宋体" w:hint="eastAsia"/>
                <w:color w:val="000000"/>
                <w:kern w:val="0"/>
                <w:szCs w:val="21"/>
              </w:rPr>
              <w:br/>
              <w:t>4.自测</w:t>
            </w:r>
            <w:proofErr w:type="gramStart"/>
            <w:r>
              <w:rPr>
                <w:rFonts w:ascii="宋体" w:hAnsi="宋体" w:cs="宋体" w:hint="eastAsia"/>
                <w:color w:val="000000"/>
                <w:kern w:val="0"/>
                <w:szCs w:val="21"/>
              </w:rPr>
              <w:t>题部分</w:t>
            </w:r>
            <w:proofErr w:type="gramEnd"/>
            <w:r>
              <w:rPr>
                <w:rFonts w:ascii="宋体" w:hAnsi="宋体" w:cs="宋体" w:hint="eastAsia"/>
                <w:color w:val="000000"/>
                <w:kern w:val="0"/>
                <w:szCs w:val="21"/>
              </w:rPr>
              <w:t>带有交互性考核编辑器功能，分两种作答模式（练习模式和考试模式）。练习模式在答题后会出现对错的提示；考试模式作答完后会有相应的得分，实现了人机交互、实时反馈，让学生更加便捷的自我检验学习成果；</w:t>
            </w:r>
            <w:r>
              <w:rPr>
                <w:rFonts w:ascii="宋体" w:hAnsi="宋体" w:cs="宋体" w:hint="eastAsia"/>
                <w:color w:val="000000"/>
                <w:kern w:val="0"/>
                <w:szCs w:val="21"/>
              </w:rPr>
              <w:br/>
              <w:t>5.系统设置了详细的帮助功能，当使用者在操作上遇到困难时，可以查看帮助项目，自行解决操作问题；增加后台管理员权限，老师可以在产品上上传教学内容，满足多方位的教学需求。系统内设密码，方便管理员对该系统进行维护、修改，避免他人有意或无意的损坏程序；本产品已安装定期杀毒软件，使系统获得自动保护；</w:t>
            </w:r>
            <w:r>
              <w:rPr>
                <w:rFonts w:ascii="宋体" w:hAnsi="宋体" w:cs="宋体" w:hint="eastAsia"/>
                <w:color w:val="000000"/>
                <w:kern w:val="0"/>
                <w:szCs w:val="21"/>
              </w:rPr>
              <w:br/>
              <w:t>6.本系统采用LCD液晶触摸查询一体机，体积小、重量轻、外表美观、操作简单、点击灵敏度高、维护方便；</w:t>
            </w:r>
            <w:r>
              <w:rPr>
                <w:rFonts w:ascii="宋体" w:hAnsi="宋体" w:cs="宋体" w:hint="eastAsia"/>
                <w:color w:val="000000"/>
                <w:kern w:val="0"/>
                <w:szCs w:val="21"/>
              </w:rPr>
              <w:br/>
              <w:t>7.计算机系统配置：21.5寸液晶触摸屏，多媒体系统，双核1.6G，硬盘320G；</w:t>
            </w:r>
            <w:r>
              <w:rPr>
                <w:rFonts w:ascii="宋体" w:hAnsi="宋体" w:cs="宋体" w:hint="eastAsia"/>
                <w:color w:val="000000"/>
                <w:kern w:val="0"/>
                <w:szCs w:val="21"/>
              </w:rPr>
              <w:br/>
              <w:t>8.采用高端触摸系统，硬件可以达到300万次无故障点击。</w:t>
            </w:r>
          </w:p>
        </w:tc>
        <w:tc>
          <w:tcPr>
            <w:tcW w:w="636" w:type="dxa"/>
            <w:tcBorders>
              <w:top w:val="nil"/>
              <w:left w:val="nil"/>
              <w:bottom w:val="single" w:sz="4" w:space="0" w:color="auto"/>
              <w:right w:val="single" w:sz="4" w:space="0" w:color="auto"/>
            </w:tcBorders>
            <w:vAlign w:val="center"/>
          </w:tcPr>
          <w:p w14:paraId="5C559095"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vAlign w:val="center"/>
          </w:tcPr>
          <w:p w14:paraId="5998992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4E38D5D2" w14:textId="4BCBE121"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544F5888" w14:textId="77777777" w:rsidTr="00EB3237">
        <w:trPr>
          <w:trHeight w:val="841"/>
        </w:trPr>
        <w:tc>
          <w:tcPr>
            <w:tcW w:w="709" w:type="dxa"/>
            <w:tcBorders>
              <w:top w:val="single" w:sz="4" w:space="0" w:color="auto"/>
              <w:left w:val="single" w:sz="4" w:space="0" w:color="auto"/>
              <w:bottom w:val="single" w:sz="4" w:space="0" w:color="auto"/>
              <w:right w:val="single" w:sz="4" w:space="0" w:color="auto"/>
            </w:tcBorders>
            <w:vAlign w:val="center"/>
          </w:tcPr>
          <w:p w14:paraId="592F2B0C"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85</w:t>
            </w:r>
          </w:p>
        </w:tc>
        <w:tc>
          <w:tcPr>
            <w:tcW w:w="1134" w:type="dxa"/>
            <w:tcBorders>
              <w:top w:val="single" w:sz="4" w:space="0" w:color="auto"/>
              <w:left w:val="nil"/>
              <w:bottom w:val="single" w:sz="4" w:space="0" w:color="auto"/>
              <w:right w:val="single" w:sz="4" w:space="0" w:color="auto"/>
            </w:tcBorders>
            <w:vAlign w:val="center"/>
          </w:tcPr>
          <w:p w14:paraId="0193513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千兆网络交换机</w:t>
            </w:r>
          </w:p>
        </w:tc>
        <w:tc>
          <w:tcPr>
            <w:tcW w:w="5146" w:type="dxa"/>
            <w:tcBorders>
              <w:top w:val="single" w:sz="4" w:space="0" w:color="auto"/>
              <w:left w:val="nil"/>
              <w:bottom w:val="single" w:sz="4" w:space="0" w:color="auto"/>
              <w:right w:val="single" w:sz="4" w:space="0" w:color="auto"/>
            </w:tcBorders>
            <w:vAlign w:val="center"/>
          </w:tcPr>
          <w:p w14:paraId="0B9E7283"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1.机身固化10/100/1000M以太网电接口≥8个，非复用SFP千兆光接口≥2个，交流电源接口在交换机前面板侧，支持reset键；交换容量≥3.3Tbps，包转发率≥42Mpps，若提供两个指标，以最小为准；投标文件中提供</w:t>
            </w:r>
            <w:proofErr w:type="gramStart"/>
            <w:r>
              <w:rPr>
                <w:rFonts w:ascii="宋体" w:hAnsi="宋体" w:cs="宋体" w:hint="eastAsia"/>
                <w:color w:val="000000"/>
                <w:kern w:val="0"/>
                <w:szCs w:val="21"/>
              </w:rPr>
              <w:t>厂商官网描述</w:t>
            </w:r>
            <w:proofErr w:type="gramEnd"/>
            <w:r>
              <w:rPr>
                <w:rFonts w:ascii="宋体" w:hAnsi="宋体" w:cs="宋体" w:hint="eastAsia"/>
                <w:color w:val="000000"/>
                <w:kern w:val="0"/>
                <w:szCs w:val="21"/>
              </w:rPr>
              <w:t>截图及链接；</w:t>
            </w:r>
            <w:r>
              <w:rPr>
                <w:rFonts w:ascii="宋体" w:hAnsi="宋体" w:cs="宋体" w:hint="eastAsia"/>
                <w:color w:val="000000"/>
                <w:kern w:val="0"/>
                <w:szCs w:val="21"/>
              </w:rPr>
              <w:br/>
              <w:t>2.设备高≥1U，深≤183mm；满负荷下功耗≤7W；投标文件中提供</w:t>
            </w:r>
            <w:proofErr w:type="gramStart"/>
            <w:r>
              <w:rPr>
                <w:rFonts w:ascii="宋体" w:hAnsi="宋体" w:cs="宋体" w:hint="eastAsia"/>
                <w:color w:val="000000"/>
                <w:kern w:val="0"/>
                <w:szCs w:val="21"/>
              </w:rPr>
              <w:t>官网截</w:t>
            </w:r>
            <w:proofErr w:type="gramEnd"/>
            <w:r>
              <w:rPr>
                <w:rFonts w:ascii="宋体" w:hAnsi="宋体" w:cs="宋体" w:hint="eastAsia"/>
                <w:color w:val="000000"/>
                <w:kern w:val="0"/>
                <w:szCs w:val="21"/>
              </w:rPr>
              <w:t>图；</w:t>
            </w:r>
            <w:r>
              <w:rPr>
                <w:rFonts w:ascii="宋体" w:hAnsi="宋体" w:cs="宋体" w:hint="eastAsia"/>
                <w:color w:val="000000"/>
                <w:kern w:val="0"/>
                <w:szCs w:val="21"/>
              </w:rPr>
              <w:br/>
              <w:t>3.端口支持8KV防雷；支持IPV6DHCPServer特性；</w:t>
            </w:r>
            <w:r>
              <w:rPr>
                <w:rFonts w:ascii="宋体" w:hAnsi="宋体" w:cs="宋体" w:hint="eastAsia"/>
                <w:color w:val="000000"/>
                <w:kern w:val="0"/>
                <w:szCs w:val="21"/>
              </w:rPr>
              <w:br/>
              <w:t>4.▲交换机端口支持LEDshutoff功</w:t>
            </w:r>
            <w:r w:rsidRPr="008F4313">
              <w:rPr>
                <w:rFonts w:ascii="宋体" w:hAnsi="宋体" w:cs="宋体" w:hint="eastAsia"/>
                <w:color w:val="000000" w:themeColor="text1"/>
                <w:kern w:val="0"/>
                <w:szCs w:val="21"/>
              </w:rPr>
              <w:t>能。</w:t>
            </w:r>
          </w:p>
        </w:tc>
        <w:tc>
          <w:tcPr>
            <w:tcW w:w="636" w:type="dxa"/>
            <w:tcBorders>
              <w:top w:val="single" w:sz="4" w:space="0" w:color="auto"/>
              <w:left w:val="nil"/>
              <w:bottom w:val="single" w:sz="4" w:space="0" w:color="auto"/>
              <w:right w:val="single" w:sz="4" w:space="0" w:color="auto"/>
            </w:tcBorders>
            <w:vAlign w:val="center"/>
          </w:tcPr>
          <w:p w14:paraId="589BB76C"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台</w:t>
            </w:r>
          </w:p>
        </w:tc>
        <w:tc>
          <w:tcPr>
            <w:tcW w:w="636" w:type="dxa"/>
            <w:tcBorders>
              <w:top w:val="single" w:sz="4" w:space="0" w:color="auto"/>
              <w:left w:val="nil"/>
              <w:bottom w:val="single" w:sz="4" w:space="0" w:color="auto"/>
              <w:right w:val="single" w:sz="4" w:space="0" w:color="auto"/>
            </w:tcBorders>
            <w:vAlign w:val="center"/>
          </w:tcPr>
          <w:p w14:paraId="68D8998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single" w:sz="4" w:space="0" w:color="auto"/>
              <w:left w:val="nil"/>
              <w:bottom w:val="single" w:sz="4" w:space="0" w:color="auto"/>
              <w:right w:val="single" w:sz="4" w:space="0" w:color="auto"/>
            </w:tcBorders>
            <w:vAlign w:val="center"/>
          </w:tcPr>
          <w:p w14:paraId="5887297C" w14:textId="6788938A"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2A4684" w14:paraId="5FE7FEA7" w14:textId="77777777">
        <w:trPr>
          <w:trHeight w:val="699"/>
        </w:trPr>
        <w:tc>
          <w:tcPr>
            <w:tcW w:w="6989" w:type="dxa"/>
            <w:gridSpan w:val="3"/>
            <w:tcBorders>
              <w:top w:val="single" w:sz="4" w:space="0" w:color="auto"/>
              <w:left w:val="single" w:sz="4" w:space="0" w:color="auto"/>
              <w:bottom w:val="single" w:sz="4" w:space="0" w:color="auto"/>
              <w:right w:val="single" w:sz="4" w:space="0" w:color="auto"/>
            </w:tcBorders>
            <w:vAlign w:val="center"/>
          </w:tcPr>
          <w:p w14:paraId="0304351F" w14:textId="77777777" w:rsidR="002A4684" w:rsidRDefault="00FF0ADC">
            <w:pPr>
              <w:widowControl/>
              <w:jc w:val="left"/>
              <w:rPr>
                <w:rFonts w:ascii="宋体" w:hAnsi="宋体" w:cs="宋体"/>
                <w:color w:val="000000"/>
                <w:kern w:val="0"/>
                <w:szCs w:val="21"/>
              </w:rPr>
            </w:pPr>
            <w:r>
              <w:rPr>
                <w:rFonts w:ascii="宋体" w:hAnsi="宋体" w:cs="宋体" w:hint="eastAsia"/>
                <w:color w:val="000000"/>
                <w:kern w:val="0"/>
                <w:szCs w:val="21"/>
              </w:rPr>
              <w:t>健康</w:t>
            </w:r>
            <w:proofErr w:type="gramStart"/>
            <w:r>
              <w:rPr>
                <w:rFonts w:ascii="宋体" w:hAnsi="宋体" w:cs="宋体" w:hint="eastAsia"/>
                <w:color w:val="000000"/>
                <w:kern w:val="0"/>
                <w:szCs w:val="21"/>
              </w:rPr>
              <w:t>康复展训室</w:t>
            </w:r>
            <w:proofErr w:type="gramEnd"/>
          </w:p>
        </w:tc>
        <w:tc>
          <w:tcPr>
            <w:tcW w:w="636" w:type="dxa"/>
            <w:tcBorders>
              <w:top w:val="single" w:sz="4" w:space="0" w:color="auto"/>
              <w:left w:val="nil"/>
              <w:bottom w:val="single" w:sz="4" w:space="0" w:color="auto"/>
              <w:right w:val="single" w:sz="4" w:space="0" w:color="auto"/>
            </w:tcBorders>
            <w:vAlign w:val="center"/>
          </w:tcPr>
          <w:p w14:paraId="5376A653" w14:textId="77777777" w:rsidR="002A4684" w:rsidRDefault="00FF0ADC">
            <w:pPr>
              <w:widowControl/>
              <w:jc w:val="center"/>
              <w:rPr>
                <w:rFonts w:ascii="宋体" w:hAnsi="宋体" w:cs="宋体"/>
                <w:color w:val="000000"/>
                <w:kern w:val="0"/>
                <w:szCs w:val="21"/>
              </w:rPr>
            </w:pPr>
            <w:r>
              <w:rPr>
                <w:rFonts w:ascii="宋体" w:hAnsi="宋体" w:cs="宋体" w:hint="eastAsia"/>
                <w:color w:val="000000"/>
                <w:kern w:val="0"/>
                <w:szCs w:val="21"/>
              </w:rPr>
              <w:t>单位</w:t>
            </w:r>
          </w:p>
        </w:tc>
        <w:tc>
          <w:tcPr>
            <w:tcW w:w="636" w:type="dxa"/>
            <w:tcBorders>
              <w:top w:val="single" w:sz="4" w:space="0" w:color="auto"/>
              <w:left w:val="nil"/>
              <w:bottom w:val="single" w:sz="4" w:space="0" w:color="auto"/>
              <w:right w:val="single" w:sz="4" w:space="0" w:color="auto"/>
            </w:tcBorders>
            <w:vAlign w:val="center"/>
          </w:tcPr>
          <w:p w14:paraId="09D7A39C" w14:textId="77777777" w:rsidR="002A4684" w:rsidRDefault="00FF0ADC">
            <w:pPr>
              <w:widowControl/>
              <w:jc w:val="center"/>
              <w:rPr>
                <w:rFonts w:ascii="宋体" w:hAnsi="宋体" w:cs="宋体"/>
                <w:color w:val="000000"/>
                <w:kern w:val="0"/>
                <w:szCs w:val="21"/>
              </w:rPr>
            </w:pPr>
            <w:r>
              <w:rPr>
                <w:rFonts w:ascii="宋体" w:hAnsi="宋体" w:cs="宋体" w:hint="eastAsia"/>
                <w:color w:val="000000"/>
                <w:kern w:val="0"/>
                <w:szCs w:val="21"/>
              </w:rPr>
              <w:t>数量</w:t>
            </w:r>
          </w:p>
        </w:tc>
        <w:tc>
          <w:tcPr>
            <w:tcW w:w="953" w:type="dxa"/>
            <w:tcBorders>
              <w:top w:val="single" w:sz="4" w:space="0" w:color="auto"/>
              <w:left w:val="nil"/>
              <w:bottom w:val="single" w:sz="4" w:space="0" w:color="auto"/>
              <w:right w:val="single" w:sz="4" w:space="0" w:color="auto"/>
            </w:tcBorders>
          </w:tcPr>
          <w:p w14:paraId="30AC5FE7" w14:textId="77777777" w:rsidR="002A4684" w:rsidRDefault="002A4684">
            <w:pPr>
              <w:widowControl/>
              <w:jc w:val="center"/>
              <w:rPr>
                <w:rFonts w:ascii="宋体" w:hAnsi="宋体" w:cs="宋体"/>
                <w:color w:val="000000"/>
                <w:kern w:val="0"/>
                <w:szCs w:val="21"/>
              </w:rPr>
            </w:pPr>
          </w:p>
        </w:tc>
      </w:tr>
      <w:tr w:rsidR="00B90935" w14:paraId="0088BD53" w14:textId="77777777" w:rsidTr="00A4536D">
        <w:trPr>
          <w:trHeight w:val="400"/>
        </w:trPr>
        <w:tc>
          <w:tcPr>
            <w:tcW w:w="709" w:type="dxa"/>
            <w:tcBorders>
              <w:top w:val="nil"/>
              <w:left w:val="single" w:sz="4" w:space="0" w:color="auto"/>
              <w:bottom w:val="single" w:sz="4" w:space="0" w:color="auto"/>
              <w:right w:val="single" w:sz="4" w:space="0" w:color="auto"/>
            </w:tcBorders>
            <w:vAlign w:val="center"/>
          </w:tcPr>
          <w:p w14:paraId="62212F6C"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86</w:t>
            </w:r>
          </w:p>
        </w:tc>
        <w:tc>
          <w:tcPr>
            <w:tcW w:w="1134" w:type="dxa"/>
            <w:tcBorders>
              <w:top w:val="nil"/>
              <w:left w:val="nil"/>
              <w:bottom w:val="single" w:sz="4" w:space="0" w:color="auto"/>
              <w:right w:val="single" w:sz="4" w:space="0" w:color="auto"/>
            </w:tcBorders>
            <w:vAlign w:val="center"/>
          </w:tcPr>
          <w:p w14:paraId="2E252B83" w14:textId="77777777" w:rsidR="00B90935" w:rsidRDefault="00B90935" w:rsidP="00B90935">
            <w:pPr>
              <w:widowControl/>
              <w:jc w:val="center"/>
              <w:rPr>
                <w:rFonts w:ascii="宋体" w:hAnsi="宋体" w:cs="宋体"/>
                <w:color w:val="000000"/>
                <w:kern w:val="0"/>
                <w:szCs w:val="21"/>
              </w:rPr>
            </w:pPr>
            <w:proofErr w:type="gramStart"/>
            <w:r>
              <w:rPr>
                <w:rFonts w:ascii="宋体" w:hAnsi="宋体" w:cs="宋体" w:hint="eastAsia"/>
                <w:color w:val="000000"/>
                <w:kern w:val="0"/>
                <w:szCs w:val="21"/>
              </w:rPr>
              <w:t>肩梯</w:t>
            </w:r>
            <w:proofErr w:type="gramEnd"/>
          </w:p>
        </w:tc>
        <w:tc>
          <w:tcPr>
            <w:tcW w:w="5146" w:type="dxa"/>
            <w:tcBorders>
              <w:top w:val="nil"/>
              <w:left w:val="nil"/>
              <w:bottom w:val="single" w:sz="4" w:space="0" w:color="auto"/>
              <w:right w:val="single" w:sz="4" w:space="0" w:color="auto"/>
            </w:tcBorders>
            <w:vAlign w:val="center"/>
          </w:tcPr>
          <w:p w14:paraId="6302FBEE" w14:textId="77777777" w:rsidR="00B90935" w:rsidRDefault="00B90935" w:rsidP="00B90935">
            <w:pPr>
              <w:widowControl/>
              <w:jc w:val="left"/>
              <w:rPr>
                <w:rFonts w:ascii="宋体" w:hAnsi="宋体" w:cs="宋体"/>
                <w:color w:val="FF0000"/>
                <w:kern w:val="0"/>
                <w:szCs w:val="21"/>
              </w:rPr>
            </w:pPr>
            <w:r>
              <w:rPr>
                <w:rFonts w:ascii="宋体" w:hAnsi="宋体" w:cs="宋体" w:hint="eastAsia"/>
                <w:color w:val="FF0000"/>
                <w:kern w:val="0"/>
                <w:szCs w:val="21"/>
              </w:rPr>
              <w:t>利用原有</w:t>
            </w:r>
          </w:p>
        </w:tc>
        <w:tc>
          <w:tcPr>
            <w:tcW w:w="636" w:type="dxa"/>
            <w:tcBorders>
              <w:top w:val="nil"/>
              <w:left w:val="nil"/>
              <w:bottom w:val="single" w:sz="4" w:space="0" w:color="auto"/>
              <w:right w:val="single" w:sz="4" w:space="0" w:color="auto"/>
            </w:tcBorders>
            <w:vAlign w:val="center"/>
          </w:tcPr>
          <w:p w14:paraId="0487D446" w14:textId="77777777" w:rsidR="00B90935" w:rsidRDefault="00B90935" w:rsidP="00B90935">
            <w:pPr>
              <w:widowControl/>
              <w:jc w:val="center"/>
              <w:rPr>
                <w:rFonts w:ascii="宋体" w:hAnsi="宋体" w:cs="宋体"/>
                <w:color w:val="000000"/>
                <w:kern w:val="0"/>
                <w:szCs w:val="21"/>
              </w:rPr>
            </w:pPr>
            <w:proofErr w:type="gramStart"/>
            <w:r>
              <w:rPr>
                <w:rFonts w:ascii="宋体" w:hAnsi="宋体" w:cs="宋体" w:hint="eastAsia"/>
                <w:color w:val="000000"/>
                <w:kern w:val="0"/>
                <w:szCs w:val="21"/>
              </w:rPr>
              <w:t>个</w:t>
            </w:r>
            <w:proofErr w:type="gramEnd"/>
          </w:p>
        </w:tc>
        <w:tc>
          <w:tcPr>
            <w:tcW w:w="636" w:type="dxa"/>
            <w:tcBorders>
              <w:top w:val="nil"/>
              <w:left w:val="nil"/>
              <w:bottom w:val="single" w:sz="4" w:space="0" w:color="auto"/>
              <w:right w:val="single" w:sz="4" w:space="0" w:color="auto"/>
            </w:tcBorders>
            <w:vAlign w:val="center"/>
          </w:tcPr>
          <w:p w14:paraId="69E729BD"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64392D39" w14:textId="2E2CAD1A"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w:t>
            </w:r>
          </w:p>
        </w:tc>
      </w:tr>
      <w:tr w:rsidR="00B90935" w14:paraId="190B3F36" w14:textId="77777777" w:rsidTr="00A4536D">
        <w:trPr>
          <w:trHeight w:val="400"/>
        </w:trPr>
        <w:tc>
          <w:tcPr>
            <w:tcW w:w="709" w:type="dxa"/>
            <w:tcBorders>
              <w:top w:val="nil"/>
              <w:left w:val="single" w:sz="4" w:space="0" w:color="auto"/>
              <w:bottom w:val="single" w:sz="4" w:space="0" w:color="auto"/>
              <w:right w:val="single" w:sz="4" w:space="0" w:color="auto"/>
            </w:tcBorders>
            <w:vAlign w:val="center"/>
          </w:tcPr>
          <w:p w14:paraId="18D3D5EC"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87</w:t>
            </w:r>
          </w:p>
        </w:tc>
        <w:tc>
          <w:tcPr>
            <w:tcW w:w="1134" w:type="dxa"/>
            <w:tcBorders>
              <w:top w:val="nil"/>
              <w:left w:val="nil"/>
              <w:bottom w:val="single" w:sz="4" w:space="0" w:color="auto"/>
              <w:right w:val="single" w:sz="4" w:space="0" w:color="auto"/>
            </w:tcBorders>
            <w:vAlign w:val="center"/>
          </w:tcPr>
          <w:p w14:paraId="11C27E2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肋木</w:t>
            </w:r>
          </w:p>
        </w:tc>
        <w:tc>
          <w:tcPr>
            <w:tcW w:w="5146" w:type="dxa"/>
            <w:tcBorders>
              <w:top w:val="nil"/>
              <w:left w:val="nil"/>
              <w:bottom w:val="single" w:sz="4" w:space="0" w:color="auto"/>
              <w:right w:val="single" w:sz="4" w:space="0" w:color="auto"/>
            </w:tcBorders>
            <w:vAlign w:val="center"/>
          </w:tcPr>
          <w:p w14:paraId="6D6D6A3A" w14:textId="77777777" w:rsidR="00B90935" w:rsidRDefault="00B90935" w:rsidP="00B90935">
            <w:pPr>
              <w:widowControl/>
              <w:jc w:val="left"/>
              <w:rPr>
                <w:rFonts w:ascii="宋体" w:hAnsi="宋体" w:cs="宋体"/>
                <w:color w:val="FF0000"/>
                <w:kern w:val="0"/>
                <w:szCs w:val="21"/>
              </w:rPr>
            </w:pPr>
            <w:r>
              <w:rPr>
                <w:rFonts w:ascii="宋体" w:hAnsi="宋体" w:cs="宋体" w:hint="eastAsia"/>
                <w:color w:val="FF0000"/>
                <w:kern w:val="0"/>
                <w:szCs w:val="21"/>
              </w:rPr>
              <w:t>利用原有</w:t>
            </w:r>
          </w:p>
        </w:tc>
        <w:tc>
          <w:tcPr>
            <w:tcW w:w="636" w:type="dxa"/>
            <w:tcBorders>
              <w:top w:val="nil"/>
              <w:left w:val="nil"/>
              <w:bottom w:val="single" w:sz="4" w:space="0" w:color="auto"/>
              <w:right w:val="single" w:sz="4" w:space="0" w:color="auto"/>
            </w:tcBorders>
            <w:vAlign w:val="center"/>
          </w:tcPr>
          <w:p w14:paraId="1991180A" w14:textId="77777777" w:rsidR="00B90935" w:rsidRDefault="00B90935" w:rsidP="00B90935">
            <w:pPr>
              <w:widowControl/>
              <w:jc w:val="center"/>
              <w:rPr>
                <w:rFonts w:ascii="宋体" w:hAnsi="宋体" w:cs="宋体"/>
                <w:color w:val="000000"/>
                <w:kern w:val="0"/>
                <w:szCs w:val="21"/>
              </w:rPr>
            </w:pPr>
            <w:proofErr w:type="gramStart"/>
            <w:r>
              <w:rPr>
                <w:rFonts w:ascii="宋体" w:hAnsi="宋体" w:cs="宋体" w:hint="eastAsia"/>
                <w:color w:val="000000"/>
                <w:kern w:val="0"/>
                <w:szCs w:val="21"/>
              </w:rPr>
              <w:t>个</w:t>
            </w:r>
            <w:proofErr w:type="gramEnd"/>
          </w:p>
        </w:tc>
        <w:tc>
          <w:tcPr>
            <w:tcW w:w="636" w:type="dxa"/>
            <w:tcBorders>
              <w:top w:val="nil"/>
              <w:left w:val="nil"/>
              <w:bottom w:val="single" w:sz="4" w:space="0" w:color="auto"/>
              <w:right w:val="single" w:sz="4" w:space="0" w:color="auto"/>
            </w:tcBorders>
            <w:vAlign w:val="center"/>
          </w:tcPr>
          <w:p w14:paraId="6E53F525"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25F09184" w14:textId="394EBCFB"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w:t>
            </w:r>
          </w:p>
        </w:tc>
      </w:tr>
      <w:tr w:rsidR="00B90935" w14:paraId="74079DF3" w14:textId="77777777" w:rsidTr="00A4536D">
        <w:trPr>
          <w:trHeight w:val="1890"/>
        </w:trPr>
        <w:tc>
          <w:tcPr>
            <w:tcW w:w="709" w:type="dxa"/>
            <w:tcBorders>
              <w:top w:val="nil"/>
              <w:left w:val="single" w:sz="4" w:space="0" w:color="auto"/>
              <w:bottom w:val="single" w:sz="4" w:space="0" w:color="auto"/>
              <w:right w:val="single" w:sz="4" w:space="0" w:color="auto"/>
            </w:tcBorders>
            <w:vAlign w:val="center"/>
          </w:tcPr>
          <w:p w14:paraId="5F84AE5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88</w:t>
            </w:r>
          </w:p>
        </w:tc>
        <w:tc>
          <w:tcPr>
            <w:tcW w:w="1134" w:type="dxa"/>
            <w:tcBorders>
              <w:top w:val="nil"/>
              <w:left w:val="nil"/>
              <w:bottom w:val="single" w:sz="4" w:space="0" w:color="auto"/>
              <w:right w:val="single" w:sz="4" w:space="0" w:color="auto"/>
            </w:tcBorders>
            <w:vAlign w:val="center"/>
          </w:tcPr>
          <w:p w14:paraId="0020400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滑轮吊环训练器</w:t>
            </w:r>
          </w:p>
        </w:tc>
        <w:tc>
          <w:tcPr>
            <w:tcW w:w="5146" w:type="dxa"/>
            <w:tcBorders>
              <w:top w:val="nil"/>
              <w:left w:val="nil"/>
              <w:bottom w:val="single" w:sz="4" w:space="0" w:color="auto"/>
              <w:right w:val="single" w:sz="4" w:space="0" w:color="auto"/>
            </w:tcBorders>
            <w:vAlign w:val="center"/>
          </w:tcPr>
          <w:p w14:paraId="70443363" w14:textId="77777777" w:rsidR="00B90935" w:rsidRDefault="00B90935" w:rsidP="00B90935">
            <w:pPr>
              <w:widowControl/>
              <w:jc w:val="left"/>
              <w:rPr>
                <w:rFonts w:ascii="宋体" w:hAnsi="宋体" w:cs="宋体"/>
                <w:kern w:val="0"/>
                <w:szCs w:val="21"/>
              </w:rPr>
            </w:pPr>
            <w:r>
              <w:rPr>
                <w:rFonts w:ascii="宋体" w:hAnsi="宋体" w:cs="宋体" w:hint="eastAsia"/>
                <w:kern w:val="0"/>
                <w:szCs w:val="21"/>
              </w:rPr>
              <w:t>一、组成</w:t>
            </w:r>
            <w:r>
              <w:rPr>
                <w:rFonts w:ascii="宋体" w:hAnsi="宋体" w:cs="宋体" w:hint="eastAsia"/>
                <w:kern w:val="0"/>
                <w:szCs w:val="21"/>
              </w:rPr>
              <w:br/>
              <w:t>由支架、绳索、滑轮、拉手组成。</w:t>
            </w:r>
            <w:r>
              <w:rPr>
                <w:rFonts w:ascii="宋体" w:hAnsi="宋体" w:cs="宋体" w:hint="eastAsia"/>
                <w:kern w:val="0"/>
                <w:szCs w:val="21"/>
              </w:rPr>
              <w:br/>
              <w:t>二、主要技术指标和参数</w:t>
            </w:r>
            <w:r>
              <w:rPr>
                <w:rFonts w:ascii="宋体" w:hAnsi="宋体" w:cs="宋体" w:hint="eastAsia"/>
                <w:kern w:val="0"/>
                <w:szCs w:val="21"/>
              </w:rPr>
              <w:br/>
              <w:t>1.外形尺寸（长×宽×高）：</w:t>
            </w:r>
            <w:r>
              <w:rPr>
                <w:rFonts w:ascii="宋体" w:hAnsi="宋体" w:cs="宋体" w:hint="eastAsia"/>
                <w:color w:val="000000"/>
                <w:kern w:val="0"/>
                <w:szCs w:val="21"/>
              </w:rPr>
              <w:t>≥</w:t>
            </w:r>
            <w:r>
              <w:rPr>
                <w:rFonts w:ascii="宋体" w:hAnsi="宋体" w:cs="宋体" w:hint="eastAsia"/>
                <w:kern w:val="0"/>
                <w:szCs w:val="21"/>
              </w:rPr>
              <w:t>710mm×145mm×1500mm；</w:t>
            </w:r>
            <w:r>
              <w:rPr>
                <w:rFonts w:ascii="宋体" w:hAnsi="宋体" w:cs="宋体" w:hint="eastAsia"/>
                <w:kern w:val="0"/>
                <w:szCs w:val="21"/>
              </w:rPr>
              <w:br/>
              <w:t>2.升降支架调节范围：0～470mm。</w:t>
            </w:r>
            <w:r>
              <w:rPr>
                <w:rFonts w:ascii="宋体" w:hAnsi="宋体" w:cs="宋体" w:hint="eastAsia"/>
                <w:kern w:val="0"/>
                <w:szCs w:val="21"/>
              </w:rPr>
              <w:br/>
              <w:t>三、产品用途</w:t>
            </w:r>
            <w:r>
              <w:rPr>
                <w:rFonts w:ascii="宋体" w:hAnsi="宋体" w:cs="宋体" w:hint="eastAsia"/>
                <w:kern w:val="0"/>
                <w:szCs w:val="21"/>
              </w:rPr>
              <w:br/>
              <w:t>适用于肩关节活动范围的训练、关节牵引及肌力的训练，高度可调节。</w:t>
            </w:r>
          </w:p>
        </w:tc>
        <w:tc>
          <w:tcPr>
            <w:tcW w:w="636" w:type="dxa"/>
            <w:tcBorders>
              <w:top w:val="nil"/>
              <w:left w:val="nil"/>
              <w:bottom w:val="single" w:sz="4" w:space="0" w:color="auto"/>
              <w:right w:val="single" w:sz="4" w:space="0" w:color="auto"/>
            </w:tcBorders>
            <w:vAlign w:val="center"/>
          </w:tcPr>
          <w:p w14:paraId="037452AF"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vAlign w:val="center"/>
          </w:tcPr>
          <w:p w14:paraId="2094ACDD"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02B850FD" w14:textId="7ACE0525"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0173A4B9" w14:textId="77777777" w:rsidTr="00A4536D">
        <w:trPr>
          <w:trHeight w:val="2970"/>
        </w:trPr>
        <w:tc>
          <w:tcPr>
            <w:tcW w:w="709" w:type="dxa"/>
            <w:tcBorders>
              <w:top w:val="nil"/>
              <w:left w:val="single" w:sz="4" w:space="0" w:color="auto"/>
              <w:bottom w:val="single" w:sz="4" w:space="0" w:color="auto"/>
              <w:right w:val="single" w:sz="4" w:space="0" w:color="auto"/>
            </w:tcBorders>
            <w:vAlign w:val="center"/>
          </w:tcPr>
          <w:p w14:paraId="63435B4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89</w:t>
            </w:r>
          </w:p>
        </w:tc>
        <w:tc>
          <w:tcPr>
            <w:tcW w:w="1134" w:type="dxa"/>
            <w:tcBorders>
              <w:top w:val="nil"/>
              <w:left w:val="nil"/>
              <w:bottom w:val="single" w:sz="4" w:space="0" w:color="auto"/>
              <w:right w:val="single" w:sz="4" w:space="0" w:color="auto"/>
            </w:tcBorders>
            <w:vAlign w:val="center"/>
          </w:tcPr>
          <w:p w14:paraId="2A11A835"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肩关节旋转训练器</w:t>
            </w:r>
          </w:p>
        </w:tc>
        <w:tc>
          <w:tcPr>
            <w:tcW w:w="5146" w:type="dxa"/>
            <w:tcBorders>
              <w:top w:val="nil"/>
              <w:left w:val="nil"/>
              <w:bottom w:val="single" w:sz="4" w:space="0" w:color="auto"/>
              <w:right w:val="single" w:sz="4" w:space="0" w:color="auto"/>
            </w:tcBorders>
            <w:vAlign w:val="center"/>
          </w:tcPr>
          <w:p w14:paraId="026EC4F0" w14:textId="77777777" w:rsidR="00B90935" w:rsidRDefault="00B90935" w:rsidP="00B90935">
            <w:pPr>
              <w:widowControl/>
              <w:jc w:val="left"/>
              <w:rPr>
                <w:rFonts w:ascii="宋体" w:hAnsi="宋体" w:cs="宋体"/>
                <w:kern w:val="0"/>
                <w:szCs w:val="21"/>
              </w:rPr>
            </w:pPr>
            <w:r>
              <w:rPr>
                <w:rFonts w:ascii="宋体" w:hAnsi="宋体" w:cs="宋体" w:hint="eastAsia"/>
                <w:kern w:val="0"/>
                <w:szCs w:val="21"/>
              </w:rPr>
              <w:t>一、主要技术指标和参数</w:t>
            </w:r>
            <w:r>
              <w:rPr>
                <w:rFonts w:ascii="宋体" w:hAnsi="宋体" w:cs="宋体" w:hint="eastAsia"/>
                <w:kern w:val="0"/>
                <w:szCs w:val="21"/>
              </w:rPr>
              <w:br/>
              <w:t>1）外形尺寸（长×宽×高）：</w:t>
            </w:r>
            <w:r>
              <w:rPr>
                <w:rFonts w:ascii="宋体" w:hAnsi="宋体" w:cs="宋体" w:hint="eastAsia"/>
                <w:color w:val="000000"/>
                <w:kern w:val="0"/>
                <w:szCs w:val="21"/>
              </w:rPr>
              <w:t>≥</w:t>
            </w:r>
            <w:r>
              <w:rPr>
                <w:rFonts w:ascii="宋体" w:hAnsi="宋体" w:cs="宋体" w:hint="eastAsia"/>
                <w:kern w:val="0"/>
                <w:szCs w:val="21"/>
              </w:rPr>
              <w:t>380mm×340mm×980mm</w:t>
            </w:r>
            <w:r>
              <w:rPr>
                <w:rFonts w:ascii="宋体" w:hAnsi="宋体" w:cs="宋体" w:hint="eastAsia"/>
                <w:kern w:val="0"/>
                <w:szCs w:val="21"/>
              </w:rPr>
              <w:br/>
              <w:t>2）升降装置调节距离：</w:t>
            </w:r>
            <w:r>
              <w:rPr>
                <w:rFonts w:ascii="宋体" w:hAnsi="宋体" w:cs="宋体" w:hint="eastAsia"/>
                <w:color w:val="000000"/>
                <w:kern w:val="0"/>
                <w:szCs w:val="21"/>
              </w:rPr>
              <w:t>≥</w:t>
            </w:r>
            <w:r>
              <w:rPr>
                <w:rFonts w:ascii="宋体" w:hAnsi="宋体" w:cs="宋体" w:hint="eastAsia"/>
                <w:kern w:val="0"/>
                <w:szCs w:val="21"/>
              </w:rPr>
              <w:t>535mm</w:t>
            </w:r>
            <w:r>
              <w:rPr>
                <w:rFonts w:ascii="宋体" w:hAnsi="宋体" w:cs="宋体" w:hint="eastAsia"/>
                <w:kern w:val="0"/>
                <w:szCs w:val="21"/>
              </w:rPr>
              <w:br/>
              <w:t>3）手柄至转动轴距离调节距离：</w:t>
            </w:r>
            <w:r>
              <w:rPr>
                <w:rFonts w:ascii="宋体" w:hAnsi="宋体" w:cs="宋体" w:hint="eastAsia"/>
                <w:color w:val="000000"/>
                <w:kern w:val="0"/>
                <w:szCs w:val="21"/>
              </w:rPr>
              <w:t>≥</w:t>
            </w:r>
            <w:r>
              <w:rPr>
                <w:rFonts w:ascii="宋体" w:hAnsi="宋体" w:cs="宋体" w:hint="eastAsia"/>
                <w:kern w:val="0"/>
                <w:szCs w:val="21"/>
              </w:rPr>
              <w:t>380mm</w:t>
            </w:r>
            <w:r>
              <w:rPr>
                <w:rFonts w:ascii="宋体" w:hAnsi="宋体" w:cs="宋体" w:hint="eastAsia"/>
                <w:kern w:val="0"/>
                <w:szCs w:val="21"/>
              </w:rPr>
              <w:br/>
              <w:t>4）阻尼力矩/N·cm：≥1650</w:t>
            </w:r>
            <w:r>
              <w:rPr>
                <w:rFonts w:ascii="宋体" w:hAnsi="宋体" w:cs="宋体" w:hint="eastAsia"/>
                <w:kern w:val="0"/>
                <w:szCs w:val="21"/>
              </w:rPr>
              <w:br/>
              <w:t>二、特性</w:t>
            </w:r>
            <w:r>
              <w:rPr>
                <w:rFonts w:ascii="宋体" w:hAnsi="宋体" w:cs="宋体" w:hint="eastAsia"/>
                <w:kern w:val="0"/>
                <w:szCs w:val="21"/>
              </w:rPr>
              <w:br/>
              <w:t>1）运动阻力可调。</w:t>
            </w:r>
            <w:r>
              <w:rPr>
                <w:rFonts w:ascii="宋体" w:hAnsi="宋体" w:cs="宋体" w:hint="eastAsia"/>
                <w:kern w:val="0"/>
                <w:szCs w:val="21"/>
              </w:rPr>
              <w:br/>
              <w:t>2）进行肩关节训练时力臂可调。</w:t>
            </w:r>
            <w:r>
              <w:rPr>
                <w:rFonts w:ascii="宋体" w:hAnsi="宋体" w:cs="宋体" w:hint="eastAsia"/>
                <w:kern w:val="0"/>
                <w:szCs w:val="21"/>
              </w:rPr>
              <w:br/>
              <w:t>3）手握持装置的高度可调，以适应不同身高和臂长的人群。</w:t>
            </w:r>
            <w:r>
              <w:rPr>
                <w:rFonts w:ascii="宋体" w:hAnsi="宋体" w:cs="宋体" w:hint="eastAsia"/>
                <w:kern w:val="0"/>
                <w:szCs w:val="21"/>
              </w:rPr>
              <w:br/>
              <w:t>三、用途</w:t>
            </w:r>
            <w:r>
              <w:rPr>
                <w:rFonts w:ascii="宋体" w:hAnsi="宋体" w:cs="宋体" w:hint="eastAsia"/>
                <w:kern w:val="0"/>
                <w:szCs w:val="21"/>
              </w:rPr>
              <w:br/>
              <w:t>适用于对关节功能障碍患者进行康复训练。</w:t>
            </w:r>
          </w:p>
        </w:tc>
        <w:tc>
          <w:tcPr>
            <w:tcW w:w="636" w:type="dxa"/>
            <w:tcBorders>
              <w:top w:val="nil"/>
              <w:left w:val="nil"/>
              <w:bottom w:val="single" w:sz="4" w:space="0" w:color="auto"/>
              <w:right w:val="single" w:sz="4" w:space="0" w:color="auto"/>
            </w:tcBorders>
            <w:vAlign w:val="center"/>
          </w:tcPr>
          <w:p w14:paraId="6E85C9D5"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台</w:t>
            </w:r>
          </w:p>
        </w:tc>
        <w:tc>
          <w:tcPr>
            <w:tcW w:w="636" w:type="dxa"/>
            <w:tcBorders>
              <w:top w:val="nil"/>
              <w:left w:val="nil"/>
              <w:bottom w:val="single" w:sz="4" w:space="0" w:color="auto"/>
              <w:right w:val="single" w:sz="4" w:space="0" w:color="auto"/>
            </w:tcBorders>
            <w:vAlign w:val="center"/>
          </w:tcPr>
          <w:p w14:paraId="1D9CD563"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24B2FBD3" w14:textId="4CA8462A"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32F9861F" w14:textId="77777777" w:rsidTr="00A4536D">
        <w:trPr>
          <w:trHeight w:val="699"/>
        </w:trPr>
        <w:tc>
          <w:tcPr>
            <w:tcW w:w="709" w:type="dxa"/>
            <w:tcBorders>
              <w:top w:val="nil"/>
              <w:left w:val="single" w:sz="4" w:space="0" w:color="auto"/>
              <w:bottom w:val="single" w:sz="4" w:space="0" w:color="auto"/>
              <w:right w:val="single" w:sz="4" w:space="0" w:color="auto"/>
            </w:tcBorders>
            <w:vAlign w:val="center"/>
          </w:tcPr>
          <w:p w14:paraId="4C83033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90</w:t>
            </w:r>
          </w:p>
        </w:tc>
        <w:tc>
          <w:tcPr>
            <w:tcW w:w="1134" w:type="dxa"/>
            <w:tcBorders>
              <w:top w:val="nil"/>
              <w:left w:val="nil"/>
              <w:bottom w:val="single" w:sz="4" w:space="0" w:color="auto"/>
              <w:right w:val="single" w:sz="4" w:space="0" w:color="auto"/>
            </w:tcBorders>
            <w:vAlign w:val="center"/>
          </w:tcPr>
          <w:p w14:paraId="591FC6D9"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股四头肌训练器</w:t>
            </w:r>
          </w:p>
        </w:tc>
        <w:tc>
          <w:tcPr>
            <w:tcW w:w="5146" w:type="dxa"/>
            <w:tcBorders>
              <w:top w:val="nil"/>
              <w:left w:val="nil"/>
              <w:bottom w:val="single" w:sz="4" w:space="0" w:color="auto"/>
              <w:right w:val="single" w:sz="4" w:space="0" w:color="auto"/>
            </w:tcBorders>
            <w:vAlign w:val="center"/>
          </w:tcPr>
          <w:p w14:paraId="331C6506" w14:textId="77777777" w:rsidR="00B90935" w:rsidRDefault="00B90935" w:rsidP="00B90935">
            <w:pPr>
              <w:widowControl/>
              <w:jc w:val="left"/>
              <w:rPr>
                <w:rFonts w:ascii="宋体" w:hAnsi="宋体" w:cs="宋体"/>
                <w:kern w:val="0"/>
                <w:szCs w:val="21"/>
              </w:rPr>
            </w:pPr>
            <w:r>
              <w:rPr>
                <w:rFonts w:ascii="宋体" w:hAnsi="宋体" w:cs="宋体" w:hint="eastAsia"/>
                <w:kern w:val="0"/>
                <w:szCs w:val="21"/>
              </w:rPr>
              <w:t>一、特性</w:t>
            </w:r>
            <w:r>
              <w:rPr>
                <w:rFonts w:ascii="宋体" w:hAnsi="宋体" w:cs="宋体" w:hint="eastAsia"/>
                <w:kern w:val="0"/>
                <w:szCs w:val="21"/>
              </w:rPr>
              <w:br/>
            </w:r>
            <w:proofErr w:type="gramStart"/>
            <w:r>
              <w:rPr>
                <w:rFonts w:ascii="宋体" w:hAnsi="宋体" w:cs="宋体" w:hint="eastAsia"/>
                <w:kern w:val="0"/>
                <w:szCs w:val="21"/>
              </w:rPr>
              <w:t>由椅架</w:t>
            </w:r>
            <w:proofErr w:type="gramEnd"/>
            <w:r>
              <w:rPr>
                <w:rFonts w:ascii="宋体" w:hAnsi="宋体" w:cs="宋体" w:hint="eastAsia"/>
                <w:kern w:val="0"/>
                <w:szCs w:val="21"/>
              </w:rPr>
              <w:t>、固定带、靠背、分度盘、分度定位销、小腿支架、卡箍、配重块、扶手、椅座、配重支架、升降支架、辅助手柄、小腿托组成。</w:t>
            </w:r>
            <w:r>
              <w:rPr>
                <w:rFonts w:ascii="宋体" w:hAnsi="宋体" w:cs="宋体" w:hint="eastAsia"/>
                <w:kern w:val="0"/>
                <w:szCs w:val="21"/>
              </w:rPr>
              <w:br/>
              <w:t>二、主要技术指标和参数</w:t>
            </w:r>
            <w:r>
              <w:rPr>
                <w:rFonts w:ascii="宋体" w:hAnsi="宋体" w:cs="宋体" w:hint="eastAsia"/>
                <w:kern w:val="0"/>
                <w:szCs w:val="21"/>
              </w:rPr>
              <w:br/>
              <w:t>1）小腿支架摆动范围可调。</w:t>
            </w:r>
            <w:r>
              <w:rPr>
                <w:rFonts w:ascii="宋体" w:hAnsi="宋体" w:cs="宋体" w:hint="eastAsia"/>
                <w:kern w:val="0"/>
                <w:szCs w:val="21"/>
              </w:rPr>
              <w:br/>
              <w:t>2）运动阻力可通过哑铃片进行调节。</w:t>
            </w:r>
            <w:r>
              <w:rPr>
                <w:rFonts w:ascii="宋体" w:hAnsi="宋体" w:cs="宋体" w:hint="eastAsia"/>
                <w:kern w:val="0"/>
                <w:szCs w:val="21"/>
              </w:rPr>
              <w:br/>
              <w:t>3）外形尺寸（长×宽×高）：≥1128mm×1110mm×1070mm</w:t>
            </w:r>
            <w:r>
              <w:rPr>
                <w:rFonts w:ascii="宋体" w:hAnsi="宋体" w:cs="宋体" w:hint="eastAsia"/>
                <w:kern w:val="0"/>
                <w:szCs w:val="21"/>
              </w:rPr>
              <w:br/>
              <w:t>4）靠背垫有坐式和躺式两种状态，</w:t>
            </w:r>
            <w:proofErr w:type="gramStart"/>
            <w:r>
              <w:rPr>
                <w:rFonts w:ascii="宋体" w:hAnsi="宋体" w:cs="宋体" w:hint="eastAsia"/>
                <w:kern w:val="0"/>
                <w:szCs w:val="21"/>
              </w:rPr>
              <w:t>可以座姿和</w:t>
            </w:r>
            <w:proofErr w:type="gramEnd"/>
            <w:r>
              <w:rPr>
                <w:rFonts w:ascii="宋体" w:hAnsi="宋体" w:cs="宋体" w:hint="eastAsia"/>
                <w:kern w:val="0"/>
                <w:szCs w:val="21"/>
              </w:rPr>
              <w:t>卧姿进行训练。</w:t>
            </w:r>
            <w:r>
              <w:rPr>
                <w:rFonts w:ascii="宋体" w:hAnsi="宋体" w:cs="宋体" w:hint="eastAsia"/>
                <w:kern w:val="0"/>
                <w:szCs w:val="21"/>
              </w:rPr>
              <w:br/>
              <w:t>5）座面高度：≥620mm</w:t>
            </w:r>
            <w:r>
              <w:rPr>
                <w:rFonts w:ascii="宋体" w:hAnsi="宋体" w:cs="宋体" w:hint="eastAsia"/>
                <w:kern w:val="0"/>
                <w:szCs w:val="21"/>
              </w:rPr>
              <w:br/>
              <w:t>6）小腿支架高度、小腿垫高度、助力手柄高度可调，适合不同身高人群进行训练。</w:t>
            </w:r>
            <w:r>
              <w:rPr>
                <w:rFonts w:ascii="宋体" w:hAnsi="宋体" w:cs="宋体" w:hint="eastAsia"/>
                <w:kern w:val="0"/>
                <w:szCs w:val="21"/>
              </w:rPr>
              <w:br/>
              <w:t>7）座面深度：≥480mm</w:t>
            </w:r>
            <w:r>
              <w:rPr>
                <w:rFonts w:ascii="宋体" w:hAnsi="宋体" w:cs="宋体" w:hint="eastAsia"/>
                <w:kern w:val="0"/>
                <w:szCs w:val="21"/>
              </w:rPr>
              <w:br/>
              <w:t>8）座面宽度：≥540mm</w:t>
            </w:r>
            <w:r>
              <w:rPr>
                <w:rFonts w:ascii="宋体" w:hAnsi="宋体" w:cs="宋体" w:hint="eastAsia"/>
                <w:kern w:val="0"/>
                <w:szCs w:val="21"/>
              </w:rPr>
              <w:br/>
              <w:t>9）升降支架可调距离：≥150mm</w:t>
            </w:r>
            <w:r>
              <w:rPr>
                <w:rFonts w:ascii="宋体" w:hAnsi="宋体" w:cs="宋体" w:hint="eastAsia"/>
                <w:kern w:val="0"/>
                <w:szCs w:val="21"/>
              </w:rPr>
              <w:br/>
              <w:t>10）小腿垫可调距离：≥435mm</w:t>
            </w:r>
            <w:r>
              <w:rPr>
                <w:rFonts w:ascii="宋体" w:hAnsi="宋体" w:cs="宋体" w:hint="eastAsia"/>
                <w:kern w:val="0"/>
                <w:szCs w:val="21"/>
              </w:rPr>
              <w:br/>
              <w:t>11）助力手柄可调距离：≥285mm</w:t>
            </w:r>
            <w:r>
              <w:rPr>
                <w:rFonts w:ascii="宋体" w:hAnsi="宋体" w:cs="宋体" w:hint="eastAsia"/>
                <w:kern w:val="0"/>
                <w:szCs w:val="21"/>
              </w:rPr>
              <w:br/>
              <w:t>12）手柄直径：Φ30mm</w:t>
            </w:r>
            <w:r>
              <w:rPr>
                <w:rFonts w:ascii="宋体" w:hAnsi="宋体" w:cs="宋体" w:hint="eastAsia"/>
                <w:kern w:val="0"/>
                <w:szCs w:val="21"/>
              </w:rPr>
              <w:br/>
              <w:t>13）小腿支架摆动角度：≥120°</w:t>
            </w:r>
            <w:r>
              <w:rPr>
                <w:rFonts w:ascii="宋体" w:hAnsi="宋体" w:cs="宋体" w:hint="eastAsia"/>
                <w:kern w:val="0"/>
                <w:szCs w:val="21"/>
              </w:rPr>
              <w:br/>
            </w:r>
            <w:r>
              <w:rPr>
                <w:rFonts w:ascii="宋体" w:hAnsi="宋体" w:cs="宋体" w:hint="eastAsia"/>
                <w:kern w:val="0"/>
                <w:szCs w:val="21"/>
              </w:rPr>
              <w:lastRenderedPageBreak/>
              <w:t>14）</w:t>
            </w:r>
            <w:proofErr w:type="gramStart"/>
            <w:r>
              <w:rPr>
                <w:rFonts w:ascii="宋体" w:hAnsi="宋体" w:cs="宋体" w:hint="eastAsia"/>
                <w:kern w:val="0"/>
                <w:szCs w:val="21"/>
              </w:rPr>
              <w:t>座垫</w:t>
            </w:r>
            <w:proofErr w:type="gramEnd"/>
            <w:r>
              <w:rPr>
                <w:rFonts w:ascii="宋体" w:hAnsi="宋体" w:cs="宋体" w:hint="eastAsia"/>
                <w:kern w:val="0"/>
                <w:szCs w:val="21"/>
              </w:rPr>
              <w:t>额定承载：≥2000N</w:t>
            </w:r>
            <w:r>
              <w:rPr>
                <w:rFonts w:ascii="宋体" w:hAnsi="宋体" w:cs="宋体" w:hint="eastAsia"/>
                <w:kern w:val="0"/>
                <w:szCs w:val="21"/>
              </w:rPr>
              <w:br/>
              <w:t>15）靠背垫额定承载：≥750N</w:t>
            </w:r>
            <w:r>
              <w:rPr>
                <w:rFonts w:ascii="宋体" w:hAnsi="宋体" w:cs="宋体" w:hint="eastAsia"/>
                <w:kern w:val="0"/>
                <w:szCs w:val="21"/>
              </w:rPr>
              <w:br/>
              <w:t>16）哑铃片质量及数量：1.5KG，共6块</w:t>
            </w:r>
            <w:r>
              <w:rPr>
                <w:rFonts w:ascii="宋体" w:hAnsi="宋体" w:cs="宋体" w:hint="eastAsia"/>
                <w:kern w:val="0"/>
                <w:szCs w:val="21"/>
              </w:rPr>
              <w:br/>
              <w:t>三、功能：适用于髋关节进行外展、内收肌力训练，以及对关节功能障碍患者进行康复训练。</w:t>
            </w:r>
          </w:p>
        </w:tc>
        <w:tc>
          <w:tcPr>
            <w:tcW w:w="636" w:type="dxa"/>
            <w:tcBorders>
              <w:top w:val="nil"/>
              <w:left w:val="nil"/>
              <w:bottom w:val="single" w:sz="4" w:space="0" w:color="auto"/>
              <w:right w:val="single" w:sz="4" w:space="0" w:color="auto"/>
            </w:tcBorders>
            <w:vAlign w:val="center"/>
          </w:tcPr>
          <w:p w14:paraId="635C6A20"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台</w:t>
            </w:r>
          </w:p>
        </w:tc>
        <w:tc>
          <w:tcPr>
            <w:tcW w:w="636" w:type="dxa"/>
            <w:tcBorders>
              <w:top w:val="nil"/>
              <w:left w:val="nil"/>
              <w:bottom w:val="single" w:sz="4" w:space="0" w:color="auto"/>
              <w:right w:val="single" w:sz="4" w:space="0" w:color="auto"/>
            </w:tcBorders>
            <w:vAlign w:val="center"/>
          </w:tcPr>
          <w:p w14:paraId="6B602A6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6346ECDB" w14:textId="6E989E7C"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2DAF7F23" w14:textId="77777777" w:rsidTr="00A4536D">
        <w:trPr>
          <w:trHeight w:val="699"/>
        </w:trPr>
        <w:tc>
          <w:tcPr>
            <w:tcW w:w="709" w:type="dxa"/>
            <w:tcBorders>
              <w:top w:val="nil"/>
              <w:left w:val="single" w:sz="4" w:space="0" w:color="auto"/>
              <w:bottom w:val="single" w:sz="4" w:space="0" w:color="auto"/>
              <w:right w:val="single" w:sz="4" w:space="0" w:color="auto"/>
            </w:tcBorders>
            <w:vAlign w:val="center"/>
          </w:tcPr>
          <w:p w14:paraId="299B10B4"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91</w:t>
            </w:r>
          </w:p>
        </w:tc>
        <w:tc>
          <w:tcPr>
            <w:tcW w:w="1134" w:type="dxa"/>
            <w:tcBorders>
              <w:top w:val="nil"/>
              <w:left w:val="nil"/>
              <w:bottom w:val="single" w:sz="4" w:space="0" w:color="auto"/>
              <w:right w:val="single" w:sz="4" w:space="0" w:color="auto"/>
            </w:tcBorders>
            <w:vAlign w:val="center"/>
          </w:tcPr>
          <w:p w14:paraId="3CDCA12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电动轮椅</w:t>
            </w:r>
          </w:p>
        </w:tc>
        <w:tc>
          <w:tcPr>
            <w:tcW w:w="5146" w:type="dxa"/>
            <w:tcBorders>
              <w:top w:val="nil"/>
              <w:left w:val="nil"/>
              <w:bottom w:val="single" w:sz="4" w:space="0" w:color="auto"/>
              <w:right w:val="single" w:sz="4" w:space="0" w:color="auto"/>
            </w:tcBorders>
          </w:tcPr>
          <w:p w14:paraId="771E63B9"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1.电动折叠轮椅，材质: 铝合金；</w:t>
            </w:r>
            <w:r>
              <w:rPr>
                <w:rFonts w:ascii="宋体" w:hAnsi="宋体" w:cs="宋体" w:hint="eastAsia"/>
                <w:color w:val="000000"/>
                <w:kern w:val="0"/>
                <w:szCs w:val="21"/>
              </w:rPr>
              <w:br/>
              <w:t>2.爬坡能力：＜10度；</w:t>
            </w:r>
            <w:r>
              <w:rPr>
                <w:rFonts w:ascii="宋体" w:hAnsi="宋体" w:cs="宋体" w:hint="eastAsia"/>
                <w:color w:val="000000"/>
                <w:kern w:val="0"/>
                <w:szCs w:val="21"/>
              </w:rPr>
              <w:br/>
              <w:t>3.轮子尺寸：前轮8寸，后轮12寸；</w:t>
            </w:r>
            <w:r>
              <w:rPr>
                <w:rFonts w:ascii="宋体" w:hAnsi="宋体" w:cs="宋体" w:hint="eastAsia"/>
                <w:color w:val="000000"/>
                <w:kern w:val="0"/>
                <w:szCs w:val="21"/>
              </w:rPr>
              <w:br/>
              <w:t>4.折叠后宽：37cm，扶手可掀，防后滑；</w:t>
            </w:r>
            <w:r>
              <w:rPr>
                <w:rFonts w:ascii="宋体" w:hAnsi="宋体" w:cs="宋体" w:hint="eastAsia"/>
                <w:color w:val="000000"/>
                <w:kern w:val="0"/>
                <w:szCs w:val="21"/>
              </w:rPr>
              <w:br/>
              <w:t>5.电池续航：大于20公里；</w:t>
            </w:r>
            <w:r>
              <w:rPr>
                <w:rFonts w:ascii="宋体" w:hAnsi="宋体" w:cs="宋体" w:hint="eastAsia"/>
                <w:color w:val="000000"/>
                <w:kern w:val="0"/>
                <w:szCs w:val="21"/>
              </w:rPr>
              <w:br/>
              <w:t>6.载重量：≥100kg；</w:t>
            </w:r>
            <w:r>
              <w:rPr>
                <w:rFonts w:ascii="宋体" w:hAnsi="宋体" w:cs="宋体" w:hint="eastAsia"/>
                <w:color w:val="000000"/>
                <w:kern w:val="0"/>
                <w:szCs w:val="21"/>
              </w:rPr>
              <w:br/>
              <w:t>7.手+电磁刹车，0-6公里五档可调。</w:t>
            </w:r>
          </w:p>
        </w:tc>
        <w:tc>
          <w:tcPr>
            <w:tcW w:w="636" w:type="dxa"/>
            <w:tcBorders>
              <w:top w:val="nil"/>
              <w:left w:val="nil"/>
              <w:bottom w:val="single" w:sz="4" w:space="0" w:color="auto"/>
              <w:right w:val="single" w:sz="4" w:space="0" w:color="auto"/>
            </w:tcBorders>
            <w:vAlign w:val="center"/>
          </w:tcPr>
          <w:p w14:paraId="63E4B04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辆</w:t>
            </w:r>
          </w:p>
        </w:tc>
        <w:tc>
          <w:tcPr>
            <w:tcW w:w="636" w:type="dxa"/>
            <w:tcBorders>
              <w:top w:val="nil"/>
              <w:left w:val="nil"/>
              <w:bottom w:val="single" w:sz="4" w:space="0" w:color="auto"/>
              <w:right w:val="single" w:sz="4" w:space="0" w:color="auto"/>
            </w:tcBorders>
            <w:vAlign w:val="center"/>
          </w:tcPr>
          <w:p w14:paraId="574ABE26"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696DA067" w14:textId="7004E418"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0BB06B5F" w14:textId="77777777" w:rsidTr="00A4536D">
        <w:trPr>
          <w:trHeight w:val="400"/>
        </w:trPr>
        <w:tc>
          <w:tcPr>
            <w:tcW w:w="709" w:type="dxa"/>
            <w:tcBorders>
              <w:top w:val="nil"/>
              <w:left w:val="single" w:sz="4" w:space="0" w:color="auto"/>
              <w:bottom w:val="single" w:sz="4" w:space="0" w:color="auto"/>
              <w:right w:val="single" w:sz="4" w:space="0" w:color="auto"/>
            </w:tcBorders>
            <w:vAlign w:val="center"/>
          </w:tcPr>
          <w:p w14:paraId="40AD34E3"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92</w:t>
            </w:r>
          </w:p>
        </w:tc>
        <w:tc>
          <w:tcPr>
            <w:tcW w:w="1134" w:type="dxa"/>
            <w:tcBorders>
              <w:top w:val="nil"/>
              <w:left w:val="nil"/>
              <w:bottom w:val="single" w:sz="4" w:space="0" w:color="auto"/>
              <w:right w:val="single" w:sz="4" w:space="0" w:color="auto"/>
            </w:tcBorders>
            <w:vAlign w:val="center"/>
          </w:tcPr>
          <w:p w14:paraId="4FD2B3C4"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双轮助行器</w:t>
            </w:r>
          </w:p>
        </w:tc>
        <w:tc>
          <w:tcPr>
            <w:tcW w:w="5146" w:type="dxa"/>
            <w:tcBorders>
              <w:top w:val="nil"/>
              <w:left w:val="nil"/>
              <w:bottom w:val="single" w:sz="4" w:space="0" w:color="auto"/>
              <w:right w:val="single" w:sz="4" w:space="0" w:color="auto"/>
            </w:tcBorders>
            <w:vAlign w:val="center"/>
          </w:tcPr>
          <w:p w14:paraId="61475518" w14:textId="77777777" w:rsidR="00B90935" w:rsidRDefault="00B90935" w:rsidP="00B90935">
            <w:pPr>
              <w:widowControl/>
              <w:jc w:val="left"/>
              <w:rPr>
                <w:rFonts w:ascii="宋体" w:hAnsi="宋体" w:cs="宋体"/>
                <w:color w:val="FF0000"/>
                <w:kern w:val="0"/>
                <w:szCs w:val="21"/>
              </w:rPr>
            </w:pPr>
            <w:r>
              <w:rPr>
                <w:rFonts w:ascii="宋体" w:hAnsi="宋体" w:cs="宋体" w:hint="eastAsia"/>
                <w:color w:val="FF0000"/>
                <w:kern w:val="0"/>
                <w:szCs w:val="21"/>
              </w:rPr>
              <w:t>利用原有</w:t>
            </w:r>
          </w:p>
        </w:tc>
        <w:tc>
          <w:tcPr>
            <w:tcW w:w="636" w:type="dxa"/>
            <w:tcBorders>
              <w:top w:val="nil"/>
              <w:left w:val="nil"/>
              <w:bottom w:val="single" w:sz="4" w:space="0" w:color="auto"/>
              <w:right w:val="single" w:sz="4" w:space="0" w:color="auto"/>
            </w:tcBorders>
            <w:vAlign w:val="center"/>
          </w:tcPr>
          <w:p w14:paraId="08987355"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vAlign w:val="center"/>
          </w:tcPr>
          <w:p w14:paraId="5B8D2FC9"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953" w:type="dxa"/>
            <w:tcBorders>
              <w:top w:val="nil"/>
              <w:left w:val="nil"/>
              <w:bottom w:val="single" w:sz="4" w:space="0" w:color="auto"/>
              <w:right w:val="single" w:sz="4" w:space="0" w:color="auto"/>
            </w:tcBorders>
            <w:vAlign w:val="center"/>
          </w:tcPr>
          <w:p w14:paraId="526F1CCB" w14:textId="5D010D7C"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w:t>
            </w:r>
          </w:p>
        </w:tc>
      </w:tr>
      <w:tr w:rsidR="00B90935" w14:paraId="3D61B818" w14:textId="77777777" w:rsidTr="00A4536D">
        <w:trPr>
          <w:trHeight w:val="400"/>
        </w:trPr>
        <w:tc>
          <w:tcPr>
            <w:tcW w:w="709" w:type="dxa"/>
            <w:tcBorders>
              <w:top w:val="nil"/>
              <w:left w:val="single" w:sz="4" w:space="0" w:color="auto"/>
              <w:bottom w:val="single" w:sz="4" w:space="0" w:color="auto"/>
              <w:right w:val="single" w:sz="4" w:space="0" w:color="auto"/>
            </w:tcBorders>
            <w:vAlign w:val="center"/>
          </w:tcPr>
          <w:p w14:paraId="0A13C3E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93</w:t>
            </w:r>
          </w:p>
        </w:tc>
        <w:tc>
          <w:tcPr>
            <w:tcW w:w="1134" w:type="dxa"/>
            <w:tcBorders>
              <w:top w:val="nil"/>
              <w:left w:val="nil"/>
              <w:bottom w:val="single" w:sz="4" w:space="0" w:color="auto"/>
              <w:right w:val="single" w:sz="4" w:space="0" w:color="auto"/>
            </w:tcBorders>
            <w:vAlign w:val="center"/>
          </w:tcPr>
          <w:p w14:paraId="334F24B9"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各类拐杖套装</w:t>
            </w:r>
          </w:p>
        </w:tc>
        <w:tc>
          <w:tcPr>
            <w:tcW w:w="5146" w:type="dxa"/>
            <w:tcBorders>
              <w:top w:val="nil"/>
              <w:left w:val="nil"/>
              <w:bottom w:val="single" w:sz="4" w:space="0" w:color="auto"/>
              <w:right w:val="single" w:sz="4" w:space="0" w:color="auto"/>
            </w:tcBorders>
            <w:vAlign w:val="center"/>
          </w:tcPr>
          <w:p w14:paraId="7E40A2B2" w14:textId="77777777" w:rsidR="00B90935" w:rsidRDefault="00B90935" w:rsidP="00B90935">
            <w:pPr>
              <w:widowControl/>
              <w:jc w:val="left"/>
              <w:rPr>
                <w:rFonts w:ascii="宋体" w:hAnsi="宋体" w:cs="宋体"/>
                <w:color w:val="FF0000"/>
                <w:kern w:val="0"/>
                <w:szCs w:val="21"/>
              </w:rPr>
            </w:pPr>
            <w:r>
              <w:rPr>
                <w:rFonts w:ascii="宋体" w:hAnsi="宋体" w:cs="宋体" w:hint="eastAsia"/>
                <w:color w:val="FF0000"/>
                <w:kern w:val="0"/>
                <w:szCs w:val="21"/>
              </w:rPr>
              <w:t>利用原有</w:t>
            </w:r>
          </w:p>
        </w:tc>
        <w:tc>
          <w:tcPr>
            <w:tcW w:w="636" w:type="dxa"/>
            <w:tcBorders>
              <w:top w:val="nil"/>
              <w:left w:val="nil"/>
              <w:bottom w:val="single" w:sz="4" w:space="0" w:color="auto"/>
              <w:right w:val="single" w:sz="4" w:space="0" w:color="auto"/>
            </w:tcBorders>
            <w:vAlign w:val="center"/>
          </w:tcPr>
          <w:p w14:paraId="10AE9089"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vAlign w:val="center"/>
          </w:tcPr>
          <w:p w14:paraId="13EB93A4"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953" w:type="dxa"/>
            <w:tcBorders>
              <w:top w:val="nil"/>
              <w:left w:val="nil"/>
              <w:bottom w:val="single" w:sz="4" w:space="0" w:color="auto"/>
              <w:right w:val="single" w:sz="4" w:space="0" w:color="auto"/>
            </w:tcBorders>
            <w:vAlign w:val="center"/>
          </w:tcPr>
          <w:p w14:paraId="4F8BB313" w14:textId="1FDE3B31"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w:t>
            </w:r>
          </w:p>
        </w:tc>
      </w:tr>
      <w:tr w:rsidR="00B90935" w14:paraId="6B85D016" w14:textId="77777777" w:rsidTr="00A4536D">
        <w:trPr>
          <w:trHeight w:val="280"/>
        </w:trPr>
        <w:tc>
          <w:tcPr>
            <w:tcW w:w="709" w:type="dxa"/>
            <w:tcBorders>
              <w:top w:val="nil"/>
              <w:left w:val="single" w:sz="4" w:space="0" w:color="auto"/>
              <w:bottom w:val="single" w:sz="4" w:space="0" w:color="auto"/>
              <w:right w:val="single" w:sz="4" w:space="0" w:color="auto"/>
            </w:tcBorders>
            <w:vAlign w:val="center"/>
          </w:tcPr>
          <w:p w14:paraId="68E0428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94</w:t>
            </w:r>
          </w:p>
        </w:tc>
        <w:tc>
          <w:tcPr>
            <w:tcW w:w="1134" w:type="dxa"/>
            <w:tcBorders>
              <w:top w:val="nil"/>
              <w:left w:val="nil"/>
              <w:bottom w:val="single" w:sz="4" w:space="0" w:color="auto"/>
              <w:right w:val="single" w:sz="4" w:space="0" w:color="auto"/>
            </w:tcBorders>
            <w:vAlign w:val="center"/>
          </w:tcPr>
          <w:p w14:paraId="7E658F75"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训练用步行阶梯</w:t>
            </w:r>
          </w:p>
        </w:tc>
        <w:tc>
          <w:tcPr>
            <w:tcW w:w="5146" w:type="dxa"/>
            <w:tcBorders>
              <w:top w:val="nil"/>
              <w:left w:val="nil"/>
              <w:bottom w:val="single" w:sz="4" w:space="0" w:color="auto"/>
              <w:right w:val="single" w:sz="4" w:space="0" w:color="auto"/>
            </w:tcBorders>
            <w:vAlign w:val="center"/>
          </w:tcPr>
          <w:p w14:paraId="193D67DA" w14:textId="77777777" w:rsidR="00B90935" w:rsidRDefault="00B90935" w:rsidP="00B90935">
            <w:pPr>
              <w:widowControl/>
              <w:jc w:val="left"/>
              <w:rPr>
                <w:rFonts w:ascii="宋体" w:hAnsi="宋体" w:cs="宋体"/>
                <w:color w:val="FF0000"/>
                <w:kern w:val="0"/>
                <w:szCs w:val="21"/>
              </w:rPr>
            </w:pPr>
            <w:r>
              <w:rPr>
                <w:rFonts w:ascii="宋体" w:hAnsi="宋体" w:cs="宋体" w:hint="eastAsia"/>
                <w:color w:val="FF0000"/>
                <w:kern w:val="0"/>
                <w:szCs w:val="21"/>
              </w:rPr>
              <w:t>利用原有</w:t>
            </w:r>
          </w:p>
        </w:tc>
        <w:tc>
          <w:tcPr>
            <w:tcW w:w="636" w:type="dxa"/>
            <w:tcBorders>
              <w:top w:val="nil"/>
              <w:left w:val="nil"/>
              <w:bottom w:val="single" w:sz="4" w:space="0" w:color="auto"/>
              <w:right w:val="single" w:sz="4" w:space="0" w:color="auto"/>
            </w:tcBorders>
            <w:vAlign w:val="center"/>
          </w:tcPr>
          <w:p w14:paraId="63C5E2D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vAlign w:val="center"/>
          </w:tcPr>
          <w:p w14:paraId="399C71B4"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41C2DC2F" w14:textId="0751C45D"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w:t>
            </w:r>
          </w:p>
        </w:tc>
      </w:tr>
      <w:tr w:rsidR="00B90935" w14:paraId="6362C53E" w14:textId="77777777" w:rsidTr="00A4536D">
        <w:trPr>
          <w:trHeight w:val="5670"/>
        </w:trPr>
        <w:tc>
          <w:tcPr>
            <w:tcW w:w="709" w:type="dxa"/>
            <w:tcBorders>
              <w:top w:val="nil"/>
              <w:left w:val="single" w:sz="4" w:space="0" w:color="auto"/>
              <w:bottom w:val="single" w:sz="4" w:space="0" w:color="auto"/>
              <w:right w:val="single" w:sz="4" w:space="0" w:color="auto"/>
            </w:tcBorders>
            <w:vAlign w:val="center"/>
          </w:tcPr>
          <w:p w14:paraId="078CD41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95</w:t>
            </w:r>
          </w:p>
        </w:tc>
        <w:tc>
          <w:tcPr>
            <w:tcW w:w="1134" w:type="dxa"/>
            <w:tcBorders>
              <w:top w:val="nil"/>
              <w:left w:val="nil"/>
              <w:bottom w:val="single" w:sz="4" w:space="0" w:color="auto"/>
              <w:right w:val="single" w:sz="4" w:space="0" w:color="auto"/>
            </w:tcBorders>
            <w:vAlign w:val="center"/>
          </w:tcPr>
          <w:p w14:paraId="40B1C9E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明尼苏达手工灵巧测试套件</w:t>
            </w:r>
          </w:p>
        </w:tc>
        <w:tc>
          <w:tcPr>
            <w:tcW w:w="5146" w:type="dxa"/>
            <w:tcBorders>
              <w:top w:val="nil"/>
              <w:left w:val="nil"/>
              <w:bottom w:val="single" w:sz="4" w:space="0" w:color="auto"/>
              <w:right w:val="single" w:sz="4" w:space="0" w:color="auto"/>
            </w:tcBorders>
            <w:vAlign w:val="center"/>
          </w:tcPr>
          <w:p w14:paraId="7F9A8DCF"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明尼苏达手工灵巧测试，英文名称为Minnesota Manual Dexteritv est，简称MMDT，主要用于测试简单的手眼协调能力和</w:t>
            </w:r>
            <w:proofErr w:type="gramStart"/>
            <w:r>
              <w:rPr>
                <w:rFonts w:ascii="宋体" w:hAnsi="宋体" w:cs="宋体" w:hint="eastAsia"/>
                <w:color w:val="000000"/>
                <w:kern w:val="0"/>
                <w:szCs w:val="21"/>
              </w:rPr>
              <w:t>粕</w:t>
            </w:r>
            <w:proofErr w:type="gramEnd"/>
            <w:r>
              <w:rPr>
                <w:rFonts w:ascii="宋体" w:hAnsi="宋体" w:cs="宋体" w:hint="eastAsia"/>
                <w:color w:val="000000"/>
                <w:kern w:val="0"/>
                <w:szCs w:val="21"/>
              </w:rPr>
              <w:t>大运动技巧；</w:t>
            </w:r>
            <w:r>
              <w:rPr>
                <w:rFonts w:ascii="宋体" w:hAnsi="宋体" w:cs="宋体" w:hint="eastAsia"/>
                <w:color w:val="000000"/>
                <w:kern w:val="0"/>
                <w:szCs w:val="21"/>
              </w:rPr>
              <w:br/>
              <w:t>主要有几大动作组成:放置、旋转、移开、单手旋转并放置和双手旋转并放置，广泛应用于物理治疗、作业疗法、职业评估和</w:t>
            </w:r>
            <w:proofErr w:type="gramStart"/>
            <w:r>
              <w:rPr>
                <w:rFonts w:ascii="宋体" w:hAnsi="宋体" w:cs="宋体" w:hint="eastAsia"/>
                <w:color w:val="000000"/>
                <w:kern w:val="0"/>
                <w:szCs w:val="21"/>
              </w:rPr>
              <w:t>职前</w:t>
            </w:r>
            <w:proofErr w:type="gramEnd"/>
            <w:r>
              <w:rPr>
                <w:rFonts w:ascii="宋体" w:hAnsi="宋体" w:cs="宋体" w:hint="eastAsia"/>
                <w:color w:val="000000"/>
                <w:kern w:val="0"/>
                <w:szCs w:val="21"/>
              </w:rPr>
              <w:t>筛查。测试套件包含拼装折叠板、双色棋子和便携箱构成，是国际通行的标准化手功能测试套件之一。</w:t>
            </w:r>
            <w:r>
              <w:rPr>
                <w:rFonts w:ascii="宋体" w:hAnsi="宋体" w:cs="宋体" w:hint="eastAsia"/>
                <w:color w:val="000000"/>
                <w:kern w:val="0"/>
                <w:szCs w:val="21"/>
              </w:rPr>
              <w:br/>
              <w:t>技术参数：</w:t>
            </w:r>
            <w:r>
              <w:rPr>
                <w:rFonts w:ascii="宋体" w:hAnsi="宋体" w:cs="宋体" w:hint="eastAsia"/>
                <w:color w:val="000000"/>
                <w:kern w:val="0"/>
                <w:szCs w:val="21"/>
              </w:rPr>
              <w:br/>
              <w:t>拼装折叠板长度: ≥858mm</w:t>
            </w:r>
            <w:r>
              <w:rPr>
                <w:rFonts w:ascii="宋体" w:hAnsi="宋体" w:cs="宋体" w:hint="eastAsia"/>
                <w:color w:val="000000"/>
                <w:kern w:val="0"/>
                <w:szCs w:val="21"/>
              </w:rPr>
              <w:br/>
              <w:t>拼装折叠板宽度: ≥223mm</w:t>
            </w:r>
            <w:r>
              <w:rPr>
                <w:rFonts w:ascii="宋体" w:hAnsi="宋体" w:cs="宋体" w:hint="eastAsia"/>
                <w:color w:val="000000"/>
                <w:kern w:val="0"/>
                <w:szCs w:val="21"/>
              </w:rPr>
              <w:br/>
              <w:t>拼装折叠板厚度: ≥5mm</w:t>
            </w:r>
            <w:r>
              <w:rPr>
                <w:rFonts w:ascii="宋体" w:hAnsi="宋体" w:cs="宋体" w:hint="eastAsia"/>
                <w:color w:val="000000"/>
                <w:kern w:val="0"/>
                <w:szCs w:val="21"/>
              </w:rPr>
              <w:br/>
              <w:t>拼装折叠板孔径: ≥38mm</w:t>
            </w:r>
            <w:r>
              <w:rPr>
                <w:rFonts w:ascii="宋体" w:hAnsi="宋体" w:cs="宋体" w:hint="eastAsia"/>
                <w:color w:val="000000"/>
                <w:kern w:val="0"/>
                <w:szCs w:val="21"/>
              </w:rPr>
              <w:br/>
              <w:t>棋子直径: ≥37.5mm</w:t>
            </w:r>
            <w:r>
              <w:rPr>
                <w:rFonts w:ascii="宋体" w:hAnsi="宋体" w:cs="宋体" w:hint="eastAsia"/>
                <w:color w:val="000000"/>
                <w:kern w:val="0"/>
                <w:szCs w:val="21"/>
              </w:rPr>
              <w:br/>
              <w:t>棋子高度: ≥18mm</w:t>
            </w:r>
            <w:r>
              <w:rPr>
                <w:rFonts w:ascii="宋体" w:hAnsi="宋体" w:cs="宋体" w:hint="eastAsia"/>
                <w:color w:val="000000"/>
                <w:kern w:val="0"/>
                <w:szCs w:val="21"/>
              </w:rPr>
              <w:br/>
              <w:t>棋子颜色:双面双色，其中一面为黑色，一面为红色</w:t>
            </w:r>
            <w:r>
              <w:rPr>
                <w:rFonts w:ascii="宋体" w:hAnsi="宋体" w:cs="宋体" w:hint="eastAsia"/>
                <w:color w:val="000000"/>
                <w:kern w:val="0"/>
                <w:szCs w:val="21"/>
              </w:rPr>
              <w:br/>
              <w:t>便携箱规格: ≥34*26*16cm</w:t>
            </w:r>
            <w:r>
              <w:rPr>
                <w:rFonts w:ascii="宋体" w:hAnsi="宋体" w:cs="宋体" w:hint="eastAsia"/>
                <w:color w:val="000000"/>
                <w:kern w:val="0"/>
                <w:szCs w:val="21"/>
              </w:rPr>
              <w:br/>
              <w:t>标准配置</w:t>
            </w:r>
            <w:r>
              <w:rPr>
                <w:rFonts w:ascii="宋体" w:hAnsi="宋体" w:cs="宋体" w:hint="eastAsia"/>
                <w:color w:val="000000"/>
                <w:kern w:val="0"/>
                <w:szCs w:val="21"/>
              </w:rPr>
              <w:br/>
              <w:t>折叠</w:t>
            </w:r>
            <w:proofErr w:type="gramStart"/>
            <w:r>
              <w:rPr>
                <w:rFonts w:ascii="宋体" w:hAnsi="宋体" w:cs="宋体" w:hint="eastAsia"/>
                <w:color w:val="000000"/>
                <w:kern w:val="0"/>
                <w:szCs w:val="21"/>
              </w:rPr>
              <w:t>板数量</w:t>
            </w:r>
            <w:proofErr w:type="gramEnd"/>
            <w:r>
              <w:rPr>
                <w:rFonts w:ascii="宋体" w:hAnsi="宋体" w:cs="宋体" w:hint="eastAsia"/>
                <w:color w:val="000000"/>
                <w:kern w:val="0"/>
                <w:szCs w:val="21"/>
              </w:rPr>
              <w:t>:2块(由6块拼装板组合为2块折叠板)</w:t>
            </w:r>
            <w:r>
              <w:rPr>
                <w:rFonts w:ascii="宋体" w:hAnsi="宋体" w:cs="宋体" w:hint="eastAsia"/>
                <w:color w:val="000000"/>
                <w:kern w:val="0"/>
                <w:szCs w:val="21"/>
              </w:rPr>
              <w:br/>
              <w:t>棋子数量:60个</w:t>
            </w:r>
            <w:r>
              <w:rPr>
                <w:rFonts w:ascii="宋体" w:hAnsi="宋体" w:cs="宋体" w:hint="eastAsia"/>
                <w:color w:val="000000"/>
                <w:kern w:val="0"/>
                <w:szCs w:val="21"/>
              </w:rPr>
              <w:br/>
              <w:t>英文量表:1份</w:t>
            </w:r>
            <w:r>
              <w:rPr>
                <w:rFonts w:ascii="宋体" w:hAnsi="宋体" w:cs="宋体" w:hint="eastAsia"/>
                <w:color w:val="000000"/>
                <w:kern w:val="0"/>
                <w:szCs w:val="21"/>
              </w:rPr>
              <w:br/>
              <w:t>中文翻译量表:3份</w:t>
            </w:r>
            <w:r>
              <w:rPr>
                <w:rFonts w:ascii="宋体" w:hAnsi="宋体" w:cs="宋体" w:hint="eastAsia"/>
                <w:color w:val="000000"/>
                <w:kern w:val="0"/>
                <w:szCs w:val="21"/>
              </w:rPr>
              <w:br/>
              <w:t>中英文说明书：1套</w:t>
            </w:r>
            <w:r>
              <w:rPr>
                <w:rFonts w:ascii="宋体" w:hAnsi="宋体" w:cs="宋体" w:hint="eastAsia"/>
                <w:color w:val="000000"/>
                <w:kern w:val="0"/>
                <w:szCs w:val="21"/>
              </w:rPr>
              <w:br/>
              <w:t>便携箱：1个</w:t>
            </w:r>
          </w:p>
        </w:tc>
        <w:tc>
          <w:tcPr>
            <w:tcW w:w="636" w:type="dxa"/>
            <w:tcBorders>
              <w:top w:val="nil"/>
              <w:left w:val="nil"/>
              <w:bottom w:val="single" w:sz="4" w:space="0" w:color="auto"/>
              <w:right w:val="single" w:sz="4" w:space="0" w:color="auto"/>
            </w:tcBorders>
            <w:vAlign w:val="center"/>
          </w:tcPr>
          <w:p w14:paraId="673F2C9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vAlign w:val="center"/>
          </w:tcPr>
          <w:p w14:paraId="7D9DA5F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23F404A4" w14:textId="1237433A"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0C5D1EFE" w14:textId="77777777" w:rsidTr="00A4536D">
        <w:trPr>
          <w:trHeight w:val="5670"/>
        </w:trPr>
        <w:tc>
          <w:tcPr>
            <w:tcW w:w="709" w:type="dxa"/>
            <w:tcBorders>
              <w:top w:val="nil"/>
              <w:left w:val="single" w:sz="4" w:space="0" w:color="auto"/>
              <w:bottom w:val="single" w:sz="4" w:space="0" w:color="auto"/>
              <w:right w:val="single" w:sz="4" w:space="0" w:color="auto"/>
            </w:tcBorders>
            <w:vAlign w:val="center"/>
          </w:tcPr>
          <w:p w14:paraId="5F35C82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96</w:t>
            </w:r>
          </w:p>
        </w:tc>
        <w:tc>
          <w:tcPr>
            <w:tcW w:w="1134" w:type="dxa"/>
            <w:tcBorders>
              <w:top w:val="nil"/>
              <w:left w:val="nil"/>
              <w:bottom w:val="single" w:sz="4" w:space="0" w:color="auto"/>
              <w:right w:val="single" w:sz="4" w:space="0" w:color="auto"/>
            </w:tcBorders>
            <w:vAlign w:val="center"/>
          </w:tcPr>
          <w:p w14:paraId="2D4D01FF"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数字化智慧OT评估与训练系统</w:t>
            </w:r>
          </w:p>
        </w:tc>
        <w:tc>
          <w:tcPr>
            <w:tcW w:w="5146" w:type="dxa"/>
            <w:tcBorders>
              <w:top w:val="nil"/>
              <w:left w:val="nil"/>
              <w:bottom w:val="single" w:sz="4" w:space="0" w:color="auto"/>
              <w:right w:val="single" w:sz="4" w:space="0" w:color="auto"/>
            </w:tcBorders>
            <w:vAlign w:val="center"/>
          </w:tcPr>
          <w:p w14:paraId="7E526E72" w14:textId="77777777" w:rsidR="00B90935" w:rsidRDefault="00B90935" w:rsidP="00B90935">
            <w:pPr>
              <w:widowControl/>
              <w:jc w:val="left"/>
              <w:rPr>
                <w:rFonts w:ascii="宋体" w:hAnsi="宋体" w:cs="宋体"/>
                <w:kern w:val="0"/>
                <w:szCs w:val="21"/>
              </w:rPr>
            </w:pPr>
            <w:r>
              <w:rPr>
                <w:rFonts w:ascii="宋体" w:hAnsi="宋体" w:cs="宋体" w:hint="eastAsia"/>
                <w:kern w:val="0"/>
                <w:szCs w:val="21"/>
              </w:rPr>
              <w:t>1.数字OT是康复医学中结合数字化技术的作业治疗系统，核心是通过触控互动、虚拟现实等技术，将传统康复训练转化为量化、趣味化的评估与训练方案；其以评估为基础，内置 MoCA、MMSE 等标准化量表，能自动采集数据，为治疗提供客观依据。通过互动游戏任务提升患者参与度。</w:t>
            </w:r>
            <w:r>
              <w:rPr>
                <w:rFonts w:ascii="宋体" w:hAnsi="宋体" w:cs="宋体" w:hint="eastAsia"/>
                <w:kern w:val="0"/>
                <w:szCs w:val="21"/>
              </w:rPr>
              <w:br/>
              <w:t>2.系统由智能评估、认知训练、教学中心、上肢训练、休闲益智、用户中心六大模块组成；其中教学中心分为文章素材中心、音频素材中心、视频素材中心等模块；</w:t>
            </w:r>
            <w:r>
              <w:rPr>
                <w:rFonts w:ascii="宋体" w:hAnsi="宋体" w:cs="宋体" w:hint="eastAsia"/>
                <w:color w:val="EE0000"/>
                <w:kern w:val="0"/>
                <w:szCs w:val="21"/>
              </w:rPr>
              <w:t xml:space="preserve"> </w:t>
            </w:r>
            <w:r>
              <w:rPr>
                <w:rFonts w:ascii="宋体" w:hAnsi="宋体" w:cs="宋体" w:hint="eastAsia"/>
                <w:color w:val="EE0000"/>
                <w:kern w:val="0"/>
                <w:szCs w:val="21"/>
              </w:rPr>
              <w:br/>
            </w:r>
            <w:r>
              <w:rPr>
                <w:rFonts w:ascii="宋体" w:hAnsi="宋体" w:cs="宋体" w:hint="eastAsia"/>
                <w:kern w:val="0"/>
                <w:szCs w:val="21"/>
              </w:rPr>
              <w:t>3.智能评估分为：（1）认知功能类：注意力评估、记忆力评估、空间知觉评估、数的能力评估、认知能力综合评估、记忆力专项测试，共计不少于120题；（2）权威标准化量表类：MMSE（简易精神状态检查表）、MoCA（蒙特利尔认知评估量表）、Berg（伯</w:t>
            </w:r>
            <w:proofErr w:type="gramStart"/>
            <w:r>
              <w:rPr>
                <w:rFonts w:ascii="宋体" w:hAnsi="宋体" w:cs="宋体" w:hint="eastAsia"/>
                <w:kern w:val="0"/>
                <w:szCs w:val="21"/>
              </w:rPr>
              <w:t>格平衡</w:t>
            </w:r>
            <w:proofErr w:type="gramEnd"/>
            <w:r>
              <w:rPr>
                <w:rFonts w:ascii="宋体" w:hAnsi="宋体" w:cs="宋体" w:hint="eastAsia"/>
                <w:kern w:val="0"/>
                <w:szCs w:val="21"/>
              </w:rPr>
              <w:t>量表）、ADL（日常生活活动</w:t>
            </w:r>
            <w:proofErr w:type="gramStart"/>
            <w:r>
              <w:rPr>
                <w:rFonts w:ascii="宋体" w:hAnsi="宋体" w:cs="宋体" w:hint="eastAsia"/>
                <w:kern w:val="0"/>
                <w:szCs w:val="21"/>
              </w:rPr>
              <w:t>能力量表</w:t>
            </w:r>
            <w:proofErr w:type="gramEnd"/>
            <w:r>
              <w:rPr>
                <w:rFonts w:ascii="宋体" w:hAnsi="宋体" w:cs="宋体" w:hint="eastAsia"/>
                <w:kern w:val="0"/>
                <w:szCs w:val="21"/>
              </w:rPr>
              <w:t>）、Brunnstrom（布</w:t>
            </w:r>
            <w:proofErr w:type="gramStart"/>
            <w:r>
              <w:rPr>
                <w:rFonts w:ascii="宋体" w:hAnsi="宋体" w:cs="宋体" w:hint="eastAsia"/>
                <w:kern w:val="0"/>
                <w:szCs w:val="21"/>
              </w:rPr>
              <w:t>氏运动</w:t>
            </w:r>
            <w:proofErr w:type="gramEnd"/>
            <w:r>
              <w:rPr>
                <w:rFonts w:ascii="宋体" w:hAnsi="宋体" w:cs="宋体" w:hint="eastAsia"/>
                <w:kern w:val="0"/>
                <w:szCs w:val="21"/>
              </w:rPr>
              <w:t>功能评定量表）、SDS（抑郁自评量表）6类量表；（3）专项功能类：性格倾向、意志力测试、手脑功能、认知能力评估、记忆力测试6类评估。</w:t>
            </w:r>
            <w:r>
              <w:rPr>
                <w:rFonts w:ascii="宋体" w:hAnsi="宋体" w:cs="宋体" w:hint="eastAsia"/>
                <w:kern w:val="0"/>
                <w:szCs w:val="21"/>
              </w:rPr>
              <w:br/>
              <w:t>4.认知训练包含注意力、记忆力、空间知觉、数的能力训练等，每种训练不少于30题；可根据实际情况选择训练，训练完成自动记录得分。</w:t>
            </w:r>
            <w:r>
              <w:rPr>
                <w:rFonts w:ascii="宋体" w:hAnsi="宋体" w:cs="宋体" w:hint="eastAsia"/>
                <w:kern w:val="0"/>
                <w:szCs w:val="21"/>
              </w:rPr>
              <w:br/>
              <w:t>5.上肢训练分为运动控制和运动范围2个部分，总计不少于20题。</w:t>
            </w:r>
            <w:r>
              <w:rPr>
                <w:rFonts w:ascii="宋体" w:hAnsi="宋体" w:cs="宋体" w:hint="eastAsia"/>
                <w:kern w:val="0"/>
                <w:szCs w:val="21"/>
              </w:rPr>
              <w:br/>
              <w:t>6.休闲益智：策略类：国际象棋；反应类：泡泡龙、跳一跳；空间思维类：拼图；趣味互动类：愤怒的小鸟；</w:t>
            </w:r>
            <w:r>
              <w:rPr>
                <w:rFonts w:ascii="宋体" w:hAnsi="宋体" w:cs="宋体" w:hint="eastAsia"/>
                <w:kern w:val="0"/>
                <w:szCs w:val="21"/>
              </w:rPr>
              <w:br/>
              <w:t>7.用户中心分为用户档案、评估报告及训练进行查看管理。查看相应用户的基本信息，如姓名、性别、年龄、部门等。同时，允许对用户信息进行修改操作，确保用户档案的准确性和时效性。</w:t>
            </w:r>
            <w:r>
              <w:rPr>
                <w:rFonts w:ascii="宋体" w:hAnsi="宋体" w:cs="宋体" w:hint="eastAsia"/>
                <w:kern w:val="0"/>
                <w:szCs w:val="21"/>
              </w:rPr>
              <w:br/>
              <w:t>8.可根据实际情况在后台管理端新增素材。含视频、音乐、图片的播放功能，教师和康复师可根据个人需求自定义添加所需要的视听音乐资料，满足个性化需求。包含：百科科普、话剧、相声、动物世界、传统戏曲、评书、中老年健身操等相关文件。</w:t>
            </w:r>
            <w:r>
              <w:rPr>
                <w:rFonts w:ascii="宋体" w:hAnsi="宋体" w:cs="宋体" w:hint="eastAsia"/>
                <w:kern w:val="0"/>
                <w:szCs w:val="21"/>
              </w:rPr>
              <w:br/>
              <w:t>9、系统管理为用户管理：管理可通过搜索用户名称查看用户信息，也可单个删除用户账号。</w:t>
            </w:r>
          </w:p>
        </w:tc>
        <w:tc>
          <w:tcPr>
            <w:tcW w:w="636" w:type="dxa"/>
            <w:tcBorders>
              <w:top w:val="nil"/>
              <w:left w:val="nil"/>
              <w:bottom w:val="single" w:sz="4" w:space="0" w:color="auto"/>
              <w:right w:val="single" w:sz="4" w:space="0" w:color="auto"/>
            </w:tcBorders>
            <w:vAlign w:val="center"/>
          </w:tcPr>
          <w:p w14:paraId="3B641150"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vAlign w:val="center"/>
          </w:tcPr>
          <w:p w14:paraId="08F8F45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51C1A17D" w14:textId="6D1ACC1A"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5540F8D2" w14:textId="77777777" w:rsidTr="00A4536D">
        <w:trPr>
          <w:trHeight w:val="1620"/>
        </w:trPr>
        <w:tc>
          <w:tcPr>
            <w:tcW w:w="709" w:type="dxa"/>
            <w:tcBorders>
              <w:top w:val="nil"/>
              <w:left w:val="single" w:sz="4" w:space="0" w:color="auto"/>
              <w:bottom w:val="single" w:sz="4" w:space="0" w:color="auto"/>
              <w:right w:val="single" w:sz="4" w:space="0" w:color="auto"/>
            </w:tcBorders>
            <w:vAlign w:val="center"/>
          </w:tcPr>
          <w:p w14:paraId="6B7A9CEF"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97</w:t>
            </w:r>
          </w:p>
        </w:tc>
        <w:tc>
          <w:tcPr>
            <w:tcW w:w="1134" w:type="dxa"/>
            <w:tcBorders>
              <w:top w:val="nil"/>
              <w:left w:val="nil"/>
              <w:bottom w:val="single" w:sz="4" w:space="0" w:color="auto"/>
              <w:right w:val="single" w:sz="4" w:space="0" w:color="auto"/>
            </w:tcBorders>
            <w:vAlign w:val="center"/>
          </w:tcPr>
          <w:p w14:paraId="59E37289"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OT综合训练台（含OT桌椅）</w:t>
            </w:r>
          </w:p>
        </w:tc>
        <w:tc>
          <w:tcPr>
            <w:tcW w:w="5146" w:type="dxa"/>
            <w:tcBorders>
              <w:top w:val="nil"/>
              <w:left w:val="nil"/>
              <w:bottom w:val="single" w:sz="4" w:space="0" w:color="auto"/>
              <w:right w:val="single" w:sz="4" w:space="0" w:color="auto"/>
            </w:tcBorders>
            <w:vAlign w:val="center"/>
          </w:tcPr>
          <w:p w14:paraId="05ADD966"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1.改善手指对指功能，提高眼手协调功能，训练患者感知能力及大脑对图形的识别能力，并能训练上肢稳定性=协调性，提高上肢日常活动能力；</w:t>
            </w:r>
            <w:r>
              <w:rPr>
                <w:rFonts w:ascii="宋体" w:hAnsi="宋体" w:cs="宋体" w:hint="eastAsia"/>
                <w:color w:val="000000"/>
                <w:kern w:val="0"/>
                <w:szCs w:val="21"/>
              </w:rPr>
              <w:br/>
              <w:t>2.组件参考：上肢协调功能训练器（</w:t>
            </w:r>
            <w:proofErr w:type="gramStart"/>
            <w:r>
              <w:rPr>
                <w:rFonts w:ascii="宋体" w:hAnsi="宋体" w:cs="宋体" w:hint="eastAsia"/>
                <w:color w:val="000000"/>
                <w:kern w:val="0"/>
                <w:szCs w:val="21"/>
              </w:rPr>
              <w:t>手平衡</w:t>
            </w:r>
            <w:proofErr w:type="gramEnd"/>
            <w:r>
              <w:rPr>
                <w:rFonts w:ascii="宋体" w:hAnsi="宋体" w:cs="宋体" w:hint="eastAsia"/>
                <w:color w:val="000000"/>
                <w:kern w:val="0"/>
                <w:szCs w:val="21"/>
              </w:rPr>
              <w:t>协调训练器）、手指阶梯训练架、分指板、分指板（带轮）、</w:t>
            </w:r>
            <w:r>
              <w:rPr>
                <w:rFonts w:ascii="宋体" w:hAnsi="宋体" w:cs="宋体" w:hint="eastAsia"/>
                <w:color w:val="000000"/>
                <w:kern w:val="0"/>
                <w:szCs w:val="21"/>
              </w:rPr>
              <w:lastRenderedPageBreak/>
              <w:t>木钉板、套圈板、堆杯、上螺丝、上螺母、铁棍插板；模拟作业工具、磁性</w:t>
            </w:r>
            <w:proofErr w:type="gramStart"/>
            <w:r>
              <w:rPr>
                <w:rFonts w:ascii="宋体" w:hAnsi="宋体" w:cs="宋体" w:hint="eastAsia"/>
                <w:color w:val="000000"/>
                <w:kern w:val="0"/>
                <w:szCs w:val="21"/>
              </w:rPr>
              <w:t>纽</w:t>
            </w:r>
            <w:proofErr w:type="gramEnd"/>
            <w:r>
              <w:rPr>
                <w:rFonts w:ascii="宋体" w:hAnsi="宋体" w:cs="宋体" w:hint="eastAsia"/>
                <w:color w:val="000000"/>
                <w:kern w:val="0"/>
                <w:szCs w:val="21"/>
              </w:rPr>
              <w:t>；</w:t>
            </w:r>
            <w:r>
              <w:rPr>
                <w:rFonts w:ascii="宋体" w:hAnsi="宋体" w:cs="宋体" w:hint="eastAsia"/>
                <w:color w:val="000000"/>
                <w:kern w:val="0"/>
                <w:szCs w:val="21"/>
              </w:rPr>
              <w:br/>
              <w:t>3.可调式OT桌：一张，用于摆放上肢功能的训练用具及作业训练；可调节升降，尺寸：≥150*80*62-85cm；</w:t>
            </w:r>
            <w:r>
              <w:rPr>
                <w:rFonts w:ascii="宋体" w:hAnsi="宋体" w:cs="宋体" w:hint="eastAsia"/>
                <w:color w:val="000000"/>
                <w:kern w:val="0"/>
                <w:szCs w:val="21"/>
              </w:rPr>
              <w:br/>
              <w:t>4.OT配套椅，高度可根据实际情况自行调节；</w:t>
            </w:r>
          </w:p>
        </w:tc>
        <w:tc>
          <w:tcPr>
            <w:tcW w:w="636" w:type="dxa"/>
            <w:tcBorders>
              <w:top w:val="nil"/>
              <w:left w:val="nil"/>
              <w:bottom w:val="single" w:sz="4" w:space="0" w:color="auto"/>
              <w:right w:val="single" w:sz="4" w:space="0" w:color="auto"/>
            </w:tcBorders>
            <w:vAlign w:val="center"/>
          </w:tcPr>
          <w:p w14:paraId="7979D98B"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lastRenderedPageBreak/>
              <w:t>台</w:t>
            </w:r>
          </w:p>
        </w:tc>
        <w:tc>
          <w:tcPr>
            <w:tcW w:w="636" w:type="dxa"/>
            <w:tcBorders>
              <w:top w:val="nil"/>
              <w:left w:val="nil"/>
              <w:bottom w:val="single" w:sz="4" w:space="0" w:color="auto"/>
              <w:right w:val="single" w:sz="4" w:space="0" w:color="auto"/>
            </w:tcBorders>
            <w:vAlign w:val="center"/>
          </w:tcPr>
          <w:p w14:paraId="529BB23D"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3A11BB08" w14:textId="3814FEF3"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5526B658" w14:textId="77777777" w:rsidTr="00A4536D">
        <w:trPr>
          <w:trHeight w:val="1080"/>
        </w:trPr>
        <w:tc>
          <w:tcPr>
            <w:tcW w:w="709" w:type="dxa"/>
            <w:tcBorders>
              <w:top w:val="nil"/>
              <w:left w:val="single" w:sz="4" w:space="0" w:color="auto"/>
              <w:bottom w:val="single" w:sz="4" w:space="0" w:color="auto"/>
              <w:right w:val="single" w:sz="4" w:space="0" w:color="auto"/>
            </w:tcBorders>
            <w:vAlign w:val="center"/>
          </w:tcPr>
          <w:p w14:paraId="3896851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98</w:t>
            </w:r>
          </w:p>
        </w:tc>
        <w:tc>
          <w:tcPr>
            <w:tcW w:w="1134" w:type="dxa"/>
            <w:tcBorders>
              <w:top w:val="nil"/>
              <w:left w:val="nil"/>
              <w:bottom w:val="single" w:sz="4" w:space="0" w:color="auto"/>
              <w:right w:val="single" w:sz="4" w:space="0" w:color="auto"/>
            </w:tcBorders>
            <w:vAlign w:val="center"/>
          </w:tcPr>
          <w:p w14:paraId="017D171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可调式沙磨板及附件（砂磨台）</w:t>
            </w:r>
          </w:p>
        </w:tc>
        <w:tc>
          <w:tcPr>
            <w:tcW w:w="5146" w:type="dxa"/>
            <w:tcBorders>
              <w:top w:val="nil"/>
              <w:left w:val="nil"/>
              <w:bottom w:val="single" w:sz="4" w:space="0" w:color="auto"/>
              <w:right w:val="single" w:sz="4" w:space="0" w:color="auto"/>
            </w:tcBorders>
            <w:vAlign w:val="center"/>
          </w:tcPr>
          <w:p w14:paraId="36EC266C"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1.用于上肢协调能力和关节活动度的作业训练，上肢的伸肌模式的诱发、ROM及肌力的训练；</w:t>
            </w:r>
            <w:r>
              <w:rPr>
                <w:rFonts w:ascii="宋体" w:hAnsi="宋体" w:cs="宋体" w:hint="eastAsia"/>
                <w:color w:val="000000"/>
                <w:kern w:val="0"/>
                <w:szCs w:val="21"/>
              </w:rPr>
              <w:br/>
              <w:t>2.参考规格/cm：104×84×86，砂磨</w:t>
            </w:r>
            <w:proofErr w:type="gramStart"/>
            <w:r>
              <w:rPr>
                <w:rFonts w:ascii="宋体" w:hAnsi="宋体" w:cs="宋体" w:hint="eastAsia"/>
                <w:color w:val="000000"/>
                <w:kern w:val="0"/>
                <w:szCs w:val="21"/>
              </w:rPr>
              <w:t>板角度</w:t>
            </w:r>
            <w:proofErr w:type="gramEnd"/>
            <w:r>
              <w:rPr>
                <w:rFonts w:ascii="宋体" w:hAnsi="宋体" w:cs="宋体" w:hint="eastAsia"/>
                <w:color w:val="000000"/>
                <w:kern w:val="0"/>
                <w:szCs w:val="21"/>
              </w:rPr>
              <w:t>调节：0°～60°；</w:t>
            </w:r>
            <w:r>
              <w:rPr>
                <w:rFonts w:ascii="宋体" w:hAnsi="宋体" w:cs="宋体" w:hint="eastAsia"/>
                <w:color w:val="000000"/>
                <w:kern w:val="0"/>
                <w:szCs w:val="21"/>
              </w:rPr>
              <w:br/>
              <w:t>3.沙磨板为磨砂胶；</w:t>
            </w:r>
            <w:r>
              <w:rPr>
                <w:rFonts w:ascii="宋体" w:hAnsi="宋体" w:cs="宋体" w:hint="eastAsia"/>
                <w:color w:val="000000"/>
                <w:kern w:val="0"/>
                <w:szCs w:val="21"/>
              </w:rPr>
              <w:br/>
              <w:t>4.附件：砂磨斗、摇磨具、单手推板、单手磨具，各1个，木制。</w:t>
            </w:r>
          </w:p>
        </w:tc>
        <w:tc>
          <w:tcPr>
            <w:tcW w:w="636" w:type="dxa"/>
            <w:tcBorders>
              <w:top w:val="nil"/>
              <w:left w:val="nil"/>
              <w:bottom w:val="single" w:sz="4" w:space="0" w:color="auto"/>
              <w:right w:val="single" w:sz="4" w:space="0" w:color="auto"/>
            </w:tcBorders>
            <w:vAlign w:val="center"/>
          </w:tcPr>
          <w:p w14:paraId="1C8ADF3F"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台</w:t>
            </w:r>
          </w:p>
        </w:tc>
        <w:tc>
          <w:tcPr>
            <w:tcW w:w="636" w:type="dxa"/>
            <w:tcBorders>
              <w:top w:val="nil"/>
              <w:left w:val="nil"/>
              <w:bottom w:val="single" w:sz="4" w:space="0" w:color="auto"/>
              <w:right w:val="single" w:sz="4" w:space="0" w:color="auto"/>
            </w:tcBorders>
            <w:vAlign w:val="center"/>
          </w:tcPr>
          <w:p w14:paraId="16A322F2"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0B805417" w14:textId="188593B6"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554E339E" w14:textId="77777777" w:rsidTr="00A4536D">
        <w:trPr>
          <w:trHeight w:val="6750"/>
        </w:trPr>
        <w:tc>
          <w:tcPr>
            <w:tcW w:w="709" w:type="dxa"/>
            <w:tcBorders>
              <w:top w:val="nil"/>
              <w:left w:val="single" w:sz="4" w:space="0" w:color="auto"/>
              <w:bottom w:val="single" w:sz="4" w:space="0" w:color="auto"/>
              <w:right w:val="single" w:sz="4" w:space="0" w:color="auto"/>
            </w:tcBorders>
            <w:vAlign w:val="center"/>
          </w:tcPr>
          <w:p w14:paraId="492E2C74"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99</w:t>
            </w:r>
          </w:p>
        </w:tc>
        <w:tc>
          <w:tcPr>
            <w:tcW w:w="1134" w:type="dxa"/>
            <w:tcBorders>
              <w:top w:val="nil"/>
              <w:left w:val="nil"/>
              <w:bottom w:val="single" w:sz="4" w:space="0" w:color="auto"/>
              <w:right w:val="single" w:sz="4" w:space="0" w:color="auto"/>
            </w:tcBorders>
            <w:vAlign w:val="center"/>
          </w:tcPr>
          <w:p w14:paraId="0B6C39D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主动运动综合康复训练系统</w:t>
            </w:r>
          </w:p>
        </w:tc>
        <w:tc>
          <w:tcPr>
            <w:tcW w:w="5146" w:type="dxa"/>
            <w:tcBorders>
              <w:top w:val="nil"/>
              <w:left w:val="nil"/>
              <w:bottom w:val="single" w:sz="4" w:space="0" w:color="auto"/>
              <w:right w:val="single" w:sz="4" w:space="0" w:color="auto"/>
            </w:tcBorders>
            <w:vAlign w:val="center"/>
          </w:tcPr>
          <w:p w14:paraId="51F4469F" w14:textId="77777777" w:rsidR="00B90935" w:rsidRDefault="00B90935" w:rsidP="00B90935">
            <w:pPr>
              <w:widowControl/>
              <w:jc w:val="left"/>
              <w:rPr>
                <w:rFonts w:ascii="宋体" w:hAnsi="宋体" w:cs="宋体"/>
                <w:kern w:val="0"/>
                <w:szCs w:val="21"/>
              </w:rPr>
            </w:pPr>
            <w:r>
              <w:rPr>
                <w:rFonts w:ascii="宋体" w:hAnsi="宋体" w:cs="宋体" w:hint="eastAsia"/>
                <w:kern w:val="0"/>
                <w:szCs w:val="21"/>
              </w:rPr>
              <w:t xml:space="preserve">1.系统以运动人体科学为依据，以受训者基本的生活自理能力需求为出发点，包含上肢功能、下肢功能、脊柱功能、平衡功能、综合拓展以及功能评定六大模块，涵盖颈椎、腰椎、肩关节、肘关节、腕关节、髋关节、膝关节、踝关节等内容的运动功能康复训练； </w:t>
            </w:r>
            <w:r>
              <w:rPr>
                <w:rFonts w:ascii="宋体" w:hAnsi="宋体" w:cs="宋体" w:hint="eastAsia"/>
                <w:kern w:val="0"/>
                <w:szCs w:val="21"/>
              </w:rPr>
              <w:br/>
              <w:t>2.感知运动控制的原理与主动运动的训练形式的结合，有效促进对应的中枢运动神经网络的激活；</w:t>
            </w:r>
            <w:r>
              <w:rPr>
                <w:rFonts w:ascii="宋体" w:hAnsi="宋体" w:cs="宋体" w:hint="eastAsia"/>
                <w:kern w:val="0"/>
                <w:szCs w:val="21"/>
              </w:rPr>
              <w:br/>
              <w:t>3.虚拟体感互动技术与多媒体动画反馈技术的结合，有效提高参与康复训练的积极性与主动性。</w:t>
            </w:r>
            <w:r>
              <w:rPr>
                <w:rFonts w:ascii="宋体" w:hAnsi="宋体" w:cs="宋体" w:hint="eastAsia"/>
                <w:kern w:val="0"/>
                <w:szCs w:val="21"/>
              </w:rPr>
              <w:br/>
              <w:t>4.提供上肢功能的康复训练，针对上肢运动、手指精细动作以及日常生活基本动作训练提供相应的体感互动主题游戏，用于上肢功能的康复训练。</w:t>
            </w:r>
            <w:r>
              <w:rPr>
                <w:rFonts w:ascii="宋体" w:hAnsi="宋体" w:cs="宋体" w:hint="eastAsia"/>
                <w:kern w:val="0"/>
                <w:szCs w:val="21"/>
              </w:rPr>
              <w:br/>
              <w:t>5.提供下肢功能的康复训练，针对下肢关节活动度、肌力、步行能力以及日常生活基本动作训练提供相应的体感互动主题游戏，用于下肢功能的康复训练。</w:t>
            </w:r>
            <w:r>
              <w:rPr>
                <w:rFonts w:ascii="宋体" w:hAnsi="宋体" w:cs="宋体" w:hint="eastAsia"/>
                <w:kern w:val="0"/>
                <w:szCs w:val="21"/>
              </w:rPr>
              <w:br/>
              <w:t>6.提供脊柱功能的康复训练，针对脊柱的姿势、柔韧性以及稳定性提供相应的体感互动主题游戏，可提高受训者的脊椎运动能力，有助于预防颈椎病、颈肩部肌肉劳损、肌力耐力低下等。</w:t>
            </w:r>
            <w:r>
              <w:rPr>
                <w:rFonts w:ascii="宋体" w:hAnsi="宋体" w:cs="宋体" w:hint="eastAsia"/>
                <w:kern w:val="0"/>
                <w:szCs w:val="21"/>
              </w:rPr>
              <w:br/>
              <w:t>7.提供平衡功能的康复训练，针对静态平衡提供相应的体感互动主题游戏，充分利用虚拟情景、远近景和动静景的视觉呈现效果，提供丰富的视觉、感知觉刺激元素，促进平衡感控制。</w:t>
            </w:r>
            <w:r>
              <w:rPr>
                <w:rFonts w:ascii="宋体" w:hAnsi="宋体" w:cs="宋体" w:hint="eastAsia"/>
                <w:kern w:val="0"/>
                <w:szCs w:val="21"/>
              </w:rPr>
              <w:br/>
              <w:t>8.提供综合拓展训练，主要用于身体机能的综合拓展训练，动作应由简单到复杂，由单个肢体到多个肢体的联合协调运动，通过全身运动的形式，促进运动系统的协调能力，改善和提升身体运动机能，调适身心状态。</w:t>
            </w:r>
            <w:r>
              <w:rPr>
                <w:rFonts w:ascii="宋体" w:hAnsi="宋体" w:cs="宋体" w:hint="eastAsia"/>
                <w:kern w:val="0"/>
                <w:szCs w:val="21"/>
              </w:rPr>
              <w:br/>
              <w:t>9.功能评定，由感觉功能评定、运动功能评定、平衡和协调功能评定、关节活动度、日常生活活动评定等评定项目组成，主要用于人体运动能力检测和评定，</w:t>
            </w:r>
            <w:r>
              <w:rPr>
                <w:rFonts w:ascii="宋体" w:hAnsi="宋体" w:cs="宋体" w:hint="eastAsia"/>
                <w:kern w:val="0"/>
                <w:szCs w:val="21"/>
              </w:rPr>
              <w:lastRenderedPageBreak/>
              <w:t>客观、量化的康复功能评定为运动功能的训练提供科学依据；智能分析和控制康复程序，有效提升康复训练的效率和效果；</w:t>
            </w:r>
          </w:p>
          <w:p w14:paraId="23462737" w14:textId="77777777" w:rsidR="00B90935" w:rsidRDefault="00B90935" w:rsidP="00B90935">
            <w:pPr>
              <w:widowControl/>
              <w:jc w:val="left"/>
              <w:rPr>
                <w:rFonts w:ascii="宋体" w:hAnsi="宋体" w:cs="宋体"/>
                <w:kern w:val="0"/>
                <w:szCs w:val="21"/>
              </w:rPr>
            </w:pPr>
            <w:r>
              <w:rPr>
                <w:rFonts w:ascii="宋体" w:hAnsi="宋体" w:cs="宋体" w:hint="eastAsia"/>
                <w:kern w:val="0"/>
                <w:szCs w:val="21"/>
              </w:rPr>
              <w:t>10.智能ID卡登录模式：通过用户的专属身份，智能识别用户身份并登陆系统，也可以通过专属ID进行评估报告查询，训练结果查询，保证受训者的数据安全；智能站位检测模式：训练模块登入前自动检测受训者全身静态关节位置；投标文件中提供权威检测报告加盖公章；</w:t>
            </w:r>
            <w:r>
              <w:rPr>
                <w:rFonts w:ascii="宋体" w:hAnsi="宋体" w:cs="宋体" w:hint="eastAsia"/>
                <w:color w:val="EE0000"/>
                <w:kern w:val="0"/>
                <w:szCs w:val="21"/>
              </w:rPr>
              <w:br/>
            </w:r>
            <w:r>
              <w:rPr>
                <w:rFonts w:ascii="宋体" w:hAnsi="宋体" w:cs="宋体" w:hint="eastAsia"/>
                <w:kern w:val="0"/>
                <w:szCs w:val="21"/>
              </w:rPr>
              <w:t>11.配套硬件：CPU:</w:t>
            </w:r>
            <w:r w:rsidRPr="002E78CF">
              <w:rPr>
                <w:rFonts w:hint="eastAsia"/>
                <w:color w:val="000000" w:themeColor="text1"/>
              </w:rPr>
              <w:t xml:space="preserve"> </w:t>
            </w:r>
            <w:r w:rsidRPr="002E78CF">
              <w:rPr>
                <w:rFonts w:ascii="宋体" w:hAnsi="宋体" w:cs="宋体" w:hint="eastAsia"/>
                <w:color w:val="000000" w:themeColor="text1"/>
                <w:kern w:val="0"/>
                <w:szCs w:val="21"/>
              </w:rPr>
              <w:t>核心数≥8核，主频≥3.0GHz，三级缓存≥16MB；内存：8G（或以上）；独显：显存2G（或以上）；硬盘：256G（</w:t>
            </w:r>
            <w:r>
              <w:rPr>
                <w:rFonts w:ascii="宋体" w:hAnsi="宋体" w:cs="宋体" w:hint="eastAsia"/>
                <w:kern w:val="0"/>
                <w:szCs w:val="21"/>
              </w:rPr>
              <w:t>或以上）；显示器：55英寸（或以上）；传感器：XboxOne Kinect；身份识别器：身份卡识别器1套，100张独立身份卡；输入设备：无线鼠标键盘1套；输入功率：500VA；移动式推车1个，外形尺寸/cm：110×58×180 ±5%。</w:t>
            </w:r>
          </w:p>
        </w:tc>
        <w:tc>
          <w:tcPr>
            <w:tcW w:w="636" w:type="dxa"/>
            <w:tcBorders>
              <w:top w:val="nil"/>
              <w:left w:val="nil"/>
              <w:bottom w:val="single" w:sz="4" w:space="0" w:color="auto"/>
              <w:right w:val="single" w:sz="4" w:space="0" w:color="auto"/>
            </w:tcBorders>
            <w:vAlign w:val="center"/>
          </w:tcPr>
          <w:p w14:paraId="555B409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套</w:t>
            </w:r>
          </w:p>
        </w:tc>
        <w:tc>
          <w:tcPr>
            <w:tcW w:w="636" w:type="dxa"/>
            <w:tcBorders>
              <w:top w:val="nil"/>
              <w:left w:val="nil"/>
              <w:bottom w:val="single" w:sz="4" w:space="0" w:color="auto"/>
              <w:right w:val="single" w:sz="4" w:space="0" w:color="auto"/>
            </w:tcBorders>
            <w:vAlign w:val="center"/>
          </w:tcPr>
          <w:p w14:paraId="28C907D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433EA509" w14:textId="57806204"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2780EA30" w14:textId="77777777" w:rsidTr="00A4536D">
        <w:trPr>
          <w:trHeight w:val="8190"/>
        </w:trPr>
        <w:tc>
          <w:tcPr>
            <w:tcW w:w="709" w:type="dxa"/>
            <w:tcBorders>
              <w:top w:val="nil"/>
              <w:left w:val="single" w:sz="4" w:space="0" w:color="auto"/>
              <w:bottom w:val="single" w:sz="4" w:space="0" w:color="auto"/>
              <w:right w:val="single" w:sz="4" w:space="0" w:color="auto"/>
            </w:tcBorders>
            <w:vAlign w:val="center"/>
          </w:tcPr>
          <w:p w14:paraId="341F1D13"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100</w:t>
            </w:r>
          </w:p>
        </w:tc>
        <w:tc>
          <w:tcPr>
            <w:tcW w:w="1134" w:type="dxa"/>
            <w:tcBorders>
              <w:top w:val="nil"/>
              <w:left w:val="nil"/>
              <w:bottom w:val="single" w:sz="4" w:space="0" w:color="auto"/>
              <w:right w:val="single" w:sz="4" w:space="0" w:color="auto"/>
            </w:tcBorders>
            <w:vAlign w:val="center"/>
          </w:tcPr>
          <w:p w14:paraId="28AB323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早老干预系统</w:t>
            </w:r>
          </w:p>
        </w:tc>
        <w:tc>
          <w:tcPr>
            <w:tcW w:w="5146" w:type="dxa"/>
            <w:tcBorders>
              <w:top w:val="nil"/>
              <w:left w:val="nil"/>
              <w:bottom w:val="single" w:sz="4" w:space="0" w:color="auto"/>
              <w:right w:val="single" w:sz="4" w:space="0" w:color="auto"/>
            </w:tcBorders>
            <w:vAlign w:val="center"/>
          </w:tcPr>
          <w:p w14:paraId="4AB2AA1F"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一、系统可提供认知评定和早老康复训练，评定内置认知量表心理量表，提供经信度效度检验的认知功能成套测验和注意力，记忆，思维，计算，手眼协调，忽略等多方面的康复训练。</w:t>
            </w:r>
            <w:r>
              <w:rPr>
                <w:rFonts w:ascii="宋体" w:hAnsi="宋体" w:cs="宋体" w:hint="eastAsia"/>
                <w:color w:val="000000"/>
                <w:kern w:val="0"/>
                <w:szCs w:val="21"/>
              </w:rPr>
              <w:br/>
              <w:t>1.提供多种记忆功能障碍测评和多种传统筛查方案，系统设计出了包括定向，知觉，</w:t>
            </w:r>
            <w:proofErr w:type="gramStart"/>
            <w:r>
              <w:rPr>
                <w:rFonts w:ascii="宋体" w:hAnsi="宋体" w:cs="宋体" w:hint="eastAsia"/>
                <w:color w:val="000000"/>
                <w:kern w:val="0"/>
                <w:szCs w:val="21"/>
              </w:rPr>
              <w:t>视动作</w:t>
            </w:r>
            <w:proofErr w:type="gramEnd"/>
            <w:r>
              <w:rPr>
                <w:rFonts w:ascii="宋体" w:hAnsi="宋体" w:cs="宋体" w:hint="eastAsia"/>
                <w:color w:val="000000"/>
                <w:kern w:val="0"/>
                <w:szCs w:val="21"/>
              </w:rPr>
              <w:t>组织，思维运作，注意和集中力的多种能力筛查维度。</w:t>
            </w:r>
            <w:r>
              <w:rPr>
                <w:rFonts w:ascii="宋体" w:hAnsi="宋体" w:cs="宋体" w:hint="eastAsia"/>
                <w:color w:val="000000"/>
                <w:kern w:val="0"/>
                <w:szCs w:val="21"/>
              </w:rPr>
              <w:br/>
              <w:t>2.查询结果评估以图形化得分，图形化对比，剖面图等多种显示方式，直观明了，对历次评定结果可图形化对比分析。</w:t>
            </w:r>
            <w:r>
              <w:rPr>
                <w:rFonts w:ascii="宋体" w:hAnsi="宋体" w:cs="宋体" w:hint="eastAsia"/>
                <w:color w:val="000000"/>
                <w:kern w:val="0"/>
                <w:szCs w:val="21"/>
              </w:rPr>
              <w:br/>
              <w:t>3.系统可将不同时期，不同种类的多个评定结果自动综合到同一评定报告单上，系统提供穿透式统计查询，可随时看到用户在哪些能力上训练有提升，哪些能力需要再进一步强化。</w:t>
            </w:r>
            <w:r>
              <w:rPr>
                <w:rFonts w:ascii="宋体" w:hAnsi="宋体" w:cs="宋体" w:hint="eastAsia"/>
                <w:color w:val="000000"/>
                <w:kern w:val="0"/>
                <w:szCs w:val="21"/>
              </w:rPr>
              <w:br/>
              <w:t>4.训练系统程序采用自适应粒子群算法，以及基于人工鱼群算法的自适应参数调整策略，训练过程兼顾不同的维度训练，自动化调整训练难度，适应不同程度用户的综合性康复训练。</w:t>
            </w:r>
            <w:r>
              <w:rPr>
                <w:rFonts w:ascii="宋体" w:hAnsi="宋体" w:cs="宋体" w:hint="eastAsia"/>
                <w:color w:val="000000"/>
                <w:kern w:val="0"/>
                <w:szCs w:val="21"/>
              </w:rPr>
              <w:br/>
              <w:t>5.系统采用30分钟内自由调整训练机制，根据反馈报告，了解使用者在指定</w:t>
            </w:r>
            <w:proofErr w:type="gramStart"/>
            <w:r>
              <w:rPr>
                <w:rFonts w:ascii="宋体" w:hAnsi="宋体" w:cs="宋体" w:hint="eastAsia"/>
                <w:color w:val="000000"/>
                <w:kern w:val="0"/>
                <w:szCs w:val="21"/>
              </w:rPr>
              <w:t>套时间</w:t>
            </w:r>
            <w:proofErr w:type="gramEnd"/>
            <w:r>
              <w:rPr>
                <w:rFonts w:ascii="宋体" w:hAnsi="宋体" w:cs="宋体" w:hint="eastAsia"/>
                <w:color w:val="000000"/>
                <w:kern w:val="0"/>
                <w:szCs w:val="21"/>
              </w:rPr>
              <w:t>内的训练量及得分，从而制定其下一步训练计划。</w:t>
            </w:r>
            <w:r>
              <w:rPr>
                <w:rFonts w:ascii="宋体" w:hAnsi="宋体" w:cs="宋体" w:hint="eastAsia"/>
                <w:color w:val="000000"/>
                <w:kern w:val="0"/>
                <w:szCs w:val="21"/>
              </w:rPr>
              <w:br/>
              <w:t>6.回忆性刺激；采用开放式训练平台，使用用户的实际照片，声音，视频等素材，回忆以往的生活片段，从而达到改善专注力，语言运用能力和理解能力，刺激长期记忆以及减慢脑部退化等目标。</w:t>
            </w:r>
            <w:r>
              <w:rPr>
                <w:rFonts w:ascii="宋体" w:hAnsi="宋体" w:cs="宋体" w:hint="eastAsia"/>
                <w:color w:val="000000"/>
                <w:kern w:val="0"/>
                <w:szCs w:val="21"/>
              </w:rPr>
              <w:br/>
              <w:t>7.系统可将自由设置视觉和听觉的反馈及其组合，方便视觉或听觉障碍用户的训练，包括训练过程中的背景音乐，训练底框色彩均可根据用户的实际情况进行更改。</w:t>
            </w:r>
            <w:r>
              <w:rPr>
                <w:rFonts w:ascii="宋体" w:hAnsi="宋体" w:cs="宋体" w:hint="eastAsia"/>
                <w:color w:val="000000"/>
                <w:kern w:val="0"/>
                <w:szCs w:val="21"/>
              </w:rPr>
              <w:br/>
              <w:t>二、提供全面的功能系统性评估</w:t>
            </w:r>
            <w:r>
              <w:rPr>
                <w:rFonts w:ascii="宋体" w:hAnsi="宋体" w:cs="宋体" w:hint="eastAsia"/>
                <w:color w:val="000000"/>
                <w:kern w:val="0"/>
                <w:szCs w:val="21"/>
              </w:rPr>
              <w:br/>
              <w:t>1.包括多种筛查测验,提供国家标</w:t>
            </w:r>
            <w:proofErr w:type="gramStart"/>
            <w:r>
              <w:rPr>
                <w:rFonts w:ascii="宋体" w:hAnsi="宋体" w:cs="宋体" w:hint="eastAsia"/>
                <w:color w:val="000000"/>
                <w:kern w:val="0"/>
                <w:szCs w:val="21"/>
              </w:rPr>
              <w:t>范</w:t>
            </w:r>
            <w:proofErr w:type="gramEnd"/>
            <w:r>
              <w:rPr>
                <w:rFonts w:ascii="宋体" w:hAnsi="宋体" w:cs="宋体" w:hint="eastAsia"/>
                <w:color w:val="000000"/>
                <w:kern w:val="0"/>
                <w:szCs w:val="21"/>
              </w:rPr>
              <w:t>的老年人能力评估表，另含有如认知及</w:t>
            </w:r>
            <w:proofErr w:type="gramStart"/>
            <w:r>
              <w:rPr>
                <w:rFonts w:ascii="宋体" w:hAnsi="宋体" w:cs="宋体" w:hint="eastAsia"/>
                <w:color w:val="000000"/>
                <w:kern w:val="0"/>
                <w:szCs w:val="21"/>
              </w:rPr>
              <w:t>痴呆脑</w:t>
            </w:r>
            <w:proofErr w:type="gramEnd"/>
            <w:r>
              <w:rPr>
                <w:rFonts w:ascii="宋体" w:hAnsi="宋体" w:cs="宋体" w:hint="eastAsia"/>
                <w:color w:val="000000"/>
                <w:kern w:val="0"/>
                <w:szCs w:val="21"/>
              </w:rPr>
              <w:t>功能：注意、记忆、计算、思维、知觉等专项测试，还有心理评估部分；</w:t>
            </w:r>
            <w:r>
              <w:rPr>
                <w:rFonts w:ascii="宋体" w:hAnsi="宋体" w:cs="宋体" w:hint="eastAsia"/>
                <w:color w:val="000000"/>
                <w:kern w:val="0"/>
                <w:szCs w:val="21"/>
              </w:rPr>
              <w:br/>
              <w:t>2.须涵盖自我意识、控制知觉多维度、气质、智力、孤独、生活质量、人格、应激、家庭功能及家庭关系、抑郁、焦虑、精神障碍、心理控制源等评估量表；</w:t>
            </w:r>
            <w:r>
              <w:rPr>
                <w:rFonts w:ascii="宋体" w:hAnsi="宋体" w:cs="宋体" w:hint="eastAsia"/>
                <w:color w:val="000000"/>
                <w:kern w:val="0"/>
                <w:szCs w:val="21"/>
              </w:rPr>
              <w:br/>
              <w:t>3.兼顾言语评估训练模块，通过自发言语、听理解、复述、命名、阅读、书写、运用（含左利手和右利手两部分）、结构性评估；</w:t>
            </w:r>
            <w:r>
              <w:rPr>
                <w:rFonts w:ascii="宋体" w:hAnsi="宋体" w:cs="宋体" w:hint="eastAsia"/>
                <w:color w:val="000000"/>
                <w:kern w:val="0"/>
                <w:szCs w:val="21"/>
              </w:rPr>
              <w:br/>
              <w:t>4.系统自动评分和计算AQ值、CQ值，自动对言语进行8大分类：完全性失语，Broca失语、Wernicke失语、命名性失语、经皮质混合失语、经</w:t>
            </w:r>
            <w:proofErr w:type="gramStart"/>
            <w:r>
              <w:rPr>
                <w:rFonts w:ascii="宋体" w:hAnsi="宋体" w:cs="宋体" w:hint="eastAsia"/>
                <w:color w:val="000000"/>
                <w:kern w:val="0"/>
                <w:szCs w:val="21"/>
              </w:rPr>
              <w:t>皮运动</w:t>
            </w:r>
            <w:proofErr w:type="gramEnd"/>
            <w:r>
              <w:rPr>
                <w:rFonts w:ascii="宋体" w:hAnsi="宋体" w:cs="宋体" w:hint="eastAsia"/>
                <w:color w:val="000000"/>
                <w:kern w:val="0"/>
                <w:szCs w:val="21"/>
              </w:rPr>
              <w:t>失语、经</w:t>
            </w:r>
            <w:proofErr w:type="gramStart"/>
            <w:r>
              <w:rPr>
                <w:rFonts w:ascii="宋体" w:hAnsi="宋体" w:cs="宋体" w:hint="eastAsia"/>
                <w:color w:val="000000"/>
                <w:kern w:val="0"/>
                <w:szCs w:val="21"/>
              </w:rPr>
              <w:t>皮感觉</w:t>
            </w:r>
            <w:proofErr w:type="gramEnd"/>
            <w:r>
              <w:rPr>
                <w:rFonts w:ascii="宋体" w:hAnsi="宋体" w:cs="宋体" w:hint="eastAsia"/>
                <w:color w:val="000000"/>
                <w:kern w:val="0"/>
                <w:szCs w:val="21"/>
              </w:rPr>
              <w:t>失语、传导性失语；</w:t>
            </w:r>
            <w:r>
              <w:rPr>
                <w:rFonts w:ascii="宋体" w:hAnsi="宋体" w:cs="宋体" w:hint="eastAsia"/>
                <w:color w:val="000000"/>
                <w:kern w:val="0"/>
                <w:szCs w:val="21"/>
              </w:rPr>
              <w:br/>
            </w:r>
            <w:r>
              <w:rPr>
                <w:rFonts w:ascii="宋体" w:hAnsi="宋体" w:cs="宋体" w:hint="eastAsia"/>
                <w:color w:val="000000"/>
                <w:kern w:val="0"/>
                <w:szCs w:val="21"/>
              </w:rPr>
              <w:lastRenderedPageBreak/>
              <w:t>三、提供注意多维度和反应时测验</w:t>
            </w:r>
            <w:r>
              <w:rPr>
                <w:rFonts w:ascii="宋体" w:hAnsi="宋体" w:cs="宋体" w:hint="eastAsia"/>
                <w:color w:val="000000"/>
                <w:kern w:val="0"/>
                <w:szCs w:val="21"/>
              </w:rPr>
              <w:br/>
              <w:t>1.提供注意广度、选择、转移、持续、分配测试，同时提供整合视听连续执行测试（IVA-CPT测试）；</w:t>
            </w:r>
            <w:r>
              <w:rPr>
                <w:rFonts w:ascii="宋体" w:hAnsi="宋体" w:cs="宋体" w:hint="eastAsia"/>
                <w:color w:val="000000"/>
                <w:kern w:val="0"/>
                <w:szCs w:val="21"/>
              </w:rPr>
              <w:br/>
              <w:t>2.提供记忆评定：包括韦氏记忆、Rivermead行为记忆、瞬时、短时、长时记忆测试、记忆功能障碍筛查等；</w:t>
            </w:r>
            <w:r>
              <w:rPr>
                <w:rFonts w:ascii="宋体" w:hAnsi="宋体" w:cs="宋体" w:hint="eastAsia"/>
                <w:color w:val="000000"/>
                <w:kern w:val="0"/>
                <w:szCs w:val="21"/>
              </w:rPr>
              <w:br/>
              <w:t>3.提供前瞻性记忆测试（基于时间和事件两种）；</w:t>
            </w:r>
            <w:r>
              <w:rPr>
                <w:rFonts w:ascii="宋体" w:hAnsi="宋体" w:cs="宋体" w:hint="eastAsia"/>
                <w:color w:val="000000"/>
                <w:kern w:val="0"/>
                <w:szCs w:val="21"/>
              </w:rPr>
              <w:br/>
              <w:t>4.提供失算症评定：通过EC301测试提供全方位失算障碍评定；</w:t>
            </w:r>
            <w:r>
              <w:rPr>
                <w:rFonts w:ascii="宋体" w:hAnsi="宋体" w:cs="宋体" w:hint="eastAsia"/>
                <w:color w:val="000000"/>
                <w:kern w:val="0"/>
                <w:szCs w:val="21"/>
              </w:rPr>
              <w:br/>
              <w:t>5.提供执行功能评定：提供威斯康星卡片分类测验(WCST-64)，Stroop</w:t>
            </w:r>
            <w:proofErr w:type="gramStart"/>
            <w:r>
              <w:rPr>
                <w:rFonts w:ascii="宋体" w:hAnsi="宋体" w:cs="宋体" w:hint="eastAsia"/>
                <w:color w:val="000000"/>
                <w:kern w:val="0"/>
                <w:szCs w:val="21"/>
              </w:rPr>
              <w:t>色词测试</w:t>
            </w:r>
            <w:proofErr w:type="gramEnd"/>
            <w:r>
              <w:rPr>
                <w:rFonts w:ascii="宋体" w:hAnsi="宋体" w:cs="宋体" w:hint="eastAsia"/>
                <w:color w:val="000000"/>
                <w:kern w:val="0"/>
                <w:szCs w:val="21"/>
              </w:rPr>
              <w:t>；</w:t>
            </w:r>
            <w:r>
              <w:rPr>
                <w:rFonts w:ascii="宋体" w:hAnsi="宋体" w:cs="宋体" w:hint="eastAsia"/>
                <w:color w:val="000000"/>
                <w:kern w:val="0"/>
                <w:szCs w:val="21"/>
              </w:rPr>
              <w:br/>
              <w:t>6.提供星形划</w:t>
            </w:r>
            <w:proofErr w:type="gramStart"/>
            <w:r>
              <w:rPr>
                <w:rFonts w:ascii="宋体" w:hAnsi="宋体" w:cs="宋体" w:hint="eastAsia"/>
                <w:color w:val="000000"/>
                <w:kern w:val="0"/>
                <w:szCs w:val="21"/>
              </w:rPr>
              <w:t>删</w:t>
            </w:r>
            <w:proofErr w:type="gramEnd"/>
            <w:r>
              <w:rPr>
                <w:rFonts w:ascii="宋体" w:hAnsi="宋体" w:cs="宋体" w:hint="eastAsia"/>
                <w:color w:val="000000"/>
                <w:kern w:val="0"/>
                <w:szCs w:val="21"/>
              </w:rPr>
              <w:t>、失认症、失用症等知觉评定及缺血指数量表(HIS)、汉密尔顿抑郁量表(HAMD)、汉密尔顿焦虑量表(HAMA)心理评定。</w:t>
            </w:r>
            <w:r>
              <w:rPr>
                <w:rFonts w:ascii="宋体" w:hAnsi="宋体" w:cs="宋体" w:hint="eastAsia"/>
                <w:color w:val="000000"/>
                <w:kern w:val="0"/>
                <w:szCs w:val="21"/>
              </w:rPr>
              <w:br/>
              <w:t>四、功能模块</w:t>
            </w:r>
            <w:r>
              <w:rPr>
                <w:rFonts w:ascii="宋体" w:hAnsi="宋体" w:cs="宋体" w:hint="eastAsia"/>
                <w:color w:val="000000"/>
                <w:kern w:val="0"/>
                <w:szCs w:val="21"/>
              </w:rPr>
              <w:br/>
              <w:t>1.功能性</w:t>
            </w:r>
            <w:proofErr w:type="gramStart"/>
            <w:r>
              <w:rPr>
                <w:rFonts w:ascii="宋体" w:hAnsi="宋体" w:cs="宋体" w:hint="eastAsia"/>
                <w:color w:val="000000"/>
                <w:kern w:val="0"/>
                <w:szCs w:val="21"/>
              </w:rPr>
              <w:t>体适能</w:t>
            </w:r>
            <w:proofErr w:type="gramEnd"/>
            <w:r>
              <w:rPr>
                <w:rFonts w:ascii="宋体" w:hAnsi="宋体" w:cs="宋体" w:hint="eastAsia"/>
                <w:color w:val="000000"/>
                <w:kern w:val="0"/>
                <w:szCs w:val="21"/>
              </w:rPr>
              <w:t>评估模块：</w:t>
            </w:r>
            <w:r>
              <w:rPr>
                <w:rFonts w:ascii="宋体" w:hAnsi="宋体" w:cs="宋体" w:hint="eastAsia"/>
                <w:color w:val="000000"/>
                <w:kern w:val="0"/>
                <w:szCs w:val="21"/>
              </w:rPr>
              <w:br/>
              <w:t>（1）内置老年人功能性</w:t>
            </w:r>
            <w:proofErr w:type="gramStart"/>
            <w:r>
              <w:rPr>
                <w:rFonts w:ascii="宋体" w:hAnsi="宋体" w:cs="宋体" w:hint="eastAsia"/>
                <w:color w:val="000000"/>
                <w:kern w:val="0"/>
                <w:szCs w:val="21"/>
              </w:rPr>
              <w:t>体适能</w:t>
            </w:r>
            <w:proofErr w:type="gramEnd"/>
            <w:r>
              <w:rPr>
                <w:rFonts w:ascii="宋体" w:hAnsi="宋体" w:cs="宋体" w:hint="eastAsia"/>
                <w:color w:val="000000"/>
                <w:kern w:val="0"/>
                <w:szCs w:val="21"/>
              </w:rPr>
              <w:t>评估系统，须具备对老年人身体形态、身体机能（有氧耐力）、身体素质（力量、柔韧性、平衡功能）等进行定量评估与数据管理的能力;</w:t>
            </w:r>
            <w:r>
              <w:rPr>
                <w:rFonts w:ascii="宋体" w:hAnsi="宋体" w:cs="宋体" w:hint="eastAsia"/>
                <w:color w:val="000000"/>
                <w:kern w:val="0"/>
                <w:szCs w:val="21"/>
              </w:rPr>
              <w:br/>
              <w:t>（2）系统评估指标应包含但不限于：身高、体重、臂围、腰围、BMI、握力、30秒坐站实验、2.5米计时起立行走实验、</w:t>
            </w:r>
            <w:proofErr w:type="gramStart"/>
            <w:r>
              <w:rPr>
                <w:rFonts w:ascii="宋体" w:hAnsi="宋体" w:cs="宋体" w:hint="eastAsia"/>
                <w:color w:val="000000"/>
                <w:kern w:val="0"/>
                <w:szCs w:val="21"/>
              </w:rPr>
              <w:t>坐椅</w:t>
            </w:r>
            <w:proofErr w:type="gramEnd"/>
            <w:r>
              <w:rPr>
                <w:rFonts w:ascii="宋体" w:hAnsi="宋体" w:cs="宋体" w:hint="eastAsia"/>
                <w:color w:val="000000"/>
                <w:kern w:val="0"/>
                <w:szCs w:val="21"/>
              </w:rPr>
              <w:t>体前屈等。</w:t>
            </w:r>
            <w:r>
              <w:rPr>
                <w:rFonts w:ascii="宋体" w:hAnsi="宋体" w:cs="宋体" w:hint="eastAsia"/>
                <w:color w:val="000000"/>
                <w:kern w:val="0"/>
                <w:szCs w:val="21"/>
              </w:rPr>
              <w:br/>
              <w:t>2.评估前筛查机制：</w:t>
            </w:r>
            <w:r>
              <w:rPr>
                <w:rFonts w:ascii="宋体" w:hAnsi="宋体" w:cs="宋体" w:hint="eastAsia"/>
                <w:color w:val="000000"/>
                <w:kern w:val="0"/>
                <w:szCs w:val="21"/>
              </w:rPr>
              <w:br/>
              <w:t>（1）在开展老年人功能性</w:t>
            </w:r>
            <w:proofErr w:type="gramStart"/>
            <w:r>
              <w:rPr>
                <w:rFonts w:ascii="宋体" w:hAnsi="宋体" w:cs="宋体" w:hint="eastAsia"/>
                <w:color w:val="000000"/>
                <w:kern w:val="0"/>
                <w:szCs w:val="21"/>
              </w:rPr>
              <w:t>体适能</w:t>
            </w:r>
            <w:proofErr w:type="gramEnd"/>
            <w:r>
              <w:rPr>
                <w:rFonts w:ascii="宋体" w:hAnsi="宋体" w:cs="宋体" w:hint="eastAsia"/>
                <w:color w:val="000000"/>
                <w:kern w:val="0"/>
                <w:szCs w:val="21"/>
              </w:rPr>
              <w:t>评估之前，系统需</w:t>
            </w:r>
            <w:proofErr w:type="gramStart"/>
            <w:r>
              <w:rPr>
                <w:rFonts w:ascii="宋体" w:hAnsi="宋体" w:cs="宋体" w:hint="eastAsia"/>
                <w:color w:val="000000"/>
                <w:kern w:val="0"/>
                <w:szCs w:val="21"/>
              </w:rPr>
              <w:t>先引导</w:t>
            </w:r>
            <w:proofErr w:type="gramEnd"/>
            <w:r>
              <w:rPr>
                <w:rFonts w:ascii="宋体" w:hAnsi="宋体" w:cs="宋体" w:hint="eastAsia"/>
                <w:color w:val="000000"/>
                <w:kern w:val="0"/>
                <w:szCs w:val="21"/>
              </w:rPr>
              <w:t>完成运动前风险筛查问卷与疾病</w:t>
            </w:r>
            <w:proofErr w:type="gramStart"/>
            <w:r>
              <w:rPr>
                <w:rFonts w:ascii="宋体" w:hAnsi="宋体" w:cs="宋体" w:hint="eastAsia"/>
                <w:color w:val="000000"/>
                <w:kern w:val="0"/>
                <w:szCs w:val="21"/>
              </w:rPr>
              <w:t>史调查</w:t>
            </w:r>
            <w:proofErr w:type="gramEnd"/>
            <w:r>
              <w:rPr>
                <w:rFonts w:ascii="宋体" w:hAnsi="宋体" w:cs="宋体" w:hint="eastAsia"/>
                <w:color w:val="000000"/>
                <w:kern w:val="0"/>
                <w:szCs w:val="21"/>
              </w:rPr>
              <w:t>问卷；</w:t>
            </w:r>
            <w:r>
              <w:rPr>
                <w:rFonts w:ascii="宋体" w:hAnsi="宋体" w:cs="宋体" w:hint="eastAsia"/>
                <w:color w:val="000000"/>
                <w:kern w:val="0"/>
                <w:szCs w:val="21"/>
              </w:rPr>
              <w:br/>
              <w:t>（2）运动前风险筛查问卷应涵盖病史、症状、相关健康问题以及心血管风险因素等核心内容；疾病</w:t>
            </w:r>
            <w:proofErr w:type="gramStart"/>
            <w:r>
              <w:rPr>
                <w:rFonts w:ascii="宋体" w:hAnsi="宋体" w:cs="宋体" w:hint="eastAsia"/>
                <w:color w:val="000000"/>
                <w:kern w:val="0"/>
                <w:szCs w:val="21"/>
              </w:rPr>
              <w:t>史调查</w:t>
            </w:r>
            <w:proofErr w:type="gramEnd"/>
            <w:r>
              <w:rPr>
                <w:rFonts w:ascii="宋体" w:hAnsi="宋体" w:cs="宋体" w:hint="eastAsia"/>
                <w:color w:val="000000"/>
                <w:kern w:val="0"/>
                <w:szCs w:val="21"/>
              </w:rPr>
              <w:t>问卷应涵盖疾病名称、患病时间、用药情况、疾病控制情况等核心信息；</w:t>
            </w:r>
            <w:r>
              <w:rPr>
                <w:rFonts w:ascii="宋体" w:hAnsi="宋体" w:cs="宋体" w:hint="eastAsia"/>
                <w:color w:val="000000"/>
                <w:kern w:val="0"/>
                <w:szCs w:val="21"/>
              </w:rPr>
              <w:br/>
              <w:t>3.CGA评估适配判定：</w:t>
            </w:r>
            <w:r>
              <w:rPr>
                <w:rFonts w:ascii="宋体" w:hAnsi="宋体" w:cs="宋体" w:hint="eastAsia"/>
                <w:color w:val="000000"/>
                <w:kern w:val="0"/>
                <w:szCs w:val="21"/>
              </w:rPr>
              <w:br/>
              <w:t>（1）系统须具备基于问卷采集信息，自动判定老年人是否适合接受标准CGA评估的功能；</w:t>
            </w:r>
            <w:r>
              <w:rPr>
                <w:rFonts w:ascii="宋体" w:hAnsi="宋体" w:cs="宋体" w:hint="eastAsia"/>
                <w:color w:val="000000"/>
                <w:kern w:val="0"/>
                <w:szCs w:val="21"/>
              </w:rPr>
              <w:br/>
              <w:t>（2）▲判定逻辑须符合临床常识，对于经系统识别为不适合进行评估的个案（如健康老人或疾病终末期、完全功能丧失等严重情况的老年人），系统应能自动弹出窗口进行明确提示。</w:t>
            </w:r>
            <w:r>
              <w:rPr>
                <w:rFonts w:ascii="宋体" w:hAnsi="宋体" w:cs="宋体" w:hint="eastAsia"/>
                <w:color w:val="000000"/>
                <w:kern w:val="0"/>
                <w:szCs w:val="21"/>
              </w:rPr>
              <w:br/>
              <w:t>4.干预方案生成：</w:t>
            </w:r>
            <w:r>
              <w:rPr>
                <w:rFonts w:ascii="宋体" w:hAnsi="宋体" w:cs="宋体" w:hint="eastAsia"/>
                <w:color w:val="000000"/>
                <w:kern w:val="0"/>
                <w:szCs w:val="21"/>
              </w:rPr>
              <w:br/>
              <w:t>（1）基于评估结果自动生成个性化的老年人干预方案报告。报告须包含食谱建议与运动建议两部分核心内容。</w:t>
            </w:r>
            <w:r>
              <w:rPr>
                <w:rFonts w:ascii="宋体" w:hAnsi="宋体" w:cs="宋体" w:hint="eastAsia"/>
                <w:color w:val="000000"/>
                <w:kern w:val="0"/>
                <w:szCs w:val="21"/>
              </w:rPr>
              <w:br/>
              <w:t>（2）食谱建议应提供符合营养学标准的膳食安排，内容至少涵盖餐次、</w:t>
            </w:r>
            <w:proofErr w:type="gramStart"/>
            <w:r>
              <w:rPr>
                <w:rFonts w:ascii="宋体" w:hAnsi="宋体" w:cs="宋体" w:hint="eastAsia"/>
                <w:color w:val="000000"/>
                <w:kern w:val="0"/>
                <w:szCs w:val="21"/>
              </w:rPr>
              <w:t>主要食材及</w:t>
            </w:r>
            <w:proofErr w:type="gramEnd"/>
            <w:r>
              <w:rPr>
                <w:rFonts w:ascii="宋体" w:hAnsi="宋体" w:cs="宋体" w:hint="eastAsia"/>
                <w:color w:val="000000"/>
                <w:kern w:val="0"/>
                <w:szCs w:val="21"/>
              </w:rPr>
              <w:t>营养构成说明；运动建议应涵盖有氧运动、肌肉力量/耐力训练、柔韧性</w:t>
            </w:r>
            <w:r>
              <w:rPr>
                <w:rFonts w:ascii="宋体" w:hAnsi="宋体" w:cs="宋体" w:hint="eastAsia"/>
                <w:color w:val="000000"/>
                <w:kern w:val="0"/>
                <w:szCs w:val="21"/>
              </w:rPr>
              <w:lastRenderedPageBreak/>
              <w:t>练习及安全注意事项等核心要素。</w:t>
            </w:r>
            <w:r>
              <w:rPr>
                <w:rFonts w:ascii="宋体" w:hAnsi="宋体" w:cs="宋体" w:hint="eastAsia"/>
                <w:color w:val="000000"/>
                <w:kern w:val="0"/>
                <w:szCs w:val="21"/>
              </w:rPr>
              <w:br/>
              <w:t>（3）▲支持通过嵌入式豆包或DEEPSEEK等任意AI工具生成参考干预方案报告；</w:t>
            </w:r>
          </w:p>
          <w:p w14:paraId="433532F0"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5.内置标准化问卷：系统内置老年人常见标准化问卷评估表，至少包含老年抑郁调查表(GDS)、老年患者骨质疏松风险评估表、肺炎严重度指数、肿瘤治疗后生活质量评价表(FACT-L)、帕金森调查表(NMSS)、老年听力障碍筛查量表、老年口腔健康评价指数（GOHAI）等，满足多场景评估需求。</w:t>
            </w:r>
            <w:r>
              <w:rPr>
                <w:rFonts w:ascii="宋体" w:hAnsi="宋体" w:cs="宋体" w:hint="eastAsia"/>
                <w:color w:val="000000"/>
                <w:kern w:val="0"/>
                <w:szCs w:val="21"/>
              </w:rPr>
              <w:br/>
              <w:t>五、其他功能</w:t>
            </w:r>
            <w:r>
              <w:rPr>
                <w:rFonts w:ascii="宋体" w:hAnsi="宋体" w:cs="宋体" w:hint="eastAsia"/>
                <w:color w:val="000000"/>
                <w:kern w:val="0"/>
                <w:szCs w:val="21"/>
              </w:rPr>
              <w:br/>
              <w:t>1.</w:t>
            </w:r>
            <w:proofErr w:type="gramStart"/>
            <w:r>
              <w:rPr>
                <w:rFonts w:ascii="宋体" w:hAnsi="宋体" w:cs="宋体" w:hint="eastAsia"/>
                <w:color w:val="000000"/>
                <w:kern w:val="0"/>
                <w:szCs w:val="21"/>
              </w:rPr>
              <w:t>双屏分控</w:t>
            </w:r>
            <w:proofErr w:type="gramEnd"/>
            <w:r>
              <w:rPr>
                <w:rFonts w:ascii="宋体" w:hAnsi="宋体" w:cs="宋体" w:hint="eastAsia"/>
                <w:color w:val="000000"/>
                <w:kern w:val="0"/>
                <w:szCs w:val="21"/>
              </w:rPr>
              <w:t>功能：真正双</w:t>
            </w:r>
            <w:proofErr w:type="gramStart"/>
            <w:r>
              <w:rPr>
                <w:rFonts w:ascii="宋体" w:hAnsi="宋体" w:cs="宋体" w:hint="eastAsia"/>
                <w:color w:val="000000"/>
                <w:kern w:val="0"/>
                <w:szCs w:val="21"/>
              </w:rPr>
              <w:t>屏独立</w:t>
            </w:r>
            <w:proofErr w:type="gramEnd"/>
            <w:r>
              <w:rPr>
                <w:rFonts w:ascii="宋体" w:hAnsi="宋体" w:cs="宋体" w:hint="eastAsia"/>
                <w:color w:val="000000"/>
                <w:kern w:val="0"/>
                <w:szCs w:val="21"/>
              </w:rPr>
              <w:t>运行，控制屏呈现全局内容，便于治疗师对流程的全面掌控，</w:t>
            </w:r>
            <w:proofErr w:type="gramStart"/>
            <w:r>
              <w:rPr>
                <w:rFonts w:ascii="宋体" w:hAnsi="宋体" w:cs="宋体" w:hint="eastAsia"/>
                <w:color w:val="000000"/>
                <w:kern w:val="0"/>
                <w:szCs w:val="21"/>
              </w:rPr>
              <w:t>患者屏只呈现</w:t>
            </w:r>
            <w:proofErr w:type="gramEnd"/>
            <w:r>
              <w:rPr>
                <w:rFonts w:ascii="宋体" w:hAnsi="宋体" w:cs="宋体" w:hint="eastAsia"/>
                <w:color w:val="000000"/>
                <w:kern w:val="0"/>
                <w:szCs w:val="21"/>
              </w:rPr>
              <w:t>与患者相关的内容，排除无关操作干扰，体现康复专业软件特点，专业性上远优于</w:t>
            </w:r>
            <w:proofErr w:type="gramStart"/>
            <w:r>
              <w:rPr>
                <w:rFonts w:ascii="宋体" w:hAnsi="宋体" w:cs="宋体" w:hint="eastAsia"/>
                <w:color w:val="000000"/>
                <w:kern w:val="0"/>
                <w:szCs w:val="21"/>
              </w:rPr>
              <w:t>克隆双屏</w:t>
            </w:r>
            <w:proofErr w:type="gramEnd"/>
            <w:r>
              <w:rPr>
                <w:rFonts w:ascii="宋体" w:hAnsi="宋体" w:cs="宋体" w:hint="eastAsia"/>
                <w:color w:val="000000"/>
                <w:kern w:val="0"/>
                <w:szCs w:val="21"/>
              </w:rPr>
              <w:t>产品。</w:t>
            </w:r>
            <w:r>
              <w:rPr>
                <w:rFonts w:ascii="宋体" w:hAnsi="宋体" w:cs="宋体" w:hint="eastAsia"/>
                <w:color w:val="000000"/>
                <w:kern w:val="0"/>
                <w:szCs w:val="21"/>
              </w:rPr>
              <w:br/>
              <w:t>2.报告整合功能：可将不同模块中多个评定的多次评估结果综合到一张报告单中，体现高端康复专业水平。报告支持Word模板输出，用户可自行设计报告输出格式，满足机构特定格式要求。数据智能组合导出功能：可将多种评估的多次历史数据以病历记录为单位进行纵向分组排列，生成直接满足SPSS等分析工具要求的Excel格式文件，在Excel和SPSS中只需直接点击相应的分析命令，无须另行组织数据。</w:t>
            </w:r>
            <w:r>
              <w:rPr>
                <w:rFonts w:ascii="宋体" w:hAnsi="宋体" w:cs="宋体" w:hint="eastAsia"/>
                <w:color w:val="000000"/>
                <w:kern w:val="0"/>
                <w:szCs w:val="21"/>
              </w:rPr>
              <w:br/>
              <w:t>3.病历数据量化功能：可由用户自行设计病历包含的信息项目及对应量化数值，并自动组合到Excel文档数据中，方便进行各种归因分析，体现高端专业平台特性。可提供自动生成康复实施计划书ICF和康复记录首页功能：方便康复规范化，提升管理水平。</w:t>
            </w:r>
            <w:r>
              <w:rPr>
                <w:rFonts w:ascii="宋体" w:hAnsi="宋体" w:cs="宋体" w:hint="eastAsia"/>
                <w:color w:val="000000"/>
                <w:kern w:val="0"/>
                <w:szCs w:val="21"/>
              </w:rPr>
              <w:br/>
              <w:t>六、硬件要求：</w:t>
            </w:r>
            <w:r>
              <w:rPr>
                <w:rFonts w:ascii="宋体" w:hAnsi="宋体" w:cs="宋体" w:hint="eastAsia"/>
                <w:color w:val="000000"/>
                <w:kern w:val="0"/>
                <w:szCs w:val="21"/>
              </w:rPr>
              <w:br/>
              <w:t>1.台式CPU:</w:t>
            </w:r>
            <w:r>
              <w:rPr>
                <w:rFonts w:hint="eastAsia"/>
              </w:rPr>
              <w:t xml:space="preserve"> </w:t>
            </w:r>
            <w:r>
              <w:rPr>
                <w:rFonts w:ascii="宋体" w:hAnsi="宋体" w:cs="宋体" w:hint="eastAsia"/>
                <w:color w:val="000000"/>
                <w:kern w:val="0"/>
                <w:szCs w:val="21"/>
              </w:rPr>
              <w:t>核心数≥8核，主频≥3.0GHz，三级缓存≥16MB；内存：16G硬盘：256G+1TB，23.8寸显示器。</w:t>
            </w:r>
            <w:r>
              <w:rPr>
                <w:rFonts w:ascii="宋体" w:hAnsi="宋体" w:cs="宋体" w:hint="eastAsia"/>
                <w:color w:val="000000"/>
                <w:kern w:val="0"/>
                <w:szCs w:val="21"/>
              </w:rPr>
              <w:br/>
              <w:t>2.打印模块：打印速度黑白：20ppm，彩色：16ppm，最高分辨率1200×1200dpi，最大打印幅面A4，</w:t>
            </w:r>
            <w:proofErr w:type="gramStart"/>
            <w:r>
              <w:rPr>
                <w:rFonts w:ascii="宋体" w:hAnsi="宋体" w:cs="宋体" w:hint="eastAsia"/>
                <w:color w:val="000000"/>
                <w:kern w:val="0"/>
                <w:szCs w:val="21"/>
              </w:rPr>
              <w:t>一</w:t>
            </w:r>
            <w:proofErr w:type="gramEnd"/>
            <w:r>
              <w:rPr>
                <w:rFonts w:ascii="宋体" w:hAnsi="宋体" w:cs="宋体" w:hint="eastAsia"/>
                <w:color w:val="000000"/>
                <w:kern w:val="0"/>
                <w:szCs w:val="21"/>
              </w:rPr>
              <w:t>体式墨盒。</w:t>
            </w:r>
            <w:r>
              <w:rPr>
                <w:rFonts w:ascii="宋体" w:hAnsi="宋体" w:cs="宋体" w:hint="eastAsia"/>
                <w:color w:val="000000"/>
                <w:kern w:val="0"/>
                <w:szCs w:val="21"/>
              </w:rPr>
              <w:br/>
              <w:t>3.专用台车：双屏构架,带可滑动专项轮，材质:塑料、带四个转向轮可任意移动、带抽屉一个。</w:t>
            </w:r>
          </w:p>
        </w:tc>
        <w:tc>
          <w:tcPr>
            <w:tcW w:w="636" w:type="dxa"/>
            <w:tcBorders>
              <w:top w:val="nil"/>
              <w:left w:val="nil"/>
              <w:bottom w:val="single" w:sz="4" w:space="0" w:color="auto"/>
              <w:right w:val="single" w:sz="4" w:space="0" w:color="auto"/>
            </w:tcBorders>
            <w:vAlign w:val="center"/>
          </w:tcPr>
          <w:p w14:paraId="6AF00C8F"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套</w:t>
            </w:r>
          </w:p>
        </w:tc>
        <w:tc>
          <w:tcPr>
            <w:tcW w:w="636" w:type="dxa"/>
            <w:tcBorders>
              <w:top w:val="nil"/>
              <w:left w:val="nil"/>
              <w:bottom w:val="single" w:sz="4" w:space="0" w:color="auto"/>
              <w:right w:val="single" w:sz="4" w:space="0" w:color="auto"/>
            </w:tcBorders>
            <w:vAlign w:val="center"/>
          </w:tcPr>
          <w:p w14:paraId="161EAEF5"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322A9AC9" w14:textId="733D166E"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66732103" w14:textId="77777777" w:rsidTr="00A4536D">
        <w:trPr>
          <w:trHeight w:val="7290"/>
        </w:trPr>
        <w:tc>
          <w:tcPr>
            <w:tcW w:w="709" w:type="dxa"/>
            <w:tcBorders>
              <w:top w:val="nil"/>
              <w:left w:val="single" w:sz="4" w:space="0" w:color="auto"/>
              <w:bottom w:val="single" w:sz="4" w:space="0" w:color="auto"/>
              <w:right w:val="single" w:sz="4" w:space="0" w:color="auto"/>
            </w:tcBorders>
            <w:vAlign w:val="center"/>
          </w:tcPr>
          <w:p w14:paraId="17A4ECC3"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101</w:t>
            </w:r>
          </w:p>
        </w:tc>
        <w:tc>
          <w:tcPr>
            <w:tcW w:w="1134" w:type="dxa"/>
            <w:tcBorders>
              <w:top w:val="nil"/>
              <w:left w:val="nil"/>
              <w:bottom w:val="single" w:sz="4" w:space="0" w:color="auto"/>
              <w:right w:val="single" w:sz="4" w:space="0" w:color="auto"/>
            </w:tcBorders>
            <w:vAlign w:val="center"/>
          </w:tcPr>
          <w:p w14:paraId="2D1BA69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平衡功能评定与训练系统</w:t>
            </w:r>
          </w:p>
        </w:tc>
        <w:tc>
          <w:tcPr>
            <w:tcW w:w="5146" w:type="dxa"/>
            <w:tcBorders>
              <w:top w:val="nil"/>
              <w:left w:val="nil"/>
              <w:bottom w:val="single" w:sz="4" w:space="0" w:color="auto"/>
              <w:right w:val="single" w:sz="4" w:space="0" w:color="auto"/>
            </w:tcBorders>
            <w:vAlign w:val="center"/>
          </w:tcPr>
          <w:p w14:paraId="18D2E013"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一、规格要求</w:t>
            </w:r>
            <w:r>
              <w:rPr>
                <w:rFonts w:ascii="宋体" w:hAnsi="宋体" w:cs="宋体" w:hint="eastAsia"/>
                <w:color w:val="000000"/>
                <w:kern w:val="0"/>
                <w:szCs w:val="21"/>
              </w:rPr>
              <w:br/>
              <w:t>1.尺寸参考：操作台≥128×68×122cm；站立架≥102×85×114cm；</w:t>
            </w:r>
            <w:proofErr w:type="gramStart"/>
            <w:r>
              <w:rPr>
                <w:rFonts w:ascii="宋体" w:hAnsi="宋体" w:cs="宋体" w:hint="eastAsia"/>
                <w:color w:val="000000"/>
                <w:kern w:val="0"/>
                <w:szCs w:val="21"/>
              </w:rPr>
              <w:t>坐椅</w:t>
            </w:r>
            <w:proofErr w:type="gramEnd"/>
            <w:r>
              <w:rPr>
                <w:rFonts w:ascii="宋体" w:hAnsi="宋体" w:cs="宋体" w:hint="eastAsia"/>
                <w:color w:val="000000"/>
                <w:kern w:val="0"/>
                <w:szCs w:val="21"/>
              </w:rPr>
              <w:t>≥ф45×50cm；椅子≥ф43×69-78cm；</w:t>
            </w:r>
            <w:r>
              <w:rPr>
                <w:rFonts w:ascii="宋体" w:hAnsi="宋体" w:cs="宋体" w:hint="eastAsia"/>
                <w:color w:val="000000"/>
                <w:kern w:val="0"/>
                <w:szCs w:val="21"/>
              </w:rPr>
              <w:br/>
              <w:t>2.工作站 双核处理器,2G内存,内置网卡,250G硬盘；</w:t>
            </w:r>
            <w:r>
              <w:rPr>
                <w:rFonts w:ascii="宋体" w:hAnsi="宋体" w:cs="宋体" w:hint="eastAsia"/>
                <w:color w:val="000000"/>
                <w:kern w:val="0"/>
                <w:szCs w:val="21"/>
              </w:rPr>
              <w:br/>
              <w:t>3.≥17英寸液晶显示器；彩色喷墨打印机；专用电脑桌一张；豪华PT</w:t>
            </w:r>
            <w:proofErr w:type="gramStart"/>
            <w:r>
              <w:rPr>
                <w:rFonts w:ascii="宋体" w:hAnsi="宋体" w:cs="宋体" w:hint="eastAsia"/>
                <w:color w:val="000000"/>
                <w:kern w:val="0"/>
                <w:szCs w:val="21"/>
              </w:rPr>
              <w:t>凳</w:t>
            </w:r>
            <w:proofErr w:type="gramEnd"/>
            <w:r>
              <w:rPr>
                <w:rFonts w:ascii="宋体" w:hAnsi="宋体" w:cs="宋体" w:hint="eastAsia"/>
                <w:color w:val="000000"/>
                <w:kern w:val="0"/>
                <w:szCs w:val="21"/>
              </w:rPr>
              <w:t>1张；</w:t>
            </w:r>
            <w:r>
              <w:rPr>
                <w:rFonts w:ascii="宋体" w:hAnsi="宋体" w:cs="宋体" w:hint="eastAsia"/>
                <w:color w:val="000000"/>
                <w:kern w:val="0"/>
                <w:szCs w:val="21"/>
              </w:rPr>
              <w:br/>
              <w:t>4.平衡功能检测显示单元1套；</w:t>
            </w:r>
            <w:r>
              <w:rPr>
                <w:rFonts w:ascii="宋体" w:hAnsi="宋体" w:cs="宋体" w:hint="eastAsia"/>
                <w:color w:val="000000"/>
                <w:kern w:val="0"/>
                <w:szCs w:val="21"/>
              </w:rPr>
              <w:br/>
              <w:t>5.直立位检测显示单元1套；</w:t>
            </w:r>
            <w:r>
              <w:rPr>
                <w:rFonts w:ascii="宋体" w:hAnsi="宋体" w:cs="宋体" w:hint="eastAsia"/>
                <w:color w:val="000000"/>
                <w:kern w:val="0"/>
                <w:szCs w:val="21"/>
              </w:rPr>
              <w:br/>
              <w:t>6.直座位检测显示单元1套；</w:t>
            </w:r>
            <w:r>
              <w:rPr>
                <w:rFonts w:ascii="宋体" w:hAnsi="宋体" w:cs="宋体" w:hint="eastAsia"/>
                <w:color w:val="000000"/>
                <w:kern w:val="0"/>
                <w:szCs w:val="21"/>
              </w:rPr>
              <w:br/>
              <w:t>7.手触式检测显示单元1套；</w:t>
            </w:r>
            <w:r>
              <w:rPr>
                <w:rFonts w:ascii="宋体" w:hAnsi="宋体" w:cs="宋体" w:hint="eastAsia"/>
                <w:color w:val="000000"/>
                <w:kern w:val="0"/>
                <w:szCs w:val="21"/>
              </w:rPr>
              <w:br/>
              <w:t xml:space="preserve">8.扶手架1套。 </w:t>
            </w:r>
            <w:r>
              <w:rPr>
                <w:rFonts w:ascii="宋体" w:hAnsi="宋体" w:cs="宋体" w:hint="eastAsia"/>
                <w:color w:val="000000"/>
                <w:kern w:val="0"/>
                <w:szCs w:val="21"/>
              </w:rPr>
              <w:br/>
              <w:t>二、主要功能</w:t>
            </w:r>
            <w:r>
              <w:rPr>
                <w:rFonts w:ascii="宋体" w:hAnsi="宋体" w:cs="宋体" w:hint="eastAsia"/>
                <w:color w:val="000000"/>
                <w:kern w:val="0"/>
                <w:szCs w:val="21"/>
              </w:rPr>
              <w:br/>
              <w:t>1.评估和分析下肢前后左右的平衡状况和功能：病人能够站立(无论是有帮助站立还是无帮助站立)，均可用足板在直站位检测下肢前后左右的平衡状况和功能；</w:t>
            </w:r>
            <w:r>
              <w:rPr>
                <w:rFonts w:ascii="宋体" w:hAnsi="宋体" w:cs="宋体" w:hint="eastAsia"/>
                <w:color w:val="000000"/>
                <w:kern w:val="0"/>
                <w:szCs w:val="21"/>
              </w:rPr>
              <w:br/>
              <w:t>2.本系统独有的站立位双轴系统：可检测一侧下肢前后左右的平衡状况，提高检测的敏感性，更适用于运动员群体及矫形术后群体的检测和训练；</w:t>
            </w:r>
            <w:r>
              <w:rPr>
                <w:rFonts w:ascii="宋体" w:hAnsi="宋体" w:cs="宋体" w:hint="eastAsia"/>
                <w:color w:val="000000"/>
                <w:kern w:val="0"/>
                <w:szCs w:val="21"/>
              </w:rPr>
              <w:br/>
              <w:t>3.评估分析上肢的精细活动功能：本系统独创的手稳定检测装置可检测和评估上肢精细动作功能，评定作业治疗效果；</w:t>
            </w:r>
            <w:r>
              <w:rPr>
                <w:rFonts w:ascii="宋体" w:hAnsi="宋体" w:cs="宋体" w:hint="eastAsia"/>
                <w:color w:val="000000"/>
                <w:kern w:val="0"/>
                <w:szCs w:val="21"/>
              </w:rPr>
              <w:br/>
              <w:t>4.评估和分析坐位平衡功能：当病人在病程的某一阶段无法站立，仅能在有帮助或无帮助下保持坐位时，可采用坐位平衡系统评估和分析坐位平衡功能，评估治疗效果；</w:t>
            </w:r>
            <w:r>
              <w:rPr>
                <w:rFonts w:ascii="宋体" w:hAnsi="宋体" w:cs="宋体" w:hint="eastAsia"/>
                <w:color w:val="000000"/>
                <w:kern w:val="0"/>
                <w:szCs w:val="21"/>
              </w:rPr>
              <w:br/>
              <w:t>5.评估和分析机体静态或等长收缩重力的力学特征；</w:t>
            </w:r>
            <w:r>
              <w:rPr>
                <w:rFonts w:ascii="宋体" w:hAnsi="宋体" w:cs="宋体" w:hint="eastAsia"/>
                <w:color w:val="000000"/>
                <w:kern w:val="0"/>
                <w:szCs w:val="21"/>
              </w:rPr>
              <w:br/>
              <w:t>6.诊断和鉴别诊断的应用；</w:t>
            </w:r>
            <w:r>
              <w:rPr>
                <w:rFonts w:ascii="宋体" w:hAnsi="宋体" w:cs="宋体" w:hint="eastAsia"/>
                <w:color w:val="000000"/>
                <w:kern w:val="0"/>
                <w:szCs w:val="21"/>
              </w:rPr>
              <w:br/>
              <w:t>7.平衡功能障碍：a.中风/脑外伤；b.脊髓损伤；c.帕金森氏综合症；d.老年性痴呆；</w:t>
            </w:r>
            <w:r>
              <w:rPr>
                <w:rFonts w:ascii="宋体" w:hAnsi="宋体" w:cs="宋体" w:hint="eastAsia"/>
                <w:color w:val="000000"/>
                <w:kern w:val="0"/>
                <w:szCs w:val="21"/>
              </w:rPr>
              <w:br/>
              <w:t>8.骨关节和肌肉疾患：a.骨关节炎症及损伤；b.外周神经损伤；c.</w:t>
            </w:r>
            <w:proofErr w:type="gramStart"/>
            <w:r>
              <w:rPr>
                <w:rFonts w:ascii="宋体" w:hAnsi="宋体" w:cs="宋体" w:hint="eastAsia"/>
                <w:color w:val="000000"/>
                <w:kern w:val="0"/>
                <w:szCs w:val="21"/>
              </w:rPr>
              <w:t>肌</w:t>
            </w:r>
            <w:proofErr w:type="gramEnd"/>
            <w:r>
              <w:rPr>
                <w:rFonts w:ascii="宋体" w:hAnsi="宋体" w:cs="宋体" w:hint="eastAsia"/>
                <w:color w:val="000000"/>
                <w:kern w:val="0"/>
                <w:szCs w:val="21"/>
              </w:rPr>
              <w:t>痉挛/肌萎缩/肌力减退；d.肌痛；</w:t>
            </w:r>
            <w:r>
              <w:rPr>
                <w:rFonts w:ascii="宋体" w:hAnsi="宋体" w:cs="宋体" w:hint="eastAsia"/>
                <w:color w:val="000000"/>
                <w:kern w:val="0"/>
                <w:szCs w:val="21"/>
              </w:rPr>
              <w:br/>
              <w:t>9.其它书写痉挛症；</w:t>
            </w:r>
            <w:r>
              <w:rPr>
                <w:rFonts w:ascii="宋体" w:hAnsi="宋体" w:cs="宋体" w:hint="eastAsia"/>
                <w:color w:val="000000"/>
                <w:kern w:val="0"/>
                <w:szCs w:val="21"/>
              </w:rPr>
              <w:br/>
              <w:t>10.康复训练；</w:t>
            </w:r>
            <w:r>
              <w:rPr>
                <w:rFonts w:ascii="宋体" w:hAnsi="宋体" w:cs="宋体" w:hint="eastAsia"/>
                <w:color w:val="000000"/>
                <w:kern w:val="0"/>
                <w:szCs w:val="21"/>
              </w:rPr>
              <w:br/>
              <w:t>11.特定重心转移训练：在某些疾病中，如中风、脑外伤等，为了</w:t>
            </w:r>
            <w:proofErr w:type="gramStart"/>
            <w:r>
              <w:rPr>
                <w:rFonts w:ascii="宋体" w:hAnsi="宋体" w:cs="宋体" w:hint="eastAsia"/>
                <w:color w:val="000000"/>
                <w:kern w:val="0"/>
                <w:szCs w:val="21"/>
              </w:rPr>
              <w:t>加名患侧</w:t>
            </w:r>
            <w:proofErr w:type="gramEnd"/>
            <w:r>
              <w:rPr>
                <w:rFonts w:ascii="宋体" w:hAnsi="宋体" w:cs="宋体" w:hint="eastAsia"/>
                <w:color w:val="000000"/>
                <w:kern w:val="0"/>
                <w:szCs w:val="21"/>
              </w:rPr>
              <w:t>的负重能力，需刻意将重心</w:t>
            </w:r>
            <w:proofErr w:type="gramStart"/>
            <w:r>
              <w:rPr>
                <w:rFonts w:ascii="宋体" w:hAnsi="宋体" w:cs="宋体" w:hint="eastAsia"/>
                <w:color w:val="000000"/>
                <w:kern w:val="0"/>
                <w:szCs w:val="21"/>
              </w:rPr>
              <w:t>转移至患侧</w:t>
            </w:r>
            <w:proofErr w:type="gramEnd"/>
            <w:r>
              <w:rPr>
                <w:rFonts w:ascii="宋体" w:hAnsi="宋体" w:cs="宋体" w:hint="eastAsia"/>
                <w:color w:val="000000"/>
                <w:kern w:val="0"/>
                <w:szCs w:val="21"/>
              </w:rPr>
              <w:t>。患者及治疗师均可通过观察患侧红灯的闪亮情况了解是否达到了前述治疗目标；</w:t>
            </w:r>
          </w:p>
        </w:tc>
        <w:tc>
          <w:tcPr>
            <w:tcW w:w="636" w:type="dxa"/>
            <w:tcBorders>
              <w:top w:val="nil"/>
              <w:left w:val="nil"/>
              <w:bottom w:val="single" w:sz="4" w:space="0" w:color="auto"/>
              <w:right w:val="single" w:sz="4" w:space="0" w:color="auto"/>
            </w:tcBorders>
            <w:vAlign w:val="center"/>
          </w:tcPr>
          <w:p w14:paraId="6CEAFDFC"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台</w:t>
            </w:r>
          </w:p>
        </w:tc>
        <w:tc>
          <w:tcPr>
            <w:tcW w:w="636" w:type="dxa"/>
            <w:tcBorders>
              <w:top w:val="nil"/>
              <w:left w:val="nil"/>
              <w:bottom w:val="single" w:sz="4" w:space="0" w:color="auto"/>
              <w:right w:val="single" w:sz="4" w:space="0" w:color="auto"/>
            </w:tcBorders>
            <w:vAlign w:val="center"/>
          </w:tcPr>
          <w:p w14:paraId="0E1E9886"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46CDF66A" w14:textId="09927825"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4FC23C11" w14:textId="77777777" w:rsidTr="00A4536D">
        <w:trPr>
          <w:trHeight w:val="2542"/>
        </w:trPr>
        <w:tc>
          <w:tcPr>
            <w:tcW w:w="709" w:type="dxa"/>
            <w:tcBorders>
              <w:top w:val="nil"/>
              <w:left w:val="single" w:sz="4" w:space="0" w:color="auto"/>
              <w:bottom w:val="single" w:sz="4" w:space="0" w:color="auto"/>
              <w:right w:val="single" w:sz="4" w:space="0" w:color="auto"/>
            </w:tcBorders>
            <w:vAlign w:val="center"/>
          </w:tcPr>
          <w:p w14:paraId="69C66E7E"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102</w:t>
            </w:r>
          </w:p>
        </w:tc>
        <w:tc>
          <w:tcPr>
            <w:tcW w:w="1134" w:type="dxa"/>
            <w:tcBorders>
              <w:top w:val="nil"/>
              <w:left w:val="nil"/>
              <w:bottom w:val="single" w:sz="4" w:space="0" w:color="auto"/>
              <w:right w:val="single" w:sz="4" w:space="0" w:color="auto"/>
            </w:tcBorders>
            <w:vAlign w:val="center"/>
          </w:tcPr>
          <w:p w14:paraId="7C89C205"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认知评定训练系统</w:t>
            </w:r>
          </w:p>
        </w:tc>
        <w:tc>
          <w:tcPr>
            <w:tcW w:w="5146" w:type="dxa"/>
            <w:tcBorders>
              <w:top w:val="nil"/>
              <w:left w:val="nil"/>
              <w:bottom w:val="single" w:sz="4" w:space="0" w:color="auto"/>
              <w:right w:val="single" w:sz="4" w:space="0" w:color="auto"/>
            </w:tcBorders>
            <w:vAlign w:val="center"/>
          </w:tcPr>
          <w:p w14:paraId="4BE52962" w14:textId="77777777" w:rsidR="00B90935" w:rsidRDefault="00B90935" w:rsidP="00B90935">
            <w:pPr>
              <w:widowControl/>
              <w:jc w:val="left"/>
              <w:rPr>
                <w:rFonts w:ascii="宋体" w:hAnsi="宋体" w:cs="宋体"/>
                <w:kern w:val="0"/>
                <w:szCs w:val="21"/>
              </w:rPr>
            </w:pPr>
            <w:r>
              <w:rPr>
                <w:rFonts w:ascii="宋体" w:hAnsi="宋体" w:cs="宋体" w:hint="eastAsia"/>
                <w:kern w:val="0"/>
                <w:szCs w:val="21"/>
              </w:rPr>
              <w:t>1.用于认知功能训练，适用于记忆力下降、社会生活能力下降等患者，主要由于精神心理障碍、脑外伤、脑肿瘤、脑炎、帕金森氏病、癫痫等引起认知障碍；</w:t>
            </w:r>
            <w:r>
              <w:rPr>
                <w:rFonts w:ascii="宋体" w:hAnsi="宋体" w:cs="宋体" w:hint="eastAsia"/>
                <w:kern w:val="0"/>
                <w:szCs w:val="21"/>
              </w:rPr>
              <w:br/>
              <w:t>2.采用快捷按钮的设计方式，使界面布局简单。快捷按钮让使用者容易操作、提高工作效率；</w:t>
            </w:r>
            <w:r>
              <w:rPr>
                <w:rFonts w:ascii="宋体" w:hAnsi="宋体" w:cs="宋体" w:hint="eastAsia"/>
                <w:kern w:val="0"/>
                <w:szCs w:val="21"/>
              </w:rPr>
              <w:br/>
              <w:t>3.双屏设计、一对一治疗：治疗系统采用双屏幕设计模式，让医生与患者进行一对一治疗。使患者注意力集中，治疗针对性强，可以及时调整。</w:t>
            </w:r>
            <w:r>
              <w:rPr>
                <w:rFonts w:ascii="宋体" w:hAnsi="宋体" w:cs="宋体" w:hint="eastAsia"/>
                <w:kern w:val="0"/>
                <w:szCs w:val="21"/>
              </w:rPr>
              <w:br/>
              <w:t>4.多媒体治疗模式：治疗系统以图、文、声、</w:t>
            </w:r>
            <w:proofErr w:type="gramStart"/>
            <w:r>
              <w:rPr>
                <w:rFonts w:ascii="宋体" w:hAnsi="宋体" w:cs="宋体" w:hint="eastAsia"/>
                <w:kern w:val="0"/>
                <w:szCs w:val="21"/>
              </w:rPr>
              <w:t>像多种</w:t>
            </w:r>
            <w:proofErr w:type="gramEnd"/>
            <w:r>
              <w:rPr>
                <w:rFonts w:ascii="宋体" w:hAnsi="宋体" w:cs="宋体" w:hint="eastAsia"/>
                <w:kern w:val="0"/>
                <w:szCs w:val="21"/>
              </w:rPr>
              <w:t>形式辅助患者进行治疗。可以在患者治疗过程中随时进行图像、声音及治疗过程的录制截取。</w:t>
            </w:r>
            <w:r>
              <w:rPr>
                <w:rFonts w:ascii="宋体" w:hAnsi="宋体" w:cs="宋体" w:hint="eastAsia"/>
                <w:kern w:val="0"/>
                <w:szCs w:val="21"/>
              </w:rPr>
              <w:br/>
              <w:t>5.评估部分：具有几十种认知评估量表，包括认知功能筛选检查表、简易智能状态检查、LOTCA 认知评定、韦氏记忆量表、注意力评定、失用症评定等</w:t>
            </w:r>
            <w:r>
              <w:rPr>
                <w:rFonts w:ascii="宋体" w:hAnsi="宋体" w:cs="宋体" w:hint="eastAsia"/>
                <w:kern w:val="0"/>
                <w:szCs w:val="21"/>
              </w:rPr>
              <w:br/>
              <w:t>6.训练部分：认知情景模拟训练不仅具有30种专业的训练模块，提供24种训练模式，需含有：专注力、警惕性、广度、选择、转移、分配、图形及拓扑记忆、工作记忆、再认、路径、情景记忆、面容记忆、视动协调、单侧忽略训练、思维及计算训练；</w:t>
            </w:r>
            <w:r>
              <w:rPr>
                <w:rFonts w:ascii="宋体" w:hAnsi="宋体" w:cs="宋体" w:hint="eastAsia"/>
                <w:kern w:val="0"/>
                <w:szCs w:val="21"/>
              </w:rPr>
              <w:br/>
            </w:r>
            <w:r w:rsidRPr="002E78CF">
              <w:rPr>
                <w:rFonts w:ascii="宋体" w:hAnsi="宋体" w:cs="宋体" w:hint="eastAsia"/>
                <w:color w:val="000000" w:themeColor="text1"/>
                <w:kern w:val="0"/>
                <w:szCs w:val="21"/>
              </w:rPr>
              <w:t>7.认知训练功能模块包括：视觉整合、手眼</w:t>
            </w:r>
            <w:proofErr w:type="gramStart"/>
            <w:r w:rsidRPr="002E78CF">
              <w:rPr>
                <w:rFonts w:ascii="宋体" w:hAnsi="宋体" w:cs="宋体" w:hint="eastAsia"/>
                <w:color w:val="000000" w:themeColor="text1"/>
                <w:kern w:val="0"/>
                <w:szCs w:val="21"/>
              </w:rPr>
              <w:t>脑协调</w:t>
            </w:r>
            <w:proofErr w:type="gramEnd"/>
            <w:r w:rsidRPr="002E78CF">
              <w:rPr>
                <w:rFonts w:ascii="宋体" w:hAnsi="宋体" w:cs="宋体" w:hint="eastAsia"/>
                <w:color w:val="000000" w:themeColor="text1"/>
                <w:kern w:val="0"/>
                <w:szCs w:val="21"/>
              </w:rPr>
              <w:t>_、手眼脑协调、记忆__听觉__声音配对、注意__选择性__细节辨别、注意__选择性__特征扫描、注意__分配性、注意__广度__局部形状辨认、注意__广度__快速检索、注意__广度__人像对比、注意__广度__同色搜索、注意__广度__形图对比、注意__集中性__填色训练、注意__集中性__细微辨别、注意__集中性__找字母、注意__稳定性__抗干扰计数、注意__稳定性__抗干扰识别图形、注意__追</w:t>
            </w:r>
            <w:proofErr w:type="gramStart"/>
            <w:r w:rsidRPr="002E78CF">
              <w:rPr>
                <w:rFonts w:ascii="宋体" w:hAnsi="宋体" w:cs="宋体" w:hint="eastAsia"/>
                <w:color w:val="000000" w:themeColor="text1"/>
                <w:kern w:val="0"/>
                <w:szCs w:val="21"/>
              </w:rPr>
              <w:t>视训练__寻找四</w:t>
            </w:r>
            <w:proofErr w:type="gramEnd"/>
            <w:r w:rsidRPr="002E78CF">
              <w:rPr>
                <w:rFonts w:ascii="宋体" w:hAnsi="宋体" w:cs="宋体" w:hint="eastAsia"/>
                <w:color w:val="000000" w:themeColor="text1"/>
                <w:kern w:val="0"/>
                <w:szCs w:val="21"/>
              </w:rPr>
              <w:t>叶草、思维__策略计划__停车调度、思维__策略计划__串点、思维__分析判断__单词分类、思维__分析判断__图片分类、思维__判断选择__词语类别分析、思维__判断选择__图片类别分析、思维__时间观念__观察钟表、思维__空间变换整合__拼七巧板、思维__空间理解__填方块、思维__空间旋转整合__拼图、思维__空间选择整合__拼图、思维__逆向思维__反向移动、思维__分类、思维__动物逻辑__局部推、思维__事件逻辑__漫画排序。思维__计算__填补</w:t>
            </w:r>
            <w:proofErr w:type="gramStart"/>
            <w:r w:rsidRPr="002E78CF">
              <w:rPr>
                <w:rFonts w:ascii="宋体" w:hAnsi="宋体" w:cs="宋体" w:hint="eastAsia"/>
                <w:color w:val="000000" w:themeColor="text1"/>
                <w:kern w:val="0"/>
                <w:szCs w:val="21"/>
              </w:rPr>
              <w:t>缺失数</w:t>
            </w:r>
            <w:proofErr w:type="gramEnd"/>
            <w:r w:rsidRPr="002E78CF">
              <w:rPr>
                <w:rFonts w:ascii="宋体" w:hAnsi="宋体" w:cs="宋体" w:hint="eastAsia"/>
                <w:color w:val="000000" w:themeColor="text1"/>
                <w:kern w:val="0"/>
                <w:szCs w:val="21"/>
              </w:rPr>
              <w:br/>
              <w:t>8.支持</w:t>
            </w:r>
            <w:proofErr w:type="gramStart"/>
            <w:r w:rsidRPr="002E78CF">
              <w:rPr>
                <w:rFonts w:ascii="宋体" w:hAnsi="宋体" w:cs="宋体" w:hint="eastAsia"/>
                <w:color w:val="000000" w:themeColor="text1"/>
                <w:kern w:val="0"/>
                <w:szCs w:val="21"/>
              </w:rPr>
              <w:t>双屏分控</w:t>
            </w:r>
            <w:proofErr w:type="gramEnd"/>
            <w:r w:rsidRPr="002E78CF">
              <w:rPr>
                <w:rFonts w:ascii="宋体" w:hAnsi="宋体" w:cs="宋体" w:hint="eastAsia"/>
                <w:color w:val="000000" w:themeColor="text1"/>
                <w:kern w:val="0"/>
                <w:szCs w:val="21"/>
              </w:rPr>
              <w:t>模式：系统既可单屏运行，又可</w:t>
            </w:r>
            <w:r>
              <w:rPr>
                <w:rFonts w:ascii="宋体" w:hAnsi="宋体" w:cs="宋体" w:hint="eastAsia"/>
                <w:kern w:val="0"/>
                <w:szCs w:val="21"/>
              </w:rPr>
              <w:t>双屏运行。双</w:t>
            </w:r>
            <w:proofErr w:type="gramStart"/>
            <w:r>
              <w:rPr>
                <w:rFonts w:ascii="宋体" w:hAnsi="宋体" w:cs="宋体" w:hint="eastAsia"/>
                <w:kern w:val="0"/>
                <w:szCs w:val="21"/>
              </w:rPr>
              <w:t>屏模式</w:t>
            </w:r>
            <w:proofErr w:type="gramEnd"/>
            <w:r>
              <w:rPr>
                <w:rFonts w:ascii="宋体" w:hAnsi="宋体" w:cs="宋体" w:hint="eastAsia"/>
                <w:kern w:val="0"/>
                <w:szCs w:val="21"/>
              </w:rPr>
              <w:t>时：主试者和被试者屏幕显示不相同的内容，避免干扰</w:t>
            </w:r>
            <w:r>
              <w:rPr>
                <w:rFonts w:ascii="宋体" w:hAnsi="宋体" w:cs="宋体" w:hint="eastAsia"/>
                <w:kern w:val="0"/>
                <w:szCs w:val="21"/>
              </w:rPr>
              <w:br/>
              <w:t>9.支持多语音平台：系统支持全程语音评测指导，需内置多语音平台，且支持录制各类方言，适用地域性强。</w:t>
            </w:r>
            <w:r>
              <w:rPr>
                <w:rFonts w:ascii="宋体" w:hAnsi="宋体" w:cs="宋体" w:hint="eastAsia"/>
                <w:kern w:val="0"/>
                <w:szCs w:val="21"/>
              </w:rPr>
              <w:br/>
              <w:t>10.打印多种结果报告：系统可打印评定记录单、评</w:t>
            </w:r>
            <w:r>
              <w:rPr>
                <w:rFonts w:ascii="宋体" w:hAnsi="宋体" w:cs="宋体" w:hint="eastAsia"/>
                <w:kern w:val="0"/>
                <w:szCs w:val="21"/>
              </w:rPr>
              <w:lastRenderedPageBreak/>
              <w:t>定报告，图形化得分报告、图形化对比分析报告、剖面图报告及剖面图对比报告。</w:t>
            </w:r>
            <w:r>
              <w:rPr>
                <w:rFonts w:ascii="宋体" w:hAnsi="宋体" w:cs="宋体" w:hint="eastAsia"/>
                <w:kern w:val="0"/>
                <w:szCs w:val="21"/>
              </w:rPr>
              <w:br/>
              <w:t>11.开放统计分析数据接口：系统可将查询统计到的数据提供给SPSS、SAS等专业统计分析工具进行高级分析。</w:t>
            </w:r>
            <w:r>
              <w:rPr>
                <w:rFonts w:ascii="宋体" w:hAnsi="宋体" w:cs="宋体" w:hint="eastAsia"/>
                <w:kern w:val="0"/>
                <w:szCs w:val="21"/>
              </w:rPr>
              <w:br/>
              <w:t>12.智能生成综合多个量表的综合评定报告：系统可将各阶段不同种类的多个评定自动综合到同一报告单上，方便临床人员与患者的交流。</w:t>
            </w:r>
          </w:p>
        </w:tc>
        <w:tc>
          <w:tcPr>
            <w:tcW w:w="636" w:type="dxa"/>
            <w:tcBorders>
              <w:top w:val="nil"/>
              <w:left w:val="nil"/>
              <w:bottom w:val="single" w:sz="4" w:space="0" w:color="auto"/>
              <w:right w:val="single" w:sz="4" w:space="0" w:color="auto"/>
            </w:tcBorders>
            <w:vAlign w:val="center"/>
          </w:tcPr>
          <w:p w14:paraId="31718046"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套</w:t>
            </w:r>
          </w:p>
        </w:tc>
        <w:tc>
          <w:tcPr>
            <w:tcW w:w="636" w:type="dxa"/>
            <w:tcBorders>
              <w:top w:val="nil"/>
              <w:left w:val="nil"/>
              <w:bottom w:val="single" w:sz="4" w:space="0" w:color="auto"/>
              <w:right w:val="single" w:sz="4" w:space="0" w:color="auto"/>
            </w:tcBorders>
            <w:vAlign w:val="center"/>
          </w:tcPr>
          <w:p w14:paraId="6A52D7F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07332294" w14:textId="5317D26C"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3427B153" w14:textId="77777777" w:rsidTr="00A4536D">
        <w:trPr>
          <w:trHeight w:val="400"/>
        </w:trPr>
        <w:tc>
          <w:tcPr>
            <w:tcW w:w="709" w:type="dxa"/>
            <w:tcBorders>
              <w:top w:val="nil"/>
              <w:left w:val="single" w:sz="4" w:space="0" w:color="auto"/>
              <w:bottom w:val="single" w:sz="4" w:space="0" w:color="auto"/>
              <w:right w:val="single" w:sz="4" w:space="0" w:color="auto"/>
            </w:tcBorders>
            <w:vAlign w:val="center"/>
          </w:tcPr>
          <w:p w14:paraId="698729C5"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103</w:t>
            </w:r>
          </w:p>
        </w:tc>
        <w:tc>
          <w:tcPr>
            <w:tcW w:w="1134" w:type="dxa"/>
            <w:tcBorders>
              <w:top w:val="nil"/>
              <w:left w:val="nil"/>
              <w:bottom w:val="single" w:sz="4" w:space="0" w:color="auto"/>
              <w:right w:val="single" w:sz="4" w:space="0" w:color="auto"/>
            </w:tcBorders>
            <w:vAlign w:val="center"/>
          </w:tcPr>
          <w:p w14:paraId="015A635B"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平行杠</w:t>
            </w:r>
          </w:p>
        </w:tc>
        <w:tc>
          <w:tcPr>
            <w:tcW w:w="5146" w:type="dxa"/>
            <w:tcBorders>
              <w:top w:val="nil"/>
              <w:left w:val="nil"/>
              <w:bottom w:val="single" w:sz="4" w:space="0" w:color="auto"/>
              <w:right w:val="single" w:sz="4" w:space="0" w:color="auto"/>
            </w:tcBorders>
            <w:vAlign w:val="center"/>
          </w:tcPr>
          <w:p w14:paraId="03A2460C" w14:textId="77777777" w:rsidR="00B90935" w:rsidRDefault="00B90935" w:rsidP="00B90935">
            <w:pPr>
              <w:widowControl/>
              <w:jc w:val="left"/>
              <w:rPr>
                <w:rFonts w:ascii="宋体" w:hAnsi="宋体" w:cs="宋体"/>
                <w:color w:val="FF0000"/>
                <w:kern w:val="0"/>
                <w:szCs w:val="21"/>
              </w:rPr>
            </w:pPr>
            <w:r>
              <w:rPr>
                <w:rFonts w:ascii="宋体" w:hAnsi="宋体" w:cs="宋体" w:hint="eastAsia"/>
                <w:color w:val="FF0000"/>
                <w:kern w:val="0"/>
                <w:szCs w:val="21"/>
              </w:rPr>
              <w:t>利用原有</w:t>
            </w:r>
          </w:p>
        </w:tc>
        <w:tc>
          <w:tcPr>
            <w:tcW w:w="636" w:type="dxa"/>
            <w:tcBorders>
              <w:top w:val="nil"/>
              <w:left w:val="nil"/>
              <w:bottom w:val="single" w:sz="4" w:space="0" w:color="auto"/>
              <w:right w:val="single" w:sz="4" w:space="0" w:color="auto"/>
            </w:tcBorders>
            <w:vAlign w:val="center"/>
          </w:tcPr>
          <w:p w14:paraId="0365DF61"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套</w:t>
            </w:r>
          </w:p>
        </w:tc>
        <w:tc>
          <w:tcPr>
            <w:tcW w:w="636" w:type="dxa"/>
            <w:tcBorders>
              <w:top w:val="nil"/>
              <w:left w:val="nil"/>
              <w:bottom w:val="single" w:sz="4" w:space="0" w:color="auto"/>
              <w:right w:val="single" w:sz="4" w:space="0" w:color="auto"/>
            </w:tcBorders>
            <w:vAlign w:val="center"/>
          </w:tcPr>
          <w:p w14:paraId="763740DE"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40C08128" w14:textId="43389BDA" w:rsidR="00B90935" w:rsidRDefault="00B90935" w:rsidP="00B90935">
            <w:pPr>
              <w:widowControl/>
              <w:jc w:val="center"/>
              <w:rPr>
                <w:rFonts w:ascii="宋体" w:hAnsi="宋体" w:cs="宋体"/>
                <w:kern w:val="0"/>
                <w:szCs w:val="21"/>
              </w:rPr>
            </w:pPr>
            <w:r>
              <w:rPr>
                <w:rFonts w:ascii="宋体" w:hAnsi="宋体" w:cs="宋体" w:hint="eastAsia"/>
                <w:kern w:val="0"/>
                <w:szCs w:val="21"/>
              </w:rPr>
              <w:t>/</w:t>
            </w:r>
          </w:p>
        </w:tc>
      </w:tr>
      <w:tr w:rsidR="00B90935" w14:paraId="79FCBCB8" w14:textId="77777777" w:rsidTr="00A4536D">
        <w:trPr>
          <w:trHeight w:val="400"/>
        </w:trPr>
        <w:tc>
          <w:tcPr>
            <w:tcW w:w="709" w:type="dxa"/>
            <w:tcBorders>
              <w:top w:val="nil"/>
              <w:left w:val="single" w:sz="4" w:space="0" w:color="auto"/>
              <w:bottom w:val="single" w:sz="4" w:space="0" w:color="auto"/>
              <w:right w:val="single" w:sz="4" w:space="0" w:color="auto"/>
            </w:tcBorders>
            <w:vAlign w:val="center"/>
          </w:tcPr>
          <w:p w14:paraId="71CA962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104</w:t>
            </w:r>
          </w:p>
        </w:tc>
        <w:tc>
          <w:tcPr>
            <w:tcW w:w="1134" w:type="dxa"/>
            <w:tcBorders>
              <w:top w:val="nil"/>
              <w:left w:val="nil"/>
              <w:bottom w:val="single" w:sz="4" w:space="0" w:color="auto"/>
              <w:right w:val="single" w:sz="4" w:space="0" w:color="auto"/>
            </w:tcBorders>
            <w:vAlign w:val="center"/>
          </w:tcPr>
          <w:p w14:paraId="03EFC15F"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针灸</w:t>
            </w:r>
            <w:proofErr w:type="gramStart"/>
            <w:r>
              <w:rPr>
                <w:rFonts w:ascii="宋体" w:hAnsi="宋体" w:cs="宋体" w:hint="eastAsia"/>
                <w:kern w:val="0"/>
                <w:szCs w:val="21"/>
              </w:rPr>
              <w:t>按摩套组</w:t>
            </w:r>
            <w:proofErr w:type="gramEnd"/>
          </w:p>
        </w:tc>
        <w:tc>
          <w:tcPr>
            <w:tcW w:w="5146" w:type="dxa"/>
            <w:tcBorders>
              <w:top w:val="nil"/>
              <w:left w:val="nil"/>
              <w:bottom w:val="single" w:sz="4" w:space="0" w:color="auto"/>
              <w:right w:val="single" w:sz="4" w:space="0" w:color="auto"/>
            </w:tcBorders>
            <w:vAlign w:val="center"/>
          </w:tcPr>
          <w:p w14:paraId="1FDA1395" w14:textId="77777777" w:rsidR="00B90935" w:rsidRDefault="00B90935" w:rsidP="00B90935">
            <w:pPr>
              <w:widowControl/>
              <w:jc w:val="left"/>
              <w:rPr>
                <w:rFonts w:ascii="宋体" w:hAnsi="宋体" w:cs="宋体"/>
                <w:color w:val="FF0000"/>
                <w:kern w:val="0"/>
                <w:szCs w:val="21"/>
              </w:rPr>
            </w:pPr>
            <w:r>
              <w:rPr>
                <w:rFonts w:ascii="宋体" w:hAnsi="宋体" w:cs="宋体" w:hint="eastAsia"/>
                <w:color w:val="FF0000"/>
                <w:kern w:val="0"/>
                <w:szCs w:val="21"/>
              </w:rPr>
              <w:t>利用原有，搬至二楼</w:t>
            </w:r>
          </w:p>
        </w:tc>
        <w:tc>
          <w:tcPr>
            <w:tcW w:w="636" w:type="dxa"/>
            <w:tcBorders>
              <w:top w:val="nil"/>
              <w:left w:val="nil"/>
              <w:bottom w:val="single" w:sz="4" w:space="0" w:color="auto"/>
              <w:right w:val="single" w:sz="4" w:space="0" w:color="auto"/>
            </w:tcBorders>
            <w:vAlign w:val="center"/>
          </w:tcPr>
          <w:p w14:paraId="0C2E0C34"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套</w:t>
            </w:r>
          </w:p>
        </w:tc>
        <w:tc>
          <w:tcPr>
            <w:tcW w:w="636" w:type="dxa"/>
            <w:tcBorders>
              <w:top w:val="nil"/>
              <w:left w:val="nil"/>
              <w:bottom w:val="single" w:sz="4" w:space="0" w:color="auto"/>
              <w:right w:val="single" w:sz="4" w:space="0" w:color="auto"/>
            </w:tcBorders>
            <w:vAlign w:val="center"/>
          </w:tcPr>
          <w:p w14:paraId="5D96EEE5"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0257B664" w14:textId="75AE927D" w:rsidR="00B90935" w:rsidRDefault="00B90935" w:rsidP="00B90935">
            <w:pPr>
              <w:widowControl/>
              <w:jc w:val="center"/>
              <w:rPr>
                <w:rFonts w:ascii="宋体" w:hAnsi="宋体" w:cs="宋体"/>
                <w:kern w:val="0"/>
                <w:szCs w:val="21"/>
              </w:rPr>
            </w:pPr>
            <w:r>
              <w:rPr>
                <w:rFonts w:ascii="宋体" w:hAnsi="宋体" w:cs="宋体" w:hint="eastAsia"/>
                <w:kern w:val="0"/>
                <w:szCs w:val="21"/>
              </w:rPr>
              <w:t>/</w:t>
            </w:r>
          </w:p>
        </w:tc>
      </w:tr>
      <w:tr w:rsidR="00B90935" w14:paraId="0BE2F565" w14:textId="77777777" w:rsidTr="00A4536D">
        <w:trPr>
          <w:trHeight w:val="1620"/>
        </w:trPr>
        <w:tc>
          <w:tcPr>
            <w:tcW w:w="709" w:type="dxa"/>
            <w:tcBorders>
              <w:top w:val="nil"/>
              <w:left w:val="single" w:sz="4" w:space="0" w:color="auto"/>
              <w:bottom w:val="single" w:sz="4" w:space="0" w:color="auto"/>
              <w:right w:val="single" w:sz="4" w:space="0" w:color="auto"/>
            </w:tcBorders>
            <w:vAlign w:val="center"/>
          </w:tcPr>
          <w:p w14:paraId="6FE0C6FE"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105</w:t>
            </w:r>
          </w:p>
        </w:tc>
        <w:tc>
          <w:tcPr>
            <w:tcW w:w="1134" w:type="dxa"/>
            <w:tcBorders>
              <w:top w:val="nil"/>
              <w:left w:val="nil"/>
              <w:bottom w:val="single" w:sz="4" w:space="0" w:color="auto"/>
              <w:right w:val="single" w:sz="4" w:space="0" w:color="auto"/>
            </w:tcBorders>
            <w:vAlign w:val="center"/>
          </w:tcPr>
          <w:p w14:paraId="1D3F01A0"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下肢功率车</w:t>
            </w:r>
          </w:p>
        </w:tc>
        <w:tc>
          <w:tcPr>
            <w:tcW w:w="5146" w:type="dxa"/>
            <w:tcBorders>
              <w:top w:val="nil"/>
              <w:left w:val="nil"/>
              <w:bottom w:val="single" w:sz="4" w:space="0" w:color="auto"/>
              <w:right w:val="single" w:sz="4" w:space="0" w:color="auto"/>
            </w:tcBorders>
            <w:vAlign w:val="center"/>
          </w:tcPr>
          <w:p w14:paraId="152E1AA3"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1.用于下肢关节活动度、肌力及协调训练。</w:t>
            </w:r>
            <w:r>
              <w:rPr>
                <w:rFonts w:ascii="宋体" w:hAnsi="宋体" w:cs="宋体" w:hint="eastAsia"/>
                <w:color w:val="000000"/>
                <w:kern w:val="0"/>
                <w:szCs w:val="21"/>
              </w:rPr>
              <w:br/>
              <w:t>2.借助下肢力量带动或电动控制；</w:t>
            </w:r>
            <w:r>
              <w:rPr>
                <w:rFonts w:ascii="宋体" w:hAnsi="宋体" w:cs="宋体" w:hint="eastAsia"/>
                <w:color w:val="000000"/>
                <w:kern w:val="0"/>
                <w:szCs w:val="21"/>
              </w:rPr>
              <w:br/>
              <w:t>3.主要框架为铝合金材质；</w:t>
            </w:r>
            <w:r>
              <w:rPr>
                <w:rFonts w:ascii="宋体" w:hAnsi="宋体" w:cs="宋体" w:hint="eastAsia"/>
                <w:color w:val="000000"/>
                <w:kern w:val="0"/>
                <w:szCs w:val="21"/>
              </w:rPr>
              <w:br/>
              <w:t>4.座位上下高度可调；</w:t>
            </w:r>
            <w:r>
              <w:rPr>
                <w:rFonts w:ascii="宋体" w:hAnsi="宋体" w:cs="宋体" w:hint="eastAsia"/>
                <w:color w:val="000000"/>
                <w:kern w:val="0"/>
                <w:szCs w:val="21"/>
              </w:rPr>
              <w:br/>
              <w:t>5.坐垫额定载荷≥135kg；</w:t>
            </w:r>
            <w:r>
              <w:rPr>
                <w:rFonts w:ascii="宋体" w:hAnsi="宋体" w:cs="宋体" w:hint="eastAsia"/>
                <w:color w:val="000000"/>
                <w:kern w:val="0"/>
                <w:szCs w:val="21"/>
              </w:rPr>
              <w:br/>
              <w:t>6.阻力可调，可以记录运动的心率、时间、速度、距离等；</w:t>
            </w:r>
          </w:p>
        </w:tc>
        <w:tc>
          <w:tcPr>
            <w:tcW w:w="636" w:type="dxa"/>
            <w:tcBorders>
              <w:top w:val="nil"/>
              <w:left w:val="nil"/>
              <w:bottom w:val="single" w:sz="4" w:space="0" w:color="auto"/>
              <w:right w:val="single" w:sz="4" w:space="0" w:color="auto"/>
            </w:tcBorders>
            <w:vAlign w:val="center"/>
          </w:tcPr>
          <w:p w14:paraId="24C0ABF2"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辆</w:t>
            </w:r>
          </w:p>
        </w:tc>
        <w:tc>
          <w:tcPr>
            <w:tcW w:w="636" w:type="dxa"/>
            <w:tcBorders>
              <w:top w:val="nil"/>
              <w:left w:val="nil"/>
              <w:bottom w:val="single" w:sz="4" w:space="0" w:color="auto"/>
              <w:right w:val="single" w:sz="4" w:space="0" w:color="auto"/>
            </w:tcBorders>
            <w:vAlign w:val="center"/>
          </w:tcPr>
          <w:p w14:paraId="0E911665"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6F14CBFF" w14:textId="775A3A05"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4D2F3770" w14:textId="77777777" w:rsidTr="00A4536D">
        <w:trPr>
          <w:trHeight w:val="1080"/>
        </w:trPr>
        <w:tc>
          <w:tcPr>
            <w:tcW w:w="709" w:type="dxa"/>
            <w:tcBorders>
              <w:top w:val="nil"/>
              <w:left w:val="single" w:sz="4" w:space="0" w:color="auto"/>
              <w:bottom w:val="single" w:sz="4" w:space="0" w:color="auto"/>
              <w:right w:val="single" w:sz="4" w:space="0" w:color="auto"/>
            </w:tcBorders>
            <w:vAlign w:val="center"/>
          </w:tcPr>
          <w:p w14:paraId="1CECCBA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106</w:t>
            </w:r>
          </w:p>
        </w:tc>
        <w:tc>
          <w:tcPr>
            <w:tcW w:w="1134" w:type="dxa"/>
            <w:tcBorders>
              <w:top w:val="nil"/>
              <w:left w:val="nil"/>
              <w:bottom w:val="single" w:sz="4" w:space="0" w:color="auto"/>
              <w:right w:val="single" w:sz="4" w:space="0" w:color="auto"/>
            </w:tcBorders>
            <w:vAlign w:val="center"/>
          </w:tcPr>
          <w:p w14:paraId="434CB236"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PT训练床</w:t>
            </w:r>
          </w:p>
        </w:tc>
        <w:tc>
          <w:tcPr>
            <w:tcW w:w="5146" w:type="dxa"/>
            <w:tcBorders>
              <w:top w:val="nil"/>
              <w:left w:val="nil"/>
              <w:bottom w:val="single" w:sz="4" w:space="0" w:color="auto"/>
              <w:right w:val="single" w:sz="4" w:space="0" w:color="auto"/>
            </w:tcBorders>
            <w:vAlign w:val="center"/>
          </w:tcPr>
          <w:p w14:paraId="705D8979"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1.用于肌力、肌张力、平衡协调能力、运动控制障碍的评定时受试者摆放体位。</w:t>
            </w:r>
            <w:r>
              <w:rPr>
                <w:rFonts w:ascii="宋体" w:hAnsi="宋体" w:cs="宋体" w:hint="eastAsia"/>
                <w:color w:val="000000"/>
                <w:kern w:val="0"/>
                <w:szCs w:val="21"/>
              </w:rPr>
              <w:br/>
              <w:t>2.参考规格约：≥190×123×（48～50）cm；</w:t>
            </w:r>
            <w:r>
              <w:rPr>
                <w:rFonts w:ascii="宋体" w:hAnsi="宋体" w:cs="宋体" w:hint="eastAsia"/>
                <w:color w:val="000000"/>
                <w:kern w:val="0"/>
                <w:szCs w:val="21"/>
              </w:rPr>
              <w:br/>
              <w:t>3.主架为优质钢材，床面为泡沫海绵、优质抗菌耐磨皮革；</w:t>
            </w:r>
            <w:r>
              <w:rPr>
                <w:rFonts w:ascii="宋体" w:hAnsi="宋体" w:cs="宋体" w:hint="eastAsia"/>
                <w:color w:val="000000"/>
                <w:kern w:val="0"/>
                <w:szCs w:val="21"/>
              </w:rPr>
              <w:br/>
              <w:t>4.额定承载≥135kg；</w:t>
            </w:r>
          </w:p>
        </w:tc>
        <w:tc>
          <w:tcPr>
            <w:tcW w:w="636" w:type="dxa"/>
            <w:tcBorders>
              <w:top w:val="nil"/>
              <w:left w:val="nil"/>
              <w:bottom w:val="single" w:sz="4" w:space="0" w:color="auto"/>
              <w:right w:val="single" w:sz="4" w:space="0" w:color="auto"/>
            </w:tcBorders>
            <w:vAlign w:val="center"/>
          </w:tcPr>
          <w:p w14:paraId="4F6FC837" w14:textId="77777777" w:rsidR="00B90935" w:rsidRDefault="00B90935" w:rsidP="00B90935">
            <w:pPr>
              <w:widowControl/>
              <w:jc w:val="center"/>
              <w:rPr>
                <w:rFonts w:ascii="宋体" w:hAnsi="宋体" w:cs="宋体"/>
                <w:kern w:val="0"/>
                <w:szCs w:val="21"/>
              </w:rPr>
            </w:pPr>
            <w:proofErr w:type="gramStart"/>
            <w:r>
              <w:rPr>
                <w:rFonts w:ascii="宋体" w:hAnsi="宋体" w:cs="宋体" w:hint="eastAsia"/>
                <w:kern w:val="0"/>
                <w:szCs w:val="21"/>
              </w:rPr>
              <w:t>个</w:t>
            </w:r>
            <w:proofErr w:type="gramEnd"/>
          </w:p>
        </w:tc>
        <w:tc>
          <w:tcPr>
            <w:tcW w:w="636" w:type="dxa"/>
            <w:tcBorders>
              <w:top w:val="nil"/>
              <w:left w:val="nil"/>
              <w:bottom w:val="single" w:sz="4" w:space="0" w:color="auto"/>
              <w:right w:val="single" w:sz="4" w:space="0" w:color="auto"/>
            </w:tcBorders>
            <w:vAlign w:val="center"/>
          </w:tcPr>
          <w:p w14:paraId="0E60B722"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2F5E3BF7" w14:textId="5B70D76A"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432E0724" w14:textId="77777777" w:rsidTr="00A4536D">
        <w:trPr>
          <w:trHeight w:val="810"/>
        </w:trPr>
        <w:tc>
          <w:tcPr>
            <w:tcW w:w="709" w:type="dxa"/>
            <w:tcBorders>
              <w:top w:val="nil"/>
              <w:left w:val="single" w:sz="4" w:space="0" w:color="auto"/>
              <w:bottom w:val="single" w:sz="4" w:space="0" w:color="auto"/>
              <w:right w:val="single" w:sz="4" w:space="0" w:color="auto"/>
            </w:tcBorders>
            <w:vAlign w:val="center"/>
          </w:tcPr>
          <w:p w14:paraId="276EB32F"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107</w:t>
            </w:r>
          </w:p>
        </w:tc>
        <w:tc>
          <w:tcPr>
            <w:tcW w:w="1134" w:type="dxa"/>
            <w:tcBorders>
              <w:top w:val="nil"/>
              <w:left w:val="nil"/>
              <w:bottom w:val="single" w:sz="4" w:space="0" w:color="auto"/>
              <w:right w:val="single" w:sz="4" w:space="0" w:color="auto"/>
            </w:tcBorders>
            <w:vAlign w:val="center"/>
          </w:tcPr>
          <w:p w14:paraId="5CDCD057"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PT训练凳</w:t>
            </w:r>
          </w:p>
        </w:tc>
        <w:tc>
          <w:tcPr>
            <w:tcW w:w="5146" w:type="dxa"/>
            <w:tcBorders>
              <w:top w:val="nil"/>
              <w:left w:val="nil"/>
              <w:bottom w:val="single" w:sz="4" w:space="0" w:color="auto"/>
              <w:right w:val="single" w:sz="4" w:space="0" w:color="auto"/>
            </w:tcBorders>
            <w:vAlign w:val="center"/>
          </w:tcPr>
          <w:p w14:paraId="1E317146"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1.用于运动控制障碍评定时受试者摆放体位。</w:t>
            </w:r>
            <w:r>
              <w:rPr>
                <w:rFonts w:ascii="宋体" w:hAnsi="宋体" w:cs="宋体" w:hint="eastAsia"/>
                <w:color w:val="000000"/>
                <w:kern w:val="0"/>
                <w:szCs w:val="21"/>
              </w:rPr>
              <w:br/>
              <w:t>2.参考规格约：≥</w:t>
            </w:r>
            <w:proofErr w:type="gramStart"/>
            <w:r>
              <w:rPr>
                <w:rFonts w:ascii="宋体" w:hAnsi="宋体" w:cs="宋体" w:hint="eastAsia"/>
                <w:color w:val="000000"/>
                <w:kern w:val="0"/>
                <w:szCs w:val="21"/>
              </w:rPr>
              <w:t>50×50×</w:t>
            </w:r>
            <w:proofErr w:type="gramEnd"/>
            <w:r>
              <w:rPr>
                <w:rFonts w:ascii="宋体" w:hAnsi="宋体" w:cs="宋体" w:hint="eastAsia"/>
                <w:color w:val="000000"/>
                <w:kern w:val="0"/>
                <w:szCs w:val="21"/>
              </w:rPr>
              <w:t>（40～54）cm；高度可调，万向轮，带液压油缸,360°旋转；</w:t>
            </w:r>
            <w:r>
              <w:rPr>
                <w:rFonts w:ascii="宋体" w:hAnsi="宋体" w:cs="宋体" w:hint="eastAsia"/>
                <w:color w:val="000000"/>
                <w:kern w:val="0"/>
                <w:szCs w:val="21"/>
              </w:rPr>
              <w:br/>
              <w:t>3.座面为泡沫海绵、优质抗菌耐磨皮革；</w:t>
            </w:r>
          </w:p>
        </w:tc>
        <w:tc>
          <w:tcPr>
            <w:tcW w:w="636" w:type="dxa"/>
            <w:tcBorders>
              <w:top w:val="nil"/>
              <w:left w:val="nil"/>
              <w:bottom w:val="single" w:sz="4" w:space="0" w:color="auto"/>
              <w:right w:val="single" w:sz="4" w:space="0" w:color="auto"/>
            </w:tcBorders>
            <w:vAlign w:val="center"/>
          </w:tcPr>
          <w:p w14:paraId="69D351D6" w14:textId="77777777" w:rsidR="00B90935" w:rsidRDefault="00B90935" w:rsidP="00B90935">
            <w:pPr>
              <w:widowControl/>
              <w:jc w:val="center"/>
              <w:rPr>
                <w:rFonts w:ascii="宋体" w:hAnsi="宋体" w:cs="宋体"/>
                <w:kern w:val="0"/>
                <w:szCs w:val="21"/>
              </w:rPr>
            </w:pPr>
            <w:proofErr w:type="gramStart"/>
            <w:r>
              <w:rPr>
                <w:rFonts w:ascii="宋体" w:hAnsi="宋体" w:cs="宋体" w:hint="eastAsia"/>
                <w:kern w:val="0"/>
                <w:szCs w:val="21"/>
              </w:rPr>
              <w:t>个</w:t>
            </w:r>
            <w:proofErr w:type="gramEnd"/>
          </w:p>
        </w:tc>
        <w:tc>
          <w:tcPr>
            <w:tcW w:w="636" w:type="dxa"/>
            <w:tcBorders>
              <w:top w:val="nil"/>
              <w:left w:val="nil"/>
              <w:bottom w:val="single" w:sz="4" w:space="0" w:color="auto"/>
              <w:right w:val="single" w:sz="4" w:space="0" w:color="auto"/>
            </w:tcBorders>
            <w:vAlign w:val="center"/>
          </w:tcPr>
          <w:p w14:paraId="6AF75C8D"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2EA676F3" w14:textId="1304D241"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68350F9F" w14:textId="77777777" w:rsidTr="00A4536D">
        <w:trPr>
          <w:trHeight w:val="1080"/>
        </w:trPr>
        <w:tc>
          <w:tcPr>
            <w:tcW w:w="709" w:type="dxa"/>
            <w:tcBorders>
              <w:top w:val="nil"/>
              <w:left w:val="single" w:sz="4" w:space="0" w:color="auto"/>
              <w:bottom w:val="single" w:sz="4" w:space="0" w:color="auto"/>
              <w:right w:val="single" w:sz="4" w:space="0" w:color="auto"/>
            </w:tcBorders>
            <w:vAlign w:val="center"/>
          </w:tcPr>
          <w:p w14:paraId="57D4D920"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108</w:t>
            </w:r>
          </w:p>
        </w:tc>
        <w:tc>
          <w:tcPr>
            <w:tcW w:w="1134" w:type="dxa"/>
            <w:tcBorders>
              <w:top w:val="nil"/>
              <w:left w:val="nil"/>
              <w:bottom w:val="single" w:sz="4" w:space="0" w:color="auto"/>
              <w:right w:val="single" w:sz="4" w:space="0" w:color="auto"/>
            </w:tcBorders>
            <w:vAlign w:val="center"/>
          </w:tcPr>
          <w:p w14:paraId="1B9A93CB"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手指功能训练器</w:t>
            </w:r>
          </w:p>
        </w:tc>
        <w:tc>
          <w:tcPr>
            <w:tcW w:w="5146" w:type="dxa"/>
            <w:tcBorders>
              <w:top w:val="nil"/>
              <w:left w:val="nil"/>
              <w:bottom w:val="single" w:sz="4" w:space="0" w:color="auto"/>
              <w:right w:val="single" w:sz="4" w:space="0" w:color="auto"/>
            </w:tcBorders>
            <w:vAlign w:val="center"/>
          </w:tcPr>
          <w:p w14:paraId="14248D31"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1.用于提高手指主动屈伸活动能力的训练。</w:t>
            </w:r>
            <w:r>
              <w:rPr>
                <w:rFonts w:ascii="宋体" w:hAnsi="宋体" w:cs="宋体" w:hint="eastAsia"/>
                <w:color w:val="000000"/>
                <w:kern w:val="0"/>
                <w:szCs w:val="21"/>
              </w:rPr>
              <w:br/>
              <w:t>2.弹力好，不易老化；</w:t>
            </w:r>
            <w:r>
              <w:rPr>
                <w:rFonts w:ascii="宋体" w:hAnsi="宋体" w:cs="宋体" w:hint="eastAsia"/>
                <w:color w:val="000000"/>
                <w:kern w:val="0"/>
                <w:szCs w:val="21"/>
              </w:rPr>
              <w:br/>
              <w:t>3.规格参考/cm：≥61×42×50；搁手垫/cm，≥57×22；</w:t>
            </w:r>
            <w:proofErr w:type="gramStart"/>
            <w:r>
              <w:rPr>
                <w:rFonts w:ascii="宋体" w:hAnsi="宋体" w:cs="宋体" w:hint="eastAsia"/>
                <w:color w:val="000000"/>
                <w:kern w:val="0"/>
                <w:szCs w:val="21"/>
              </w:rPr>
              <w:t>橡</w:t>
            </w:r>
            <w:proofErr w:type="gramEnd"/>
            <w:r>
              <w:rPr>
                <w:rFonts w:ascii="宋体" w:hAnsi="宋体" w:cs="宋体" w:hint="eastAsia"/>
                <w:color w:val="000000"/>
                <w:kern w:val="0"/>
                <w:szCs w:val="21"/>
              </w:rPr>
              <w:t>筋框/cm，≥53×38；</w:t>
            </w:r>
            <w:proofErr w:type="gramStart"/>
            <w:r>
              <w:rPr>
                <w:rFonts w:ascii="宋体" w:hAnsi="宋体" w:cs="宋体" w:hint="eastAsia"/>
                <w:color w:val="000000"/>
                <w:kern w:val="0"/>
                <w:szCs w:val="21"/>
              </w:rPr>
              <w:t>橡</w:t>
            </w:r>
            <w:proofErr w:type="gramEnd"/>
            <w:r>
              <w:rPr>
                <w:rFonts w:ascii="宋体" w:hAnsi="宋体" w:cs="宋体" w:hint="eastAsia"/>
                <w:color w:val="000000"/>
                <w:kern w:val="0"/>
                <w:szCs w:val="21"/>
              </w:rPr>
              <w:t>筋拉伸长度/cm10～15；</w:t>
            </w:r>
            <w:r>
              <w:rPr>
                <w:rFonts w:ascii="宋体" w:hAnsi="宋体" w:cs="宋体" w:hint="eastAsia"/>
                <w:color w:val="000000"/>
                <w:kern w:val="0"/>
                <w:szCs w:val="21"/>
              </w:rPr>
              <w:br/>
              <w:t>4.</w:t>
            </w:r>
            <w:proofErr w:type="gramStart"/>
            <w:r>
              <w:rPr>
                <w:rFonts w:ascii="宋体" w:hAnsi="宋体" w:cs="宋体" w:hint="eastAsia"/>
                <w:color w:val="000000"/>
                <w:kern w:val="0"/>
                <w:szCs w:val="21"/>
              </w:rPr>
              <w:t>橡</w:t>
            </w:r>
            <w:proofErr w:type="gramEnd"/>
            <w:r>
              <w:rPr>
                <w:rFonts w:ascii="宋体" w:hAnsi="宋体" w:cs="宋体" w:hint="eastAsia"/>
                <w:color w:val="000000"/>
                <w:kern w:val="0"/>
                <w:szCs w:val="21"/>
              </w:rPr>
              <w:t>筋框额定承载：≥450N。</w:t>
            </w:r>
          </w:p>
        </w:tc>
        <w:tc>
          <w:tcPr>
            <w:tcW w:w="636" w:type="dxa"/>
            <w:tcBorders>
              <w:top w:val="nil"/>
              <w:left w:val="nil"/>
              <w:bottom w:val="single" w:sz="4" w:space="0" w:color="auto"/>
              <w:right w:val="single" w:sz="4" w:space="0" w:color="auto"/>
            </w:tcBorders>
            <w:vAlign w:val="center"/>
          </w:tcPr>
          <w:p w14:paraId="59495E5A"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台</w:t>
            </w:r>
          </w:p>
        </w:tc>
        <w:tc>
          <w:tcPr>
            <w:tcW w:w="636" w:type="dxa"/>
            <w:tcBorders>
              <w:top w:val="nil"/>
              <w:left w:val="nil"/>
              <w:bottom w:val="single" w:sz="4" w:space="0" w:color="auto"/>
              <w:right w:val="single" w:sz="4" w:space="0" w:color="auto"/>
            </w:tcBorders>
            <w:vAlign w:val="center"/>
          </w:tcPr>
          <w:p w14:paraId="6EB57C75"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43748592" w14:textId="3B02CBCC"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67845C04" w14:textId="77777777" w:rsidTr="00A4536D">
        <w:trPr>
          <w:trHeight w:val="810"/>
        </w:trPr>
        <w:tc>
          <w:tcPr>
            <w:tcW w:w="709" w:type="dxa"/>
            <w:tcBorders>
              <w:top w:val="nil"/>
              <w:left w:val="single" w:sz="4" w:space="0" w:color="auto"/>
              <w:bottom w:val="single" w:sz="4" w:space="0" w:color="auto"/>
              <w:right w:val="single" w:sz="4" w:space="0" w:color="auto"/>
            </w:tcBorders>
            <w:vAlign w:val="center"/>
          </w:tcPr>
          <w:p w14:paraId="56A541F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109</w:t>
            </w:r>
          </w:p>
        </w:tc>
        <w:tc>
          <w:tcPr>
            <w:tcW w:w="1134" w:type="dxa"/>
            <w:tcBorders>
              <w:top w:val="nil"/>
              <w:left w:val="nil"/>
              <w:bottom w:val="single" w:sz="4" w:space="0" w:color="auto"/>
              <w:right w:val="single" w:sz="4" w:space="0" w:color="auto"/>
            </w:tcBorders>
            <w:vAlign w:val="center"/>
          </w:tcPr>
          <w:p w14:paraId="1CDFAC12"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腕关节回旋训练器</w:t>
            </w:r>
          </w:p>
        </w:tc>
        <w:tc>
          <w:tcPr>
            <w:tcW w:w="5146" w:type="dxa"/>
            <w:tcBorders>
              <w:top w:val="nil"/>
              <w:left w:val="nil"/>
              <w:bottom w:val="single" w:sz="4" w:space="0" w:color="auto"/>
              <w:right w:val="single" w:sz="4" w:space="0" w:color="auto"/>
            </w:tcBorders>
            <w:vAlign w:val="center"/>
          </w:tcPr>
          <w:p w14:paraId="4BD8E922"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1.用于腕关节活动度训练。</w:t>
            </w:r>
            <w:r>
              <w:rPr>
                <w:rFonts w:ascii="宋体" w:hAnsi="宋体" w:cs="宋体" w:hint="eastAsia"/>
                <w:color w:val="000000"/>
                <w:kern w:val="0"/>
                <w:szCs w:val="21"/>
              </w:rPr>
              <w:br/>
              <w:t>2.规格/cm：≥43cm×23cm×10cm；</w:t>
            </w:r>
            <w:r>
              <w:rPr>
                <w:rFonts w:ascii="宋体" w:hAnsi="宋体" w:cs="宋体" w:hint="eastAsia"/>
                <w:color w:val="000000"/>
                <w:kern w:val="0"/>
                <w:szCs w:val="21"/>
              </w:rPr>
              <w:br/>
              <w:t>3.由阻尼件、连接旋转臂、可调节组件构成；</w:t>
            </w:r>
          </w:p>
        </w:tc>
        <w:tc>
          <w:tcPr>
            <w:tcW w:w="636" w:type="dxa"/>
            <w:tcBorders>
              <w:top w:val="nil"/>
              <w:left w:val="nil"/>
              <w:bottom w:val="single" w:sz="4" w:space="0" w:color="auto"/>
              <w:right w:val="single" w:sz="4" w:space="0" w:color="auto"/>
            </w:tcBorders>
            <w:vAlign w:val="center"/>
          </w:tcPr>
          <w:p w14:paraId="5B7498D6"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台</w:t>
            </w:r>
          </w:p>
        </w:tc>
        <w:tc>
          <w:tcPr>
            <w:tcW w:w="636" w:type="dxa"/>
            <w:tcBorders>
              <w:top w:val="nil"/>
              <w:left w:val="nil"/>
              <w:bottom w:val="single" w:sz="4" w:space="0" w:color="auto"/>
              <w:right w:val="single" w:sz="4" w:space="0" w:color="auto"/>
            </w:tcBorders>
            <w:vAlign w:val="center"/>
          </w:tcPr>
          <w:p w14:paraId="231841A1"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749A88F0" w14:textId="7551362F"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2BA3F788" w14:textId="77777777" w:rsidTr="00A4536D">
        <w:trPr>
          <w:trHeight w:val="1350"/>
        </w:trPr>
        <w:tc>
          <w:tcPr>
            <w:tcW w:w="709" w:type="dxa"/>
            <w:tcBorders>
              <w:top w:val="nil"/>
              <w:left w:val="single" w:sz="4" w:space="0" w:color="auto"/>
              <w:bottom w:val="single" w:sz="4" w:space="0" w:color="auto"/>
              <w:right w:val="single" w:sz="4" w:space="0" w:color="auto"/>
            </w:tcBorders>
            <w:vAlign w:val="center"/>
          </w:tcPr>
          <w:p w14:paraId="5BCAF6F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110</w:t>
            </w:r>
          </w:p>
        </w:tc>
        <w:tc>
          <w:tcPr>
            <w:tcW w:w="1134" w:type="dxa"/>
            <w:tcBorders>
              <w:top w:val="nil"/>
              <w:left w:val="nil"/>
              <w:bottom w:val="single" w:sz="4" w:space="0" w:color="auto"/>
              <w:right w:val="single" w:sz="4" w:space="0" w:color="auto"/>
            </w:tcBorders>
            <w:vAlign w:val="center"/>
          </w:tcPr>
          <w:p w14:paraId="1471690E"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腕关节诱导训练器</w:t>
            </w:r>
          </w:p>
        </w:tc>
        <w:tc>
          <w:tcPr>
            <w:tcW w:w="5146" w:type="dxa"/>
            <w:tcBorders>
              <w:top w:val="nil"/>
              <w:left w:val="nil"/>
              <w:bottom w:val="single" w:sz="4" w:space="0" w:color="auto"/>
              <w:right w:val="single" w:sz="4" w:space="0" w:color="auto"/>
            </w:tcBorders>
            <w:vAlign w:val="center"/>
          </w:tcPr>
          <w:p w14:paraId="5DD7F335"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1.用于腕关节活动度及肌力训练。</w:t>
            </w:r>
            <w:r>
              <w:rPr>
                <w:rFonts w:ascii="宋体" w:hAnsi="宋体" w:cs="宋体" w:hint="eastAsia"/>
                <w:color w:val="000000"/>
                <w:kern w:val="0"/>
                <w:szCs w:val="21"/>
              </w:rPr>
              <w:br/>
              <w:t>2.规格/cm：≥50×39×98；</w:t>
            </w:r>
            <w:r>
              <w:rPr>
                <w:rFonts w:ascii="宋体" w:hAnsi="宋体" w:cs="宋体" w:hint="eastAsia"/>
                <w:color w:val="000000"/>
                <w:kern w:val="0"/>
                <w:szCs w:val="21"/>
              </w:rPr>
              <w:br/>
              <w:t>3.可升降调节；</w:t>
            </w:r>
            <w:r>
              <w:rPr>
                <w:rFonts w:ascii="宋体" w:hAnsi="宋体" w:cs="宋体" w:hint="eastAsia"/>
                <w:color w:val="000000"/>
                <w:kern w:val="0"/>
                <w:szCs w:val="21"/>
              </w:rPr>
              <w:br/>
              <w:t>4.由滑动杆、阻尼件、连接旋转臂、可调节组件构成；</w:t>
            </w:r>
            <w:r>
              <w:rPr>
                <w:rFonts w:ascii="宋体" w:hAnsi="宋体" w:cs="宋体" w:hint="eastAsia"/>
                <w:color w:val="000000"/>
                <w:kern w:val="0"/>
                <w:szCs w:val="21"/>
              </w:rPr>
              <w:br/>
              <w:t>5.主体框架为优质钢材</w:t>
            </w:r>
          </w:p>
        </w:tc>
        <w:tc>
          <w:tcPr>
            <w:tcW w:w="636" w:type="dxa"/>
            <w:tcBorders>
              <w:top w:val="nil"/>
              <w:left w:val="nil"/>
              <w:bottom w:val="single" w:sz="4" w:space="0" w:color="auto"/>
              <w:right w:val="single" w:sz="4" w:space="0" w:color="auto"/>
            </w:tcBorders>
            <w:vAlign w:val="center"/>
          </w:tcPr>
          <w:p w14:paraId="409A3024"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台</w:t>
            </w:r>
          </w:p>
        </w:tc>
        <w:tc>
          <w:tcPr>
            <w:tcW w:w="636" w:type="dxa"/>
            <w:tcBorders>
              <w:top w:val="nil"/>
              <w:left w:val="nil"/>
              <w:bottom w:val="single" w:sz="4" w:space="0" w:color="auto"/>
              <w:right w:val="single" w:sz="4" w:space="0" w:color="auto"/>
            </w:tcBorders>
            <w:vAlign w:val="center"/>
          </w:tcPr>
          <w:p w14:paraId="7635A087"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1</w:t>
            </w:r>
          </w:p>
        </w:tc>
        <w:tc>
          <w:tcPr>
            <w:tcW w:w="953" w:type="dxa"/>
            <w:tcBorders>
              <w:top w:val="nil"/>
              <w:left w:val="nil"/>
              <w:bottom w:val="single" w:sz="4" w:space="0" w:color="auto"/>
              <w:right w:val="single" w:sz="4" w:space="0" w:color="auto"/>
            </w:tcBorders>
            <w:vAlign w:val="center"/>
          </w:tcPr>
          <w:p w14:paraId="025C57E1" w14:textId="4798AA8D" w:rsidR="00B90935" w:rsidRDefault="00B90935" w:rsidP="00B90935">
            <w:pPr>
              <w:widowControl/>
              <w:jc w:val="center"/>
              <w:rPr>
                <w:rFonts w:ascii="宋体" w:hAnsi="宋体" w:cs="宋体"/>
                <w:kern w:val="0"/>
                <w:szCs w:val="21"/>
              </w:rPr>
            </w:pPr>
            <w:r>
              <w:rPr>
                <w:rFonts w:ascii="宋体" w:hAnsi="宋体" w:cs="宋体" w:hint="eastAsia"/>
                <w:kern w:val="0"/>
                <w:szCs w:val="21"/>
              </w:rPr>
              <w:t>工业</w:t>
            </w:r>
          </w:p>
        </w:tc>
      </w:tr>
      <w:tr w:rsidR="00B90935" w14:paraId="54C39049" w14:textId="77777777" w:rsidTr="00A4536D">
        <w:trPr>
          <w:trHeight w:val="5940"/>
        </w:trPr>
        <w:tc>
          <w:tcPr>
            <w:tcW w:w="709" w:type="dxa"/>
            <w:tcBorders>
              <w:top w:val="nil"/>
              <w:left w:val="single" w:sz="4" w:space="0" w:color="auto"/>
              <w:bottom w:val="single" w:sz="4" w:space="0" w:color="auto"/>
              <w:right w:val="single" w:sz="4" w:space="0" w:color="auto"/>
            </w:tcBorders>
            <w:vAlign w:val="center"/>
          </w:tcPr>
          <w:p w14:paraId="4C5BD70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111</w:t>
            </w:r>
          </w:p>
        </w:tc>
        <w:tc>
          <w:tcPr>
            <w:tcW w:w="1134" w:type="dxa"/>
            <w:tcBorders>
              <w:top w:val="nil"/>
              <w:left w:val="nil"/>
              <w:bottom w:val="single" w:sz="4" w:space="0" w:color="auto"/>
              <w:right w:val="single" w:sz="4" w:space="0" w:color="auto"/>
            </w:tcBorders>
            <w:vAlign w:val="center"/>
          </w:tcPr>
          <w:p w14:paraId="7A540D7D" w14:textId="77777777" w:rsidR="00B90935" w:rsidRDefault="00B90935" w:rsidP="00B90935">
            <w:pPr>
              <w:widowControl/>
              <w:jc w:val="center"/>
              <w:rPr>
                <w:rFonts w:ascii="宋体" w:hAnsi="宋体" w:cs="宋体"/>
                <w:color w:val="000000"/>
                <w:kern w:val="0"/>
                <w:szCs w:val="21"/>
              </w:rPr>
            </w:pPr>
            <w:proofErr w:type="gramStart"/>
            <w:r>
              <w:rPr>
                <w:rFonts w:ascii="宋体" w:hAnsi="宋体" w:cs="宋体" w:hint="eastAsia"/>
                <w:color w:val="000000"/>
                <w:kern w:val="0"/>
                <w:szCs w:val="21"/>
              </w:rPr>
              <w:t>颈</w:t>
            </w:r>
            <w:proofErr w:type="gramEnd"/>
            <w:r>
              <w:rPr>
                <w:rFonts w:ascii="宋体" w:hAnsi="宋体" w:cs="宋体" w:hint="eastAsia"/>
                <w:color w:val="000000"/>
                <w:kern w:val="0"/>
                <w:szCs w:val="21"/>
              </w:rPr>
              <w:t>腰椎牵引仪</w:t>
            </w:r>
          </w:p>
        </w:tc>
        <w:tc>
          <w:tcPr>
            <w:tcW w:w="5146" w:type="dxa"/>
            <w:tcBorders>
              <w:top w:val="nil"/>
              <w:left w:val="nil"/>
              <w:bottom w:val="single" w:sz="4" w:space="0" w:color="auto"/>
              <w:right w:val="single" w:sz="4" w:space="0" w:color="auto"/>
            </w:tcBorders>
            <w:vAlign w:val="center"/>
          </w:tcPr>
          <w:p w14:paraId="0596633C"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采用微机CPU软件控制，高感轻触键设定程序，采用直线电机实现牵引动作，并利用先进的OEM电子传感器控制牵引力，具有自动补偿功能，进一步增强了治疗的稳定性、可靠性和准确性，降低整机工作状态下的噪音;</w:t>
            </w:r>
            <w:r>
              <w:rPr>
                <w:rFonts w:ascii="宋体" w:hAnsi="宋体" w:cs="宋体" w:hint="eastAsia"/>
                <w:color w:val="000000"/>
                <w:kern w:val="0"/>
                <w:szCs w:val="21"/>
              </w:rPr>
              <w:br/>
              <w:t>2.适用于颈椎病、腰椎病、腰肌劳损、骨质增生、骨关节移位等病症的治疗;</w:t>
            </w:r>
            <w:r>
              <w:rPr>
                <w:rFonts w:ascii="宋体" w:hAnsi="宋体" w:cs="宋体" w:hint="eastAsia"/>
                <w:color w:val="000000"/>
                <w:kern w:val="0"/>
                <w:szCs w:val="21"/>
              </w:rPr>
              <w:br/>
              <w:t>3.</w:t>
            </w:r>
            <w:proofErr w:type="gramStart"/>
            <w:r>
              <w:rPr>
                <w:rFonts w:ascii="宋体" w:hAnsi="宋体" w:cs="宋体" w:hint="eastAsia"/>
                <w:color w:val="000000"/>
                <w:kern w:val="0"/>
                <w:szCs w:val="21"/>
              </w:rPr>
              <w:t>颈</w:t>
            </w:r>
            <w:proofErr w:type="gramEnd"/>
            <w:r>
              <w:rPr>
                <w:rFonts w:ascii="宋体" w:hAnsi="宋体" w:cs="宋体" w:hint="eastAsia"/>
                <w:color w:val="000000"/>
                <w:kern w:val="0"/>
                <w:szCs w:val="21"/>
              </w:rPr>
              <w:t>腰椎一体化牵引，可针对两个患者分别或同时进行颈椎或腰椎的牵引</w:t>
            </w:r>
            <w:r>
              <w:rPr>
                <w:rFonts w:ascii="宋体" w:hAnsi="宋体" w:cs="宋体" w:hint="eastAsia"/>
                <w:color w:val="000000"/>
                <w:kern w:val="0"/>
                <w:szCs w:val="21"/>
              </w:rPr>
              <w:br/>
              <w:t>4.牵引力自动补偿，设定值与实际牵引力同步检测</w:t>
            </w:r>
            <w:r>
              <w:rPr>
                <w:rFonts w:ascii="宋体" w:hAnsi="宋体" w:cs="宋体" w:hint="eastAsia"/>
                <w:color w:val="000000"/>
                <w:kern w:val="0"/>
                <w:szCs w:val="21"/>
              </w:rPr>
              <w:br/>
              <w:t>5.8种不同的牵引模式，20种治疗参数（病例）存储、读取功能</w:t>
            </w:r>
            <w:r>
              <w:rPr>
                <w:rFonts w:ascii="宋体" w:hAnsi="宋体" w:cs="宋体" w:hint="eastAsia"/>
                <w:color w:val="000000"/>
                <w:kern w:val="0"/>
                <w:szCs w:val="21"/>
              </w:rPr>
              <w:br/>
              <w:t>6.简单的牵引参数键入法</w:t>
            </w:r>
            <w:r>
              <w:rPr>
                <w:rFonts w:ascii="宋体" w:hAnsi="宋体" w:cs="宋体" w:hint="eastAsia"/>
                <w:color w:val="000000"/>
                <w:kern w:val="0"/>
                <w:szCs w:val="21"/>
              </w:rPr>
              <w:br/>
              <w:t>7.多种安全设计（患者急退开关；医务人员操作急退键）</w:t>
            </w:r>
            <w:r>
              <w:rPr>
                <w:rFonts w:ascii="宋体" w:hAnsi="宋体" w:cs="宋体" w:hint="eastAsia"/>
                <w:color w:val="000000"/>
                <w:kern w:val="0"/>
                <w:szCs w:val="21"/>
              </w:rPr>
              <w:br/>
              <w:t>8.率先采用间歇时间以秒为单位，更加实用</w:t>
            </w:r>
            <w:r>
              <w:rPr>
                <w:rFonts w:ascii="宋体" w:hAnsi="宋体" w:cs="宋体" w:hint="eastAsia"/>
                <w:color w:val="000000"/>
                <w:kern w:val="0"/>
                <w:szCs w:val="21"/>
              </w:rPr>
              <w:br/>
              <w:t>9.具有纵向牵引及手动成角（二维牵引功能）成角角度：0-+30&amp;deg;</w:t>
            </w:r>
            <w:r>
              <w:rPr>
                <w:rFonts w:ascii="宋体" w:hAnsi="宋体" w:cs="宋体" w:hint="eastAsia"/>
                <w:color w:val="000000"/>
                <w:kern w:val="0"/>
                <w:szCs w:val="21"/>
              </w:rPr>
              <w:br/>
              <w:t>10.</w:t>
            </w:r>
            <w:proofErr w:type="gramStart"/>
            <w:r>
              <w:rPr>
                <w:rFonts w:ascii="宋体" w:hAnsi="宋体" w:cs="宋体" w:hint="eastAsia"/>
                <w:color w:val="000000"/>
                <w:kern w:val="0"/>
                <w:szCs w:val="21"/>
              </w:rPr>
              <w:t>腰牵参数</w:t>
            </w:r>
            <w:proofErr w:type="gramEnd"/>
            <w:r>
              <w:rPr>
                <w:rFonts w:ascii="宋体" w:hAnsi="宋体" w:cs="宋体" w:hint="eastAsia"/>
                <w:color w:val="000000"/>
                <w:kern w:val="0"/>
                <w:szCs w:val="21"/>
              </w:rPr>
              <w:t>：</w:t>
            </w:r>
            <w:r>
              <w:rPr>
                <w:rFonts w:ascii="宋体" w:hAnsi="宋体" w:cs="宋体" w:hint="eastAsia"/>
                <w:color w:val="000000"/>
                <w:kern w:val="0"/>
                <w:szCs w:val="21"/>
              </w:rPr>
              <w:br/>
              <w:t>腰椎牵引力：0～99kg可调(adjustable)</w:t>
            </w:r>
            <w:r>
              <w:rPr>
                <w:rFonts w:ascii="宋体" w:hAnsi="宋体" w:cs="宋体" w:hint="eastAsia"/>
                <w:color w:val="000000"/>
                <w:kern w:val="0"/>
                <w:szCs w:val="21"/>
              </w:rPr>
              <w:br/>
            </w:r>
            <w:proofErr w:type="gramStart"/>
            <w:r>
              <w:rPr>
                <w:rFonts w:ascii="宋体" w:hAnsi="宋体" w:cs="宋体" w:hint="eastAsia"/>
                <w:color w:val="000000"/>
                <w:kern w:val="0"/>
                <w:szCs w:val="21"/>
              </w:rPr>
              <w:t>腰牵行程</w:t>
            </w:r>
            <w:proofErr w:type="gramEnd"/>
            <w:r>
              <w:rPr>
                <w:rFonts w:ascii="宋体" w:hAnsi="宋体" w:cs="宋体" w:hint="eastAsia"/>
                <w:color w:val="000000"/>
                <w:kern w:val="0"/>
                <w:szCs w:val="21"/>
              </w:rPr>
              <w:t>：0～200mm</w:t>
            </w:r>
            <w:r>
              <w:rPr>
                <w:rFonts w:ascii="宋体" w:hAnsi="宋体" w:cs="宋体" w:hint="eastAsia"/>
                <w:color w:val="000000"/>
                <w:kern w:val="0"/>
                <w:szCs w:val="21"/>
              </w:rPr>
              <w:br/>
              <w:t>牵引总时间：0～99min 可调(adjustable)</w:t>
            </w:r>
            <w:r>
              <w:rPr>
                <w:rFonts w:ascii="宋体" w:hAnsi="宋体" w:cs="宋体" w:hint="eastAsia"/>
                <w:color w:val="000000"/>
                <w:kern w:val="0"/>
                <w:szCs w:val="21"/>
              </w:rPr>
              <w:br/>
              <w:t>牵引时间：0～9min可调(adjustable)</w:t>
            </w:r>
            <w:r>
              <w:rPr>
                <w:rFonts w:ascii="宋体" w:hAnsi="宋体" w:cs="宋体" w:hint="eastAsia"/>
                <w:color w:val="000000"/>
                <w:kern w:val="0"/>
                <w:szCs w:val="21"/>
              </w:rPr>
              <w:br/>
              <w:t>间歇时间：0～90s可调(adjustable)</w:t>
            </w:r>
            <w:r>
              <w:rPr>
                <w:rFonts w:ascii="宋体" w:hAnsi="宋体" w:cs="宋体" w:hint="eastAsia"/>
                <w:color w:val="000000"/>
                <w:kern w:val="0"/>
                <w:szCs w:val="21"/>
              </w:rPr>
              <w:br/>
              <w:t>11.颈牵参数：</w:t>
            </w:r>
            <w:r>
              <w:rPr>
                <w:rFonts w:ascii="宋体" w:hAnsi="宋体" w:cs="宋体" w:hint="eastAsia"/>
                <w:color w:val="000000"/>
                <w:kern w:val="0"/>
                <w:szCs w:val="21"/>
              </w:rPr>
              <w:br/>
              <w:t>颈椎牵引力：0～30kg可调(adjustable)</w:t>
            </w:r>
            <w:r>
              <w:rPr>
                <w:rFonts w:ascii="宋体" w:hAnsi="宋体" w:cs="宋体" w:hint="eastAsia"/>
                <w:color w:val="000000"/>
                <w:kern w:val="0"/>
                <w:szCs w:val="21"/>
              </w:rPr>
              <w:br/>
              <w:t>颈牵行程：0～300mm</w:t>
            </w:r>
            <w:r>
              <w:rPr>
                <w:rFonts w:ascii="宋体" w:hAnsi="宋体" w:cs="宋体" w:hint="eastAsia"/>
                <w:color w:val="000000"/>
                <w:kern w:val="0"/>
                <w:szCs w:val="21"/>
              </w:rPr>
              <w:br/>
              <w:t>牵引总时间：0～99min可调(adjustable)</w:t>
            </w:r>
            <w:r>
              <w:rPr>
                <w:rFonts w:ascii="宋体" w:hAnsi="宋体" w:cs="宋体" w:hint="eastAsia"/>
                <w:color w:val="000000"/>
                <w:kern w:val="0"/>
                <w:szCs w:val="21"/>
              </w:rPr>
              <w:br/>
              <w:t>牵引时间：0～9min可调(adjustable)</w:t>
            </w:r>
            <w:r>
              <w:rPr>
                <w:rFonts w:ascii="宋体" w:hAnsi="宋体" w:cs="宋体" w:hint="eastAsia"/>
                <w:color w:val="000000"/>
                <w:kern w:val="0"/>
                <w:szCs w:val="21"/>
              </w:rPr>
              <w:br/>
              <w:t>间歇时间：0～90s可调(adjustable)</w:t>
            </w:r>
          </w:p>
        </w:tc>
        <w:tc>
          <w:tcPr>
            <w:tcW w:w="636" w:type="dxa"/>
            <w:tcBorders>
              <w:top w:val="nil"/>
              <w:left w:val="nil"/>
              <w:bottom w:val="single" w:sz="4" w:space="0" w:color="auto"/>
              <w:right w:val="single" w:sz="4" w:space="0" w:color="auto"/>
            </w:tcBorders>
            <w:vAlign w:val="center"/>
          </w:tcPr>
          <w:p w14:paraId="75699AC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vAlign w:val="center"/>
          </w:tcPr>
          <w:p w14:paraId="6F63EE6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67BCE5AA" w14:textId="46D3B844"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35937C7B" w14:textId="77777777" w:rsidTr="00A4536D">
        <w:trPr>
          <w:trHeight w:val="400"/>
        </w:trPr>
        <w:tc>
          <w:tcPr>
            <w:tcW w:w="709" w:type="dxa"/>
            <w:tcBorders>
              <w:top w:val="nil"/>
              <w:left w:val="single" w:sz="4" w:space="0" w:color="auto"/>
              <w:bottom w:val="single" w:sz="4" w:space="0" w:color="auto"/>
              <w:right w:val="single" w:sz="4" w:space="0" w:color="auto"/>
            </w:tcBorders>
            <w:vAlign w:val="center"/>
          </w:tcPr>
          <w:p w14:paraId="6D831F14"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112</w:t>
            </w:r>
          </w:p>
        </w:tc>
        <w:tc>
          <w:tcPr>
            <w:tcW w:w="1134" w:type="dxa"/>
            <w:tcBorders>
              <w:top w:val="nil"/>
              <w:left w:val="nil"/>
              <w:bottom w:val="single" w:sz="4" w:space="0" w:color="auto"/>
              <w:right w:val="single" w:sz="4" w:space="0" w:color="auto"/>
            </w:tcBorders>
            <w:vAlign w:val="center"/>
          </w:tcPr>
          <w:p w14:paraId="5A4C24F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智慧健康管理一体机</w:t>
            </w:r>
          </w:p>
        </w:tc>
        <w:tc>
          <w:tcPr>
            <w:tcW w:w="5146" w:type="dxa"/>
            <w:tcBorders>
              <w:top w:val="nil"/>
              <w:left w:val="nil"/>
              <w:bottom w:val="single" w:sz="4" w:space="0" w:color="auto"/>
              <w:right w:val="single" w:sz="4" w:space="0" w:color="auto"/>
            </w:tcBorders>
            <w:vAlign w:val="center"/>
          </w:tcPr>
          <w:p w14:paraId="36323A4C" w14:textId="77777777" w:rsidR="00B90935" w:rsidRDefault="00B90935" w:rsidP="00B90935">
            <w:pPr>
              <w:widowControl/>
              <w:jc w:val="left"/>
              <w:rPr>
                <w:rFonts w:ascii="宋体" w:hAnsi="宋体" w:cs="宋体"/>
                <w:color w:val="FF0000"/>
                <w:kern w:val="0"/>
                <w:szCs w:val="21"/>
              </w:rPr>
            </w:pPr>
            <w:r>
              <w:rPr>
                <w:rFonts w:ascii="宋体" w:hAnsi="宋体" w:cs="宋体" w:hint="eastAsia"/>
                <w:color w:val="FF0000"/>
                <w:kern w:val="0"/>
                <w:szCs w:val="21"/>
              </w:rPr>
              <w:t>利用原有</w:t>
            </w:r>
          </w:p>
        </w:tc>
        <w:tc>
          <w:tcPr>
            <w:tcW w:w="636" w:type="dxa"/>
            <w:tcBorders>
              <w:top w:val="nil"/>
              <w:left w:val="nil"/>
              <w:bottom w:val="single" w:sz="4" w:space="0" w:color="auto"/>
              <w:right w:val="single" w:sz="4" w:space="0" w:color="auto"/>
            </w:tcBorders>
            <w:vAlign w:val="center"/>
          </w:tcPr>
          <w:p w14:paraId="3FF33C0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台</w:t>
            </w:r>
          </w:p>
        </w:tc>
        <w:tc>
          <w:tcPr>
            <w:tcW w:w="636" w:type="dxa"/>
            <w:tcBorders>
              <w:top w:val="nil"/>
              <w:left w:val="nil"/>
              <w:bottom w:val="single" w:sz="4" w:space="0" w:color="auto"/>
              <w:right w:val="single" w:sz="4" w:space="0" w:color="auto"/>
            </w:tcBorders>
            <w:noWrap/>
            <w:vAlign w:val="center"/>
          </w:tcPr>
          <w:p w14:paraId="715341F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2215B37D" w14:textId="5D991433"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w:t>
            </w:r>
          </w:p>
        </w:tc>
      </w:tr>
      <w:tr w:rsidR="00B90935" w14:paraId="3D0E06B6" w14:textId="77777777" w:rsidTr="00A4536D">
        <w:trPr>
          <w:trHeight w:val="5944"/>
        </w:trPr>
        <w:tc>
          <w:tcPr>
            <w:tcW w:w="709" w:type="dxa"/>
            <w:tcBorders>
              <w:top w:val="nil"/>
              <w:left w:val="single" w:sz="4" w:space="0" w:color="auto"/>
              <w:bottom w:val="single" w:sz="4" w:space="0" w:color="auto"/>
              <w:right w:val="single" w:sz="4" w:space="0" w:color="auto"/>
            </w:tcBorders>
            <w:vAlign w:val="center"/>
          </w:tcPr>
          <w:p w14:paraId="761B4BC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113</w:t>
            </w:r>
          </w:p>
        </w:tc>
        <w:tc>
          <w:tcPr>
            <w:tcW w:w="1134" w:type="dxa"/>
            <w:tcBorders>
              <w:top w:val="nil"/>
              <w:left w:val="nil"/>
              <w:bottom w:val="single" w:sz="4" w:space="0" w:color="auto"/>
              <w:right w:val="single" w:sz="4" w:space="0" w:color="auto"/>
            </w:tcBorders>
            <w:vAlign w:val="center"/>
          </w:tcPr>
          <w:p w14:paraId="1036197C"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全功能</w:t>
            </w:r>
            <w:proofErr w:type="gramStart"/>
            <w:r>
              <w:rPr>
                <w:rFonts w:ascii="宋体" w:hAnsi="宋体" w:cs="宋体" w:hint="eastAsia"/>
                <w:color w:val="000000"/>
                <w:kern w:val="0"/>
                <w:szCs w:val="21"/>
              </w:rPr>
              <w:t>体适能</w:t>
            </w:r>
            <w:proofErr w:type="gramEnd"/>
            <w:r>
              <w:rPr>
                <w:rFonts w:ascii="宋体" w:hAnsi="宋体" w:cs="宋体" w:hint="eastAsia"/>
                <w:color w:val="000000"/>
                <w:kern w:val="0"/>
                <w:szCs w:val="21"/>
              </w:rPr>
              <w:t>检测一体机</w:t>
            </w:r>
          </w:p>
        </w:tc>
        <w:tc>
          <w:tcPr>
            <w:tcW w:w="5146" w:type="dxa"/>
            <w:tcBorders>
              <w:top w:val="nil"/>
              <w:left w:val="nil"/>
              <w:bottom w:val="single" w:sz="4" w:space="0" w:color="auto"/>
              <w:right w:val="single" w:sz="4" w:space="0" w:color="auto"/>
            </w:tcBorders>
            <w:vAlign w:val="center"/>
          </w:tcPr>
          <w:p w14:paraId="067C72F5"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一、产品性能</w:t>
            </w:r>
            <w:r>
              <w:rPr>
                <w:rFonts w:ascii="宋体" w:hAnsi="宋体" w:cs="宋体" w:hint="eastAsia"/>
                <w:color w:val="000000"/>
                <w:kern w:val="0"/>
                <w:szCs w:val="21"/>
              </w:rPr>
              <w:br/>
              <w:t>1.▲符合《中华人民共和国体育行业标准TY/T2001-2015国民体质测试器材通用要求》，包括以下测试项目：身高、体重、体型指数BMI、人体成分17项（脂肪量、脂肪率、基础代谢量、 体水分量、体水分率、肌肉量、肌肉率、蛋白质量、蛋白质率、 骨盐重量、去脂体重、细胞内液量、细胞内液率、细胞外液量、细胞外液率，内脏脂肪等级，骨量）、高压、低压、心率、血氧、肺活量、视力、色盲、色弱、平衡力、俯卧撑、仰卧起坐、坐位体前屈、台阶测试、纵跳、握力测试、反应时、中医体质辨识等检测功能。</w:t>
            </w:r>
            <w:r>
              <w:rPr>
                <w:rFonts w:ascii="宋体" w:hAnsi="宋体" w:cs="宋体" w:hint="eastAsia"/>
                <w:color w:val="000000"/>
                <w:kern w:val="0"/>
                <w:szCs w:val="21"/>
              </w:rPr>
              <w:br/>
              <w:t>2.测量模式：真人视频引导测量，以满足无人值守的运行特点；全程AI智能3D动画机器人语音+动作引导，辅助用户自主完成登录、测量，用户登录根据性别、年龄自动匹配《国民体质监测标准》的相关要求显示测试项。用户测试过程中，已测试项实时显示，可视化，实时显示测试结果；</w:t>
            </w:r>
            <w:r>
              <w:rPr>
                <w:rFonts w:ascii="宋体" w:hAnsi="宋体" w:cs="宋体" w:hint="eastAsia"/>
                <w:color w:val="000000"/>
                <w:kern w:val="0"/>
                <w:szCs w:val="21"/>
              </w:rPr>
              <w:br/>
              <w:t>3.体质检测：采用AI数字人工智能动作感知模组和红外测距技术，全程捕捉人体动作，精准监测人体运动状态并精准测量，支持体</w:t>
            </w:r>
            <w:proofErr w:type="gramStart"/>
            <w:r>
              <w:rPr>
                <w:rFonts w:ascii="宋体" w:hAnsi="宋体" w:cs="宋体" w:hint="eastAsia"/>
                <w:color w:val="000000"/>
                <w:kern w:val="0"/>
                <w:szCs w:val="21"/>
              </w:rPr>
              <w:t>测项目</w:t>
            </w:r>
            <w:proofErr w:type="gramEnd"/>
            <w:r>
              <w:rPr>
                <w:rFonts w:ascii="宋体" w:hAnsi="宋体" w:cs="宋体" w:hint="eastAsia"/>
                <w:color w:val="000000"/>
                <w:kern w:val="0"/>
                <w:szCs w:val="21"/>
              </w:rPr>
              <w:t>远程升级；具有姿态检测和动作识别功能，设备一体化结构无需穿戴任何辅助设备，无分离组件，能自动判断受试者动作标准与否，并能准确测量计数。投标文件中提供产品功能截图加盖公章。</w:t>
            </w:r>
            <w:r>
              <w:rPr>
                <w:rFonts w:ascii="宋体" w:hAnsi="宋体" w:cs="宋体" w:hint="eastAsia"/>
                <w:color w:val="000000"/>
                <w:kern w:val="0"/>
                <w:szCs w:val="21"/>
              </w:rPr>
              <w:br/>
              <w:t>4.AI人工智能：人机交互3D机器人语音动作指导自助进行检测，AI视觉动作检测，通过深感摄像技术扫描人体动作，具有姿态检测和动作识别功能，自动判断受试者动作标准与否。</w:t>
            </w:r>
            <w:r>
              <w:rPr>
                <w:rFonts w:ascii="宋体" w:hAnsi="宋体" w:cs="宋体" w:hint="eastAsia"/>
                <w:color w:val="000000"/>
                <w:kern w:val="0"/>
                <w:szCs w:val="21"/>
              </w:rPr>
              <w:br/>
              <w:t>5.运动处方：通过用户个人信息、体测结果、医学检查等多个方面的数据，为用户制定个性化的运动计划。运动处方会根据用户的身体状况、健康目标、训练水平等因素，设计合适的运动强度、频率、时长、种类和进阶方式，以最大程度地提高用户运动效果。投标文件中提供产品功能截图加盖公章。</w:t>
            </w:r>
            <w:r>
              <w:rPr>
                <w:rFonts w:ascii="宋体" w:hAnsi="宋体" w:cs="宋体" w:hint="eastAsia"/>
                <w:color w:val="000000"/>
                <w:kern w:val="0"/>
                <w:szCs w:val="21"/>
              </w:rPr>
              <w:br/>
              <w:t>6.膳食营养建议：根据用户的测量数据结构，为用户制定个性化的膳食营养建议。膳食建议会参考用户的身高、体重、BMI值、饮食习惯等数据，为用户推荐适宜的饮食组合，包括膳食营养素的摄入比例、每日摄入量、适量摄入的食物种类和食物搭配等，以帮助用户更好地控制饮食，达到健康的身体状态。</w:t>
            </w:r>
            <w:r>
              <w:rPr>
                <w:rFonts w:ascii="宋体" w:hAnsi="宋体" w:cs="宋体" w:hint="eastAsia"/>
                <w:color w:val="000000"/>
                <w:kern w:val="0"/>
                <w:szCs w:val="21"/>
              </w:rPr>
              <w:br/>
              <w:t>7.四种登录方式：①身份证登录；②人脸识别登录； ③</w:t>
            </w:r>
            <w:proofErr w:type="gramStart"/>
            <w:r>
              <w:rPr>
                <w:rFonts w:ascii="宋体" w:hAnsi="宋体" w:cs="宋体" w:hint="eastAsia"/>
                <w:color w:val="000000"/>
                <w:kern w:val="0"/>
                <w:szCs w:val="21"/>
              </w:rPr>
              <w:t>微信登录</w:t>
            </w:r>
            <w:proofErr w:type="gramEnd"/>
            <w:r>
              <w:rPr>
                <w:rFonts w:ascii="宋体" w:hAnsi="宋体" w:cs="宋体" w:hint="eastAsia"/>
                <w:color w:val="000000"/>
                <w:kern w:val="0"/>
                <w:szCs w:val="21"/>
              </w:rPr>
              <w:t>； ④手动登录； 七种报告获取方式 a：液晶屏显示检测报告；b：智能语音播报；c:打印A4</w:t>
            </w:r>
            <w:r>
              <w:rPr>
                <w:rFonts w:ascii="宋体" w:hAnsi="宋体" w:cs="宋体" w:hint="eastAsia"/>
                <w:color w:val="000000"/>
                <w:kern w:val="0"/>
                <w:szCs w:val="21"/>
              </w:rPr>
              <w:lastRenderedPageBreak/>
              <w:t>纸</w:t>
            </w:r>
            <w:proofErr w:type="gramStart"/>
            <w:r>
              <w:rPr>
                <w:rFonts w:ascii="宋体" w:hAnsi="宋体" w:cs="宋体" w:hint="eastAsia"/>
                <w:color w:val="000000"/>
                <w:kern w:val="0"/>
                <w:szCs w:val="21"/>
              </w:rPr>
              <w:t>质报告</w:t>
            </w:r>
            <w:proofErr w:type="gramEnd"/>
            <w:r>
              <w:rPr>
                <w:rFonts w:ascii="宋体" w:hAnsi="宋体" w:cs="宋体" w:hint="eastAsia"/>
                <w:color w:val="000000"/>
                <w:kern w:val="0"/>
                <w:szCs w:val="21"/>
              </w:rPr>
              <w:t>;d：</w:t>
            </w:r>
            <w:proofErr w:type="gramStart"/>
            <w:r>
              <w:rPr>
                <w:rFonts w:ascii="宋体" w:hAnsi="宋体" w:cs="宋体" w:hint="eastAsia"/>
                <w:color w:val="000000"/>
                <w:kern w:val="0"/>
                <w:szCs w:val="21"/>
              </w:rPr>
              <w:t>手机扫码获取</w:t>
            </w:r>
            <w:proofErr w:type="gramEnd"/>
            <w:r>
              <w:rPr>
                <w:rFonts w:ascii="宋体" w:hAnsi="宋体" w:cs="宋体" w:hint="eastAsia"/>
                <w:color w:val="000000"/>
                <w:kern w:val="0"/>
                <w:szCs w:val="21"/>
              </w:rPr>
              <w:t>报告，e：本机查询体检报告；f：云平台查询报告；g：小程序获取报告。</w:t>
            </w:r>
          </w:p>
          <w:p w14:paraId="6F52CA5D"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8.智能互联：支持WIFI或RJ45数据连接，免费开放通讯接口，市场数据对接第三方系统平台；本机系统可绑定</w:t>
            </w:r>
            <w:proofErr w:type="gramStart"/>
            <w:r>
              <w:rPr>
                <w:rFonts w:ascii="宋体" w:hAnsi="宋体" w:cs="宋体" w:hint="eastAsia"/>
                <w:color w:val="000000"/>
                <w:kern w:val="0"/>
                <w:szCs w:val="21"/>
              </w:rPr>
              <w:t>微信公众号</w:t>
            </w:r>
            <w:proofErr w:type="gramEnd"/>
            <w:r>
              <w:rPr>
                <w:rFonts w:ascii="宋体" w:hAnsi="宋体" w:cs="宋体" w:hint="eastAsia"/>
                <w:color w:val="000000"/>
                <w:kern w:val="0"/>
                <w:szCs w:val="21"/>
              </w:rPr>
              <w:t>，无需下载额外的APP，直接在</w:t>
            </w:r>
            <w:proofErr w:type="gramStart"/>
            <w:r>
              <w:rPr>
                <w:rFonts w:ascii="宋体" w:hAnsi="宋体" w:cs="宋体" w:hint="eastAsia"/>
                <w:color w:val="000000"/>
                <w:kern w:val="0"/>
                <w:szCs w:val="21"/>
              </w:rPr>
              <w:t>微信公众号</w:t>
            </w:r>
            <w:proofErr w:type="gramEnd"/>
            <w:r>
              <w:rPr>
                <w:rFonts w:ascii="宋体" w:hAnsi="宋体" w:cs="宋体" w:hint="eastAsia"/>
                <w:color w:val="000000"/>
                <w:kern w:val="0"/>
                <w:szCs w:val="21"/>
              </w:rPr>
              <w:t>上进行操作，使用起来更加方便快捷获取体检报告，便于记录保存对比，提供膳食运动健康建议。更加便捷和更加安全。同时，绑定公众号还可以提高用户的信息安全性，避免因下载不明来源的APP而造成的信息泄漏和安全隐患。</w:t>
            </w:r>
            <w:r>
              <w:rPr>
                <w:rFonts w:ascii="宋体" w:hAnsi="宋体" w:cs="宋体" w:hint="eastAsia"/>
                <w:color w:val="000000"/>
                <w:kern w:val="0"/>
                <w:szCs w:val="21"/>
              </w:rPr>
              <w:br/>
              <w:t>9.数据管理系统：用户测量数据本机实时储存，历史数据实时查看，至多可保存数据量1000万条，可按用户信息、日期、时间查询测量数据，支持数据U盘导出，支持扩展内存。</w:t>
            </w:r>
            <w:r>
              <w:rPr>
                <w:rFonts w:ascii="宋体" w:hAnsi="宋体" w:cs="宋体" w:hint="eastAsia"/>
                <w:color w:val="000000"/>
                <w:kern w:val="0"/>
                <w:szCs w:val="21"/>
              </w:rPr>
              <w:br/>
              <w:t>10.</w:t>
            </w:r>
            <w:proofErr w:type="gramStart"/>
            <w:r>
              <w:rPr>
                <w:rFonts w:ascii="宋体" w:hAnsi="宋体" w:cs="宋体" w:hint="eastAsia"/>
                <w:color w:val="000000"/>
                <w:kern w:val="0"/>
                <w:szCs w:val="21"/>
              </w:rPr>
              <w:t>健康云</w:t>
            </w:r>
            <w:proofErr w:type="gramEnd"/>
            <w:r>
              <w:rPr>
                <w:rFonts w:ascii="宋体" w:hAnsi="宋体" w:cs="宋体" w:hint="eastAsia"/>
                <w:color w:val="000000"/>
                <w:kern w:val="0"/>
                <w:szCs w:val="21"/>
              </w:rPr>
              <w:t>平台系统：测量数据可实时上传云平台系统，支持多设备分级管理，可按地区、时间、日期、测量项目等筛查测量结果，方便管理人员进行统一管理。</w:t>
            </w:r>
            <w:r>
              <w:rPr>
                <w:rFonts w:ascii="宋体" w:hAnsi="宋体" w:cs="宋体" w:hint="eastAsia"/>
                <w:color w:val="000000"/>
                <w:kern w:val="0"/>
                <w:szCs w:val="21"/>
              </w:rPr>
              <w:br/>
              <w:t>二、各分项检测功能技术指标：</w:t>
            </w:r>
            <w:r>
              <w:rPr>
                <w:rFonts w:ascii="宋体" w:hAnsi="宋体" w:cs="宋体" w:hint="eastAsia"/>
                <w:color w:val="000000"/>
                <w:kern w:val="0"/>
                <w:szCs w:val="21"/>
              </w:rPr>
              <w:br/>
              <w:t>1.身高体重BMI（投标文件中提供身高体重测量</w:t>
            </w:r>
            <w:proofErr w:type="gramStart"/>
            <w:r>
              <w:rPr>
                <w:rFonts w:ascii="宋体" w:hAnsi="宋体" w:cs="宋体" w:hint="eastAsia"/>
                <w:color w:val="000000"/>
                <w:kern w:val="0"/>
                <w:szCs w:val="21"/>
              </w:rPr>
              <w:t>仪软著</w:t>
            </w:r>
            <w:proofErr w:type="gramEnd"/>
            <w:r>
              <w:rPr>
                <w:rFonts w:ascii="宋体" w:hAnsi="宋体" w:cs="宋体" w:hint="eastAsia"/>
                <w:color w:val="000000"/>
                <w:kern w:val="0"/>
                <w:szCs w:val="21"/>
              </w:rPr>
              <w:t>）：超声波探头测高；测量范围：0～210cm；分度值1mm；误差：±1mm；高精度压力传感器称重；测量范围：1～200kg；分度值：0.1kg；误差：±0.1kg；国际通用体格指数(BMI)，自动计算；</w:t>
            </w:r>
            <w:r>
              <w:rPr>
                <w:rFonts w:ascii="宋体" w:hAnsi="宋体" w:cs="宋体" w:hint="eastAsia"/>
                <w:color w:val="000000"/>
                <w:kern w:val="0"/>
                <w:szCs w:val="21"/>
              </w:rPr>
              <w:br/>
              <w:t>2.人体成分检测17项（投标文件中提供人体成分测试</w:t>
            </w:r>
            <w:proofErr w:type="gramStart"/>
            <w:r>
              <w:rPr>
                <w:rFonts w:ascii="宋体" w:hAnsi="宋体" w:cs="宋体" w:hint="eastAsia"/>
                <w:color w:val="000000"/>
                <w:kern w:val="0"/>
                <w:szCs w:val="21"/>
              </w:rPr>
              <w:t>仪软著</w:t>
            </w:r>
            <w:proofErr w:type="gramEnd"/>
            <w:r>
              <w:rPr>
                <w:rFonts w:ascii="宋体" w:hAnsi="宋体" w:cs="宋体" w:hint="eastAsia"/>
                <w:color w:val="000000"/>
                <w:kern w:val="0"/>
                <w:szCs w:val="21"/>
              </w:rPr>
              <w:t>）：伸手即测，操作简单，使用方便；人体电阻法精准测量人体脂肪量、脂肪率、基础代谢量、体水分量、体水分率、肌肉量、肌肉率、蛋白质量、蛋白质率、 骨盐重量、去脂体重、细胞内液量、细胞内液率、细胞外液量、细胞外液率，内脏脂肪等级，骨量等多种健康信息。</w:t>
            </w:r>
            <w:r>
              <w:rPr>
                <w:rFonts w:ascii="宋体" w:hAnsi="宋体" w:cs="宋体" w:hint="eastAsia"/>
                <w:color w:val="000000"/>
                <w:kern w:val="0"/>
                <w:szCs w:val="21"/>
              </w:rPr>
              <w:br/>
              <w:t>3.血压检测：采用医用臂筒式电子血压计，示波测定法；范围：血压：0-299mmHg(0-40kpa)心率：40-180times/min；精度：压力：±1mmHg（±0.1333kpa）内 脉搏：±2%以内；</w:t>
            </w:r>
            <w:r>
              <w:rPr>
                <w:rFonts w:ascii="宋体" w:hAnsi="宋体" w:cs="宋体" w:hint="eastAsia"/>
                <w:color w:val="000000"/>
                <w:kern w:val="0"/>
                <w:szCs w:val="21"/>
              </w:rPr>
              <w:br/>
              <w:t>4.血氧饱和度：测量方式：</w:t>
            </w:r>
            <w:proofErr w:type="gramStart"/>
            <w:r>
              <w:rPr>
                <w:rFonts w:ascii="宋体" w:hAnsi="宋体" w:cs="宋体" w:hint="eastAsia"/>
                <w:color w:val="000000"/>
                <w:kern w:val="0"/>
                <w:szCs w:val="21"/>
              </w:rPr>
              <w:t>指夹式</w:t>
            </w:r>
            <w:proofErr w:type="gramEnd"/>
            <w:r>
              <w:rPr>
                <w:rFonts w:ascii="宋体" w:hAnsi="宋体" w:cs="宋体" w:hint="eastAsia"/>
                <w:color w:val="000000"/>
                <w:kern w:val="0"/>
                <w:szCs w:val="21"/>
              </w:rPr>
              <w:t>，血氧测量范围：35%～100%，血氧测量误差：在 75%～100%范围内，测量误差为±2%，分辨率：1%</w:t>
            </w:r>
            <w:r>
              <w:rPr>
                <w:rFonts w:ascii="宋体" w:hAnsi="宋体" w:cs="宋体" w:hint="eastAsia"/>
                <w:color w:val="000000"/>
                <w:kern w:val="0"/>
                <w:szCs w:val="21"/>
              </w:rPr>
              <w:br/>
              <w:t>5.肺功能（8项）：测试人体呼吸的最大通气能力，反映了肺的容积和肺的扩张能力，是评价人体生长发育水平和体质状况的一项常用机能指标；肺功能检测项目：最大呼气压（MEP）、用力肺活量（FVC）、0.5秒用力呼气量（FEV0.5）、1秒用力呼气量（FEV1）、呼气峰值流量（PEF）、25%肺活量时的用</w:t>
            </w:r>
            <w:r>
              <w:rPr>
                <w:rFonts w:ascii="宋体" w:hAnsi="宋体" w:cs="宋体" w:hint="eastAsia"/>
                <w:color w:val="000000"/>
                <w:kern w:val="0"/>
                <w:szCs w:val="21"/>
              </w:rPr>
              <w:lastRenderedPageBreak/>
              <w:t>力呼气流速（FEF25）、25%到75%肺活量之间的平均呼气流速（FEF2575）、75%肺活量时的用力呼气流速（FEF75）；测量范围：100-9999ml,分度值：1ml,误差：±2.5%；</w:t>
            </w:r>
            <w:r>
              <w:rPr>
                <w:rFonts w:ascii="宋体" w:hAnsi="宋体" w:cs="宋体" w:hint="eastAsia"/>
                <w:color w:val="000000"/>
                <w:kern w:val="0"/>
                <w:szCs w:val="21"/>
              </w:rPr>
              <w:br/>
              <w:t>6.平衡力：自动测试闭眼单脚站立时间，反映人体平衡能力。可用于评价位置感、视觉感和本体感之间的协调能力，测试过程中有精密传感器实时监测用户状态；测量范围：0-999s,分度值：0.1s,误差：±5%；</w:t>
            </w:r>
            <w:r>
              <w:rPr>
                <w:rFonts w:ascii="宋体" w:hAnsi="宋体" w:cs="宋体" w:hint="eastAsia"/>
                <w:color w:val="000000"/>
                <w:kern w:val="0"/>
                <w:szCs w:val="21"/>
              </w:rPr>
              <w:br/>
              <w:t>7.反应时：反映人体神经与肌肉系统的协调性和快速反应能力。按键采用防暴力机械按键，高密度ABS光电一体化设计，声光影同时提示，多个随机信号设计，提高测试准确性；测量范围：0~20s,分度值：0.01s，误差：±0.01s；</w:t>
            </w:r>
            <w:r>
              <w:rPr>
                <w:rFonts w:ascii="宋体" w:hAnsi="宋体" w:cs="宋体" w:hint="eastAsia"/>
                <w:color w:val="000000"/>
                <w:kern w:val="0"/>
                <w:szCs w:val="21"/>
              </w:rPr>
              <w:br/>
              <w:t>8.握力测试：主要测试前臂及手部肌肉力量，采用高精度桥式传感器握力计，握力计手柄可根据受测者调节。测试结果自动记录，握力计配备固定位置收纳；测量范围：1-99.9kgf,分度值：0.1kgf,误差：±0.3kgf；</w:t>
            </w:r>
            <w:r>
              <w:rPr>
                <w:rFonts w:ascii="宋体" w:hAnsi="宋体" w:cs="宋体" w:hint="eastAsia"/>
                <w:color w:val="000000"/>
                <w:kern w:val="0"/>
                <w:szCs w:val="21"/>
              </w:rPr>
              <w:br/>
              <w:t>9.视力检测：配合无线遥控器操作，自主测量视力；</w:t>
            </w:r>
            <w:r>
              <w:rPr>
                <w:rFonts w:ascii="宋体" w:hAnsi="宋体" w:cs="宋体" w:hint="eastAsia"/>
                <w:color w:val="000000"/>
                <w:kern w:val="0"/>
                <w:szCs w:val="21"/>
              </w:rPr>
              <w:br/>
              <w:t>10.色盲检测：配合无线遥控器或者触摸操作，自助测量色盲、色弱。</w:t>
            </w:r>
            <w:r>
              <w:rPr>
                <w:rFonts w:ascii="宋体" w:hAnsi="宋体" w:cs="宋体" w:hint="eastAsia"/>
                <w:color w:val="000000"/>
                <w:kern w:val="0"/>
                <w:szCs w:val="21"/>
              </w:rPr>
              <w:br/>
              <w:t>11.坐位体前屈：用于测试静止状态下躯干、腰、髋等关节可达到的活动幅度，反映身体柔韧素质水平；推板可自动复位，采用自有专利技术高精度数字光栅技术，精度达到0.1±；测量范围：-200~400mm,分度值：1mm,误差：±1mm;</w:t>
            </w:r>
            <w:r>
              <w:rPr>
                <w:rFonts w:ascii="宋体" w:hAnsi="宋体" w:cs="宋体" w:hint="eastAsia"/>
                <w:color w:val="000000"/>
                <w:kern w:val="0"/>
                <w:szCs w:val="21"/>
              </w:rPr>
              <w:br/>
              <w:t>12.纵跳测试：通过</w:t>
            </w:r>
            <w:proofErr w:type="gramStart"/>
            <w:r>
              <w:rPr>
                <w:rFonts w:ascii="宋体" w:hAnsi="宋体" w:cs="宋体" w:hint="eastAsia"/>
                <w:color w:val="000000"/>
                <w:kern w:val="0"/>
                <w:szCs w:val="21"/>
              </w:rPr>
              <w:t>微秒级</w:t>
            </w:r>
            <w:proofErr w:type="gramEnd"/>
            <w:r>
              <w:rPr>
                <w:rFonts w:ascii="宋体" w:hAnsi="宋体" w:cs="宋体" w:hint="eastAsia"/>
                <w:color w:val="000000"/>
                <w:kern w:val="0"/>
                <w:szCs w:val="21"/>
              </w:rPr>
              <w:t>传感器精确测量计算出纵跳高度，反映下肢肌肉力量与爆发力，根据提示进行三次纵跳计数，记录最优结果；测量范围：0-1500mm;分度值：1mm，误差±5%；</w:t>
            </w:r>
            <w:r>
              <w:rPr>
                <w:rFonts w:ascii="宋体" w:hAnsi="宋体" w:cs="宋体" w:hint="eastAsia"/>
                <w:color w:val="000000"/>
                <w:kern w:val="0"/>
                <w:szCs w:val="21"/>
              </w:rPr>
              <w:br/>
              <w:t>13.俯卧撑：反映人体上肢、肩背部肌肉力量及持续工作能力，测量数据大屏显示，实时监控。采用光学AI识别技术，AI机器人动作与测试用户同步，并伴随语音指导，自动识别用户动作是否规范并计数；测量范围：0-999次；分度值1次，误差：±1次；</w:t>
            </w:r>
            <w:r>
              <w:rPr>
                <w:rFonts w:ascii="宋体" w:hAnsi="宋体" w:cs="宋体" w:hint="eastAsia"/>
                <w:color w:val="000000"/>
                <w:kern w:val="0"/>
                <w:szCs w:val="21"/>
              </w:rPr>
              <w:br/>
              <w:t>14.仰卧起坐：反映人体腰腹部肌肉的力量及持续工作能力，测量数据大屏显示，实时监控。采用光学识别技术，AI机器人动作与测试用户同步，并伴随语音指导，自动识别用户动作是否规范并计数；测量时间：60s,计数范围：0-99次；</w:t>
            </w:r>
            <w:r>
              <w:rPr>
                <w:rFonts w:ascii="宋体" w:hAnsi="宋体" w:cs="宋体" w:hint="eastAsia"/>
                <w:color w:val="000000"/>
                <w:kern w:val="0"/>
                <w:szCs w:val="21"/>
              </w:rPr>
              <w:br/>
              <w:t>15.台阶测试：自动测试人体上下台阶运动运动后的心率指数，评定心血管系统机能水平；可根据性别台阶高度可调整，3分钟过程中受试者不能持续进行上下台阶动作时，通过动作识别自动停止并自动计量上</w:t>
            </w:r>
            <w:r>
              <w:rPr>
                <w:rFonts w:ascii="宋体" w:hAnsi="宋体" w:cs="宋体" w:hint="eastAsia"/>
                <w:color w:val="000000"/>
                <w:kern w:val="0"/>
                <w:szCs w:val="21"/>
              </w:rPr>
              <w:lastRenderedPageBreak/>
              <w:t>下台阶的次数和时间将结果自动上传。心率测量范围：40-180次/分；</w:t>
            </w:r>
          </w:p>
          <w:p w14:paraId="562A35D0"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16.▲中医体质辨识：检测类型：阳虚质、阴虚质、气虚质、痰湿质、湿热质、血</w:t>
            </w:r>
            <w:proofErr w:type="gramStart"/>
            <w:r>
              <w:rPr>
                <w:rFonts w:ascii="宋体" w:hAnsi="宋体" w:cs="宋体" w:hint="eastAsia"/>
                <w:color w:val="000000"/>
                <w:kern w:val="0"/>
                <w:szCs w:val="21"/>
              </w:rPr>
              <w:t>瘀</w:t>
            </w:r>
            <w:proofErr w:type="gramEnd"/>
            <w:r>
              <w:rPr>
                <w:rFonts w:ascii="宋体" w:hAnsi="宋体" w:cs="宋体" w:hint="eastAsia"/>
                <w:color w:val="000000"/>
                <w:kern w:val="0"/>
                <w:szCs w:val="21"/>
              </w:rPr>
              <w:t>质、特</w:t>
            </w:r>
            <w:proofErr w:type="gramStart"/>
            <w:r>
              <w:rPr>
                <w:rFonts w:ascii="宋体" w:hAnsi="宋体" w:cs="宋体" w:hint="eastAsia"/>
                <w:color w:val="000000"/>
                <w:kern w:val="0"/>
                <w:szCs w:val="21"/>
              </w:rPr>
              <w:t>禀</w:t>
            </w:r>
            <w:proofErr w:type="gramEnd"/>
            <w:r>
              <w:rPr>
                <w:rFonts w:ascii="宋体" w:hAnsi="宋体" w:cs="宋体" w:hint="eastAsia"/>
                <w:color w:val="000000"/>
                <w:kern w:val="0"/>
                <w:szCs w:val="21"/>
              </w:rPr>
              <w:t>质、气郁质、平和质；测试方式：选择式得分；判定标准：平和质为正常体质，其他8种体质为偏颇体质；根据需要可以选择66道问答题（中华医学会标准）或者33道问答题（国家基本公共卫生服务项目体质判定标准）。</w:t>
            </w:r>
            <w:r>
              <w:rPr>
                <w:rFonts w:ascii="宋体" w:hAnsi="宋体" w:cs="宋体" w:hint="eastAsia"/>
                <w:color w:val="000000"/>
                <w:kern w:val="0"/>
                <w:szCs w:val="21"/>
              </w:rPr>
              <w:br/>
              <w:t>三、产品属性</w:t>
            </w:r>
            <w:r>
              <w:rPr>
                <w:rFonts w:ascii="宋体" w:hAnsi="宋体" w:cs="宋体" w:hint="eastAsia"/>
                <w:color w:val="000000"/>
                <w:kern w:val="0"/>
                <w:szCs w:val="21"/>
              </w:rPr>
              <w:br/>
              <w:t>1.电源电压:交流（照明电）：100V-240V,50HZ；平均功耗:≤85Ｗ</w:t>
            </w:r>
            <w:r>
              <w:rPr>
                <w:rFonts w:ascii="宋体" w:hAnsi="宋体" w:cs="宋体" w:hint="eastAsia"/>
                <w:color w:val="000000"/>
                <w:kern w:val="0"/>
                <w:szCs w:val="21"/>
              </w:rPr>
              <w:br/>
              <w:t>2.外形尺寸:MAX:230(L)×180(W)×236(H)cm；环保要求 噪音≤65dB(A)</w:t>
            </w:r>
            <w:r>
              <w:rPr>
                <w:rFonts w:ascii="宋体" w:hAnsi="宋体" w:cs="宋体" w:hint="eastAsia"/>
                <w:color w:val="000000"/>
                <w:kern w:val="0"/>
                <w:szCs w:val="21"/>
              </w:rPr>
              <w:br/>
              <w:t>3.包装说明：整机木箱子打包，操作手册、保修卡、合格证，提供技术指导培训服务。</w:t>
            </w:r>
            <w:r>
              <w:rPr>
                <w:rFonts w:ascii="宋体" w:hAnsi="宋体" w:cs="宋体" w:hint="eastAsia"/>
                <w:color w:val="000000"/>
                <w:kern w:val="0"/>
                <w:szCs w:val="21"/>
              </w:rPr>
              <w:br/>
              <w:t>4.主机（含32寸触摸屏、AI 视觉模组、人体成分模块）；</w:t>
            </w:r>
            <w:r>
              <w:rPr>
                <w:rFonts w:ascii="宋体" w:hAnsi="宋体" w:cs="宋体" w:hint="eastAsia"/>
                <w:color w:val="000000"/>
                <w:kern w:val="0"/>
                <w:szCs w:val="21"/>
              </w:rPr>
              <w:br/>
              <w:t>5.身高/体重测量单元、握力计、坐位体前屈仪、台阶试验专用台阶、激光打印机（内置）、身份证阅读器、人脸识别摄像头、无线键盘鼠标（备用）、安装调试工具包。</w:t>
            </w:r>
          </w:p>
        </w:tc>
        <w:tc>
          <w:tcPr>
            <w:tcW w:w="636" w:type="dxa"/>
            <w:tcBorders>
              <w:top w:val="nil"/>
              <w:left w:val="nil"/>
              <w:bottom w:val="single" w:sz="4" w:space="0" w:color="auto"/>
              <w:right w:val="single" w:sz="4" w:space="0" w:color="auto"/>
            </w:tcBorders>
            <w:vAlign w:val="center"/>
          </w:tcPr>
          <w:p w14:paraId="2C5F5949"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台</w:t>
            </w:r>
          </w:p>
        </w:tc>
        <w:tc>
          <w:tcPr>
            <w:tcW w:w="636" w:type="dxa"/>
            <w:tcBorders>
              <w:top w:val="nil"/>
              <w:left w:val="nil"/>
              <w:bottom w:val="single" w:sz="4" w:space="0" w:color="auto"/>
              <w:right w:val="single" w:sz="4" w:space="0" w:color="auto"/>
            </w:tcBorders>
            <w:noWrap/>
            <w:vAlign w:val="center"/>
          </w:tcPr>
          <w:p w14:paraId="60F10E7F"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1AC61B32" w14:textId="11FE5570"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04416D81" w14:textId="77777777" w:rsidTr="00A4536D">
        <w:trPr>
          <w:trHeight w:val="400"/>
        </w:trPr>
        <w:tc>
          <w:tcPr>
            <w:tcW w:w="709" w:type="dxa"/>
            <w:tcBorders>
              <w:top w:val="nil"/>
              <w:left w:val="single" w:sz="4" w:space="0" w:color="auto"/>
              <w:bottom w:val="single" w:sz="4" w:space="0" w:color="auto"/>
              <w:right w:val="single" w:sz="4" w:space="0" w:color="auto"/>
            </w:tcBorders>
            <w:vAlign w:val="center"/>
          </w:tcPr>
          <w:p w14:paraId="5E243AC6"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114</w:t>
            </w:r>
          </w:p>
        </w:tc>
        <w:tc>
          <w:tcPr>
            <w:tcW w:w="1134" w:type="dxa"/>
            <w:tcBorders>
              <w:top w:val="nil"/>
              <w:left w:val="nil"/>
              <w:bottom w:val="single" w:sz="4" w:space="0" w:color="auto"/>
              <w:right w:val="single" w:sz="4" w:space="0" w:color="auto"/>
            </w:tcBorders>
            <w:vAlign w:val="center"/>
          </w:tcPr>
          <w:p w14:paraId="2EEFA2C9"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云跑步机</w:t>
            </w:r>
          </w:p>
        </w:tc>
        <w:tc>
          <w:tcPr>
            <w:tcW w:w="5146" w:type="dxa"/>
            <w:tcBorders>
              <w:top w:val="nil"/>
              <w:left w:val="nil"/>
              <w:bottom w:val="single" w:sz="4" w:space="0" w:color="auto"/>
              <w:right w:val="single" w:sz="4" w:space="0" w:color="auto"/>
            </w:tcBorders>
            <w:vAlign w:val="center"/>
          </w:tcPr>
          <w:p w14:paraId="3A44BF3A" w14:textId="77777777" w:rsidR="00B90935" w:rsidRDefault="00B90935" w:rsidP="00B90935">
            <w:pPr>
              <w:widowControl/>
              <w:jc w:val="left"/>
              <w:rPr>
                <w:rFonts w:ascii="宋体" w:hAnsi="宋体" w:cs="宋体"/>
                <w:color w:val="FF0000"/>
                <w:kern w:val="0"/>
                <w:szCs w:val="21"/>
              </w:rPr>
            </w:pPr>
            <w:r>
              <w:rPr>
                <w:rFonts w:ascii="宋体" w:hAnsi="宋体" w:cs="宋体" w:hint="eastAsia"/>
                <w:color w:val="FF0000"/>
                <w:kern w:val="0"/>
                <w:szCs w:val="21"/>
              </w:rPr>
              <w:t>利用原有</w:t>
            </w:r>
          </w:p>
        </w:tc>
        <w:tc>
          <w:tcPr>
            <w:tcW w:w="636" w:type="dxa"/>
            <w:tcBorders>
              <w:top w:val="nil"/>
              <w:left w:val="nil"/>
              <w:bottom w:val="single" w:sz="4" w:space="0" w:color="auto"/>
              <w:right w:val="single" w:sz="4" w:space="0" w:color="auto"/>
            </w:tcBorders>
            <w:noWrap/>
            <w:vAlign w:val="center"/>
          </w:tcPr>
          <w:p w14:paraId="7A68F579"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台</w:t>
            </w:r>
          </w:p>
        </w:tc>
        <w:tc>
          <w:tcPr>
            <w:tcW w:w="636" w:type="dxa"/>
            <w:tcBorders>
              <w:top w:val="nil"/>
              <w:left w:val="nil"/>
              <w:bottom w:val="single" w:sz="4" w:space="0" w:color="auto"/>
              <w:right w:val="single" w:sz="4" w:space="0" w:color="auto"/>
            </w:tcBorders>
            <w:noWrap/>
            <w:vAlign w:val="center"/>
          </w:tcPr>
          <w:p w14:paraId="279E284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797B24D8" w14:textId="6B88670C"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w:t>
            </w:r>
          </w:p>
        </w:tc>
      </w:tr>
      <w:tr w:rsidR="00B90935" w14:paraId="02A46E01" w14:textId="77777777" w:rsidTr="00A4536D">
        <w:trPr>
          <w:trHeight w:val="400"/>
        </w:trPr>
        <w:tc>
          <w:tcPr>
            <w:tcW w:w="709" w:type="dxa"/>
            <w:tcBorders>
              <w:top w:val="nil"/>
              <w:left w:val="single" w:sz="4" w:space="0" w:color="auto"/>
              <w:bottom w:val="single" w:sz="4" w:space="0" w:color="auto"/>
              <w:right w:val="single" w:sz="4" w:space="0" w:color="auto"/>
            </w:tcBorders>
            <w:vAlign w:val="center"/>
          </w:tcPr>
          <w:p w14:paraId="5D12AB3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115</w:t>
            </w:r>
          </w:p>
        </w:tc>
        <w:tc>
          <w:tcPr>
            <w:tcW w:w="1134" w:type="dxa"/>
            <w:tcBorders>
              <w:top w:val="nil"/>
              <w:left w:val="nil"/>
              <w:bottom w:val="single" w:sz="4" w:space="0" w:color="auto"/>
              <w:right w:val="single" w:sz="4" w:space="0" w:color="auto"/>
            </w:tcBorders>
            <w:vAlign w:val="center"/>
          </w:tcPr>
          <w:p w14:paraId="303FC735"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心理健康评估系统</w:t>
            </w:r>
          </w:p>
        </w:tc>
        <w:tc>
          <w:tcPr>
            <w:tcW w:w="5146" w:type="dxa"/>
            <w:tcBorders>
              <w:top w:val="nil"/>
              <w:left w:val="nil"/>
              <w:bottom w:val="single" w:sz="4" w:space="0" w:color="auto"/>
              <w:right w:val="single" w:sz="4" w:space="0" w:color="auto"/>
            </w:tcBorders>
            <w:vAlign w:val="center"/>
          </w:tcPr>
          <w:p w14:paraId="19CA0EC1" w14:textId="77777777" w:rsidR="00B90935" w:rsidRDefault="00B90935" w:rsidP="00B90935">
            <w:pPr>
              <w:widowControl/>
              <w:jc w:val="left"/>
              <w:rPr>
                <w:rFonts w:ascii="宋体" w:hAnsi="宋体" w:cs="宋体"/>
                <w:color w:val="FF0000"/>
                <w:kern w:val="0"/>
                <w:szCs w:val="21"/>
              </w:rPr>
            </w:pPr>
            <w:r>
              <w:rPr>
                <w:rFonts w:ascii="宋体" w:hAnsi="宋体" w:cs="宋体" w:hint="eastAsia"/>
                <w:color w:val="FF0000"/>
                <w:kern w:val="0"/>
                <w:szCs w:val="21"/>
              </w:rPr>
              <w:t>利用原有</w:t>
            </w:r>
          </w:p>
        </w:tc>
        <w:tc>
          <w:tcPr>
            <w:tcW w:w="636" w:type="dxa"/>
            <w:tcBorders>
              <w:top w:val="nil"/>
              <w:left w:val="nil"/>
              <w:bottom w:val="single" w:sz="4" w:space="0" w:color="auto"/>
              <w:right w:val="single" w:sz="4" w:space="0" w:color="auto"/>
            </w:tcBorders>
            <w:vAlign w:val="center"/>
          </w:tcPr>
          <w:p w14:paraId="77A4B510"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vAlign w:val="center"/>
          </w:tcPr>
          <w:p w14:paraId="04C31470"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4AF3B646" w14:textId="1B815169" w:rsidR="00B90935" w:rsidRDefault="00B90935" w:rsidP="00B90935">
            <w:pPr>
              <w:widowControl/>
              <w:jc w:val="center"/>
              <w:rPr>
                <w:rFonts w:ascii="宋体" w:hAnsi="宋体" w:cs="宋体"/>
                <w:color w:val="000000"/>
                <w:kern w:val="0"/>
                <w:szCs w:val="21"/>
              </w:rPr>
            </w:pPr>
            <w:r>
              <w:rPr>
                <w:rFonts w:ascii="宋体" w:eastAsia="宋体" w:hAnsi="宋体" w:cs="宋体" w:hint="eastAsia"/>
                <w:color w:val="000000" w:themeColor="text1"/>
              </w:rPr>
              <w:t>/</w:t>
            </w:r>
          </w:p>
        </w:tc>
      </w:tr>
      <w:tr w:rsidR="00B90935" w14:paraId="0D23277A" w14:textId="77777777" w:rsidTr="00A4536D">
        <w:trPr>
          <w:trHeight w:val="280"/>
        </w:trPr>
        <w:tc>
          <w:tcPr>
            <w:tcW w:w="709" w:type="dxa"/>
            <w:tcBorders>
              <w:top w:val="nil"/>
              <w:left w:val="single" w:sz="4" w:space="0" w:color="auto"/>
              <w:bottom w:val="single" w:sz="4" w:space="0" w:color="auto"/>
              <w:right w:val="single" w:sz="4" w:space="0" w:color="auto"/>
            </w:tcBorders>
            <w:vAlign w:val="center"/>
          </w:tcPr>
          <w:p w14:paraId="791CD64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116</w:t>
            </w:r>
          </w:p>
        </w:tc>
        <w:tc>
          <w:tcPr>
            <w:tcW w:w="1134" w:type="dxa"/>
            <w:tcBorders>
              <w:top w:val="nil"/>
              <w:left w:val="nil"/>
              <w:bottom w:val="single" w:sz="4" w:space="0" w:color="auto"/>
              <w:right w:val="single" w:sz="4" w:space="0" w:color="auto"/>
            </w:tcBorders>
            <w:vAlign w:val="center"/>
          </w:tcPr>
          <w:p w14:paraId="625571A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生物反馈型</w:t>
            </w:r>
            <w:proofErr w:type="gramStart"/>
            <w:r>
              <w:rPr>
                <w:rFonts w:ascii="宋体" w:hAnsi="宋体" w:cs="宋体" w:hint="eastAsia"/>
                <w:color w:val="000000"/>
                <w:kern w:val="0"/>
                <w:szCs w:val="21"/>
              </w:rPr>
              <w:t>身心舒压系统</w:t>
            </w:r>
            <w:proofErr w:type="gramEnd"/>
          </w:p>
        </w:tc>
        <w:tc>
          <w:tcPr>
            <w:tcW w:w="5146" w:type="dxa"/>
            <w:tcBorders>
              <w:top w:val="nil"/>
              <w:left w:val="nil"/>
              <w:bottom w:val="single" w:sz="4" w:space="0" w:color="auto"/>
              <w:right w:val="single" w:sz="4" w:space="0" w:color="auto"/>
            </w:tcBorders>
            <w:vAlign w:val="center"/>
          </w:tcPr>
          <w:p w14:paraId="02F6215D" w14:textId="77777777" w:rsidR="00B90935" w:rsidRDefault="00B90935" w:rsidP="00B90935">
            <w:pPr>
              <w:widowControl/>
              <w:jc w:val="left"/>
              <w:rPr>
                <w:rFonts w:ascii="宋体" w:hAnsi="宋体" w:cs="宋体"/>
                <w:color w:val="FF0000"/>
                <w:kern w:val="0"/>
                <w:szCs w:val="21"/>
              </w:rPr>
            </w:pPr>
            <w:r>
              <w:rPr>
                <w:rFonts w:ascii="宋体" w:hAnsi="宋体" w:cs="宋体" w:hint="eastAsia"/>
                <w:color w:val="FF0000"/>
                <w:kern w:val="0"/>
                <w:szCs w:val="21"/>
              </w:rPr>
              <w:t>利用原有</w:t>
            </w:r>
          </w:p>
        </w:tc>
        <w:tc>
          <w:tcPr>
            <w:tcW w:w="636" w:type="dxa"/>
            <w:tcBorders>
              <w:top w:val="nil"/>
              <w:left w:val="nil"/>
              <w:bottom w:val="single" w:sz="4" w:space="0" w:color="auto"/>
              <w:right w:val="single" w:sz="4" w:space="0" w:color="auto"/>
            </w:tcBorders>
            <w:vAlign w:val="center"/>
          </w:tcPr>
          <w:p w14:paraId="376A8C6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台</w:t>
            </w:r>
          </w:p>
        </w:tc>
        <w:tc>
          <w:tcPr>
            <w:tcW w:w="636" w:type="dxa"/>
            <w:tcBorders>
              <w:top w:val="nil"/>
              <w:left w:val="nil"/>
              <w:bottom w:val="single" w:sz="4" w:space="0" w:color="auto"/>
              <w:right w:val="single" w:sz="4" w:space="0" w:color="auto"/>
            </w:tcBorders>
            <w:vAlign w:val="center"/>
          </w:tcPr>
          <w:p w14:paraId="0D993E4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4AF75275" w14:textId="30EBE789"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w:t>
            </w:r>
          </w:p>
        </w:tc>
      </w:tr>
      <w:tr w:rsidR="00B90935" w14:paraId="00D360E8" w14:textId="77777777" w:rsidTr="00A4536D">
        <w:trPr>
          <w:trHeight w:val="1975"/>
        </w:trPr>
        <w:tc>
          <w:tcPr>
            <w:tcW w:w="709" w:type="dxa"/>
            <w:tcBorders>
              <w:top w:val="nil"/>
              <w:left w:val="single" w:sz="4" w:space="0" w:color="auto"/>
              <w:bottom w:val="single" w:sz="4" w:space="0" w:color="auto"/>
              <w:right w:val="single" w:sz="4" w:space="0" w:color="auto"/>
            </w:tcBorders>
            <w:vAlign w:val="center"/>
          </w:tcPr>
          <w:p w14:paraId="18AE260D"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117</w:t>
            </w:r>
          </w:p>
        </w:tc>
        <w:tc>
          <w:tcPr>
            <w:tcW w:w="1134" w:type="dxa"/>
            <w:tcBorders>
              <w:top w:val="nil"/>
              <w:left w:val="nil"/>
              <w:bottom w:val="single" w:sz="4" w:space="0" w:color="auto"/>
              <w:right w:val="single" w:sz="4" w:space="0" w:color="auto"/>
            </w:tcBorders>
            <w:vAlign w:val="center"/>
          </w:tcPr>
          <w:p w14:paraId="6BF6731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多媒体讲台</w:t>
            </w:r>
          </w:p>
        </w:tc>
        <w:tc>
          <w:tcPr>
            <w:tcW w:w="5146" w:type="dxa"/>
            <w:tcBorders>
              <w:top w:val="nil"/>
              <w:left w:val="nil"/>
              <w:bottom w:val="single" w:sz="4" w:space="0" w:color="auto"/>
              <w:right w:val="single" w:sz="4" w:space="0" w:color="auto"/>
            </w:tcBorders>
            <w:vAlign w:val="center"/>
          </w:tcPr>
          <w:p w14:paraId="68A97C23"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1.规格参考：1100*770*1000（±5mm）；主体1.0-1.5mm冷轧钢板，</w:t>
            </w:r>
            <w:proofErr w:type="gramStart"/>
            <w:r>
              <w:rPr>
                <w:rFonts w:ascii="宋体" w:hAnsi="宋体" w:cs="宋体" w:hint="eastAsia"/>
                <w:color w:val="000000"/>
                <w:kern w:val="0"/>
                <w:szCs w:val="21"/>
              </w:rPr>
              <w:t>钣金通过</w:t>
            </w:r>
            <w:proofErr w:type="gramEnd"/>
            <w:r>
              <w:rPr>
                <w:rFonts w:ascii="宋体" w:hAnsi="宋体" w:cs="宋体" w:hint="eastAsia"/>
                <w:color w:val="000000"/>
                <w:kern w:val="0"/>
                <w:szCs w:val="21"/>
              </w:rPr>
              <w:t>酸洗磷化喷涂后再高温烘烤，防锈；</w:t>
            </w:r>
            <w:proofErr w:type="gramStart"/>
            <w:r>
              <w:rPr>
                <w:rFonts w:ascii="宋体" w:hAnsi="宋体" w:cs="宋体" w:hint="eastAsia"/>
                <w:color w:val="000000"/>
                <w:kern w:val="0"/>
                <w:szCs w:val="21"/>
              </w:rPr>
              <w:t>桌面耐划木质</w:t>
            </w:r>
            <w:proofErr w:type="gramEnd"/>
            <w:r>
              <w:rPr>
                <w:rFonts w:ascii="宋体" w:hAnsi="宋体" w:cs="宋体" w:hint="eastAsia"/>
                <w:color w:val="000000"/>
                <w:kern w:val="0"/>
                <w:szCs w:val="21"/>
              </w:rPr>
              <w:t>9mm高密度纤维板，密度大于720kg/m；</w:t>
            </w:r>
            <w:r>
              <w:rPr>
                <w:rFonts w:ascii="宋体" w:hAnsi="宋体" w:cs="宋体" w:hint="eastAsia"/>
                <w:color w:val="000000"/>
                <w:kern w:val="0"/>
                <w:szCs w:val="21"/>
              </w:rPr>
              <w:br/>
              <w:t>2.双U型塑钢</w:t>
            </w:r>
            <w:proofErr w:type="gramStart"/>
            <w:r>
              <w:rPr>
                <w:rFonts w:ascii="宋体" w:hAnsi="宋体" w:cs="宋体" w:hint="eastAsia"/>
                <w:color w:val="000000"/>
                <w:kern w:val="0"/>
                <w:szCs w:val="21"/>
              </w:rPr>
              <w:t>桌脸整体</w:t>
            </w:r>
            <w:proofErr w:type="gramEnd"/>
            <w:r>
              <w:rPr>
                <w:rFonts w:ascii="宋体" w:hAnsi="宋体" w:cs="宋体" w:hint="eastAsia"/>
                <w:color w:val="000000"/>
                <w:kern w:val="0"/>
                <w:szCs w:val="21"/>
              </w:rPr>
              <w:t>弧形设计，ABS工程塑料分层设计、中空，可扩充ID读卡器并预留安装和接线位置；</w:t>
            </w:r>
            <w:r>
              <w:rPr>
                <w:rFonts w:ascii="宋体" w:hAnsi="宋体" w:cs="宋体" w:hint="eastAsia"/>
                <w:color w:val="000000"/>
                <w:kern w:val="0"/>
                <w:szCs w:val="21"/>
              </w:rPr>
              <w:br/>
              <w:t>3.上层预留翻转显示器安装位，尺寸≤560*340mm（≤23.8寸显示器），不锈钢可调阻尼转轴，翻转板可在0-130°中任意停留，不反扣。上层立面</w:t>
            </w:r>
            <w:proofErr w:type="gramStart"/>
            <w:r>
              <w:rPr>
                <w:rFonts w:ascii="宋体" w:hAnsi="宋体" w:cs="宋体" w:hint="eastAsia"/>
                <w:color w:val="000000"/>
                <w:kern w:val="0"/>
                <w:szCs w:val="21"/>
              </w:rPr>
              <w:t>围边高</w:t>
            </w:r>
            <w:proofErr w:type="gramEnd"/>
            <w:r>
              <w:rPr>
                <w:rFonts w:ascii="宋体" w:hAnsi="宋体" w:cs="宋体" w:hint="eastAsia"/>
                <w:color w:val="000000"/>
                <w:kern w:val="0"/>
                <w:szCs w:val="21"/>
              </w:rPr>
              <w:t>100mm，讲台内自</w:t>
            </w:r>
            <w:proofErr w:type="gramStart"/>
            <w:r>
              <w:rPr>
                <w:rFonts w:ascii="宋体" w:hAnsi="宋体" w:cs="宋体" w:hint="eastAsia"/>
                <w:color w:val="000000"/>
                <w:kern w:val="0"/>
                <w:szCs w:val="21"/>
              </w:rPr>
              <w:t>带固定线</w:t>
            </w:r>
            <w:proofErr w:type="gramEnd"/>
            <w:r>
              <w:rPr>
                <w:rFonts w:ascii="宋体" w:hAnsi="宋体" w:cs="宋体" w:hint="eastAsia"/>
                <w:color w:val="000000"/>
                <w:kern w:val="0"/>
                <w:szCs w:val="21"/>
              </w:rPr>
              <w:t>孔位，可对台内所有设备线进行固定；上层使用一把</w:t>
            </w:r>
            <w:proofErr w:type="gramStart"/>
            <w:r>
              <w:rPr>
                <w:rFonts w:ascii="宋体" w:hAnsi="宋体" w:cs="宋体" w:hint="eastAsia"/>
                <w:color w:val="000000"/>
                <w:kern w:val="0"/>
                <w:szCs w:val="21"/>
              </w:rPr>
              <w:t>锁控制</w:t>
            </w:r>
            <w:proofErr w:type="gramEnd"/>
            <w:r>
              <w:rPr>
                <w:rFonts w:ascii="宋体" w:hAnsi="宋体" w:cs="宋体" w:hint="eastAsia"/>
                <w:color w:val="000000"/>
                <w:kern w:val="0"/>
                <w:szCs w:val="21"/>
              </w:rPr>
              <w:t>所有门，预留电子锁和弹跳锁锁具安装位，方便扩充使用。使用和维护钥匙分开，方便管理；</w:t>
            </w:r>
            <w:r>
              <w:rPr>
                <w:rFonts w:ascii="宋体" w:hAnsi="宋体" w:cs="宋体" w:hint="eastAsia"/>
                <w:color w:val="000000"/>
                <w:kern w:val="0"/>
                <w:szCs w:val="21"/>
              </w:rPr>
              <w:br/>
              <w:t>4.上层采用等长双抽屉设计，上方抽屉</w:t>
            </w:r>
            <w:proofErr w:type="gramStart"/>
            <w:r>
              <w:rPr>
                <w:rFonts w:ascii="宋体" w:hAnsi="宋体" w:cs="宋体" w:hint="eastAsia"/>
                <w:color w:val="000000"/>
                <w:kern w:val="0"/>
                <w:szCs w:val="21"/>
              </w:rPr>
              <w:t>预留键鼠安装</w:t>
            </w:r>
            <w:proofErr w:type="gramEnd"/>
            <w:r>
              <w:rPr>
                <w:rFonts w:ascii="宋体" w:hAnsi="宋体" w:cs="宋体" w:hint="eastAsia"/>
                <w:color w:val="000000"/>
                <w:kern w:val="0"/>
                <w:szCs w:val="21"/>
              </w:rPr>
              <w:t>位。键盘抽屉下方为储物抽屉，键盘抽屉和</w:t>
            </w:r>
            <w:proofErr w:type="gramStart"/>
            <w:r>
              <w:rPr>
                <w:rFonts w:ascii="宋体" w:hAnsi="宋体" w:cs="宋体" w:hint="eastAsia"/>
                <w:color w:val="000000"/>
                <w:kern w:val="0"/>
                <w:szCs w:val="21"/>
              </w:rPr>
              <w:t>储物</w:t>
            </w:r>
            <w:proofErr w:type="gramEnd"/>
            <w:r>
              <w:rPr>
                <w:rFonts w:ascii="宋体" w:hAnsi="宋体" w:cs="宋体" w:hint="eastAsia"/>
                <w:color w:val="000000"/>
                <w:kern w:val="0"/>
                <w:szCs w:val="21"/>
              </w:rPr>
              <w:t>抽屉</w:t>
            </w:r>
            <w:r>
              <w:rPr>
                <w:rFonts w:ascii="宋体" w:hAnsi="宋体" w:cs="宋体" w:hint="eastAsia"/>
                <w:color w:val="000000"/>
                <w:kern w:val="0"/>
                <w:szCs w:val="21"/>
              </w:rPr>
              <w:lastRenderedPageBreak/>
              <w:t>采用联动设计，可任意顺序关闭抽屉；抽屉采用三节加厚钢珠静音导轨，厚度为1.2mm；</w:t>
            </w:r>
            <w:r>
              <w:rPr>
                <w:rFonts w:ascii="宋体" w:hAnsi="宋体" w:cs="宋体" w:hint="eastAsia"/>
                <w:color w:val="000000"/>
                <w:kern w:val="0"/>
                <w:szCs w:val="21"/>
              </w:rPr>
              <w:br/>
              <w:t>5.下层前门对开门设计，右侧预留光驱门，不打开柜门即可开关电脑和使用光驱，预留主机限位孔及限位卡槽；左侧设备门，</w:t>
            </w:r>
            <w:proofErr w:type="gramStart"/>
            <w:r>
              <w:rPr>
                <w:rFonts w:ascii="宋体" w:hAnsi="宋体" w:cs="宋体" w:hint="eastAsia"/>
                <w:color w:val="000000"/>
                <w:kern w:val="0"/>
                <w:szCs w:val="21"/>
              </w:rPr>
              <w:t>标配19寸</w:t>
            </w:r>
            <w:proofErr w:type="gramEnd"/>
            <w:r>
              <w:rPr>
                <w:rFonts w:ascii="宋体" w:hAnsi="宋体" w:cs="宋体" w:hint="eastAsia"/>
                <w:color w:val="000000"/>
                <w:kern w:val="0"/>
                <w:szCs w:val="21"/>
              </w:rPr>
              <w:t>国标机架，可拆卸立柱及挡板，放置中控主机，功放等多媒体设备，设备</w:t>
            </w:r>
            <w:proofErr w:type="gramStart"/>
            <w:r>
              <w:rPr>
                <w:rFonts w:ascii="宋体" w:hAnsi="宋体" w:cs="宋体" w:hint="eastAsia"/>
                <w:color w:val="000000"/>
                <w:kern w:val="0"/>
                <w:szCs w:val="21"/>
              </w:rPr>
              <w:t>总空间</w:t>
            </w:r>
            <w:proofErr w:type="gramEnd"/>
            <w:r>
              <w:rPr>
                <w:rFonts w:ascii="宋体" w:hAnsi="宋体" w:cs="宋体" w:hint="eastAsia"/>
                <w:color w:val="000000"/>
                <w:kern w:val="0"/>
                <w:szCs w:val="21"/>
              </w:rPr>
              <w:t>12U，采用天地锁，耐用、防盗。后门单开门设计，便于拆装，下层右侧板预留86盒安装位置，</w:t>
            </w:r>
            <w:proofErr w:type="gramStart"/>
            <w:r>
              <w:rPr>
                <w:rFonts w:ascii="宋体" w:hAnsi="宋体" w:cs="宋体" w:hint="eastAsia"/>
                <w:color w:val="000000"/>
                <w:kern w:val="0"/>
                <w:szCs w:val="21"/>
              </w:rPr>
              <w:t>敲落孔设计</w:t>
            </w:r>
            <w:proofErr w:type="gramEnd"/>
            <w:r>
              <w:rPr>
                <w:rFonts w:ascii="宋体" w:hAnsi="宋体" w:cs="宋体" w:hint="eastAsia"/>
                <w:color w:val="000000"/>
                <w:kern w:val="0"/>
                <w:szCs w:val="21"/>
              </w:rPr>
              <w:t>；前后门和左右两侧均开有散热孔；</w:t>
            </w:r>
            <w:r>
              <w:rPr>
                <w:rFonts w:ascii="宋体" w:hAnsi="宋体" w:cs="宋体" w:hint="eastAsia"/>
                <w:color w:val="000000"/>
                <w:kern w:val="0"/>
                <w:szCs w:val="21"/>
              </w:rPr>
              <w:br/>
              <w:t>6.提供产品原厂三年售后服务；</w:t>
            </w:r>
          </w:p>
        </w:tc>
        <w:tc>
          <w:tcPr>
            <w:tcW w:w="636" w:type="dxa"/>
            <w:tcBorders>
              <w:top w:val="nil"/>
              <w:left w:val="nil"/>
              <w:bottom w:val="single" w:sz="4" w:space="0" w:color="auto"/>
              <w:right w:val="single" w:sz="4" w:space="0" w:color="auto"/>
            </w:tcBorders>
            <w:vAlign w:val="center"/>
          </w:tcPr>
          <w:p w14:paraId="490C3BA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台</w:t>
            </w:r>
          </w:p>
        </w:tc>
        <w:tc>
          <w:tcPr>
            <w:tcW w:w="636" w:type="dxa"/>
            <w:tcBorders>
              <w:top w:val="nil"/>
              <w:left w:val="nil"/>
              <w:bottom w:val="single" w:sz="4" w:space="0" w:color="auto"/>
              <w:right w:val="single" w:sz="4" w:space="0" w:color="auto"/>
            </w:tcBorders>
            <w:vAlign w:val="center"/>
          </w:tcPr>
          <w:p w14:paraId="7558856C"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60037CB0" w14:textId="543D74EC"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7A9B6D38" w14:textId="77777777" w:rsidTr="00A4536D">
        <w:trPr>
          <w:trHeight w:val="2825"/>
        </w:trPr>
        <w:tc>
          <w:tcPr>
            <w:tcW w:w="709" w:type="dxa"/>
            <w:tcBorders>
              <w:top w:val="nil"/>
              <w:left w:val="single" w:sz="4" w:space="0" w:color="auto"/>
              <w:bottom w:val="single" w:sz="4" w:space="0" w:color="auto"/>
              <w:right w:val="single" w:sz="4" w:space="0" w:color="auto"/>
            </w:tcBorders>
            <w:vAlign w:val="center"/>
          </w:tcPr>
          <w:p w14:paraId="48394626"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118</w:t>
            </w:r>
          </w:p>
        </w:tc>
        <w:tc>
          <w:tcPr>
            <w:tcW w:w="1134" w:type="dxa"/>
            <w:tcBorders>
              <w:top w:val="nil"/>
              <w:left w:val="nil"/>
              <w:bottom w:val="single" w:sz="4" w:space="0" w:color="auto"/>
              <w:right w:val="single" w:sz="4" w:space="0" w:color="auto"/>
            </w:tcBorders>
            <w:vAlign w:val="center"/>
          </w:tcPr>
          <w:p w14:paraId="5844FD8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多媒体音响系统</w:t>
            </w:r>
          </w:p>
        </w:tc>
        <w:tc>
          <w:tcPr>
            <w:tcW w:w="5146" w:type="dxa"/>
            <w:tcBorders>
              <w:top w:val="nil"/>
              <w:left w:val="nil"/>
              <w:bottom w:val="single" w:sz="4" w:space="0" w:color="auto"/>
              <w:right w:val="single" w:sz="4" w:space="0" w:color="auto"/>
            </w:tcBorders>
            <w:vAlign w:val="center"/>
          </w:tcPr>
          <w:p w14:paraId="69BF855A" w14:textId="621B0D00" w:rsidR="00B90935" w:rsidRDefault="00B90935" w:rsidP="002979C1">
            <w:pPr>
              <w:widowControl/>
              <w:jc w:val="left"/>
              <w:rPr>
                <w:rFonts w:ascii="宋体" w:hAnsi="宋体" w:cs="宋体"/>
                <w:color w:val="000000"/>
                <w:kern w:val="0"/>
                <w:szCs w:val="21"/>
              </w:rPr>
            </w:pPr>
            <w:r>
              <w:rPr>
                <w:rFonts w:ascii="宋体" w:hAnsi="宋体" w:cs="宋体" w:hint="eastAsia"/>
                <w:color w:val="000000"/>
                <w:kern w:val="0"/>
                <w:szCs w:val="21"/>
              </w:rPr>
              <w:t>一、音箱</w:t>
            </w:r>
            <w:r>
              <w:rPr>
                <w:rFonts w:ascii="宋体" w:hAnsi="宋体" w:cs="宋体" w:hint="eastAsia"/>
                <w:color w:val="000000"/>
                <w:kern w:val="0"/>
                <w:szCs w:val="21"/>
              </w:rPr>
              <w:br/>
              <w:t>1.二分频二单元设计，内置一阶分频电路，高度还原人声；</w:t>
            </w:r>
            <w:r>
              <w:rPr>
                <w:rFonts w:ascii="宋体" w:hAnsi="宋体" w:cs="宋体" w:hint="eastAsia"/>
                <w:color w:val="000000"/>
                <w:kern w:val="0"/>
                <w:szCs w:val="21"/>
              </w:rPr>
              <w:br/>
              <w:t>2.同轴单元：低音≥6.5英寸长冲程式设计；高音≥3英寸全纸单元；在大动态下失真较小；</w:t>
            </w:r>
            <w:r>
              <w:rPr>
                <w:rFonts w:ascii="宋体" w:hAnsi="宋体" w:cs="宋体" w:hint="eastAsia"/>
                <w:color w:val="000000"/>
                <w:kern w:val="0"/>
                <w:szCs w:val="21"/>
              </w:rPr>
              <w:br/>
              <w:t>3.频率响应(±3dB)：70Hz-17KHz；(±10dB)：60Hz-18KHz；</w:t>
            </w:r>
            <w:r>
              <w:rPr>
                <w:rFonts w:ascii="宋体" w:hAnsi="宋体" w:cs="宋体" w:hint="eastAsia"/>
                <w:color w:val="000000"/>
                <w:kern w:val="0"/>
                <w:szCs w:val="21"/>
              </w:rPr>
              <w:br/>
              <w:t>4.灵敏度(1W/1m)：≥95dB/1W 1米；；标准阻抗：8</w:t>
            </w:r>
            <w:r>
              <w:rPr>
                <w:rFonts w:ascii="Calibri" w:hAnsi="Calibri" w:cs="Calibri"/>
                <w:color w:val="000000"/>
                <w:kern w:val="0"/>
                <w:szCs w:val="21"/>
              </w:rPr>
              <w:t>Ω</w:t>
            </w:r>
            <w:r>
              <w:rPr>
                <w:rFonts w:ascii="宋体" w:hAnsi="宋体" w:cs="宋体" w:hint="eastAsia"/>
                <w:color w:val="000000"/>
                <w:kern w:val="0"/>
                <w:szCs w:val="21"/>
              </w:rPr>
              <w:t>；</w:t>
            </w:r>
            <w:r>
              <w:rPr>
                <w:rFonts w:ascii="宋体" w:hAnsi="宋体" w:cs="宋体" w:hint="eastAsia"/>
                <w:color w:val="000000"/>
                <w:kern w:val="0"/>
                <w:szCs w:val="21"/>
              </w:rPr>
              <w:br/>
              <w:t>5.连续声压级：≥116dB；峰值声压级：≥122dB；</w:t>
            </w:r>
            <w:r>
              <w:rPr>
                <w:rFonts w:ascii="宋体" w:hAnsi="宋体" w:cs="宋体" w:hint="eastAsia"/>
                <w:color w:val="000000"/>
                <w:kern w:val="0"/>
                <w:szCs w:val="21"/>
              </w:rPr>
              <w:br/>
              <w:t>6.输入功率：≥120W(额定)/480W(峰值)；</w:t>
            </w:r>
            <w:r>
              <w:rPr>
                <w:rFonts w:ascii="宋体" w:hAnsi="宋体" w:cs="宋体" w:hint="eastAsia"/>
                <w:color w:val="000000"/>
                <w:kern w:val="0"/>
                <w:szCs w:val="21"/>
              </w:rPr>
              <w:br/>
              <w:t>二、功放</w:t>
            </w:r>
            <w:r>
              <w:rPr>
                <w:rFonts w:ascii="宋体" w:hAnsi="宋体" w:cs="宋体" w:hint="eastAsia"/>
                <w:color w:val="000000"/>
                <w:kern w:val="0"/>
                <w:szCs w:val="21"/>
              </w:rPr>
              <w:br/>
              <w:t>7.具高中低音调节旋钮，延时、节拍、回声调节旋钮，专业音效果调节；</w:t>
            </w:r>
            <w:r>
              <w:rPr>
                <w:rFonts w:ascii="宋体" w:hAnsi="宋体" w:cs="宋体" w:hint="eastAsia"/>
                <w:color w:val="000000"/>
                <w:kern w:val="0"/>
                <w:szCs w:val="21"/>
              </w:rPr>
              <w:br/>
              <w:t>8.内置MP3解码播放器与FM收音播放器，可自由切换播放模式；</w:t>
            </w:r>
            <w:r>
              <w:rPr>
                <w:rFonts w:ascii="宋体" w:hAnsi="宋体" w:cs="宋体" w:hint="eastAsia"/>
                <w:color w:val="000000"/>
                <w:kern w:val="0"/>
                <w:szCs w:val="21"/>
              </w:rPr>
              <w:br/>
              <w:t>9.4路话筒输入，话筒插口采用卡</w:t>
            </w:r>
            <w:proofErr w:type="gramStart"/>
            <w:r>
              <w:rPr>
                <w:rFonts w:ascii="宋体" w:hAnsi="宋体" w:cs="宋体" w:hint="eastAsia"/>
                <w:color w:val="000000"/>
                <w:kern w:val="0"/>
                <w:szCs w:val="21"/>
              </w:rPr>
              <w:t>侬</w:t>
            </w:r>
            <w:proofErr w:type="gramEnd"/>
            <w:r>
              <w:rPr>
                <w:rFonts w:ascii="宋体" w:hAnsi="宋体" w:cs="宋体" w:hint="eastAsia"/>
                <w:color w:val="000000"/>
                <w:kern w:val="0"/>
                <w:szCs w:val="21"/>
              </w:rPr>
              <w:t>/直插二合一万能座，每路话筒均具一个隐藏式音量调节旋钮；带+48V幻象供电，一个幻象开关，可打开或关闭4话筒幻象电源功能；</w:t>
            </w:r>
            <w:r w:rsidR="00B535C8">
              <w:rPr>
                <w:rFonts w:ascii="宋体" w:hAnsi="宋体" w:cs="宋体" w:hint="eastAsia"/>
                <w:color w:val="000000"/>
                <w:kern w:val="0"/>
                <w:szCs w:val="21"/>
              </w:rPr>
              <w:t xml:space="preserve"> </w:t>
            </w:r>
            <w:r>
              <w:rPr>
                <w:rFonts w:ascii="宋体" w:hAnsi="宋体" w:cs="宋体" w:hint="eastAsia"/>
                <w:color w:val="000000"/>
                <w:kern w:val="0"/>
                <w:szCs w:val="21"/>
              </w:rPr>
              <w:br/>
              <w:t>10.2组辅助线路输入，方便连接</w:t>
            </w:r>
            <w:proofErr w:type="gramStart"/>
            <w:r>
              <w:rPr>
                <w:rFonts w:ascii="宋体" w:hAnsi="宋体" w:cs="宋体" w:hint="eastAsia"/>
                <w:color w:val="000000"/>
                <w:kern w:val="0"/>
                <w:szCs w:val="21"/>
              </w:rPr>
              <w:t>外部音</w:t>
            </w:r>
            <w:proofErr w:type="gramEnd"/>
            <w:r>
              <w:rPr>
                <w:rFonts w:ascii="宋体" w:hAnsi="宋体" w:cs="宋体" w:hint="eastAsia"/>
                <w:color w:val="000000"/>
                <w:kern w:val="0"/>
                <w:szCs w:val="21"/>
              </w:rPr>
              <w:t>源；1组混合音频输出，可连接至其它音频设备；</w:t>
            </w:r>
            <w:r>
              <w:rPr>
                <w:rFonts w:ascii="宋体" w:hAnsi="宋体" w:cs="宋体" w:hint="eastAsia"/>
                <w:color w:val="000000"/>
                <w:kern w:val="0"/>
                <w:szCs w:val="21"/>
              </w:rPr>
              <w:br/>
              <w:t xml:space="preserve">11.变压器次级熔断器实物照片；电离辐射≤36pA/kg(0.5mR/h)；手动调节电压选择器或更换熔断器时，无触电危险；内部电源线绝缘厚度≥0.5mm；激光辐射，限值符合GB7247标准要求； </w:t>
            </w:r>
            <w:r>
              <w:rPr>
                <w:rFonts w:ascii="宋体" w:hAnsi="宋体" w:cs="宋体" w:hint="eastAsia"/>
                <w:color w:val="000000"/>
                <w:kern w:val="0"/>
                <w:szCs w:val="21"/>
              </w:rPr>
              <w:br/>
              <w:t>12.</w:t>
            </w:r>
            <w:proofErr w:type="gramStart"/>
            <w:r>
              <w:rPr>
                <w:rFonts w:ascii="宋体" w:hAnsi="宋体" w:cs="宋体" w:hint="eastAsia"/>
                <w:color w:val="000000"/>
                <w:kern w:val="0"/>
                <w:szCs w:val="21"/>
              </w:rPr>
              <w:t>前面板具1个</w:t>
            </w:r>
            <w:proofErr w:type="gramEnd"/>
            <w:r>
              <w:rPr>
                <w:rFonts w:ascii="宋体" w:hAnsi="宋体" w:cs="宋体" w:hint="eastAsia"/>
                <w:color w:val="000000"/>
                <w:kern w:val="0"/>
                <w:szCs w:val="21"/>
              </w:rPr>
              <w:t>话筒总音量控制旋钮，2个辅助音量控制旋钮；双通道信号电平指示灯，实时显示功放工作状态；</w:t>
            </w:r>
            <w:r>
              <w:rPr>
                <w:rFonts w:ascii="宋体" w:hAnsi="宋体" w:cs="宋体" w:hint="eastAsia"/>
                <w:color w:val="000000"/>
                <w:kern w:val="0"/>
                <w:szCs w:val="21"/>
              </w:rPr>
              <w:br/>
              <w:t>13.噪声门功能：无信号时自动关闭功放输出，降低噪声干扰；</w:t>
            </w:r>
            <w:r>
              <w:rPr>
                <w:rFonts w:ascii="宋体" w:hAnsi="宋体" w:cs="宋体" w:hint="eastAsia"/>
                <w:color w:val="000000"/>
                <w:kern w:val="0"/>
                <w:szCs w:val="21"/>
              </w:rPr>
              <w:br/>
              <w:t>14.保护措施：输出短路保护/直流保护/越温保护装置，扬声器保护装置，智能多级风扇变速控制散热；</w:t>
            </w:r>
            <w:r>
              <w:rPr>
                <w:rFonts w:ascii="宋体" w:hAnsi="宋体" w:cs="宋体" w:hint="eastAsia"/>
                <w:color w:val="000000"/>
                <w:kern w:val="0"/>
                <w:szCs w:val="21"/>
              </w:rPr>
              <w:br/>
              <w:t>三、无线话筒</w:t>
            </w:r>
            <w:r>
              <w:rPr>
                <w:rFonts w:ascii="宋体" w:hAnsi="宋体" w:cs="宋体" w:hint="eastAsia"/>
                <w:color w:val="000000"/>
                <w:kern w:val="0"/>
                <w:szCs w:val="21"/>
              </w:rPr>
              <w:br/>
            </w:r>
            <w:r>
              <w:rPr>
                <w:rFonts w:ascii="宋体" w:hAnsi="宋体" w:cs="宋体" w:hint="eastAsia"/>
                <w:color w:val="000000"/>
                <w:kern w:val="0"/>
                <w:szCs w:val="21"/>
              </w:rPr>
              <w:lastRenderedPageBreak/>
              <w:t>15.LED液晶屏显示RF/AF信号强度，自动选讯，可设定频道/频率，自动选定功能，自动回避干扰；</w:t>
            </w:r>
            <w:r>
              <w:rPr>
                <w:rFonts w:ascii="宋体" w:hAnsi="宋体" w:cs="宋体" w:hint="eastAsia"/>
                <w:color w:val="000000"/>
                <w:kern w:val="0"/>
                <w:szCs w:val="21"/>
              </w:rPr>
              <w:br/>
              <w:t>16.灵敏度可调，接收距离在25-60米之间可分段设置；还原性好，天线分集，接收距离达≥160米远；</w:t>
            </w:r>
            <w:r>
              <w:rPr>
                <w:rFonts w:ascii="宋体" w:hAnsi="宋体" w:cs="宋体" w:hint="eastAsia"/>
                <w:color w:val="000000"/>
                <w:kern w:val="0"/>
                <w:szCs w:val="21"/>
              </w:rPr>
              <w:br/>
              <w:t>17.双</w:t>
            </w:r>
            <w:proofErr w:type="gramStart"/>
            <w:r>
              <w:rPr>
                <w:rFonts w:ascii="宋体" w:hAnsi="宋体" w:cs="宋体" w:hint="eastAsia"/>
                <w:color w:val="000000"/>
                <w:kern w:val="0"/>
                <w:szCs w:val="21"/>
              </w:rPr>
              <w:t>频道频道</w:t>
            </w:r>
            <w:proofErr w:type="gramEnd"/>
            <w:r>
              <w:rPr>
                <w:rFonts w:ascii="宋体" w:hAnsi="宋体" w:cs="宋体" w:hint="eastAsia"/>
                <w:color w:val="000000"/>
                <w:kern w:val="0"/>
                <w:szCs w:val="21"/>
              </w:rPr>
              <w:t>组数，可切换频率数≥400组；接收机≥7档SQ，可调节接收机灵敏度，适配更多环境；</w:t>
            </w:r>
            <w:r w:rsidR="002979C1">
              <w:rPr>
                <w:rFonts w:ascii="宋体" w:hAnsi="宋体" w:cs="宋体" w:hint="eastAsia"/>
                <w:color w:val="000000"/>
                <w:kern w:val="0"/>
                <w:szCs w:val="21"/>
              </w:rPr>
              <w:t xml:space="preserve"> </w:t>
            </w:r>
            <w:r>
              <w:rPr>
                <w:rFonts w:ascii="宋体" w:hAnsi="宋体" w:cs="宋体" w:hint="eastAsia"/>
                <w:color w:val="000000"/>
                <w:kern w:val="0"/>
                <w:szCs w:val="21"/>
              </w:rPr>
              <w:br/>
              <w:t>18.载波频率： UHF频段（640.125~690.000 MHz）；频带宽度： 50MHz，频率间隔：125KHz；</w:t>
            </w:r>
            <w:r>
              <w:rPr>
                <w:rFonts w:ascii="宋体" w:hAnsi="宋体" w:cs="宋体" w:hint="eastAsia"/>
                <w:color w:val="000000"/>
                <w:kern w:val="0"/>
                <w:szCs w:val="21"/>
              </w:rPr>
              <w:br/>
              <w:t>19.话筒输出功率：30MW；综合S/N比： ±105dB(1KHz-A)；综合失真度： &lt;0.5% @ 1KHz；综合频率响应： 50Hz-18KHz±3dB具低频</w:t>
            </w:r>
            <w:proofErr w:type="gramStart"/>
            <w:r>
              <w:rPr>
                <w:rFonts w:ascii="宋体" w:hAnsi="宋体" w:cs="宋体" w:hint="eastAsia"/>
                <w:color w:val="000000"/>
                <w:kern w:val="0"/>
                <w:szCs w:val="21"/>
              </w:rPr>
              <w:t>衰减滤频电路</w:t>
            </w:r>
            <w:proofErr w:type="gramEnd"/>
            <w:r>
              <w:rPr>
                <w:rFonts w:ascii="宋体" w:hAnsi="宋体" w:cs="宋体" w:hint="eastAsia"/>
                <w:color w:val="000000"/>
                <w:kern w:val="0"/>
                <w:szCs w:val="21"/>
              </w:rPr>
              <w:t>；</w:t>
            </w:r>
            <w:r>
              <w:rPr>
                <w:rFonts w:ascii="宋体" w:hAnsi="宋体" w:cs="宋体" w:hint="eastAsia"/>
                <w:color w:val="000000"/>
                <w:kern w:val="0"/>
                <w:szCs w:val="21"/>
              </w:rPr>
              <w:br/>
              <w:t>20.包含音响支架、音频线等。</w:t>
            </w:r>
          </w:p>
        </w:tc>
        <w:tc>
          <w:tcPr>
            <w:tcW w:w="636" w:type="dxa"/>
            <w:tcBorders>
              <w:top w:val="nil"/>
              <w:left w:val="nil"/>
              <w:bottom w:val="single" w:sz="4" w:space="0" w:color="auto"/>
              <w:right w:val="single" w:sz="4" w:space="0" w:color="auto"/>
            </w:tcBorders>
            <w:vAlign w:val="center"/>
          </w:tcPr>
          <w:p w14:paraId="736BAEF3"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套</w:t>
            </w:r>
          </w:p>
        </w:tc>
        <w:tc>
          <w:tcPr>
            <w:tcW w:w="636" w:type="dxa"/>
            <w:tcBorders>
              <w:top w:val="nil"/>
              <w:left w:val="nil"/>
              <w:bottom w:val="single" w:sz="4" w:space="0" w:color="auto"/>
              <w:right w:val="single" w:sz="4" w:space="0" w:color="auto"/>
            </w:tcBorders>
            <w:noWrap/>
            <w:vAlign w:val="center"/>
          </w:tcPr>
          <w:p w14:paraId="052397A4"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417D2FB1" w14:textId="54BB64A4"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5C67017C" w14:textId="77777777" w:rsidTr="00A4536D">
        <w:trPr>
          <w:trHeight w:val="1620"/>
        </w:trPr>
        <w:tc>
          <w:tcPr>
            <w:tcW w:w="709" w:type="dxa"/>
            <w:tcBorders>
              <w:top w:val="nil"/>
              <w:left w:val="single" w:sz="4" w:space="0" w:color="auto"/>
              <w:bottom w:val="single" w:sz="4" w:space="0" w:color="auto"/>
              <w:right w:val="single" w:sz="4" w:space="0" w:color="auto"/>
            </w:tcBorders>
            <w:vAlign w:val="center"/>
          </w:tcPr>
          <w:p w14:paraId="37B9E7F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119</w:t>
            </w:r>
          </w:p>
        </w:tc>
        <w:tc>
          <w:tcPr>
            <w:tcW w:w="1134" w:type="dxa"/>
            <w:tcBorders>
              <w:top w:val="nil"/>
              <w:left w:val="nil"/>
              <w:bottom w:val="single" w:sz="4" w:space="0" w:color="auto"/>
              <w:right w:val="single" w:sz="4" w:space="0" w:color="auto"/>
            </w:tcBorders>
            <w:vAlign w:val="center"/>
          </w:tcPr>
          <w:p w14:paraId="7204DAD9"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千兆网络交换机</w:t>
            </w:r>
          </w:p>
        </w:tc>
        <w:tc>
          <w:tcPr>
            <w:tcW w:w="5146" w:type="dxa"/>
            <w:tcBorders>
              <w:top w:val="nil"/>
              <w:left w:val="nil"/>
              <w:bottom w:val="single" w:sz="4" w:space="0" w:color="auto"/>
              <w:right w:val="single" w:sz="4" w:space="0" w:color="auto"/>
            </w:tcBorders>
            <w:vAlign w:val="center"/>
          </w:tcPr>
          <w:p w14:paraId="3F4CBB28" w14:textId="4391C0A3" w:rsidR="00B90935" w:rsidRDefault="00B535C8" w:rsidP="00B90935">
            <w:pPr>
              <w:widowControl/>
              <w:jc w:val="left"/>
              <w:rPr>
                <w:rFonts w:ascii="宋体" w:hAnsi="宋体" w:cs="宋体"/>
                <w:color w:val="000000"/>
                <w:kern w:val="0"/>
                <w:szCs w:val="21"/>
              </w:rPr>
            </w:pPr>
            <w:r>
              <w:rPr>
                <w:rFonts w:ascii="宋体" w:hAnsi="宋体" w:cs="宋体" w:hint="eastAsia"/>
                <w:color w:val="000000"/>
                <w:kern w:val="0"/>
                <w:szCs w:val="21"/>
              </w:rPr>
              <w:t>1.机身固化10/100/1000M以太网电接口≥8个，非复用SFP千兆光接口≥2个，交流电源接口在交换机前面板侧，支持reset键；交换容量≥3.3Tbps，包转发率≥42Mpps，若提供两个指标，以最小为准；投标文件中提供</w:t>
            </w:r>
            <w:proofErr w:type="gramStart"/>
            <w:r>
              <w:rPr>
                <w:rFonts w:ascii="宋体" w:hAnsi="宋体" w:cs="宋体" w:hint="eastAsia"/>
                <w:color w:val="000000"/>
                <w:kern w:val="0"/>
                <w:szCs w:val="21"/>
              </w:rPr>
              <w:t>厂商官网描述</w:t>
            </w:r>
            <w:proofErr w:type="gramEnd"/>
            <w:r>
              <w:rPr>
                <w:rFonts w:ascii="宋体" w:hAnsi="宋体" w:cs="宋体" w:hint="eastAsia"/>
                <w:color w:val="000000"/>
                <w:kern w:val="0"/>
                <w:szCs w:val="21"/>
              </w:rPr>
              <w:t>截图及链接；</w:t>
            </w:r>
            <w:r>
              <w:rPr>
                <w:rFonts w:ascii="宋体" w:hAnsi="宋体" w:cs="宋体" w:hint="eastAsia"/>
                <w:color w:val="000000"/>
                <w:kern w:val="0"/>
                <w:szCs w:val="21"/>
              </w:rPr>
              <w:br/>
              <w:t>2.设备高≥1U，深≤183mm；满负荷下功耗≤7W；投标文件中提供</w:t>
            </w:r>
            <w:proofErr w:type="gramStart"/>
            <w:r>
              <w:rPr>
                <w:rFonts w:ascii="宋体" w:hAnsi="宋体" w:cs="宋体" w:hint="eastAsia"/>
                <w:color w:val="000000"/>
                <w:kern w:val="0"/>
                <w:szCs w:val="21"/>
              </w:rPr>
              <w:t>官网截</w:t>
            </w:r>
            <w:proofErr w:type="gramEnd"/>
            <w:r>
              <w:rPr>
                <w:rFonts w:ascii="宋体" w:hAnsi="宋体" w:cs="宋体" w:hint="eastAsia"/>
                <w:color w:val="000000"/>
                <w:kern w:val="0"/>
                <w:szCs w:val="21"/>
              </w:rPr>
              <w:t>图；</w:t>
            </w:r>
            <w:r>
              <w:rPr>
                <w:rFonts w:ascii="宋体" w:hAnsi="宋体" w:cs="宋体" w:hint="eastAsia"/>
                <w:color w:val="000000"/>
                <w:kern w:val="0"/>
                <w:szCs w:val="21"/>
              </w:rPr>
              <w:br/>
              <w:t>3.端口支持8KV防雷；支持IPV6DHCPServer特性；</w:t>
            </w:r>
            <w:r>
              <w:rPr>
                <w:rFonts w:ascii="宋体" w:hAnsi="宋体" w:cs="宋体" w:hint="eastAsia"/>
                <w:color w:val="000000"/>
                <w:kern w:val="0"/>
                <w:szCs w:val="21"/>
              </w:rPr>
              <w:br/>
              <w:t>4.▲交换机端口支持LEDshutoff功</w:t>
            </w:r>
            <w:r w:rsidRPr="008F4313">
              <w:rPr>
                <w:rFonts w:ascii="宋体" w:hAnsi="宋体" w:cs="宋体" w:hint="eastAsia"/>
                <w:color w:val="000000" w:themeColor="text1"/>
                <w:kern w:val="0"/>
                <w:szCs w:val="21"/>
              </w:rPr>
              <w:t>能。</w:t>
            </w:r>
          </w:p>
        </w:tc>
        <w:tc>
          <w:tcPr>
            <w:tcW w:w="636" w:type="dxa"/>
            <w:tcBorders>
              <w:top w:val="nil"/>
              <w:left w:val="nil"/>
              <w:bottom w:val="single" w:sz="4" w:space="0" w:color="auto"/>
              <w:right w:val="single" w:sz="4" w:space="0" w:color="auto"/>
            </w:tcBorders>
            <w:vAlign w:val="center"/>
          </w:tcPr>
          <w:p w14:paraId="7DB4BEF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台</w:t>
            </w:r>
          </w:p>
        </w:tc>
        <w:tc>
          <w:tcPr>
            <w:tcW w:w="636" w:type="dxa"/>
            <w:tcBorders>
              <w:top w:val="nil"/>
              <w:left w:val="nil"/>
              <w:bottom w:val="single" w:sz="4" w:space="0" w:color="auto"/>
              <w:right w:val="single" w:sz="4" w:space="0" w:color="auto"/>
            </w:tcBorders>
            <w:vAlign w:val="center"/>
          </w:tcPr>
          <w:p w14:paraId="1A0F67AC"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5C08E5DC" w14:textId="3410B86D"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5BFF68E9" w14:textId="77777777" w:rsidTr="00A4536D">
        <w:trPr>
          <w:trHeight w:val="810"/>
        </w:trPr>
        <w:tc>
          <w:tcPr>
            <w:tcW w:w="709" w:type="dxa"/>
            <w:tcBorders>
              <w:top w:val="nil"/>
              <w:left w:val="single" w:sz="4" w:space="0" w:color="auto"/>
              <w:bottom w:val="single" w:sz="4" w:space="0" w:color="auto"/>
              <w:right w:val="single" w:sz="4" w:space="0" w:color="auto"/>
            </w:tcBorders>
            <w:vAlign w:val="center"/>
          </w:tcPr>
          <w:p w14:paraId="76B0E6B5"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120</w:t>
            </w:r>
          </w:p>
        </w:tc>
        <w:tc>
          <w:tcPr>
            <w:tcW w:w="1134" w:type="dxa"/>
            <w:tcBorders>
              <w:top w:val="nil"/>
              <w:left w:val="nil"/>
              <w:bottom w:val="single" w:sz="4" w:space="0" w:color="auto"/>
              <w:right w:val="single" w:sz="4" w:space="0" w:color="auto"/>
            </w:tcBorders>
            <w:vAlign w:val="center"/>
          </w:tcPr>
          <w:p w14:paraId="7B8FA6D6"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器械物品柜</w:t>
            </w:r>
          </w:p>
        </w:tc>
        <w:tc>
          <w:tcPr>
            <w:tcW w:w="5146" w:type="dxa"/>
            <w:tcBorders>
              <w:top w:val="nil"/>
              <w:left w:val="nil"/>
              <w:bottom w:val="single" w:sz="4" w:space="0" w:color="auto"/>
              <w:right w:val="single" w:sz="4" w:space="0" w:color="auto"/>
            </w:tcBorders>
          </w:tcPr>
          <w:p w14:paraId="51004DF6"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1.用于盛放各类器械；</w:t>
            </w:r>
            <w:r>
              <w:rPr>
                <w:rFonts w:ascii="宋体" w:hAnsi="宋体" w:cs="宋体" w:hint="eastAsia"/>
                <w:color w:val="000000"/>
                <w:kern w:val="0"/>
                <w:szCs w:val="21"/>
              </w:rPr>
              <w:br/>
              <w:t>2.参考尺寸：90*50*180cm；</w:t>
            </w:r>
            <w:r>
              <w:rPr>
                <w:rFonts w:ascii="宋体" w:hAnsi="宋体" w:cs="宋体" w:hint="eastAsia"/>
                <w:color w:val="000000"/>
                <w:kern w:val="0"/>
                <w:szCs w:val="21"/>
              </w:rPr>
              <w:br/>
              <w:t>3.材质：304不锈钢或塑钢，</w:t>
            </w:r>
            <w:proofErr w:type="gramStart"/>
            <w:r>
              <w:rPr>
                <w:rFonts w:ascii="宋体" w:hAnsi="宋体" w:cs="宋体" w:hint="eastAsia"/>
                <w:color w:val="000000"/>
                <w:kern w:val="0"/>
                <w:szCs w:val="21"/>
              </w:rPr>
              <w:t>柜门带</w:t>
            </w:r>
            <w:proofErr w:type="gramEnd"/>
            <w:r>
              <w:rPr>
                <w:rFonts w:ascii="宋体" w:hAnsi="宋体" w:cs="宋体" w:hint="eastAsia"/>
                <w:color w:val="000000"/>
                <w:kern w:val="0"/>
                <w:szCs w:val="21"/>
              </w:rPr>
              <w:t>玻璃。</w:t>
            </w:r>
          </w:p>
        </w:tc>
        <w:tc>
          <w:tcPr>
            <w:tcW w:w="636" w:type="dxa"/>
            <w:tcBorders>
              <w:top w:val="nil"/>
              <w:left w:val="nil"/>
              <w:bottom w:val="single" w:sz="4" w:space="0" w:color="auto"/>
              <w:right w:val="single" w:sz="4" w:space="0" w:color="auto"/>
            </w:tcBorders>
            <w:vAlign w:val="center"/>
          </w:tcPr>
          <w:p w14:paraId="13BBB7B4" w14:textId="77777777" w:rsidR="00B90935" w:rsidRDefault="00B90935" w:rsidP="00B90935">
            <w:pPr>
              <w:widowControl/>
              <w:jc w:val="center"/>
              <w:rPr>
                <w:rFonts w:ascii="宋体" w:hAnsi="宋体" w:cs="宋体"/>
                <w:color w:val="000000"/>
                <w:kern w:val="0"/>
                <w:szCs w:val="21"/>
              </w:rPr>
            </w:pPr>
            <w:proofErr w:type="gramStart"/>
            <w:r>
              <w:rPr>
                <w:rFonts w:ascii="宋体" w:hAnsi="宋体" w:cs="宋体" w:hint="eastAsia"/>
                <w:color w:val="000000"/>
                <w:kern w:val="0"/>
                <w:szCs w:val="21"/>
              </w:rPr>
              <w:t>个</w:t>
            </w:r>
            <w:proofErr w:type="gramEnd"/>
          </w:p>
        </w:tc>
        <w:tc>
          <w:tcPr>
            <w:tcW w:w="636" w:type="dxa"/>
            <w:tcBorders>
              <w:top w:val="nil"/>
              <w:left w:val="nil"/>
              <w:bottom w:val="single" w:sz="4" w:space="0" w:color="auto"/>
              <w:right w:val="single" w:sz="4" w:space="0" w:color="auto"/>
            </w:tcBorders>
            <w:vAlign w:val="center"/>
          </w:tcPr>
          <w:p w14:paraId="238325FF"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4</w:t>
            </w:r>
          </w:p>
        </w:tc>
        <w:tc>
          <w:tcPr>
            <w:tcW w:w="953" w:type="dxa"/>
            <w:tcBorders>
              <w:top w:val="nil"/>
              <w:left w:val="nil"/>
              <w:bottom w:val="single" w:sz="4" w:space="0" w:color="auto"/>
              <w:right w:val="single" w:sz="4" w:space="0" w:color="auto"/>
            </w:tcBorders>
            <w:vAlign w:val="center"/>
          </w:tcPr>
          <w:p w14:paraId="7955648D" w14:textId="00800711"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2A4684" w14:paraId="4207C544" w14:textId="77777777">
        <w:trPr>
          <w:trHeight w:val="1080"/>
        </w:trPr>
        <w:tc>
          <w:tcPr>
            <w:tcW w:w="6989" w:type="dxa"/>
            <w:gridSpan w:val="3"/>
            <w:tcBorders>
              <w:top w:val="nil"/>
              <w:left w:val="single" w:sz="4" w:space="0" w:color="auto"/>
              <w:bottom w:val="single" w:sz="4" w:space="0" w:color="auto"/>
              <w:right w:val="single" w:sz="4" w:space="0" w:color="auto"/>
            </w:tcBorders>
            <w:vAlign w:val="center"/>
          </w:tcPr>
          <w:p w14:paraId="70689DDD" w14:textId="77777777" w:rsidR="002A4684" w:rsidRDefault="00FF0ADC">
            <w:pPr>
              <w:widowControl/>
              <w:jc w:val="left"/>
              <w:rPr>
                <w:rFonts w:ascii="宋体" w:hAnsi="宋体" w:cs="宋体"/>
                <w:color w:val="000000"/>
                <w:kern w:val="0"/>
                <w:szCs w:val="21"/>
              </w:rPr>
            </w:pPr>
            <w:r>
              <w:rPr>
                <w:rFonts w:ascii="宋体" w:hAnsi="宋体" w:cs="宋体" w:hint="eastAsia"/>
                <w:color w:val="000000"/>
                <w:kern w:val="0"/>
                <w:szCs w:val="21"/>
              </w:rPr>
              <w:t>应急</w:t>
            </w:r>
            <w:proofErr w:type="gramStart"/>
            <w:r>
              <w:rPr>
                <w:rFonts w:ascii="宋体" w:hAnsi="宋体" w:cs="宋体" w:hint="eastAsia"/>
                <w:color w:val="000000"/>
                <w:kern w:val="0"/>
                <w:szCs w:val="21"/>
              </w:rPr>
              <w:t>救护展训室</w:t>
            </w:r>
            <w:proofErr w:type="gramEnd"/>
          </w:p>
        </w:tc>
        <w:tc>
          <w:tcPr>
            <w:tcW w:w="636" w:type="dxa"/>
            <w:tcBorders>
              <w:top w:val="nil"/>
              <w:left w:val="nil"/>
              <w:bottom w:val="single" w:sz="4" w:space="0" w:color="auto"/>
              <w:right w:val="single" w:sz="4" w:space="0" w:color="auto"/>
            </w:tcBorders>
            <w:vAlign w:val="center"/>
          </w:tcPr>
          <w:p w14:paraId="787D24B6" w14:textId="77777777" w:rsidR="002A4684" w:rsidRDefault="00FF0ADC">
            <w:pPr>
              <w:widowControl/>
              <w:jc w:val="center"/>
              <w:rPr>
                <w:rFonts w:ascii="宋体" w:hAnsi="宋体" w:cs="宋体"/>
                <w:color w:val="000000"/>
                <w:kern w:val="0"/>
                <w:szCs w:val="21"/>
              </w:rPr>
            </w:pPr>
            <w:r>
              <w:rPr>
                <w:rFonts w:ascii="宋体" w:hAnsi="宋体" w:cs="宋体" w:hint="eastAsia"/>
                <w:color w:val="000000"/>
                <w:kern w:val="0"/>
                <w:szCs w:val="21"/>
              </w:rPr>
              <w:t>单位</w:t>
            </w:r>
          </w:p>
        </w:tc>
        <w:tc>
          <w:tcPr>
            <w:tcW w:w="636" w:type="dxa"/>
            <w:tcBorders>
              <w:top w:val="nil"/>
              <w:left w:val="nil"/>
              <w:bottom w:val="single" w:sz="4" w:space="0" w:color="auto"/>
              <w:right w:val="single" w:sz="4" w:space="0" w:color="auto"/>
            </w:tcBorders>
            <w:vAlign w:val="center"/>
          </w:tcPr>
          <w:p w14:paraId="73F65D04" w14:textId="77777777" w:rsidR="002A4684" w:rsidRDefault="00FF0ADC">
            <w:pPr>
              <w:widowControl/>
              <w:jc w:val="center"/>
              <w:rPr>
                <w:rFonts w:ascii="宋体" w:hAnsi="宋体" w:cs="宋体"/>
                <w:color w:val="000000"/>
                <w:kern w:val="0"/>
                <w:szCs w:val="21"/>
              </w:rPr>
            </w:pPr>
            <w:r>
              <w:rPr>
                <w:rFonts w:ascii="宋体" w:hAnsi="宋体" w:cs="宋体" w:hint="eastAsia"/>
                <w:color w:val="000000"/>
                <w:kern w:val="0"/>
                <w:szCs w:val="21"/>
              </w:rPr>
              <w:t>数量</w:t>
            </w:r>
          </w:p>
        </w:tc>
        <w:tc>
          <w:tcPr>
            <w:tcW w:w="953" w:type="dxa"/>
            <w:tcBorders>
              <w:top w:val="nil"/>
              <w:left w:val="nil"/>
              <w:bottom w:val="single" w:sz="4" w:space="0" w:color="auto"/>
              <w:right w:val="single" w:sz="4" w:space="0" w:color="auto"/>
            </w:tcBorders>
          </w:tcPr>
          <w:p w14:paraId="4D5B48E1" w14:textId="77777777" w:rsidR="002A4684" w:rsidRDefault="002A4684">
            <w:pPr>
              <w:widowControl/>
              <w:jc w:val="center"/>
              <w:rPr>
                <w:rFonts w:ascii="宋体" w:hAnsi="宋体" w:cs="宋体"/>
                <w:color w:val="000000"/>
                <w:kern w:val="0"/>
                <w:szCs w:val="21"/>
              </w:rPr>
            </w:pPr>
          </w:p>
        </w:tc>
      </w:tr>
      <w:tr w:rsidR="00B90935" w14:paraId="428E42D6" w14:textId="77777777" w:rsidTr="00FA7F53">
        <w:trPr>
          <w:trHeight w:val="8190"/>
        </w:trPr>
        <w:tc>
          <w:tcPr>
            <w:tcW w:w="709" w:type="dxa"/>
            <w:tcBorders>
              <w:top w:val="nil"/>
              <w:left w:val="single" w:sz="4" w:space="0" w:color="auto"/>
              <w:bottom w:val="single" w:sz="4" w:space="0" w:color="auto"/>
              <w:right w:val="single" w:sz="4" w:space="0" w:color="auto"/>
            </w:tcBorders>
            <w:vAlign w:val="center"/>
          </w:tcPr>
          <w:p w14:paraId="3F27A043"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121</w:t>
            </w:r>
          </w:p>
        </w:tc>
        <w:tc>
          <w:tcPr>
            <w:tcW w:w="1134" w:type="dxa"/>
            <w:tcBorders>
              <w:top w:val="nil"/>
              <w:left w:val="nil"/>
              <w:bottom w:val="single" w:sz="4" w:space="0" w:color="auto"/>
              <w:right w:val="single" w:sz="4" w:space="0" w:color="auto"/>
            </w:tcBorders>
            <w:vAlign w:val="center"/>
          </w:tcPr>
          <w:p w14:paraId="6E3C0D05"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心肺复苏训练及考核系统</w:t>
            </w:r>
          </w:p>
        </w:tc>
        <w:tc>
          <w:tcPr>
            <w:tcW w:w="5146" w:type="dxa"/>
            <w:tcBorders>
              <w:top w:val="nil"/>
              <w:left w:val="nil"/>
              <w:bottom w:val="single" w:sz="4" w:space="0" w:color="auto"/>
              <w:right w:val="single" w:sz="4" w:space="0" w:color="auto"/>
            </w:tcBorders>
          </w:tcPr>
          <w:p w14:paraId="10CC5B20"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一、系统组成：复苏模拟人、PC控制端、电源适配器。</w:t>
            </w:r>
            <w:r>
              <w:rPr>
                <w:rFonts w:ascii="宋体" w:hAnsi="宋体" w:cs="宋体" w:hint="eastAsia"/>
                <w:color w:val="000000"/>
                <w:kern w:val="0"/>
                <w:szCs w:val="21"/>
              </w:rPr>
              <w:br/>
              <w:t>二、连接方式：可通过有线或无线方式连接模拟人；无线方式下，可通过平板电脑扫描</w:t>
            </w:r>
            <w:proofErr w:type="gramStart"/>
            <w:r>
              <w:rPr>
                <w:rFonts w:ascii="宋体" w:hAnsi="宋体" w:cs="宋体" w:hint="eastAsia"/>
                <w:color w:val="000000"/>
                <w:kern w:val="0"/>
                <w:szCs w:val="21"/>
              </w:rPr>
              <w:t>二维码连接</w:t>
            </w:r>
            <w:proofErr w:type="gramEnd"/>
            <w:r>
              <w:rPr>
                <w:rFonts w:ascii="宋体" w:hAnsi="宋体" w:cs="宋体" w:hint="eastAsia"/>
                <w:color w:val="000000"/>
                <w:kern w:val="0"/>
                <w:szCs w:val="21"/>
              </w:rPr>
              <w:t>模拟人，移动端不需要安装软件；Windows、IOS或Andriod平台不限,模拟人电池内置，可方便的转移“病人”，不受场地限制。</w:t>
            </w:r>
          </w:p>
          <w:p w14:paraId="0AD09A18"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三、使用功能：</w:t>
            </w:r>
            <w:r>
              <w:rPr>
                <w:rFonts w:ascii="宋体" w:hAnsi="宋体" w:cs="宋体" w:hint="eastAsia"/>
                <w:color w:val="000000"/>
                <w:kern w:val="0"/>
                <w:szCs w:val="21"/>
              </w:rPr>
              <w:br/>
              <w:t>1.模拟人内置锂电池，工作时间不小于8小时；可体现瞳孔正常、散大；脉搏搏动；口腔异物；仰头举颌；手臂可自由移动；意识判断等生命体征和操作状态。</w:t>
            </w:r>
            <w:r>
              <w:rPr>
                <w:rFonts w:ascii="宋体" w:hAnsi="宋体" w:cs="宋体" w:hint="eastAsia"/>
                <w:color w:val="000000"/>
                <w:kern w:val="0"/>
                <w:szCs w:val="21"/>
              </w:rPr>
              <w:br/>
              <w:t xml:space="preserve">2.模拟生命体征 </w:t>
            </w:r>
            <w:r>
              <w:rPr>
                <w:rFonts w:ascii="宋体" w:hAnsi="宋体" w:cs="宋体" w:hint="eastAsia"/>
                <w:color w:val="000000"/>
                <w:kern w:val="0"/>
                <w:szCs w:val="21"/>
              </w:rPr>
              <w:br/>
              <w:t>（1）模拟人复苏成功后，</w:t>
            </w:r>
            <w:proofErr w:type="gramStart"/>
            <w:r>
              <w:rPr>
                <w:rFonts w:ascii="宋体" w:hAnsi="宋体" w:cs="宋体" w:hint="eastAsia"/>
                <w:color w:val="000000"/>
                <w:kern w:val="0"/>
                <w:szCs w:val="21"/>
              </w:rPr>
              <w:t>瞳孔由散大</w:t>
            </w:r>
            <w:proofErr w:type="gramEnd"/>
            <w:r>
              <w:rPr>
                <w:rFonts w:ascii="宋体" w:hAnsi="宋体" w:cs="宋体" w:hint="eastAsia"/>
                <w:color w:val="000000"/>
                <w:kern w:val="0"/>
                <w:szCs w:val="21"/>
              </w:rPr>
              <w:t>自动变为正常，颈动脉有博动、有呼吸音；</w:t>
            </w:r>
            <w:r>
              <w:rPr>
                <w:rFonts w:ascii="宋体" w:hAnsi="宋体" w:cs="宋体" w:hint="eastAsia"/>
                <w:color w:val="000000"/>
                <w:kern w:val="0"/>
                <w:szCs w:val="21"/>
              </w:rPr>
              <w:br/>
              <w:t>（2）颈动脉反应：按压时同步会产生动脉搏动；</w:t>
            </w:r>
            <w:r>
              <w:rPr>
                <w:rFonts w:ascii="宋体" w:hAnsi="宋体" w:cs="宋体" w:hint="eastAsia"/>
                <w:color w:val="000000"/>
                <w:kern w:val="0"/>
                <w:szCs w:val="21"/>
              </w:rPr>
              <w:br/>
              <w:t>（3）模型处于中位时，气道可自然关闭、正确的头后仰/</w:t>
            </w:r>
            <w:proofErr w:type="gramStart"/>
            <w:r>
              <w:rPr>
                <w:rFonts w:ascii="宋体" w:hAnsi="宋体" w:cs="宋体" w:hint="eastAsia"/>
                <w:color w:val="000000"/>
                <w:kern w:val="0"/>
                <w:szCs w:val="21"/>
              </w:rPr>
              <w:t>压额抬</w:t>
            </w:r>
            <w:proofErr w:type="gramEnd"/>
            <w:r>
              <w:rPr>
                <w:rFonts w:ascii="宋体" w:hAnsi="宋体" w:cs="宋体" w:hint="eastAsia"/>
                <w:color w:val="000000"/>
                <w:kern w:val="0"/>
                <w:szCs w:val="21"/>
              </w:rPr>
              <w:t>下颌动作才可打开气管；</w:t>
            </w:r>
            <w:r>
              <w:rPr>
                <w:rFonts w:ascii="宋体" w:hAnsi="宋体" w:cs="宋体" w:hint="eastAsia"/>
                <w:color w:val="000000"/>
                <w:kern w:val="0"/>
                <w:szCs w:val="21"/>
              </w:rPr>
              <w:br/>
              <w:t>（4）可进行人工呼吸和心外按压。</w:t>
            </w:r>
            <w:r>
              <w:rPr>
                <w:rFonts w:ascii="宋体" w:hAnsi="宋体" w:cs="宋体" w:hint="eastAsia"/>
                <w:color w:val="000000"/>
                <w:kern w:val="0"/>
                <w:szCs w:val="21"/>
              </w:rPr>
              <w:br/>
              <w:t>3.模拟人系统可监测用户取出口中异物、判断意识、触摸脉搏以及CPR操作过程，模拟人复苏成功</w:t>
            </w:r>
            <w:proofErr w:type="gramStart"/>
            <w:r>
              <w:rPr>
                <w:rFonts w:ascii="宋体" w:hAnsi="宋体" w:cs="宋体" w:hint="eastAsia"/>
                <w:color w:val="000000"/>
                <w:kern w:val="0"/>
                <w:szCs w:val="21"/>
              </w:rPr>
              <w:t>瞳孔由散大</w:t>
            </w:r>
            <w:proofErr w:type="gramEnd"/>
            <w:r>
              <w:rPr>
                <w:rFonts w:ascii="宋体" w:hAnsi="宋体" w:cs="宋体" w:hint="eastAsia"/>
                <w:color w:val="000000"/>
                <w:kern w:val="0"/>
                <w:szCs w:val="21"/>
              </w:rPr>
              <w:t>自动变为正常。</w:t>
            </w:r>
            <w:r>
              <w:rPr>
                <w:rFonts w:ascii="宋体" w:hAnsi="宋体" w:cs="宋体" w:hint="eastAsia"/>
                <w:color w:val="000000"/>
                <w:kern w:val="0"/>
                <w:szCs w:val="21"/>
              </w:rPr>
              <w:br/>
              <w:t>四、系统软件：</w:t>
            </w:r>
            <w:r>
              <w:rPr>
                <w:rFonts w:ascii="宋体" w:hAnsi="宋体" w:cs="宋体" w:hint="eastAsia"/>
                <w:color w:val="000000"/>
                <w:kern w:val="0"/>
                <w:szCs w:val="21"/>
              </w:rPr>
              <w:br/>
              <w:t>1.系统软件分为两部分：系统训练端、系统管理端；</w:t>
            </w:r>
            <w:r>
              <w:rPr>
                <w:rFonts w:ascii="宋体" w:hAnsi="宋体" w:cs="宋体" w:hint="eastAsia"/>
                <w:color w:val="000000"/>
                <w:kern w:val="0"/>
                <w:szCs w:val="21"/>
              </w:rPr>
              <w:br/>
              <w:t>2.系统训练端：考核模式、训练模式、成绩导出、操作设置；</w:t>
            </w:r>
            <w:r>
              <w:rPr>
                <w:rFonts w:ascii="宋体" w:hAnsi="宋体" w:cs="宋体" w:hint="eastAsia"/>
                <w:color w:val="000000"/>
                <w:kern w:val="0"/>
                <w:szCs w:val="21"/>
              </w:rPr>
              <w:br/>
              <w:t>3.考核模式：系统可以波形的形式同步监测按压频率、吹气量、按压深度，老师可对考生的人文关怀、模拟人摆放体位、按压手法进行评估；</w:t>
            </w:r>
            <w:r>
              <w:rPr>
                <w:rFonts w:ascii="宋体" w:hAnsi="宋体" w:cs="宋体" w:hint="eastAsia"/>
                <w:color w:val="000000"/>
                <w:kern w:val="0"/>
                <w:szCs w:val="21"/>
              </w:rPr>
              <w:br/>
              <w:t>4.整个训练过程中，可用曲线同步显示按压、吹气、循环次数并可显示学生操作成绩。统计包括按压过大或过小、按压次数、吹气次数、操作时间，按压时间从接触患者开始计时；</w:t>
            </w:r>
            <w:r>
              <w:rPr>
                <w:rFonts w:ascii="宋体" w:hAnsi="宋体" w:cs="宋体" w:hint="eastAsia"/>
                <w:color w:val="000000"/>
                <w:kern w:val="0"/>
                <w:szCs w:val="21"/>
              </w:rPr>
              <w:br/>
              <w:t>5.可进行操作流程训练，包括判断环境安全、拨打120电话、取出口中异物、脉搏评估时间并记录到成绩单；训练结束后，系统自动给出训练数据统计及成绩单；</w:t>
            </w:r>
            <w:r>
              <w:rPr>
                <w:rFonts w:ascii="宋体" w:hAnsi="宋体" w:cs="宋体" w:hint="eastAsia"/>
                <w:color w:val="000000"/>
                <w:kern w:val="0"/>
                <w:szCs w:val="21"/>
              </w:rPr>
              <w:br/>
              <w:t>6.老师可管理学员的成绩单、考试成绩单可导出、打印。成绩单内容包括：考核学员信息、按压统计（按压次数、正确率、按压正确错误次数、多次、少次、按压频率、回弹、按压中断数）、吹气统计（吹气次数、正确率、吹气正确错误次数、过快、进胃、多次、少次）、检查脉搏、其他（按压姿势、人文关怀等）、按压深度曲线、吹气量曲线、按压频率波形；</w:t>
            </w:r>
            <w:r>
              <w:rPr>
                <w:rFonts w:ascii="宋体" w:hAnsi="宋体" w:cs="宋体" w:hint="eastAsia"/>
                <w:color w:val="000000"/>
                <w:kern w:val="0"/>
                <w:szCs w:val="21"/>
              </w:rPr>
              <w:br/>
            </w:r>
            <w:r>
              <w:rPr>
                <w:rFonts w:ascii="宋体" w:hAnsi="宋体" w:cs="宋体" w:hint="eastAsia"/>
                <w:color w:val="000000"/>
                <w:kern w:val="0"/>
                <w:szCs w:val="21"/>
              </w:rPr>
              <w:lastRenderedPageBreak/>
              <w:t>7.▲训练模式：进行操作流程训练，包括判断环境安全、拨打120、取出口中异物、脉搏评估时间等；可用曲线同步显示按压、吹气、循环次数，并可显示学生操作日志；错误提示包括按压中断时间、按压过大、按压过小、按压多次、按压少次、回弹不足，按压位置错误、吹气过快，吹气入胃，吹气多次、</w:t>
            </w:r>
            <w:proofErr w:type="gramStart"/>
            <w:r>
              <w:rPr>
                <w:rFonts w:ascii="宋体" w:hAnsi="宋体" w:cs="宋体" w:hint="eastAsia"/>
                <w:color w:val="000000"/>
                <w:kern w:val="0"/>
                <w:szCs w:val="21"/>
              </w:rPr>
              <w:t>吹气少次等</w:t>
            </w:r>
            <w:proofErr w:type="gramEnd"/>
            <w:r>
              <w:rPr>
                <w:rFonts w:ascii="宋体" w:hAnsi="宋体" w:cs="宋体" w:hint="eastAsia"/>
                <w:color w:val="000000"/>
                <w:kern w:val="0"/>
                <w:szCs w:val="21"/>
              </w:rPr>
              <w:t xml:space="preserve">；训练结束后，系统自动给出训练数据统计及成绩单；另外，训练系统平台自带两套操作模式（AHA训练考核模式、大赛模式），可根据训练要求新增不同训练模式，可修改操作时间、循环次数、胸外按压深度、按压频率、按压中断时间、按压正确率、人工通气量、人工通气频率、脉搏检查耗时等CPR操作参数； </w:t>
            </w:r>
            <w:r>
              <w:rPr>
                <w:rFonts w:ascii="宋体" w:hAnsi="宋体" w:cs="宋体" w:hint="eastAsia"/>
                <w:color w:val="000000"/>
                <w:kern w:val="0"/>
                <w:szCs w:val="21"/>
              </w:rPr>
              <w:br/>
              <w:t>8.成绩导出：学员成绩在考核、训练结束后自动保存到系统端，教师可在系统</w:t>
            </w:r>
            <w:proofErr w:type="gramStart"/>
            <w:r>
              <w:rPr>
                <w:rFonts w:ascii="宋体" w:hAnsi="宋体" w:cs="宋体" w:hint="eastAsia"/>
                <w:color w:val="000000"/>
                <w:kern w:val="0"/>
                <w:szCs w:val="21"/>
              </w:rPr>
              <w:t>端实现</w:t>
            </w:r>
            <w:proofErr w:type="gramEnd"/>
            <w:r>
              <w:rPr>
                <w:rFonts w:ascii="宋体" w:hAnsi="宋体" w:cs="宋体" w:hint="eastAsia"/>
                <w:color w:val="000000"/>
                <w:kern w:val="0"/>
                <w:szCs w:val="21"/>
              </w:rPr>
              <w:t>学员成绩查询、导出、打印；学员成绩导出可单个导出，也可批量导出成绩，在学员考核成绩数据很多的情况下，可通过学员学号搜索功能，搜索到该学员所有的操作成绩单，实现导出打印。</w:t>
            </w:r>
            <w:r>
              <w:rPr>
                <w:rFonts w:ascii="宋体" w:hAnsi="宋体" w:cs="宋体" w:hint="eastAsia"/>
                <w:color w:val="000000"/>
                <w:kern w:val="0"/>
                <w:szCs w:val="21"/>
              </w:rPr>
              <w:br/>
              <w:t>五、系统管理端</w:t>
            </w:r>
            <w:r>
              <w:rPr>
                <w:rFonts w:ascii="宋体" w:hAnsi="宋体" w:cs="宋体" w:hint="eastAsia"/>
                <w:color w:val="000000"/>
                <w:kern w:val="0"/>
                <w:szCs w:val="21"/>
              </w:rPr>
              <w:br/>
              <w:t>1.数据管理：可通过系统管理端的数据管理平台实现考核学员的账号删除，可单独或是批量删除注册的学员账号信息；</w:t>
            </w:r>
            <w:r>
              <w:rPr>
                <w:rFonts w:ascii="宋体" w:hAnsi="宋体" w:cs="宋体" w:hint="eastAsia"/>
                <w:color w:val="000000"/>
                <w:kern w:val="0"/>
                <w:szCs w:val="21"/>
              </w:rPr>
              <w:br/>
              <w:t>2.wifi管理：可实现wifi名称和密码的修改，密码和名称修改</w:t>
            </w:r>
            <w:proofErr w:type="gramStart"/>
            <w:r>
              <w:rPr>
                <w:rFonts w:ascii="宋体" w:hAnsi="宋体" w:cs="宋体" w:hint="eastAsia"/>
                <w:color w:val="000000"/>
                <w:kern w:val="0"/>
                <w:szCs w:val="21"/>
              </w:rPr>
              <w:t>后需重启</w:t>
            </w:r>
            <w:proofErr w:type="gramEnd"/>
            <w:r>
              <w:rPr>
                <w:rFonts w:ascii="宋体" w:hAnsi="宋体" w:cs="宋体" w:hint="eastAsia"/>
                <w:color w:val="000000"/>
                <w:kern w:val="0"/>
                <w:szCs w:val="21"/>
              </w:rPr>
              <w:t>系统连接无线网；</w:t>
            </w:r>
            <w:r>
              <w:rPr>
                <w:rFonts w:ascii="宋体" w:hAnsi="宋体" w:cs="宋体" w:hint="eastAsia"/>
                <w:color w:val="000000"/>
                <w:kern w:val="0"/>
                <w:szCs w:val="21"/>
              </w:rPr>
              <w:br/>
              <w:t>六、其他</w:t>
            </w:r>
            <w:r>
              <w:rPr>
                <w:rFonts w:ascii="宋体" w:hAnsi="宋体" w:cs="宋体" w:hint="eastAsia"/>
                <w:color w:val="000000"/>
                <w:kern w:val="0"/>
                <w:szCs w:val="21"/>
              </w:rPr>
              <w:br/>
              <w:t>1.可使用模拟除颤仪进行学习训练；</w:t>
            </w:r>
            <w:r>
              <w:rPr>
                <w:rFonts w:ascii="宋体" w:hAnsi="宋体" w:cs="宋体" w:hint="eastAsia"/>
                <w:color w:val="000000"/>
                <w:kern w:val="0"/>
                <w:szCs w:val="21"/>
              </w:rPr>
              <w:br/>
              <w:t>2.模型皮肤材质采用热塑弹性体混合胶材料，由不锈钢模具、经注塑机</w:t>
            </w:r>
            <w:proofErr w:type="gramStart"/>
            <w:r>
              <w:rPr>
                <w:rFonts w:ascii="宋体" w:hAnsi="宋体" w:cs="宋体" w:hint="eastAsia"/>
                <w:color w:val="000000"/>
                <w:kern w:val="0"/>
                <w:szCs w:val="21"/>
              </w:rPr>
              <w:t>高温注压而</w:t>
            </w:r>
            <w:proofErr w:type="gramEnd"/>
            <w:r>
              <w:rPr>
                <w:rFonts w:ascii="宋体" w:hAnsi="宋体" w:cs="宋体" w:hint="eastAsia"/>
                <w:color w:val="000000"/>
                <w:kern w:val="0"/>
                <w:szCs w:val="21"/>
              </w:rPr>
              <w:t>成，经久耐用，消毒清洗不变形，拆装更换方便；</w:t>
            </w:r>
            <w:r>
              <w:rPr>
                <w:rFonts w:ascii="宋体" w:hAnsi="宋体" w:cs="宋体" w:hint="eastAsia"/>
                <w:color w:val="000000"/>
                <w:kern w:val="0"/>
                <w:szCs w:val="21"/>
              </w:rPr>
              <w:br/>
              <w:t xml:space="preserve">3.模型环保达标，铅，镉，汞的含量检测达标； </w:t>
            </w:r>
          </w:p>
        </w:tc>
        <w:tc>
          <w:tcPr>
            <w:tcW w:w="636" w:type="dxa"/>
            <w:tcBorders>
              <w:top w:val="nil"/>
              <w:left w:val="nil"/>
              <w:bottom w:val="single" w:sz="4" w:space="0" w:color="auto"/>
              <w:right w:val="single" w:sz="4" w:space="0" w:color="auto"/>
            </w:tcBorders>
            <w:vAlign w:val="center"/>
          </w:tcPr>
          <w:p w14:paraId="7FB4386C"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套</w:t>
            </w:r>
          </w:p>
        </w:tc>
        <w:tc>
          <w:tcPr>
            <w:tcW w:w="636" w:type="dxa"/>
            <w:tcBorders>
              <w:top w:val="nil"/>
              <w:left w:val="nil"/>
              <w:bottom w:val="single" w:sz="4" w:space="0" w:color="auto"/>
              <w:right w:val="single" w:sz="4" w:space="0" w:color="auto"/>
            </w:tcBorders>
            <w:vAlign w:val="center"/>
          </w:tcPr>
          <w:p w14:paraId="3FE57FC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626472A0" w14:textId="7A7DF13B"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4E3563AB" w14:textId="77777777" w:rsidTr="00FA7F53">
        <w:trPr>
          <w:trHeight w:val="6480"/>
        </w:trPr>
        <w:tc>
          <w:tcPr>
            <w:tcW w:w="709" w:type="dxa"/>
            <w:tcBorders>
              <w:top w:val="nil"/>
              <w:left w:val="single" w:sz="4" w:space="0" w:color="auto"/>
              <w:bottom w:val="single" w:sz="4" w:space="0" w:color="auto"/>
              <w:right w:val="single" w:sz="4" w:space="0" w:color="auto"/>
            </w:tcBorders>
            <w:vAlign w:val="center"/>
          </w:tcPr>
          <w:p w14:paraId="66A6D5FE"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122</w:t>
            </w:r>
          </w:p>
        </w:tc>
        <w:tc>
          <w:tcPr>
            <w:tcW w:w="1134" w:type="dxa"/>
            <w:tcBorders>
              <w:top w:val="nil"/>
              <w:left w:val="nil"/>
              <w:bottom w:val="single" w:sz="4" w:space="0" w:color="auto"/>
              <w:right w:val="single" w:sz="4" w:space="0" w:color="auto"/>
            </w:tcBorders>
            <w:vAlign w:val="center"/>
          </w:tcPr>
          <w:p w14:paraId="296C71B4"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高级成</w:t>
            </w:r>
            <w:proofErr w:type="gramStart"/>
            <w:r>
              <w:rPr>
                <w:rFonts w:ascii="宋体" w:hAnsi="宋体" w:cs="宋体" w:hint="eastAsia"/>
                <w:color w:val="000000"/>
                <w:kern w:val="0"/>
                <w:szCs w:val="21"/>
              </w:rPr>
              <w:t>人气道</w:t>
            </w:r>
            <w:proofErr w:type="gramEnd"/>
            <w:r>
              <w:rPr>
                <w:rFonts w:ascii="宋体" w:hAnsi="宋体" w:cs="宋体" w:hint="eastAsia"/>
                <w:color w:val="000000"/>
                <w:kern w:val="0"/>
                <w:szCs w:val="21"/>
              </w:rPr>
              <w:t>梗塞及CPR模型</w:t>
            </w:r>
          </w:p>
        </w:tc>
        <w:tc>
          <w:tcPr>
            <w:tcW w:w="5146" w:type="dxa"/>
            <w:tcBorders>
              <w:top w:val="nil"/>
              <w:left w:val="nil"/>
              <w:bottom w:val="single" w:sz="4" w:space="0" w:color="auto"/>
              <w:right w:val="single" w:sz="4" w:space="0" w:color="auto"/>
            </w:tcBorders>
            <w:vAlign w:val="center"/>
          </w:tcPr>
          <w:p w14:paraId="4052C69B"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该产品可进行心肺复苏训练及成年人海氏急救法操作；模拟人根据解剖特征和生理特点设计，适用于气管异物的急救；</w:t>
            </w:r>
            <w:r>
              <w:rPr>
                <w:rFonts w:ascii="宋体" w:hAnsi="宋体" w:cs="宋体" w:hint="eastAsia"/>
                <w:color w:val="000000"/>
                <w:kern w:val="0"/>
                <w:szCs w:val="21"/>
              </w:rPr>
              <w:br/>
              <w:t>执行标准：美国心脏学会(AHA)2015国际心肺复苏(CPR)＆心血管急救(ECC)指南标准；</w:t>
            </w:r>
            <w:r>
              <w:rPr>
                <w:rFonts w:ascii="宋体" w:hAnsi="宋体" w:cs="宋体" w:hint="eastAsia"/>
                <w:color w:val="000000"/>
                <w:kern w:val="0"/>
                <w:szCs w:val="21"/>
              </w:rPr>
              <w:br/>
              <w:t>1.可进行气道开放，可进行人工呼吸和胸外按压；</w:t>
            </w:r>
            <w:r>
              <w:rPr>
                <w:rFonts w:ascii="宋体" w:hAnsi="宋体" w:cs="宋体" w:hint="eastAsia"/>
                <w:color w:val="000000"/>
                <w:kern w:val="0"/>
                <w:szCs w:val="21"/>
              </w:rPr>
              <w:br/>
              <w:t>2.模拟标准气道开放，半身模拟人取仰卧位，模型头部必须下颌抬起即抬头（仰头），使气道开放；</w:t>
            </w:r>
            <w:r>
              <w:rPr>
                <w:rFonts w:ascii="宋体" w:hAnsi="宋体" w:cs="宋体" w:hint="eastAsia"/>
                <w:color w:val="000000"/>
                <w:kern w:val="0"/>
                <w:szCs w:val="21"/>
              </w:rPr>
              <w:br/>
              <w:t>3.人工口对口、简易呼吸器等通气方式；</w:t>
            </w:r>
            <w:r>
              <w:rPr>
                <w:rFonts w:ascii="宋体" w:hAnsi="宋体" w:cs="宋体" w:hint="eastAsia"/>
                <w:color w:val="000000"/>
                <w:kern w:val="0"/>
                <w:szCs w:val="21"/>
              </w:rPr>
              <w:br/>
              <w:t>4.吹气时注意观察胸部起伏，判断吹气量大小；</w:t>
            </w:r>
            <w:r>
              <w:rPr>
                <w:rFonts w:ascii="宋体" w:hAnsi="宋体" w:cs="宋体" w:hint="eastAsia"/>
                <w:color w:val="000000"/>
                <w:kern w:val="0"/>
                <w:szCs w:val="21"/>
              </w:rPr>
              <w:br/>
              <w:t>5.人工手位胸外按压：可对模拟人进行胸外按压。模拟人具有重要的解剖标志，可有效的教和练习胸外按压；包含肋架，颈静脉切迹，胸骨和剑突；</w:t>
            </w:r>
            <w:r>
              <w:rPr>
                <w:rFonts w:ascii="宋体" w:hAnsi="宋体" w:cs="宋体" w:hint="eastAsia"/>
                <w:color w:val="000000"/>
                <w:kern w:val="0"/>
                <w:szCs w:val="21"/>
              </w:rPr>
              <w:br/>
              <w:t>6.CPR按照按压与通气比例操作：按压：吹气为30：2/单人或15：2/双人；</w:t>
            </w:r>
            <w:r>
              <w:rPr>
                <w:rFonts w:ascii="宋体" w:hAnsi="宋体" w:cs="宋体" w:hint="eastAsia"/>
                <w:color w:val="000000"/>
                <w:kern w:val="0"/>
                <w:szCs w:val="21"/>
              </w:rPr>
              <w:br/>
              <w:t xml:space="preserve">7.模拟颈动脉搏动：用手动打气压迫橡皮球来模拟颈动脉脉搏。搏动根据挤压用力程度的大小，操作者可以分辨颈动脉的搏动强度和频率； </w:t>
            </w:r>
            <w:r>
              <w:rPr>
                <w:rFonts w:ascii="宋体" w:hAnsi="宋体" w:cs="宋体" w:hint="eastAsia"/>
                <w:color w:val="000000"/>
                <w:kern w:val="0"/>
                <w:szCs w:val="21"/>
              </w:rPr>
              <w:br/>
              <w:t>8.气道贯通自主呼吸运动：用手动打气压迫橡皮球来模拟气道贯通自主呼吸运动。自主呼吸根据挤压用力程度的大小，操作者可以分辨呼吸频率和强度；</w:t>
            </w:r>
            <w:r>
              <w:rPr>
                <w:rFonts w:ascii="宋体" w:hAnsi="宋体" w:cs="宋体" w:hint="eastAsia"/>
                <w:color w:val="000000"/>
                <w:kern w:val="0"/>
                <w:szCs w:val="21"/>
              </w:rPr>
              <w:br/>
              <w:t>9.窒息、气道异物阻塞模拟：半身模拟人模拟气道梗塞异物为一圆球或圆柱体，阻塞气道（气管），模拟窒息或气道梗塞情况；</w:t>
            </w:r>
            <w:r>
              <w:rPr>
                <w:rFonts w:ascii="宋体" w:hAnsi="宋体" w:cs="宋体" w:hint="eastAsia"/>
                <w:color w:val="000000"/>
                <w:kern w:val="0"/>
                <w:szCs w:val="21"/>
              </w:rPr>
              <w:br/>
              <w:t>10.标准气道开放：仰头举颏法；</w:t>
            </w:r>
            <w:r>
              <w:rPr>
                <w:rFonts w:ascii="宋体" w:hAnsi="宋体" w:cs="宋体" w:hint="eastAsia"/>
                <w:color w:val="000000"/>
                <w:kern w:val="0"/>
                <w:szCs w:val="21"/>
              </w:rPr>
              <w:br/>
              <w:t xml:space="preserve">11.冲击压迫腹部技能模拟：在半身模型平卧或立位体位上，操作练习气道梗塞异物排出方法。在立位上，用双手紧抱半身模型腹部，向内、向上方向压迫腹部突击用力（模拟压迫两肺部），使气道梗塞异物从口腔突然排出。同样可在平卧体位上，向内上方向突击用力，压迫腹部使气道梗塞异物从口腔突然排出； </w:t>
            </w:r>
            <w:r>
              <w:rPr>
                <w:rFonts w:ascii="宋体" w:hAnsi="宋体" w:cs="宋体" w:hint="eastAsia"/>
                <w:color w:val="000000"/>
                <w:kern w:val="0"/>
                <w:szCs w:val="21"/>
              </w:rPr>
              <w:br/>
              <w:t>12.支持临床梗塞急救办法操作训练：</w:t>
            </w:r>
            <w:r>
              <w:rPr>
                <w:rFonts w:ascii="宋体" w:hAnsi="宋体" w:cs="宋体" w:hint="eastAsia"/>
                <w:color w:val="000000"/>
                <w:kern w:val="0"/>
                <w:szCs w:val="21"/>
              </w:rPr>
              <w:br/>
              <w:t>不完全梗塞：立位腹部冲击法；</w:t>
            </w:r>
            <w:r>
              <w:rPr>
                <w:rFonts w:ascii="宋体" w:hAnsi="宋体" w:cs="宋体" w:hint="eastAsia"/>
                <w:color w:val="000000"/>
                <w:kern w:val="0"/>
                <w:szCs w:val="21"/>
              </w:rPr>
              <w:br/>
              <w:t>完全梗塞：仰卧位腹部冲击法；</w:t>
            </w:r>
            <w:r>
              <w:rPr>
                <w:rFonts w:ascii="宋体" w:hAnsi="宋体" w:cs="宋体" w:hint="eastAsia"/>
                <w:color w:val="000000"/>
                <w:kern w:val="0"/>
                <w:szCs w:val="21"/>
              </w:rPr>
              <w:br/>
              <w:t>13.单独口鼻部件，可更换。每套提供2个口鼻部件。</w:t>
            </w:r>
          </w:p>
        </w:tc>
        <w:tc>
          <w:tcPr>
            <w:tcW w:w="636" w:type="dxa"/>
            <w:tcBorders>
              <w:top w:val="nil"/>
              <w:left w:val="nil"/>
              <w:bottom w:val="single" w:sz="4" w:space="0" w:color="auto"/>
              <w:right w:val="single" w:sz="4" w:space="0" w:color="auto"/>
            </w:tcBorders>
            <w:vAlign w:val="center"/>
          </w:tcPr>
          <w:p w14:paraId="4299F556"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vAlign w:val="center"/>
          </w:tcPr>
          <w:p w14:paraId="2765B39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953" w:type="dxa"/>
            <w:tcBorders>
              <w:top w:val="nil"/>
              <w:left w:val="nil"/>
              <w:bottom w:val="single" w:sz="4" w:space="0" w:color="auto"/>
              <w:right w:val="single" w:sz="4" w:space="0" w:color="auto"/>
            </w:tcBorders>
            <w:vAlign w:val="center"/>
          </w:tcPr>
          <w:p w14:paraId="03A78F69" w14:textId="4C9C6622"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2A2E81DD" w14:textId="77777777" w:rsidTr="00FA7F53">
        <w:trPr>
          <w:trHeight w:val="2400"/>
        </w:trPr>
        <w:tc>
          <w:tcPr>
            <w:tcW w:w="709" w:type="dxa"/>
            <w:tcBorders>
              <w:top w:val="nil"/>
              <w:left w:val="single" w:sz="4" w:space="0" w:color="auto"/>
              <w:bottom w:val="single" w:sz="4" w:space="0" w:color="auto"/>
              <w:right w:val="single" w:sz="4" w:space="0" w:color="auto"/>
            </w:tcBorders>
            <w:vAlign w:val="center"/>
          </w:tcPr>
          <w:p w14:paraId="713D7D9F"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123</w:t>
            </w:r>
          </w:p>
        </w:tc>
        <w:tc>
          <w:tcPr>
            <w:tcW w:w="1134" w:type="dxa"/>
            <w:tcBorders>
              <w:top w:val="nil"/>
              <w:left w:val="nil"/>
              <w:bottom w:val="single" w:sz="4" w:space="0" w:color="auto"/>
              <w:right w:val="single" w:sz="4" w:space="0" w:color="auto"/>
            </w:tcBorders>
            <w:vAlign w:val="center"/>
          </w:tcPr>
          <w:p w14:paraId="5F09292E"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高级多功能气道护理综合模拟人</w:t>
            </w:r>
          </w:p>
        </w:tc>
        <w:tc>
          <w:tcPr>
            <w:tcW w:w="5146" w:type="dxa"/>
            <w:tcBorders>
              <w:top w:val="nil"/>
              <w:left w:val="nil"/>
              <w:bottom w:val="single" w:sz="4" w:space="0" w:color="auto"/>
              <w:right w:val="single" w:sz="4" w:space="0" w:color="auto"/>
            </w:tcBorders>
          </w:tcPr>
          <w:p w14:paraId="7D7DC39E"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1.四肢关节左右弯曲、旋转、上下活动，可练习翻身叩背；</w:t>
            </w:r>
            <w:r>
              <w:rPr>
                <w:rFonts w:ascii="宋体" w:hAnsi="宋体" w:cs="宋体" w:hint="eastAsia"/>
                <w:color w:val="000000"/>
                <w:kern w:val="0"/>
                <w:szCs w:val="21"/>
              </w:rPr>
              <w:br/>
              <w:t>2.头部护理：洗头洗脸、眼耳滴药水清洗；</w:t>
            </w:r>
            <w:r>
              <w:rPr>
                <w:rFonts w:ascii="宋体" w:hAnsi="宋体" w:cs="宋体" w:hint="eastAsia"/>
                <w:color w:val="000000"/>
                <w:kern w:val="0"/>
                <w:szCs w:val="21"/>
              </w:rPr>
              <w:br/>
              <w:t>3.整体护理：擦浴、穿换衣服、冷热疗法；</w:t>
            </w:r>
            <w:r>
              <w:rPr>
                <w:rFonts w:ascii="宋体" w:hAnsi="宋体" w:cs="宋体" w:hint="eastAsia"/>
                <w:color w:val="000000"/>
                <w:kern w:val="0"/>
                <w:szCs w:val="21"/>
              </w:rPr>
              <w:br/>
              <w:t>4.模拟人内置仿真双眼；</w:t>
            </w:r>
            <w:r>
              <w:rPr>
                <w:rFonts w:ascii="宋体" w:hAnsi="宋体" w:cs="宋体" w:hint="eastAsia"/>
                <w:color w:val="000000"/>
                <w:kern w:val="0"/>
                <w:szCs w:val="21"/>
              </w:rPr>
              <w:br/>
              <w:t>5.▲模拟眼球可实现以下5种瞳孔示教；</w:t>
            </w:r>
          </w:p>
          <w:p w14:paraId="5CC6728B"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 xml:space="preserve">①启动开关键，指示灯显示蓝色，瞳孔处于散大状态； </w:t>
            </w:r>
            <w:r>
              <w:rPr>
                <w:rFonts w:ascii="宋体" w:hAnsi="宋体" w:cs="宋体" w:hint="eastAsia"/>
                <w:color w:val="000000"/>
                <w:kern w:val="0"/>
                <w:szCs w:val="21"/>
              </w:rPr>
              <w:br/>
              <w:t xml:space="preserve">②按压瞳孔键，指示灯显示红色，瞳孔一大一小对比； </w:t>
            </w:r>
            <w:r>
              <w:rPr>
                <w:rFonts w:ascii="宋体" w:hAnsi="宋体" w:cs="宋体" w:hint="eastAsia"/>
                <w:color w:val="000000"/>
                <w:kern w:val="0"/>
                <w:szCs w:val="21"/>
              </w:rPr>
              <w:br/>
              <w:t xml:space="preserve">③按压瞳孔键，指示灯显示绿色，瞳孔处于正常状态； </w:t>
            </w:r>
            <w:r>
              <w:rPr>
                <w:rFonts w:ascii="宋体" w:hAnsi="宋体" w:cs="宋体" w:hint="eastAsia"/>
                <w:color w:val="000000"/>
                <w:kern w:val="0"/>
                <w:szCs w:val="21"/>
              </w:rPr>
              <w:br/>
              <w:t xml:space="preserve">④按压瞳孔键，指示灯显示橙黄色，瞳孔处于缩小状态； </w:t>
            </w:r>
            <w:r>
              <w:rPr>
                <w:rFonts w:ascii="宋体" w:hAnsi="宋体" w:cs="宋体" w:hint="eastAsia"/>
                <w:color w:val="000000"/>
                <w:kern w:val="0"/>
                <w:szCs w:val="21"/>
              </w:rPr>
              <w:br/>
              <w:t xml:space="preserve">⑤瞳孔正常状态下，可实现对光反射； </w:t>
            </w:r>
            <w:r>
              <w:rPr>
                <w:rFonts w:ascii="宋体" w:hAnsi="宋体" w:cs="宋体" w:hint="eastAsia"/>
                <w:color w:val="000000"/>
                <w:kern w:val="0"/>
                <w:szCs w:val="21"/>
              </w:rPr>
              <w:br/>
              <w:t xml:space="preserve">6.气管切开术护理：可连接吸痰器练习吸痰技术； </w:t>
            </w:r>
            <w:r>
              <w:rPr>
                <w:rFonts w:ascii="宋体" w:hAnsi="宋体" w:cs="宋体" w:hint="eastAsia"/>
                <w:color w:val="000000"/>
                <w:kern w:val="0"/>
                <w:szCs w:val="21"/>
              </w:rPr>
              <w:br/>
              <w:t xml:space="preserve">7.气道湿化：可连接雾化器进行雾化吸入； </w:t>
            </w:r>
            <w:r>
              <w:rPr>
                <w:rFonts w:ascii="宋体" w:hAnsi="宋体" w:cs="宋体" w:hint="eastAsia"/>
                <w:color w:val="000000"/>
                <w:kern w:val="0"/>
                <w:szCs w:val="21"/>
              </w:rPr>
              <w:br/>
              <w:t xml:space="preserve">8.口腔护理：假牙护理； </w:t>
            </w:r>
            <w:r>
              <w:rPr>
                <w:rFonts w:ascii="宋体" w:hAnsi="宋体" w:cs="宋体" w:hint="eastAsia"/>
                <w:color w:val="000000"/>
                <w:kern w:val="0"/>
                <w:szCs w:val="21"/>
              </w:rPr>
              <w:br/>
              <w:t xml:space="preserve">9.口鼻气管插管操作训练； </w:t>
            </w:r>
            <w:r>
              <w:rPr>
                <w:rFonts w:ascii="宋体" w:hAnsi="宋体" w:cs="宋体" w:hint="eastAsia"/>
                <w:color w:val="000000"/>
                <w:kern w:val="0"/>
                <w:szCs w:val="21"/>
              </w:rPr>
              <w:br/>
              <w:t xml:space="preserve">10.口鼻饲法、灌肠法； </w:t>
            </w:r>
            <w:r>
              <w:rPr>
                <w:rFonts w:ascii="宋体" w:hAnsi="宋体" w:cs="宋体" w:hint="eastAsia"/>
                <w:color w:val="000000"/>
                <w:kern w:val="0"/>
                <w:szCs w:val="21"/>
              </w:rPr>
              <w:br/>
              <w:t xml:space="preserve">11.洗胃法、胃管置入术； </w:t>
            </w:r>
            <w:r>
              <w:rPr>
                <w:rFonts w:ascii="宋体" w:hAnsi="宋体" w:cs="宋体" w:hint="eastAsia"/>
                <w:color w:val="000000"/>
                <w:kern w:val="0"/>
                <w:szCs w:val="21"/>
              </w:rPr>
              <w:br/>
              <w:t xml:space="preserve">12.女性/男性导尿术； </w:t>
            </w:r>
            <w:r>
              <w:rPr>
                <w:rFonts w:ascii="宋体" w:hAnsi="宋体" w:cs="宋体" w:hint="eastAsia"/>
                <w:color w:val="000000"/>
                <w:kern w:val="0"/>
                <w:szCs w:val="21"/>
              </w:rPr>
              <w:br/>
              <w:t>13.女性/男性膀胱冲洗；</w:t>
            </w:r>
            <w:r>
              <w:rPr>
                <w:rFonts w:ascii="宋体" w:hAnsi="宋体" w:cs="宋体" w:hint="eastAsia"/>
                <w:color w:val="000000"/>
                <w:kern w:val="0"/>
                <w:szCs w:val="21"/>
              </w:rPr>
              <w:br/>
              <w:t>14.造</w:t>
            </w:r>
            <w:proofErr w:type="gramStart"/>
            <w:r>
              <w:rPr>
                <w:rFonts w:ascii="宋体" w:hAnsi="宋体" w:cs="宋体" w:hint="eastAsia"/>
                <w:color w:val="000000"/>
                <w:kern w:val="0"/>
                <w:szCs w:val="21"/>
              </w:rPr>
              <w:t>瘘</w:t>
            </w:r>
            <w:proofErr w:type="gramEnd"/>
            <w:r>
              <w:rPr>
                <w:rFonts w:ascii="宋体" w:hAnsi="宋体" w:cs="宋体" w:hint="eastAsia"/>
                <w:color w:val="000000"/>
                <w:kern w:val="0"/>
                <w:szCs w:val="21"/>
              </w:rPr>
              <w:t>引流术、造</w:t>
            </w:r>
            <w:proofErr w:type="gramStart"/>
            <w:r>
              <w:rPr>
                <w:rFonts w:ascii="宋体" w:hAnsi="宋体" w:cs="宋体" w:hint="eastAsia"/>
                <w:color w:val="000000"/>
                <w:kern w:val="0"/>
                <w:szCs w:val="21"/>
              </w:rPr>
              <w:t>瘘</w:t>
            </w:r>
            <w:proofErr w:type="gramEnd"/>
            <w:r>
              <w:rPr>
                <w:rFonts w:ascii="宋体" w:hAnsi="宋体" w:cs="宋体" w:hint="eastAsia"/>
                <w:color w:val="000000"/>
                <w:kern w:val="0"/>
                <w:szCs w:val="21"/>
              </w:rPr>
              <w:t>口护理；</w:t>
            </w:r>
            <w:r>
              <w:rPr>
                <w:rFonts w:ascii="宋体" w:hAnsi="宋体" w:cs="宋体" w:hint="eastAsia"/>
                <w:color w:val="000000"/>
                <w:kern w:val="0"/>
                <w:szCs w:val="21"/>
              </w:rPr>
              <w:br/>
              <w:t>15.胸腔解剖重要器官结构观察；</w:t>
            </w:r>
            <w:r>
              <w:rPr>
                <w:rFonts w:ascii="宋体" w:hAnsi="宋体" w:cs="宋体" w:hint="eastAsia"/>
                <w:color w:val="000000"/>
                <w:kern w:val="0"/>
                <w:szCs w:val="21"/>
              </w:rPr>
              <w:br/>
              <w:t xml:space="preserve">16.手臂静脉穿刺、注射、输液（血）； </w:t>
            </w:r>
            <w:r>
              <w:rPr>
                <w:rFonts w:ascii="宋体" w:hAnsi="宋体" w:cs="宋体" w:hint="eastAsia"/>
                <w:color w:val="000000"/>
                <w:kern w:val="0"/>
                <w:szCs w:val="21"/>
              </w:rPr>
              <w:br/>
              <w:t>17.三角肌皮下注射，注射模块可取下清洗，更换方便；</w:t>
            </w:r>
            <w:r>
              <w:rPr>
                <w:rFonts w:ascii="宋体" w:hAnsi="宋体" w:cs="宋体" w:hint="eastAsia"/>
                <w:color w:val="000000"/>
                <w:kern w:val="0"/>
                <w:szCs w:val="21"/>
              </w:rPr>
              <w:br/>
              <w:t>18.股外侧肌注射，注射模块可取下清洗，更换方便；</w:t>
            </w:r>
            <w:r>
              <w:rPr>
                <w:rFonts w:ascii="宋体" w:hAnsi="宋体" w:cs="宋体" w:hint="eastAsia"/>
                <w:color w:val="000000"/>
                <w:kern w:val="0"/>
                <w:szCs w:val="21"/>
              </w:rPr>
              <w:br/>
              <w:t>19.臀部肌肉注射，注射模块可取下清洗，更换方便；</w:t>
            </w:r>
            <w:r>
              <w:rPr>
                <w:rFonts w:ascii="宋体" w:hAnsi="宋体" w:cs="宋体" w:hint="eastAsia"/>
                <w:color w:val="000000"/>
                <w:kern w:val="0"/>
                <w:szCs w:val="21"/>
              </w:rPr>
              <w:br/>
              <w:t>20.褥疮护理：显示压疮的临床分期4个不同阶段；</w:t>
            </w:r>
            <w:r>
              <w:rPr>
                <w:rFonts w:ascii="宋体" w:hAnsi="宋体" w:cs="宋体" w:hint="eastAsia"/>
                <w:color w:val="000000"/>
                <w:kern w:val="0"/>
                <w:szCs w:val="21"/>
              </w:rPr>
              <w:br/>
              <w:t xml:space="preserve">①第一期：淤血红润期 </w:t>
            </w:r>
            <w:r>
              <w:rPr>
                <w:rFonts w:ascii="宋体" w:hAnsi="宋体" w:cs="宋体" w:hint="eastAsia"/>
                <w:color w:val="000000"/>
                <w:kern w:val="0"/>
                <w:szCs w:val="21"/>
              </w:rPr>
              <w:br/>
              <w:t xml:space="preserve">②第二期：炎症浸润期 </w:t>
            </w:r>
            <w:r>
              <w:rPr>
                <w:rFonts w:ascii="宋体" w:hAnsi="宋体" w:cs="宋体" w:hint="eastAsia"/>
                <w:color w:val="000000"/>
                <w:kern w:val="0"/>
                <w:szCs w:val="21"/>
              </w:rPr>
              <w:br/>
              <w:t xml:space="preserve">③第三期：浅度溃疡期 </w:t>
            </w:r>
            <w:r>
              <w:rPr>
                <w:rFonts w:ascii="宋体" w:hAnsi="宋体" w:cs="宋体" w:hint="eastAsia"/>
                <w:color w:val="000000"/>
                <w:kern w:val="0"/>
                <w:szCs w:val="21"/>
              </w:rPr>
              <w:br/>
              <w:t xml:space="preserve">④第四期：坏死溃疡期 </w:t>
            </w:r>
            <w:r>
              <w:rPr>
                <w:rFonts w:ascii="宋体" w:hAnsi="宋体" w:cs="宋体" w:hint="eastAsia"/>
                <w:color w:val="000000"/>
                <w:kern w:val="0"/>
                <w:szCs w:val="21"/>
              </w:rPr>
              <w:br/>
              <w:t>⑤同时显示压疮和各种病理表现：压疮炎症、溃疡、窦道、腐肉、坏死、焦痂等；</w:t>
            </w:r>
            <w:r>
              <w:rPr>
                <w:rFonts w:ascii="宋体" w:hAnsi="宋体" w:cs="宋体" w:hint="eastAsia"/>
                <w:color w:val="000000"/>
                <w:kern w:val="0"/>
                <w:szCs w:val="21"/>
              </w:rPr>
              <w:br/>
              <w:t>21.▲电子监测系统至少具备以下功能；</w:t>
            </w:r>
          </w:p>
          <w:p w14:paraId="442518EF"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（1）吸痰操作前，通过听诊器能够听到</w:t>
            </w:r>
            <w:proofErr w:type="gramStart"/>
            <w:r>
              <w:rPr>
                <w:rFonts w:ascii="宋体" w:hAnsi="宋体" w:cs="宋体" w:hint="eastAsia"/>
                <w:color w:val="000000"/>
                <w:kern w:val="0"/>
                <w:szCs w:val="21"/>
              </w:rPr>
              <w:t>痰</w:t>
            </w:r>
            <w:proofErr w:type="gramEnd"/>
            <w:r>
              <w:rPr>
                <w:rFonts w:ascii="宋体" w:hAnsi="宋体" w:cs="宋体" w:hint="eastAsia"/>
                <w:color w:val="000000"/>
                <w:kern w:val="0"/>
                <w:szCs w:val="21"/>
              </w:rPr>
              <w:t>鸣音；吸痰操作后，恢复正常呼吸音；</w:t>
            </w:r>
            <w:r>
              <w:rPr>
                <w:rFonts w:ascii="宋体" w:hAnsi="宋体" w:cs="宋体" w:hint="eastAsia"/>
                <w:color w:val="000000"/>
                <w:kern w:val="0"/>
                <w:szCs w:val="21"/>
              </w:rPr>
              <w:br/>
              <w:t>（2）电子监测吸痰插管操作过程中的吸痰管插入深度；</w:t>
            </w:r>
            <w:r>
              <w:rPr>
                <w:rFonts w:ascii="宋体" w:hAnsi="宋体" w:cs="宋体" w:hint="eastAsia"/>
                <w:color w:val="000000"/>
                <w:kern w:val="0"/>
                <w:szCs w:val="21"/>
              </w:rPr>
              <w:br/>
            </w:r>
            <w:r>
              <w:rPr>
                <w:rFonts w:ascii="宋体" w:hAnsi="宋体" w:cs="宋体" w:hint="eastAsia"/>
                <w:color w:val="000000"/>
                <w:kern w:val="0"/>
                <w:szCs w:val="21"/>
              </w:rPr>
              <w:lastRenderedPageBreak/>
              <w:t>（3）电子监测翻身</w:t>
            </w:r>
            <w:proofErr w:type="gramStart"/>
            <w:r>
              <w:rPr>
                <w:rFonts w:ascii="宋体" w:hAnsi="宋体" w:cs="宋体" w:hint="eastAsia"/>
                <w:color w:val="000000"/>
                <w:kern w:val="0"/>
                <w:szCs w:val="21"/>
              </w:rPr>
              <w:t>扣背操作</w:t>
            </w:r>
            <w:proofErr w:type="gramEnd"/>
            <w:r>
              <w:rPr>
                <w:rFonts w:ascii="宋体" w:hAnsi="宋体" w:cs="宋体" w:hint="eastAsia"/>
                <w:color w:val="000000"/>
                <w:kern w:val="0"/>
                <w:szCs w:val="21"/>
              </w:rPr>
              <w:t>过程中的扣背部位，后背设置9个感应点：6个正确感应点为：从第10肋间隙起至肩部，脊柱左右各3个部位；3个错误感应点为：左右肩胛骨、脊柱。</w:t>
            </w:r>
          </w:p>
        </w:tc>
        <w:tc>
          <w:tcPr>
            <w:tcW w:w="636" w:type="dxa"/>
            <w:tcBorders>
              <w:top w:val="nil"/>
              <w:left w:val="nil"/>
              <w:bottom w:val="single" w:sz="4" w:space="0" w:color="auto"/>
              <w:right w:val="single" w:sz="4" w:space="0" w:color="auto"/>
            </w:tcBorders>
            <w:vAlign w:val="center"/>
          </w:tcPr>
          <w:p w14:paraId="5E3A6BE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套</w:t>
            </w:r>
          </w:p>
        </w:tc>
        <w:tc>
          <w:tcPr>
            <w:tcW w:w="636" w:type="dxa"/>
            <w:tcBorders>
              <w:top w:val="nil"/>
              <w:left w:val="nil"/>
              <w:bottom w:val="single" w:sz="4" w:space="0" w:color="auto"/>
              <w:right w:val="single" w:sz="4" w:space="0" w:color="auto"/>
            </w:tcBorders>
            <w:vAlign w:val="center"/>
          </w:tcPr>
          <w:p w14:paraId="0249758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572E66E7" w14:textId="27071060"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6A4E0DFA" w14:textId="77777777" w:rsidTr="00FA7F53">
        <w:trPr>
          <w:trHeight w:val="2160"/>
        </w:trPr>
        <w:tc>
          <w:tcPr>
            <w:tcW w:w="709" w:type="dxa"/>
            <w:tcBorders>
              <w:top w:val="nil"/>
              <w:left w:val="single" w:sz="4" w:space="0" w:color="auto"/>
              <w:bottom w:val="single" w:sz="4" w:space="0" w:color="auto"/>
              <w:right w:val="single" w:sz="4" w:space="0" w:color="auto"/>
            </w:tcBorders>
            <w:vAlign w:val="center"/>
          </w:tcPr>
          <w:p w14:paraId="5538D2E0"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124</w:t>
            </w:r>
          </w:p>
        </w:tc>
        <w:tc>
          <w:tcPr>
            <w:tcW w:w="1134" w:type="dxa"/>
            <w:tcBorders>
              <w:top w:val="nil"/>
              <w:left w:val="nil"/>
              <w:bottom w:val="single" w:sz="4" w:space="0" w:color="auto"/>
              <w:right w:val="single" w:sz="4" w:space="0" w:color="auto"/>
            </w:tcBorders>
            <w:vAlign w:val="center"/>
          </w:tcPr>
          <w:p w14:paraId="7FFEC22C"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气管插管模拟人</w:t>
            </w:r>
          </w:p>
        </w:tc>
        <w:tc>
          <w:tcPr>
            <w:tcW w:w="5146" w:type="dxa"/>
            <w:tcBorders>
              <w:top w:val="nil"/>
              <w:left w:val="nil"/>
              <w:bottom w:val="single" w:sz="4" w:space="0" w:color="auto"/>
              <w:right w:val="single" w:sz="4" w:space="0" w:color="auto"/>
            </w:tcBorders>
          </w:tcPr>
          <w:p w14:paraId="6B6C1A47"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1、可进行口腔、鼻腔气管插管的训练操作与教学演示；</w:t>
            </w:r>
            <w:r>
              <w:rPr>
                <w:rFonts w:ascii="宋体" w:hAnsi="宋体" w:cs="宋体" w:hint="eastAsia"/>
                <w:color w:val="000000"/>
                <w:kern w:val="0"/>
                <w:szCs w:val="21"/>
              </w:rPr>
              <w:br/>
              <w:t>2、在进行口腔、鼻腔气管插管的训练操作时，正确操作插入气道，有电子显示及奏乐功能；供气使双肺膨胀，并注入空气到管子气囊固定管子；</w:t>
            </w:r>
            <w:r>
              <w:rPr>
                <w:rFonts w:ascii="宋体" w:hAnsi="宋体" w:cs="宋体" w:hint="eastAsia"/>
                <w:color w:val="000000"/>
                <w:kern w:val="0"/>
                <w:szCs w:val="21"/>
              </w:rPr>
              <w:br/>
              <w:t>3、进行口腔、鼻腔气管插管的训练操作时错误操作插入食道，有电子显示及报警功能，供气使胃膨胀；</w:t>
            </w:r>
            <w:r>
              <w:rPr>
                <w:rFonts w:ascii="宋体" w:hAnsi="宋体" w:cs="宋体" w:hint="eastAsia"/>
                <w:color w:val="000000"/>
                <w:kern w:val="0"/>
                <w:szCs w:val="21"/>
              </w:rPr>
              <w:br/>
              <w:t>4、进行口腔、鼻腔气管插管的训练操作时错误操作使喉镜造成牙齿受压，有电子报警功能；</w:t>
            </w:r>
            <w:r>
              <w:rPr>
                <w:rFonts w:ascii="宋体" w:hAnsi="宋体" w:cs="宋体" w:hint="eastAsia"/>
                <w:color w:val="000000"/>
                <w:kern w:val="0"/>
                <w:szCs w:val="21"/>
              </w:rPr>
              <w:br/>
              <w:t>5、观察对比一侧正常与另一侧散大之瞳孔；</w:t>
            </w:r>
            <w:r>
              <w:rPr>
                <w:rFonts w:ascii="宋体" w:hAnsi="宋体" w:cs="宋体" w:hint="eastAsia"/>
                <w:color w:val="000000"/>
                <w:kern w:val="0"/>
                <w:szCs w:val="21"/>
              </w:rPr>
              <w:br/>
              <w:t>6、可以进行环甲膜穿刺；</w:t>
            </w:r>
            <w:r>
              <w:rPr>
                <w:rFonts w:ascii="宋体" w:hAnsi="宋体" w:cs="宋体" w:hint="eastAsia"/>
                <w:color w:val="000000"/>
                <w:kern w:val="0"/>
                <w:szCs w:val="21"/>
              </w:rPr>
              <w:br/>
              <w:t>7、提供气管插管操作软件一套。</w:t>
            </w:r>
          </w:p>
        </w:tc>
        <w:tc>
          <w:tcPr>
            <w:tcW w:w="636" w:type="dxa"/>
            <w:tcBorders>
              <w:top w:val="nil"/>
              <w:left w:val="nil"/>
              <w:bottom w:val="single" w:sz="4" w:space="0" w:color="auto"/>
              <w:right w:val="single" w:sz="4" w:space="0" w:color="auto"/>
            </w:tcBorders>
            <w:vAlign w:val="center"/>
          </w:tcPr>
          <w:p w14:paraId="2D38FF3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vAlign w:val="center"/>
          </w:tcPr>
          <w:p w14:paraId="7EA3D0B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953" w:type="dxa"/>
            <w:tcBorders>
              <w:top w:val="nil"/>
              <w:left w:val="nil"/>
              <w:bottom w:val="single" w:sz="4" w:space="0" w:color="auto"/>
              <w:right w:val="single" w:sz="4" w:space="0" w:color="auto"/>
            </w:tcBorders>
            <w:vAlign w:val="center"/>
          </w:tcPr>
          <w:p w14:paraId="6D8A3632" w14:textId="550C0D8A"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196F71E9" w14:textId="77777777" w:rsidTr="00FA7F53">
        <w:trPr>
          <w:trHeight w:val="1620"/>
        </w:trPr>
        <w:tc>
          <w:tcPr>
            <w:tcW w:w="709" w:type="dxa"/>
            <w:tcBorders>
              <w:top w:val="nil"/>
              <w:left w:val="single" w:sz="4" w:space="0" w:color="auto"/>
              <w:bottom w:val="single" w:sz="4" w:space="0" w:color="auto"/>
              <w:right w:val="single" w:sz="4" w:space="0" w:color="auto"/>
            </w:tcBorders>
            <w:vAlign w:val="center"/>
          </w:tcPr>
          <w:p w14:paraId="4F7B2CB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125</w:t>
            </w:r>
          </w:p>
        </w:tc>
        <w:tc>
          <w:tcPr>
            <w:tcW w:w="1134" w:type="dxa"/>
            <w:tcBorders>
              <w:top w:val="nil"/>
              <w:left w:val="nil"/>
              <w:bottom w:val="single" w:sz="4" w:space="0" w:color="auto"/>
              <w:right w:val="single" w:sz="4" w:space="0" w:color="auto"/>
            </w:tcBorders>
            <w:vAlign w:val="center"/>
          </w:tcPr>
          <w:p w14:paraId="436FAD8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担架</w:t>
            </w:r>
          </w:p>
        </w:tc>
        <w:tc>
          <w:tcPr>
            <w:tcW w:w="5146" w:type="dxa"/>
            <w:tcBorders>
              <w:top w:val="nil"/>
              <w:left w:val="nil"/>
              <w:bottom w:val="single" w:sz="4" w:space="0" w:color="auto"/>
              <w:right w:val="single" w:sz="4" w:space="0" w:color="auto"/>
            </w:tcBorders>
          </w:tcPr>
          <w:p w14:paraId="2E617C66"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1.框架采用高强度铝合金，重量轻、体积小、携带方便；</w:t>
            </w:r>
            <w:r>
              <w:rPr>
                <w:rFonts w:ascii="宋体" w:hAnsi="宋体" w:cs="宋体" w:hint="eastAsia"/>
                <w:color w:val="000000"/>
                <w:kern w:val="0"/>
                <w:szCs w:val="21"/>
              </w:rPr>
              <w:br/>
              <w:t>2.担架面采用军绿色牛津革面制成，使病员躺卧更舒适；</w:t>
            </w:r>
            <w:r>
              <w:rPr>
                <w:rFonts w:ascii="宋体" w:hAnsi="宋体" w:cs="宋体" w:hint="eastAsia"/>
                <w:color w:val="000000"/>
                <w:kern w:val="0"/>
                <w:szCs w:val="21"/>
              </w:rPr>
              <w:br/>
              <w:t>3.具有四个支撑脚，在凹凸不平的场地也可对病人进行救援；</w:t>
            </w:r>
            <w:r>
              <w:rPr>
                <w:rFonts w:ascii="宋体" w:hAnsi="宋体" w:cs="宋体" w:hint="eastAsia"/>
                <w:color w:val="000000"/>
                <w:kern w:val="0"/>
                <w:szCs w:val="21"/>
              </w:rPr>
              <w:br/>
              <w:t>4.把手配备防滑把手套，保证病人在转运过程中的安全；</w:t>
            </w:r>
            <w:r>
              <w:rPr>
                <w:rFonts w:ascii="宋体" w:hAnsi="宋体" w:cs="宋体" w:hint="eastAsia"/>
                <w:color w:val="000000"/>
                <w:kern w:val="0"/>
                <w:szCs w:val="21"/>
              </w:rPr>
              <w:br/>
              <w:t>5.配备两根安全绑带，保证运输途中病人的安全；</w:t>
            </w:r>
            <w:r>
              <w:rPr>
                <w:rFonts w:ascii="宋体" w:hAnsi="宋体" w:cs="宋体" w:hint="eastAsia"/>
                <w:color w:val="000000"/>
                <w:kern w:val="0"/>
                <w:szCs w:val="21"/>
              </w:rPr>
              <w:br/>
              <w:t>6.可折叠收纳放入手提箱，节省空间，方便携带。</w:t>
            </w:r>
          </w:p>
        </w:tc>
        <w:tc>
          <w:tcPr>
            <w:tcW w:w="636" w:type="dxa"/>
            <w:tcBorders>
              <w:top w:val="nil"/>
              <w:left w:val="nil"/>
              <w:bottom w:val="single" w:sz="4" w:space="0" w:color="auto"/>
              <w:right w:val="single" w:sz="4" w:space="0" w:color="auto"/>
            </w:tcBorders>
            <w:vAlign w:val="center"/>
          </w:tcPr>
          <w:p w14:paraId="6CEE12C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付</w:t>
            </w:r>
          </w:p>
        </w:tc>
        <w:tc>
          <w:tcPr>
            <w:tcW w:w="636" w:type="dxa"/>
            <w:tcBorders>
              <w:top w:val="nil"/>
              <w:left w:val="nil"/>
              <w:bottom w:val="single" w:sz="4" w:space="0" w:color="auto"/>
              <w:right w:val="single" w:sz="4" w:space="0" w:color="auto"/>
            </w:tcBorders>
            <w:vAlign w:val="center"/>
          </w:tcPr>
          <w:p w14:paraId="0453E95D"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3</w:t>
            </w:r>
          </w:p>
        </w:tc>
        <w:tc>
          <w:tcPr>
            <w:tcW w:w="953" w:type="dxa"/>
            <w:tcBorders>
              <w:top w:val="nil"/>
              <w:left w:val="nil"/>
              <w:bottom w:val="single" w:sz="4" w:space="0" w:color="auto"/>
              <w:right w:val="single" w:sz="4" w:space="0" w:color="auto"/>
            </w:tcBorders>
            <w:vAlign w:val="center"/>
          </w:tcPr>
          <w:p w14:paraId="222C52C1" w14:textId="4A7038BB"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57F56A42" w14:textId="77777777" w:rsidTr="00FA7F53">
        <w:trPr>
          <w:trHeight w:val="810"/>
        </w:trPr>
        <w:tc>
          <w:tcPr>
            <w:tcW w:w="709" w:type="dxa"/>
            <w:tcBorders>
              <w:top w:val="nil"/>
              <w:left w:val="single" w:sz="4" w:space="0" w:color="auto"/>
              <w:bottom w:val="single" w:sz="4" w:space="0" w:color="auto"/>
              <w:right w:val="single" w:sz="4" w:space="0" w:color="auto"/>
            </w:tcBorders>
            <w:vAlign w:val="center"/>
          </w:tcPr>
          <w:p w14:paraId="6371A92C"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126</w:t>
            </w:r>
          </w:p>
        </w:tc>
        <w:tc>
          <w:tcPr>
            <w:tcW w:w="1134" w:type="dxa"/>
            <w:tcBorders>
              <w:top w:val="nil"/>
              <w:left w:val="nil"/>
              <w:bottom w:val="single" w:sz="4" w:space="0" w:color="auto"/>
              <w:right w:val="single" w:sz="4" w:space="0" w:color="auto"/>
            </w:tcBorders>
            <w:vAlign w:val="center"/>
          </w:tcPr>
          <w:p w14:paraId="1A73D94C"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平车</w:t>
            </w:r>
          </w:p>
        </w:tc>
        <w:tc>
          <w:tcPr>
            <w:tcW w:w="5146" w:type="dxa"/>
            <w:tcBorders>
              <w:top w:val="nil"/>
              <w:left w:val="nil"/>
              <w:bottom w:val="single" w:sz="4" w:space="0" w:color="auto"/>
              <w:right w:val="single" w:sz="4" w:space="0" w:color="auto"/>
            </w:tcBorders>
          </w:tcPr>
          <w:p w14:paraId="69640A0E"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1.尺寸参考：≥190×60×80cm；</w:t>
            </w:r>
            <w:r>
              <w:rPr>
                <w:rFonts w:ascii="宋体" w:hAnsi="宋体" w:cs="宋体" w:hint="eastAsia"/>
                <w:color w:val="000000"/>
                <w:kern w:val="0"/>
                <w:szCs w:val="21"/>
              </w:rPr>
              <w:br/>
              <w:t>2.产品组成：由活动担架床、床挡、车闸、输液架、车架、带φ100</w:t>
            </w:r>
            <w:proofErr w:type="gramStart"/>
            <w:r>
              <w:rPr>
                <w:rFonts w:ascii="宋体" w:hAnsi="宋体" w:cs="宋体" w:hint="eastAsia"/>
                <w:color w:val="000000"/>
                <w:kern w:val="0"/>
                <w:szCs w:val="21"/>
              </w:rPr>
              <w:t>静音轮等</w:t>
            </w:r>
            <w:proofErr w:type="gramEnd"/>
            <w:r>
              <w:rPr>
                <w:rFonts w:ascii="宋体" w:hAnsi="宋体" w:cs="宋体" w:hint="eastAsia"/>
                <w:color w:val="000000"/>
                <w:kern w:val="0"/>
                <w:szCs w:val="21"/>
              </w:rPr>
              <w:t>组成；</w:t>
            </w:r>
            <w:r>
              <w:rPr>
                <w:rFonts w:ascii="宋体" w:hAnsi="宋体" w:cs="宋体" w:hint="eastAsia"/>
                <w:color w:val="000000"/>
                <w:kern w:val="0"/>
                <w:szCs w:val="21"/>
              </w:rPr>
              <w:br/>
              <w:t>3.材料：医用不锈钢。</w:t>
            </w:r>
          </w:p>
        </w:tc>
        <w:tc>
          <w:tcPr>
            <w:tcW w:w="636" w:type="dxa"/>
            <w:tcBorders>
              <w:top w:val="nil"/>
              <w:left w:val="nil"/>
              <w:bottom w:val="single" w:sz="4" w:space="0" w:color="auto"/>
              <w:right w:val="single" w:sz="4" w:space="0" w:color="auto"/>
            </w:tcBorders>
            <w:vAlign w:val="center"/>
          </w:tcPr>
          <w:p w14:paraId="3DE2A5EF"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辆</w:t>
            </w:r>
          </w:p>
        </w:tc>
        <w:tc>
          <w:tcPr>
            <w:tcW w:w="636" w:type="dxa"/>
            <w:tcBorders>
              <w:top w:val="nil"/>
              <w:left w:val="nil"/>
              <w:bottom w:val="single" w:sz="4" w:space="0" w:color="auto"/>
              <w:right w:val="single" w:sz="4" w:space="0" w:color="auto"/>
            </w:tcBorders>
            <w:vAlign w:val="center"/>
          </w:tcPr>
          <w:p w14:paraId="3B049C6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4</w:t>
            </w:r>
          </w:p>
        </w:tc>
        <w:tc>
          <w:tcPr>
            <w:tcW w:w="953" w:type="dxa"/>
            <w:tcBorders>
              <w:top w:val="nil"/>
              <w:left w:val="nil"/>
              <w:bottom w:val="single" w:sz="4" w:space="0" w:color="auto"/>
              <w:right w:val="single" w:sz="4" w:space="0" w:color="auto"/>
            </w:tcBorders>
            <w:vAlign w:val="center"/>
          </w:tcPr>
          <w:p w14:paraId="3AF15923" w14:textId="4E3D305B"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03D764BC" w14:textId="77777777" w:rsidTr="00FA7F53">
        <w:trPr>
          <w:trHeight w:val="3676"/>
        </w:trPr>
        <w:tc>
          <w:tcPr>
            <w:tcW w:w="709" w:type="dxa"/>
            <w:tcBorders>
              <w:top w:val="nil"/>
              <w:left w:val="single" w:sz="4" w:space="0" w:color="auto"/>
              <w:bottom w:val="single" w:sz="4" w:space="0" w:color="auto"/>
              <w:right w:val="single" w:sz="4" w:space="0" w:color="auto"/>
            </w:tcBorders>
            <w:vAlign w:val="center"/>
          </w:tcPr>
          <w:p w14:paraId="7CFA37F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127</w:t>
            </w:r>
          </w:p>
        </w:tc>
        <w:tc>
          <w:tcPr>
            <w:tcW w:w="1134" w:type="dxa"/>
            <w:tcBorders>
              <w:top w:val="nil"/>
              <w:left w:val="nil"/>
              <w:bottom w:val="single" w:sz="4" w:space="0" w:color="auto"/>
              <w:right w:val="single" w:sz="4" w:space="0" w:color="auto"/>
            </w:tcBorders>
            <w:vAlign w:val="center"/>
          </w:tcPr>
          <w:p w14:paraId="2641342E" w14:textId="77777777" w:rsidR="00B90935" w:rsidRDefault="00B90935" w:rsidP="00B90935">
            <w:pPr>
              <w:widowControl/>
              <w:jc w:val="center"/>
              <w:rPr>
                <w:rFonts w:ascii="宋体" w:hAnsi="宋体" w:cs="宋体"/>
                <w:color w:val="000000"/>
                <w:kern w:val="0"/>
                <w:sz w:val="22"/>
                <w:szCs w:val="22"/>
              </w:rPr>
            </w:pPr>
            <w:r>
              <w:rPr>
                <w:rFonts w:ascii="宋体" w:hAnsi="宋体" w:cs="宋体" w:hint="eastAsia"/>
                <w:color w:val="000000"/>
                <w:kern w:val="0"/>
                <w:sz w:val="22"/>
                <w:szCs w:val="22"/>
              </w:rPr>
              <w:t>智慧可视化实训示教推车</w:t>
            </w:r>
          </w:p>
        </w:tc>
        <w:tc>
          <w:tcPr>
            <w:tcW w:w="5146" w:type="dxa"/>
            <w:tcBorders>
              <w:top w:val="nil"/>
              <w:left w:val="nil"/>
              <w:bottom w:val="single" w:sz="4" w:space="0" w:color="auto"/>
              <w:right w:val="single" w:sz="4" w:space="0" w:color="auto"/>
            </w:tcBorders>
          </w:tcPr>
          <w:p w14:paraId="2E7B8687" w14:textId="77777777" w:rsidR="00B90935" w:rsidRDefault="00B90935" w:rsidP="00B90935">
            <w:pPr>
              <w:widowControl/>
              <w:jc w:val="left"/>
              <w:rPr>
                <w:rFonts w:ascii="宋体" w:hAnsi="宋体" w:cs="宋体"/>
                <w:color w:val="EE0000"/>
                <w:kern w:val="0"/>
                <w:sz w:val="22"/>
                <w:szCs w:val="22"/>
              </w:rPr>
            </w:pPr>
            <w:r>
              <w:rPr>
                <w:rFonts w:ascii="宋体" w:hAnsi="宋体" w:cs="宋体" w:hint="eastAsia"/>
                <w:color w:val="000000"/>
                <w:kern w:val="0"/>
                <w:sz w:val="22"/>
                <w:szCs w:val="22"/>
              </w:rPr>
              <w:t>一、AI实训示教推车车体</w:t>
            </w:r>
            <w:r>
              <w:rPr>
                <w:rFonts w:ascii="宋体" w:hAnsi="宋体" w:cs="宋体" w:hint="eastAsia"/>
                <w:color w:val="000000"/>
                <w:kern w:val="0"/>
                <w:sz w:val="22"/>
                <w:szCs w:val="22"/>
              </w:rPr>
              <w:br/>
              <w:t>1.一体化设计，包括移动车体、</w:t>
            </w:r>
            <w:proofErr w:type="gramStart"/>
            <w:r>
              <w:rPr>
                <w:rFonts w:ascii="宋体" w:hAnsi="宋体" w:cs="宋体" w:hint="eastAsia"/>
                <w:color w:val="000000"/>
                <w:kern w:val="0"/>
                <w:sz w:val="22"/>
                <w:szCs w:val="22"/>
              </w:rPr>
              <w:t>实训触控</w:t>
            </w:r>
            <w:proofErr w:type="gramEnd"/>
            <w:r>
              <w:rPr>
                <w:rFonts w:ascii="宋体" w:hAnsi="宋体" w:cs="宋体" w:hint="eastAsia"/>
                <w:color w:val="000000"/>
                <w:kern w:val="0"/>
                <w:sz w:val="22"/>
                <w:szCs w:val="22"/>
              </w:rPr>
              <w:t>主机模块、移动电源模块，整体推车走线内置；整车高度≥1.8米，摄像机移动范围≥2米，可满足10度倾斜测试；</w:t>
            </w:r>
            <w:r>
              <w:rPr>
                <w:rFonts w:ascii="宋体" w:hAnsi="宋体" w:cs="宋体" w:hint="eastAsia"/>
                <w:color w:val="000000"/>
                <w:kern w:val="0"/>
                <w:sz w:val="22"/>
                <w:szCs w:val="22"/>
              </w:rPr>
              <w:br/>
              <w:t>2.支持单手操作，一手操作移动把手可完成拍摄角度的调整；支持360度旋转，垂直拉动不小于60度调节，支持任意角度拉动，任意位置悬停；旋转最大只能旋转一圈，不能无限制转动；</w:t>
            </w:r>
            <w:r>
              <w:rPr>
                <w:rFonts w:ascii="宋体" w:hAnsi="宋体" w:cs="宋体" w:hint="eastAsia"/>
                <w:color w:val="000000"/>
                <w:kern w:val="0"/>
                <w:sz w:val="22"/>
                <w:szCs w:val="22"/>
              </w:rPr>
              <w:br/>
              <w:t>3.车体具有台面机箱，尺寸≥400*300*150mm，采用喷油白色，可承重≥5kg；</w:t>
            </w:r>
            <w:proofErr w:type="gramStart"/>
            <w:r>
              <w:rPr>
                <w:rFonts w:ascii="宋体" w:hAnsi="宋体" w:cs="宋体" w:hint="eastAsia"/>
                <w:color w:val="000000"/>
                <w:kern w:val="0"/>
                <w:sz w:val="22"/>
                <w:szCs w:val="22"/>
              </w:rPr>
              <w:t>支持长按3秒</w:t>
            </w:r>
            <w:proofErr w:type="gramEnd"/>
            <w:r>
              <w:rPr>
                <w:rFonts w:ascii="宋体" w:hAnsi="宋体" w:cs="宋体" w:hint="eastAsia"/>
                <w:color w:val="000000"/>
                <w:kern w:val="0"/>
                <w:sz w:val="22"/>
                <w:szCs w:val="22"/>
              </w:rPr>
              <w:t xml:space="preserve">松手安全关机，防止按1秒或2秒后松手即关机； </w:t>
            </w:r>
            <w:r>
              <w:rPr>
                <w:rFonts w:ascii="宋体" w:hAnsi="宋体" w:cs="宋体" w:hint="eastAsia"/>
                <w:color w:val="000000"/>
                <w:kern w:val="0"/>
                <w:sz w:val="22"/>
                <w:szCs w:val="22"/>
              </w:rPr>
              <w:br/>
              <w:t>4.</w:t>
            </w:r>
            <w:proofErr w:type="gramStart"/>
            <w:r>
              <w:rPr>
                <w:rFonts w:ascii="宋体" w:hAnsi="宋体" w:cs="宋体" w:hint="eastAsia"/>
                <w:color w:val="000000"/>
                <w:kern w:val="0"/>
                <w:sz w:val="22"/>
                <w:szCs w:val="22"/>
              </w:rPr>
              <w:t>隐</w:t>
            </w:r>
            <w:proofErr w:type="gramEnd"/>
            <w:r>
              <w:rPr>
                <w:rFonts w:ascii="宋体" w:hAnsi="宋体" w:cs="宋体" w:hint="eastAsia"/>
                <w:color w:val="000000"/>
                <w:kern w:val="0"/>
                <w:sz w:val="22"/>
                <w:szCs w:val="22"/>
              </w:rPr>
              <w:t>线式设计方式，显示屏、摄像机接口对接统一套上白色热缩管包裹，外部不漏线材；车体要求由万向轮底架、立杆、转臂三部分组成，底架用于移动和固定，立杆用于承重，转臂用于转动操作；移动车体采用活动关节带阻尼装置，配合气压活动臂，保证拉动旋转调节过程没有异响；</w:t>
            </w:r>
            <w:r>
              <w:rPr>
                <w:rFonts w:ascii="宋体" w:hAnsi="宋体" w:cs="宋体" w:hint="eastAsia"/>
                <w:color w:val="000000"/>
                <w:kern w:val="0"/>
                <w:sz w:val="22"/>
                <w:szCs w:val="22"/>
              </w:rPr>
              <w:br/>
              <w:t>5.具有刹车功能，采用医用</w:t>
            </w:r>
            <w:proofErr w:type="gramStart"/>
            <w:r>
              <w:rPr>
                <w:rFonts w:ascii="宋体" w:hAnsi="宋体" w:cs="宋体" w:hint="eastAsia"/>
                <w:color w:val="000000"/>
                <w:kern w:val="0"/>
                <w:sz w:val="22"/>
                <w:szCs w:val="22"/>
              </w:rPr>
              <w:t>静音万向</w:t>
            </w:r>
            <w:proofErr w:type="gramEnd"/>
            <w:r>
              <w:rPr>
                <w:rFonts w:ascii="宋体" w:hAnsi="宋体" w:cs="宋体" w:hint="eastAsia"/>
                <w:color w:val="000000"/>
                <w:kern w:val="0"/>
                <w:sz w:val="22"/>
                <w:szCs w:val="22"/>
              </w:rPr>
              <w:t>轮、拉动无异响；采用100mm直径的磨砂轮子；刹车轮采用双踏板设计，刹车和解锁都是通过踩下踏板的模式进行制动，踩下底部踏板撒车，踩下顶部踏板解锁；</w:t>
            </w:r>
            <w:r>
              <w:rPr>
                <w:rFonts w:ascii="宋体" w:hAnsi="宋体" w:cs="宋体" w:hint="eastAsia"/>
                <w:color w:val="000000"/>
                <w:kern w:val="0"/>
                <w:sz w:val="22"/>
                <w:szCs w:val="22"/>
              </w:rPr>
              <w:br/>
              <w:t>6.电池机箱内置移动电池，电池容量≥23000mAh，采用磷酸铁锂电芯类型，充满后正常使用时长≥8小时；充电温度:0-45°C；放电温度：-20-60°C ；机箱具有</w:t>
            </w:r>
            <w:proofErr w:type="gramStart"/>
            <w:r>
              <w:rPr>
                <w:rFonts w:ascii="宋体" w:hAnsi="宋体" w:cs="宋体" w:hint="eastAsia"/>
                <w:color w:val="000000"/>
                <w:kern w:val="0"/>
                <w:sz w:val="22"/>
                <w:szCs w:val="22"/>
              </w:rPr>
              <w:t>出风孔和</w:t>
            </w:r>
            <w:proofErr w:type="gramEnd"/>
            <w:r>
              <w:rPr>
                <w:rFonts w:ascii="宋体" w:hAnsi="宋体" w:cs="宋体" w:hint="eastAsia"/>
                <w:color w:val="000000"/>
                <w:kern w:val="0"/>
                <w:sz w:val="22"/>
                <w:szCs w:val="22"/>
              </w:rPr>
              <w:t>内置风扇保障散热；移动电池可拆卸；</w:t>
            </w:r>
            <w:r>
              <w:rPr>
                <w:rFonts w:ascii="宋体" w:hAnsi="宋体" w:cs="宋体" w:hint="eastAsia"/>
                <w:color w:val="000000"/>
                <w:kern w:val="0"/>
                <w:sz w:val="22"/>
                <w:szCs w:val="22"/>
              </w:rPr>
              <w:br/>
              <w:t>7.移动电池支持</w:t>
            </w:r>
            <w:proofErr w:type="gramStart"/>
            <w:r>
              <w:rPr>
                <w:rFonts w:ascii="宋体" w:hAnsi="宋体" w:cs="宋体" w:hint="eastAsia"/>
                <w:color w:val="000000"/>
                <w:kern w:val="0"/>
                <w:sz w:val="22"/>
                <w:szCs w:val="22"/>
              </w:rPr>
              <w:t>边充边用</w:t>
            </w:r>
            <w:proofErr w:type="gramEnd"/>
            <w:r>
              <w:rPr>
                <w:rFonts w:ascii="宋体" w:hAnsi="宋体" w:cs="宋体" w:hint="eastAsia"/>
                <w:color w:val="000000"/>
                <w:kern w:val="0"/>
                <w:sz w:val="22"/>
                <w:szCs w:val="22"/>
              </w:rPr>
              <w:t>；支持电量显示，显示精确到小数点两位；支持电压过低预警提示功能；支持过流、过充、过放电池保护功能；</w:t>
            </w:r>
            <w:r>
              <w:rPr>
                <w:rFonts w:ascii="宋体" w:hAnsi="宋体" w:cs="宋体" w:hint="eastAsia"/>
                <w:color w:val="000000"/>
                <w:kern w:val="0"/>
                <w:sz w:val="22"/>
                <w:szCs w:val="22"/>
              </w:rPr>
              <w:br/>
              <w:t>8.车体具有220V品字充电接口、DC 12V电源输出接口以及检修口；</w:t>
            </w:r>
            <w:r>
              <w:rPr>
                <w:rFonts w:ascii="宋体" w:hAnsi="宋体" w:cs="宋体" w:hint="eastAsia"/>
                <w:color w:val="000000"/>
                <w:kern w:val="0"/>
                <w:sz w:val="22"/>
                <w:szCs w:val="22"/>
              </w:rPr>
              <w:br/>
              <w:t>9.支持固定音箱，额定功率≥20W；喇叭单元采用4"×2，1.5"高音；支持AUX（双莲花）音频输入；铝合金材质；灰白色；</w:t>
            </w:r>
            <w:r>
              <w:rPr>
                <w:rFonts w:ascii="宋体" w:hAnsi="宋体" w:cs="宋体" w:hint="eastAsia"/>
                <w:color w:val="EE0000"/>
                <w:kern w:val="0"/>
                <w:sz w:val="22"/>
                <w:szCs w:val="22"/>
              </w:rPr>
              <w:br/>
            </w:r>
            <w:r>
              <w:rPr>
                <w:rFonts w:ascii="宋体" w:hAnsi="宋体" w:cs="宋体" w:hint="eastAsia"/>
                <w:color w:val="000000"/>
                <w:kern w:val="0"/>
                <w:sz w:val="22"/>
                <w:szCs w:val="22"/>
              </w:rPr>
              <w:t>二、AI实训示</w:t>
            </w:r>
            <w:proofErr w:type="gramStart"/>
            <w:r>
              <w:rPr>
                <w:rFonts w:ascii="宋体" w:hAnsi="宋体" w:cs="宋体" w:hint="eastAsia"/>
                <w:color w:val="000000"/>
                <w:kern w:val="0"/>
                <w:sz w:val="22"/>
                <w:szCs w:val="22"/>
              </w:rPr>
              <w:t>教主机</w:t>
            </w:r>
            <w:proofErr w:type="gramEnd"/>
            <w:r>
              <w:rPr>
                <w:rFonts w:ascii="宋体" w:hAnsi="宋体" w:cs="宋体" w:hint="eastAsia"/>
                <w:color w:val="000000"/>
                <w:kern w:val="0"/>
                <w:sz w:val="22"/>
                <w:szCs w:val="22"/>
              </w:rPr>
              <w:br/>
              <w:t>1.嵌入式一体化设计，多路超高清SoC芯片处理器，运行嵌入式Linux系统，集无线视频传输、音视频采集、触控显示、视频录制、远程互动一体的高度集成系统设备；</w:t>
            </w:r>
            <w:r>
              <w:rPr>
                <w:rFonts w:ascii="宋体" w:hAnsi="宋体" w:cs="宋体" w:hint="eastAsia"/>
                <w:color w:val="000000"/>
                <w:kern w:val="0"/>
                <w:sz w:val="22"/>
                <w:szCs w:val="22"/>
              </w:rPr>
              <w:br/>
              <w:t>2.采用≥15.6寸IPS FHD A级高清液晶一体触摸屏，高强度钢化玻璃面；主机接口朝下固定，包括≥1路HDMI输入、≥2路HDMI输出、≥3路USB、≥1路RS232、≥1路音频输入和≥1路音频输出；</w:t>
            </w:r>
            <w:r>
              <w:rPr>
                <w:rFonts w:ascii="宋体" w:hAnsi="宋体" w:cs="宋体" w:hint="eastAsia"/>
                <w:color w:val="EE0000"/>
                <w:kern w:val="0"/>
                <w:sz w:val="22"/>
                <w:szCs w:val="22"/>
              </w:rPr>
              <w:t xml:space="preserve"> </w:t>
            </w:r>
            <w:r>
              <w:rPr>
                <w:rFonts w:ascii="宋体" w:hAnsi="宋体" w:cs="宋体" w:hint="eastAsia"/>
                <w:color w:val="EE0000"/>
                <w:kern w:val="0"/>
                <w:sz w:val="22"/>
                <w:szCs w:val="22"/>
              </w:rPr>
              <w:br/>
            </w:r>
            <w:r>
              <w:rPr>
                <w:rFonts w:ascii="宋体" w:hAnsi="宋体" w:cs="宋体" w:hint="eastAsia"/>
                <w:color w:val="000000"/>
                <w:kern w:val="0"/>
                <w:sz w:val="22"/>
                <w:szCs w:val="22"/>
              </w:rPr>
              <w:lastRenderedPageBreak/>
              <w:t>3.内置高速无线接收器，天线隐藏式设计，工作频率5.15-5.85GHZ，至少支持扩展3路视频无线输入；支持级联、最大数据速率 300Mbps，支持无线自动配对自动组网；</w:t>
            </w:r>
            <w:r>
              <w:rPr>
                <w:rFonts w:ascii="宋体" w:hAnsi="宋体" w:cs="宋体" w:hint="eastAsia"/>
                <w:color w:val="000000"/>
                <w:kern w:val="0"/>
                <w:sz w:val="22"/>
                <w:szCs w:val="22"/>
              </w:rPr>
              <w:br/>
              <w:t>4.支持内置无线麦克风接收模块，≥2根外露天线与无线</w:t>
            </w:r>
            <w:proofErr w:type="gramStart"/>
            <w:r>
              <w:rPr>
                <w:rFonts w:ascii="宋体" w:hAnsi="宋体" w:cs="宋体" w:hint="eastAsia"/>
                <w:color w:val="000000"/>
                <w:kern w:val="0"/>
                <w:sz w:val="22"/>
                <w:szCs w:val="22"/>
              </w:rPr>
              <w:t>麦进行</w:t>
            </w:r>
            <w:proofErr w:type="gramEnd"/>
            <w:r>
              <w:rPr>
                <w:rFonts w:ascii="宋体" w:hAnsi="宋体" w:cs="宋体" w:hint="eastAsia"/>
                <w:color w:val="000000"/>
                <w:kern w:val="0"/>
                <w:sz w:val="22"/>
                <w:szCs w:val="22"/>
              </w:rPr>
              <w:t>连接保证拾音效果；支持内置全向麦克风，实现至少3米内的高灵敏度拾音；</w:t>
            </w:r>
            <w:r>
              <w:rPr>
                <w:rFonts w:ascii="宋体" w:hAnsi="宋体" w:cs="宋体" w:hint="eastAsia"/>
                <w:color w:val="000000"/>
                <w:kern w:val="0"/>
                <w:sz w:val="22"/>
                <w:szCs w:val="22"/>
              </w:rPr>
              <w:br/>
              <w:t>5.内置≥1T SSD固态硬盘；内置WIFI 5G无线网络传输，适用频段2.4GHz+5GHz支持MESH组网；内置web配置功能，可以实现对主机IP、视频采集通道名称等灵活配置；</w:t>
            </w:r>
            <w:r>
              <w:rPr>
                <w:rFonts w:ascii="宋体" w:hAnsi="宋体" w:cs="宋体" w:hint="eastAsia"/>
                <w:color w:val="000000"/>
                <w:kern w:val="0"/>
                <w:sz w:val="22"/>
                <w:szCs w:val="22"/>
              </w:rPr>
              <w:br/>
              <w:t>6.内置数字音频模块，支持反馈消除、回声消除、噪声消除高级算法和支持对无线麦、线性输入音频信号进行本地扩声；</w:t>
            </w:r>
            <w:r>
              <w:rPr>
                <w:rFonts w:ascii="宋体" w:hAnsi="宋体" w:cs="宋体" w:hint="eastAsia"/>
                <w:color w:val="000000"/>
                <w:kern w:val="0"/>
                <w:sz w:val="22"/>
                <w:szCs w:val="22"/>
              </w:rPr>
              <w:br/>
              <w:t>7.视频编码支持H.264和H.265；音频编码支持AAC；</w:t>
            </w:r>
            <w:r>
              <w:rPr>
                <w:rFonts w:ascii="宋体" w:hAnsi="宋体" w:cs="宋体" w:hint="eastAsia"/>
                <w:color w:val="000000"/>
                <w:kern w:val="0"/>
                <w:sz w:val="22"/>
                <w:szCs w:val="22"/>
              </w:rPr>
              <w:br/>
              <w:t>8.内置≥1路5G全网通NANO-SIM卡插槽；支持通过5GHZ射频信号接入多路无线网络高清视频流信号，5GHZ RF网络具有上电自动连接，</w:t>
            </w:r>
            <w:proofErr w:type="gramStart"/>
            <w:r>
              <w:rPr>
                <w:rFonts w:ascii="宋体" w:hAnsi="宋体" w:cs="宋体" w:hint="eastAsia"/>
                <w:color w:val="000000"/>
                <w:kern w:val="0"/>
                <w:sz w:val="22"/>
                <w:szCs w:val="22"/>
              </w:rPr>
              <w:t>自主组</w:t>
            </w:r>
            <w:proofErr w:type="gramEnd"/>
            <w:r>
              <w:rPr>
                <w:rFonts w:ascii="宋体" w:hAnsi="宋体" w:cs="宋体" w:hint="eastAsia"/>
                <w:color w:val="000000"/>
                <w:kern w:val="0"/>
                <w:sz w:val="22"/>
                <w:szCs w:val="22"/>
              </w:rPr>
              <w:t>网能力；</w:t>
            </w:r>
            <w:r>
              <w:rPr>
                <w:rFonts w:ascii="宋体" w:hAnsi="宋体" w:cs="宋体" w:hint="eastAsia"/>
                <w:color w:val="EE0000"/>
                <w:kern w:val="0"/>
                <w:sz w:val="22"/>
                <w:szCs w:val="22"/>
              </w:rPr>
              <w:t xml:space="preserve"> </w:t>
            </w:r>
            <w:r>
              <w:rPr>
                <w:rFonts w:ascii="宋体" w:hAnsi="宋体" w:cs="宋体" w:hint="eastAsia"/>
                <w:color w:val="EE0000"/>
                <w:kern w:val="0"/>
                <w:sz w:val="22"/>
                <w:szCs w:val="22"/>
              </w:rPr>
              <w:br/>
            </w:r>
            <w:r>
              <w:rPr>
                <w:rFonts w:ascii="宋体" w:hAnsi="宋体" w:cs="宋体" w:hint="eastAsia"/>
                <w:color w:val="000000"/>
                <w:kern w:val="0"/>
                <w:sz w:val="22"/>
                <w:szCs w:val="22"/>
              </w:rPr>
              <w:t>9.支持≥1路RJ45千兆网口；≥1路监听接口；支持自启动功能，来电自动启动进入示教互动软件；</w:t>
            </w:r>
            <w:r>
              <w:rPr>
                <w:rFonts w:ascii="宋体" w:hAnsi="宋体" w:cs="宋体" w:hint="eastAsia"/>
                <w:color w:val="EE0000"/>
                <w:kern w:val="0"/>
                <w:sz w:val="22"/>
                <w:szCs w:val="22"/>
              </w:rPr>
              <w:br/>
            </w:r>
            <w:r>
              <w:rPr>
                <w:rFonts w:ascii="宋体" w:hAnsi="宋体" w:cs="宋体" w:hint="eastAsia"/>
                <w:color w:val="000000"/>
                <w:kern w:val="0"/>
                <w:sz w:val="22"/>
                <w:szCs w:val="22"/>
              </w:rPr>
              <w:t>三、AI实训示教互动软件</w:t>
            </w:r>
            <w:r>
              <w:rPr>
                <w:rFonts w:ascii="宋体" w:hAnsi="宋体" w:cs="宋体" w:hint="eastAsia"/>
                <w:color w:val="000000"/>
                <w:kern w:val="0"/>
                <w:sz w:val="22"/>
                <w:szCs w:val="22"/>
              </w:rPr>
              <w:br/>
              <w:t>1.嵌入式系统，内置在AI实训示教主机，支持示范教学、示范录制、示范回看、资源管理功能；支持触摸式使用，所有功能操作都是即触即用；</w:t>
            </w:r>
            <w:r>
              <w:rPr>
                <w:rFonts w:ascii="宋体" w:hAnsi="宋体" w:cs="宋体" w:hint="eastAsia"/>
                <w:color w:val="000000"/>
                <w:kern w:val="0"/>
                <w:sz w:val="22"/>
                <w:szCs w:val="22"/>
              </w:rPr>
              <w:br/>
              <w:t>2.示教过程实时显示摄像机采集的画面，支持单画面、双画面、三画面、四画面、八画面、画中画-左、画中画-右、定制画面模式切换;支持全屏显示，支持退出全屏；支持对接入的摄像机进行云台控制，实现对当前画面的放大缩小；支持选择切换界面风格，实现至少三种风格以上的界面；</w:t>
            </w:r>
          </w:p>
          <w:p w14:paraId="53E4BD43" w14:textId="4F04878B" w:rsidR="00B90935" w:rsidRDefault="00B90935" w:rsidP="00B90935">
            <w:pPr>
              <w:widowControl/>
              <w:jc w:val="left"/>
              <w:rPr>
                <w:rFonts w:ascii="宋体" w:hAnsi="宋体" w:cs="宋体"/>
                <w:color w:val="EE0000"/>
                <w:kern w:val="0"/>
                <w:sz w:val="22"/>
                <w:szCs w:val="22"/>
              </w:rPr>
            </w:pPr>
            <w:r>
              <w:rPr>
                <w:rFonts w:ascii="宋体" w:hAnsi="宋体" w:cs="宋体" w:hint="eastAsia"/>
                <w:color w:val="000000"/>
                <w:kern w:val="0"/>
                <w:sz w:val="22"/>
                <w:szCs w:val="22"/>
              </w:rPr>
              <w:t>3.资源录制：可分别录制不同接入摄像机采集的视频资源；支持一键启/停、暂停/恢复录制，录制的视频格式为标准MP4格式；录制过程中显示已录制的时间，时间精确到秒；</w:t>
            </w:r>
            <w:r>
              <w:rPr>
                <w:rFonts w:ascii="宋体" w:hAnsi="宋体" w:cs="宋体" w:hint="eastAsia"/>
                <w:color w:val="000000"/>
                <w:kern w:val="0"/>
                <w:sz w:val="22"/>
                <w:szCs w:val="22"/>
              </w:rPr>
              <w:br/>
              <w:t>4.支持在资源管理选择已经录制的视频资源手动选择上传，支持选择单个视频或多个视频或视频文件夹，上</w:t>
            </w:r>
            <w:proofErr w:type="gramStart"/>
            <w:r>
              <w:rPr>
                <w:rFonts w:ascii="宋体" w:hAnsi="宋体" w:cs="宋体" w:hint="eastAsia"/>
                <w:color w:val="000000"/>
                <w:kern w:val="0"/>
                <w:sz w:val="22"/>
                <w:szCs w:val="22"/>
              </w:rPr>
              <w:t>传支持</w:t>
            </w:r>
            <w:proofErr w:type="gramEnd"/>
            <w:r>
              <w:rPr>
                <w:rFonts w:ascii="宋体" w:hAnsi="宋体" w:cs="宋体" w:hint="eastAsia"/>
                <w:color w:val="000000"/>
                <w:kern w:val="0"/>
                <w:sz w:val="22"/>
                <w:szCs w:val="22"/>
              </w:rPr>
              <w:t>显示进度；</w:t>
            </w:r>
            <w:r>
              <w:rPr>
                <w:rFonts w:ascii="宋体" w:hAnsi="宋体" w:cs="宋体" w:hint="eastAsia"/>
                <w:color w:val="000000"/>
                <w:kern w:val="0"/>
                <w:sz w:val="22"/>
                <w:szCs w:val="22"/>
              </w:rPr>
              <w:br/>
              <w:t>5.批注模式:点批注进入,可重点批注，支持切换不同画笔颜色或笔迹精细模式；</w:t>
            </w:r>
            <w:r>
              <w:rPr>
                <w:rFonts w:ascii="宋体" w:hAnsi="宋体" w:cs="宋体" w:hint="eastAsia"/>
                <w:color w:val="000000"/>
                <w:kern w:val="0"/>
                <w:sz w:val="22"/>
                <w:szCs w:val="22"/>
              </w:rPr>
              <w:br/>
              <w:t>6.支持示范过程中对关键点进行打标记，标记包括绿色星代表好的标记、红色星代表不好的标记，并记录标记的视频位置；</w:t>
            </w:r>
            <w:r>
              <w:rPr>
                <w:rFonts w:ascii="宋体" w:hAnsi="宋体" w:cs="宋体" w:hint="eastAsia"/>
                <w:color w:val="000000"/>
                <w:kern w:val="0"/>
                <w:sz w:val="22"/>
                <w:szCs w:val="22"/>
              </w:rPr>
              <w:br/>
            </w:r>
            <w:r>
              <w:rPr>
                <w:rFonts w:ascii="宋体" w:hAnsi="宋体" w:cs="宋体" w:hint="eastAsia"/>
                <w:color w:val="000000"/>
                <w:kern w:val="0"/>
                <w:sz w:val="22"/>
                <w:szCs w:val="22"/>
              </w:rPr>
              <w:lastRenderedPageBreak/>
              <w:t>7.支持示范录制视频回看，通过软件打开回看，支持通过标签快速查看示范操作关键点，回看过程中老师可以暂停、全屏，支持进行重点批注，支持批注文件单独保存，老师可以打开批注文件；支持点击视频列表文件进行预览；支持拖动视频进度条；支持调整视频音量；支持点击更多视角可播放资源文件；</w:t>
            </w:r>
            <w:r w:rsidR="002979C1">
              <w:rPr>
                <w:rFonts w:ascii="宋体" w:hAnsi="宋体" w:cs="宋体" w:hint="eastAsia"/>
                <w:color w:val="000000"/>
                <w:kern w:val="0"/>
                <w:sz w:val="22"/>
                <w:szCs w:val="22"/>
              </w:rPr>
              <w:t xml:space="preserve"> </w:t>
            </w:r>
            <w:r>
              <w:rPr>
                <w:rFonts w:ascii="宋体" w:hAnsi="宋体" w:cs="宋体" w:hint="eastAsia"/>
                <w:color w:val="000000"/>
                <w:kern w:val="0"/>
                <w:sz w:val="22"/>
                <w:szCs w:val="22"/>
              </w:rPr>
              <w:br/>
              <w:t>8.支持资源管理，支持对教学视频、示范视频、标注图片、截图文件打开预览；支持在编辑模式下支持文件夹和文件删除；支持对选中的文件夹和文件拷贝到U盘，支持显示拷贝进度和取消拷贝；</w:t>
            </w:r>
            <w:r>
              <w:rPr>
                <w:rFonts w:ascii="宋体" w:hAnsi="宋体" w:cs="宋体" w:hint="eastAsia"/>
                <w:color w:val="000000"/>
                <w:kern w:val="0"/>
                <w:sz w:val="22"/>
                <w:szCs w:val="22"/>
              </w:rPr>
              <w:br/>
              <w:t>9.支持关联课表自动开课，支持对直播课程进行暂停直播、开始直播、结束直播等操作；</w:t>
            </w:r>
            <w:r>
              <w:rPr>
                <w:rFonts w:ascii="宋体" w:hAnsi="宋体" w:cs="宋体" w:hint="eastAsia"/>
                <w:color w:val="000000"/>
                <w:kern w:val="0"/>
                <w:sz w:val="22"/>
                <w:szCs w:val="22"/>
              </w:rPr>
              <w:br/>
              <w:t>10.支持音视频远程互动，支持查看听课教室列表，支持与远程教室进行双向互动，支持本地静音和远程静音；当听课教室接入时，支持本地主讲教室与远程听课教室</w:t>
            </w:r>
            <w:proofErr w:type="gramStart"/>
            <w:r>
              <w:rPr>
                <w:rFonts w:ascii="宋体" w:hAnsi="宋体" w:cs="宋体" w:hint="eastAsia"/>
                <w:color w:val="000000"/>
                <w:kern w:val="0"/>
                <w:sz w:val="22"/>
                <w:szCs w:val="22"/>
              </w:rPr>
              <w:t>画面双</w:t>
            </w:r>
            <w:proofErr w:type="gramEnd"/>
            <w:r>
              <w:rPr>
                <w:rFonts w:ascii="宋体" w:hAnsi="宋体" w:cs="宋体" w:hint="eastAsia"/>
                <w:color w:val="000000"/>
                <w:kern w:val="0"/>
                <w:sz w:val="22"/>
                <w:szCs w:val="22"/>
              </w:rPr>
              <w:t>画面显示；</w:t>
            </w:r>
          </w:p>
          <w:p w14:paraId="093D937A" w14:textId="7E4144BE" w:rsidR="00B90935" w:rsidRDefault="00B90935" w:rsidP="00B90935">
            <w:pPr>
              <w:widowControl/>
              <w:jc w:val="left"/>
              <w:rPr>
                <w:rFonts w:ascii="宋体" w:hAnsi="宋体" w:cs="宋体"/>
                <w:color w:val="EE0000"/>
                <w:kern w:val="0"/>
                <w:sz w:val="22"/>
                <w:szCs w:val="22"/>
              </w:rPr>
            </w:pPr>
            <w:r>
              <w:rPr>
                <w:rFonts w:ascii="宋体" w:hAnsi="宋体" w:cs="宋体" w:hint="eastAsia"/>
                <w:color w:val="000000"/>
                <w:kern w:val="0"/>
                <w:sz w:val="22"/>
                <w:szCs w:val="22"/>
              </w:rPr>
              <w:t>11.支持自动搜索同一个局域网内所有安装同屏接收端的教学一体机；支持示范实训操作实时同屏到同局域网内一台或多台教学一体机大屏上；同屏视频质量最大可达到高清4K；视频同步延时≤500ms，操作实时显示无卡顿；支持显示同屏连接状态；</w:t>
            </w:r>
            <w:r>
              <w:rPr>
                <w:rFonts w:ascii="宋体" w:hAnsi="宋体" w:cs="宋体" w:hint="eastAsia"/>
                <w:color w:val="000000"/>
                <w:kern w:val="0"/>
                <w:sz w:val="22"/>
                <w:szCs w:val="22"/>
              </w:rPr>
              <w:br/>
              <w:t>12.截</w:t>
            </w:r>
            <w:proofErr w:type="gramStart"/>
            <w:r>
              <w:rPr>
                <w:rFonts w:ascii="宋体" w:hAnsi="宋体" w:cs="宋体" w:hint="eastAsia"/>
                <w:color w:val="000000"/>
                <w:kern w:val="0"/>
                <w:sz w:val="22"/>
                <w:szCs w:val="22"/>
              </w:rPr>
              <w:t>图功能</w:t>
            </w:r>
            <w:proofErr w:type="gramEnd"/>
            <w:r>
              <w:rPr>
                <w:rFonts w:ascii="宋体" w:hAnsi="宋体" w:cs="宋体" w:hint="eastAsia"/>
                <w:color w:val="000000"/>
                <w:kern w:val="0"/>
                <w:sz w:val="22"/>
                <w:szCs w:val="22"/>
              </w:rPr>
              <w:t>:通过软件按钮即可实现对当前采集摄像机画面进行画面截取存为图片；</w:t>
            </w:r>
            <w:r>
              <w:rPr>
                <w:rFonts w:ascii="宋体" w:hAnsi="宋体" w:cs="宋体" w:hint="eastAsia"/>
                <w:color w:val="000000"/>
                <w:kern w:val="0"/>
                <w:sz w:val="22"/>
                <w:szCs w:val="22"/>
              </w:rPr>
              <w:br/>
              <w:t xml:space="preserve">13.支持示范教学视频、批注、截图等资源拷贝至U盘，以便老师拷贝后进行课后回顾； </w:t>
            </w:r>
            <w:r>
              <w:rPr>
                <w:rFonts w:ascii="宋体" w:hAnsi="宋体" w:cs="宋体" w:hint="eastAsia"/>
                <w:color w:val="000000"/>
                <w:kern w:val="0"/>
                <w:sz w:val="22"/>
                <w:szCs w:val="22"/>
              </w:rPr>
              <w:br/>
              <w:t>14.支持设置选择5G网络还是有线局域网络进行上传，并显示网络状态；支持显示当前日期和时间，并且支持网络时钟同步；</w:t>
            </w:r>
            <w:r>
              <w:rPr>
                <w:rFonts w:ascii="宋体" w:hAnsi="宋体" w:cs="宋体" w:hint="eastAsia"/>
                <w:color w:val="000000"/>
                <w:kern w:val="0"/>
                <w:sz w:val="22"/>
                <w:szCs w:val="22"/>
              </w:rPr>
              <w:br/>
              <w:t>15.支持当电源按下开关时，系统弹出界面确认是否关机，并做10秒倒计时后自动关机；</w:t>
            </w:r>
            <w:r>
              <w:rPr>
                <w:rFonts w:ascii="宋体" w:hAnsi="宋体" w:cs="宋体" w:hint="eastAsia"/>
                <w:color w:val="000000"/>
                <w:kern w:val="0"/>
                <w:sz w:val="22"/>
                <w:szCs w:val="22"/>
              </w:rPr>
              <w:br/>
              <w:t>16.投</w:t>
            </w:r>
            <w:proofErr w:type="gramStart"/>
            <w:r>
              <w:rPr>
                <w:rFonts w:ascii="宋体" w:hAnsi="宋体" w:cs="宋体" w:hint="eastAsia"/>
                <w:color w:val="000000"/>
                <w:kern w:val="0"/>
                <w:sz w:val="22"/>
                <w:szCs w:val="22"/>
              </w:rPr>
              <w:t>屏功能</w:t>
            </w:r>
            <w:proofErr w:type="gramEnd"/>
            <w:r>
              <w:rPr>
                <w:rFonts w:ascii="宋体" w:hAnsi="宋体" w:cs="宋体" w:hint="eastAsia"/>
                <w:color w:val="000000"/>
                <w:kern w:val="0"/>
                <w:sz w:val="22"/>
                <w:szCs w:val="22"/>
              </w:rPr>
              <w:t>:在电脑</w:t>
            </w:r>
            <w:proofErr w:type="gramStart"/>
            <w:r>
              <w:rPr>
                <w:rFonts w:ascii="宋体" w:hAnsi="宋体" w:cs="宋体" w:hint="eastAsia"/>
                <w:color w:val="000000"/>
                <w:kern w:val="0"/>
                <w:sz w:val="22"/>
                <w:szCs w:val="22"/>
              </w:rPr>
              <w:t>端安</w:t>
            </w:r>
            <w:proofErr w:type="gramEnd"/>
            <w:r>
              <w:rPr>
                <w:rFonts w:ascii="宋体" w:hAnsi="宋体" w:cs="宋体" w:hint="eastAsia"/>
                <w:color w:val="000000"/>
                <w:kern w:val="0"/>
                <w:sz w:val="22"/>
                <w:szCs w:val="22"/>
              </w:rPr>
              <w:t>装投屏客户端软件进行投屏，示教互动软件自动采集到电脑端的画面进行一路视频画面接入，要求延迟小于800毫秒；</w:t>
            </w:r>
            <w:r>
              <w:rPr>
                <w:rFonts w:ascii="宋体" w:hAnsi="宋体" w:cs="宋体" w:hint="eastAsia"/>
                <w:color w:val="000000"/>
                <w:kern w:val="0"/>
                <w:sz w:val="22"/>
                <w:szCs w:val="22"/>
              </w:rPr>
              <w:br/>
              <w:t>17.AI语音控制支持开关控制，开则有AI语音控制功能，关则无AI语音控制功能。</w:t>
            </w:r>
            <w:r>
              <w:rPr>
                <w:rFonts w:ascii="宋体" w:hAnsi="宋体" w:cs="宋体" w:hint="eastAsia"/>
                <w:color w:val="000000"/>
                <w:kern w:val="0"/>
                <w:sz w:val="22"/>
                <w:szCs w:val="22"/>
              </w:rPr>
              <w:br/>
              <w:t>18.支持AI语音控制功能，至少包括唤醒词、开始示范、结束示范、开始录制、暂停录制、继续录制、结束录制、视频标记优秀、视频标记改进、相机远景、相机中景、相机近景等指令；</w:t>
            </w:r>
            <w:r w:rsidR="002979C1">
              <w:rPr>
                <w:rFonts w:ascii="宋体" w:hAnsi="宋体" w:cs="宋体" w:hint="eastAsia"/>
                <w:color w:val="000000"/>
                <w:kern w:val="0"/>
                <w:sz w:val="22"/>
                <w:szCs w:val="22"/>
              </w:rPr>
              <w:t xml:space="preserve"> </w:t>
            </w:r>
            <w:r>
              <w:rPr>
                <w:rFonts w:ascii="宋体" w:hAnsi="宋体" w:cs="宋体" w:hint="eastAsia"/>
                <w:color w:val="000000"/>
                <w:kern w:val="0"/>
                <w:sz w:val="22"/>
                <w:szCs w:val="22"/>
              </w:rPr>
              <w:br/>
              <w:t>19.支持设置相机不少于3个预制位，包括设置近景、中景、全景；</w:t>
            </w:r>
            <w:r>
              <w:rPr>
                <w:rFonts w:ascii="宋体" w:hAnsi="宋体" w:cs="宋体" w:hint="eastAsia"/>
                <w:color w:val="000000"/>
                <w:kern w:val="0"/>
                <w:sz w:val="22"/>
                <w:szCs w:val="22"/>
              </w:rPr>
              <w:br/>
              <w:t>20.支持示教场景和实操考试场景的切换，切换到</w:t>
            </w:r>
            <w:r>
              <w:rPr>
                <w:rFonts w:ascii="宋体" w:hAnsi="宋体" w:cs="宋体" w:hint="eastAsia"/>
                <w:color w:val="000000"/>
                <w:kern w:val="0"/>
                <w:sz w:val="22"/>
                <w:szCs w:val="22"/>
              </w:rPr>
              <w:lastRenderedPageBreak/>
              <w:t>实操考试场景时具有开始比赛、赛事回看、赛事资源功能，比赛过程实时显示实训摄像机采集的画面，支持16路视频源接入，支持单画面、双画面、三画面、四画面、八画面、九画面、画中画-左、画中画-右、定制画面模式切换；</w:t>
            </w:r>
            <w:r>
              <w:rPr>
                <w:rFonts w:ascii="宋体" w:hAnsi="宋体" w:cs="宋体" w:hint="eastAsia"/>
                <w:color w:val="000000"/>
                <w:kern w:val="0"/>
                <w:sz w:val="22"/>
                <w:szCs w:val="22"/>
              </w:rPr>
              <w:br/>
              <w:t>21.支持中英文切换，默认中文，切换后保存配置，下次开机时仍保留上次切换后的配置；支持开机状态上报平台，平台将设备的开关机状态进行储存；</w:t>
            </w:r>
            <w:r>
              <w:rPr>
                <w:rFonts w:ascii="宋体" w:hAnsi="宋体" w:cs="宋体" w:hint="eastAsia"/>
                <w:color w:val="000000"/>
                <w:kern w:val="0"/>
                <w:sz w:val="22"/>
                <w:szCs w:val="22"/>
              </w:rPr>
              <w:br/>
              <w:t>22.实操考试场景时支持画面自动轮询；轮询启停设置：支持启动/停止；轮询顺序支持正序/倒序设置；轮询间隔设置区间支持3-30s，默认5s；</w:t>
            </w:r>
            <w:proofErr w:type="gramStart"/>
            <w:r>
              <w:rPr>
                <w:rFonts w:ascii="宋体" w:hAnsi="宋体" w:cs="宋体" w:hint="eastAsia"/>
                <w:color w:val="000000"/>
                <w:kern w:val="0"/>
                <w:sz w:val="22"/>
                <w:szCs w:val="22"/>
              </w:rPr>
              <w:t>轮巡模式</w:t>
            </w:r>
            <w:proofErr w:type="gramEnd"/>
            <w:r>
              <w:rPr>
                <w:rFonts w:ascii="宋体" w:hAnsi="宋体" w:cs="宋体" w:hint="eastAsia"/>
                <w:color w:val="000000"/>
                <w:kern w:val="0"/>
                <w:sz w:val="22"/>
                <w:szCs w:val="22"/>
              </w:rPr>
              <w:t>：支持手动巡考、自动巡考；自动巡考接收云平台的考试信息及时间，自动开始/结束巡考；手动巡考，手动设置考试的开始、结束时间，系统按照已设置的</w:t>
            </w:r>
            <w:proofErr w:type="gramStart"/>
            <w:r>
              <w:rPr>
                <w:rFonts w:ascii="宋体" w:hAnsi="宋体" w:cs="宋体" w:hint="eastAsia"/>
                <w:color w:val="000000"/>
                <w:kern w:val="0"/>
                <w:sz w:val="22"/>
                <w:szCs w:val="22"/>
              </w:rPr>
              <w:t>时间段巡考</w:t>
            </w:r>
            <w:proofErr w:type="gramEnd"/>
            <w:r>
              <w:rPr>
                <w:rFonts w:ascii="宋体" w:hAnsi="宋体" w:cs="宋体" w:hint="eastAsia"/>
                <w:color w:val="000000"/>
                <w:kern w:val="0"/>
                <w:sz w:val="22"/>
                <w:szCs w:val="22"/>
              </w:rPr>
              <w:t>；</w:t>
            </w:r>
            <w:r>
              <w:rPr>
                <w:rFonts w:ascii="宋体" w:hAnsi="宋体" w:cs="宋体" w:hint="eastAsia"/>
                <w:color w:val="EE0000"/>
                <w:kern w:val="0"/>
                <w:sz w:val="22"/>
                <w:szCs w:val="22"/>
              </w:rPr>
              <w:br/>
            </w:r>
            <w:r>
              <w:rPr>
                <w:rFonts w:ascii="宋体" w:hAnsi="宋体" w:cs="宋体" w:hint="eastAsia"/>
                <w:color w:val="000000"/>
                <w:kern w:val="0"/>
                <w:sz w:val="22"/>
                <w:szCs w:val="22"/>
              </w:rPr>
              <w:t>四、4K高清采集摄像机</w:t>
            </w:r>
            <w:r>
              <w:rPr>
                <w:rFonts w:ascii="宋体" w:hAnsi="宋体" w:cs="宋体" w:hint="eastAsia"/>
                <w:color w:val="000000"/>
                <w:kern w:val="0"/>
                <w:sz w:val="22"/>
                <w:szCs w:val="22"/>
              </w:rPr>
              <w:br/>
              <w:t>1.采用1/2.8英寸、不少于800</w:t>
            </w:r>
            <w:proofErr w:type="gramStart"/>
            <w:r>
              <w:rPr>
                <w:rFonts w:ascii="宋体" w:hAnsi="宋体" w:cs="宋体" w:hint="eastAsia"/>
                <w:color w:val="000000"/>
                <w:kern w:val="0"/>
                <w:sz w:val="22"/>
                <w:szCs w:val="22"/>
              </w:rPr>
              <w:t>万像</w:t>
            </w:r>
            <w:proofErr w:type="gramEnd"/>
            <w:r>
              <w:rPr>
                <w:rFonts w:ascii="宋体" w:hAnsi="宋体" w:cs="宋体" w:hint="eastAsia"/>
                <w:color w:val="000000"/>
                <w:kern w:val="0"/>
                <w:sz w:val="22"/>
                <w:szCs w:val="22"/>
              </w:rPr>
              <w:t>素的UHD CMOS传感器，可实现最高输出4K60FPS的图像，并向下兼容1080P、720P等多种分辨率；</w:t>
            </w:r>
            <w:r>
              <w:rPr>
                <w:rFonts w:ascii="宋体" w:hAnsi="宋体" w:cs="宋体" w:hint="eastAsia"/>
                <w:color w:val="000000"/>
                <w:kern w:val="0"/>
                <w:sz w:val="22"/>
                <w:szCs w:val="22"/>
              </w:rPr>
              <w:br/>
              <w:t>2.高品质超高解析度的全高清长焦镜头，至少支持12倍光学变焦；</w:t>
            </w:r>
            <w:r>
              <w:rPr>
                <w:rFonts w:ascii="宋体" w:hAnsi="宋体" w:cs="宋体" w:hint="eastAsia"/>
                <w:color w:val="000000"/>
                <w:kern w:val="0"/>
                <w:sz w:val="22"/>
                <w:szCs w:val="22"/>
              </w:rPr>
              <w:br/>
              <w:t>3.广角端水平视场</w:t>
            </w:r>
            <w:proofErr w:type="gramStart"/>
            <w:r>
              <w:rPr>
                <w:rFonts w:ascii="宋体" w:hAnsi="宋体" w:cs="宋体" w:hint="eastAsia"/>
                <w:color w:val="000000"/>
                <w:kern w:val="0"/>
                <w:sz w:val="22"/>
                <w:szCs w:val="22"/>
              </w:rPr>
              <w:t>角至少</w:t>
            </w:r>
            <w:proofErr w:type="gramEnd"/>
            <w:r>
              <w:rPr>
                <w:rFonts w:ascii="宋体" w:hAnsi="宋体" w:cs="宋体" w:hint="eastAsia"/>
                <w:color w:val="000000"/>
                <w:kern w:val="0"/>
                <w:sz w:val="22"/>
                <w:szCs w:val="22"/>
              </w:rPr>
              <w:t>达60.7°；水平视场角60.7°~ 3.36°，垂直视场34.1°~ 1.89°；</w:t>
            </w:r>
            <w:r>
              <w:rPr>
                <w:rFonts w:ascii="宋体" w:hAnsi="宋体" w:cs="宋体" w:hint="eastAsia"/>
                <w:color w:val="000000"/>
                <w:kern w:val="0"/>
                <w:sz w:val="22"/>
                <w:szCs w:val="22"/>
              </w:rPr>
              <w:br/>
              <w:t>4.至少支持HDMI、SDI和网络输出接口；支持POE供电。</w:t>
            </w:r>
            <w:r>
              <w:rPr>
                <w:rFonts w:ascii="宋体" w:hAnsi="宋体" w:cs="宋体" w:hint="eastAsia"/>
                <w:color w:val="000000"/>
                <w:kern w:val="0"/>
                <w:sz w:val="22"/>
                <w:szCs w:val="22"/>
              </w:rPr>
              <w:br/>
              <w:t>5.机身按键支持轻触操作方式，并至少支持ZOOM 操作、聚焦操作、亮度调整、菜单控、图像冻结和模式切换；</w:t>
            </w:r>
            <w:r>
              <w:rPr>
                <w:rFonts w:ascii="宋体" w:hAnsi="宋体" w:cs="宋体" w:hint="eastAsia"/>
                <w:color w:val="000000"/>
                <w:kern w:val="0"/>
                <w:sz w:val="22"/>
                <w:szCs w:val="22"/>
              </w:rPr>
              <w:br/>
              <w:t>6.设备自带全功能网页，可通过网页完成所有功能的配置和应用，极大地方便现场设备安装调试；</w:t>
            </w:r>
            <w:r>
              <w:rPr>
                <w:rFonts w:ascii="宋体" w:hAnsi="宋体" w:cs="宋体" w:hint="eastAsia"/>
                <w:color w:val="000000"/>
                <w:kern w:val="0"/>
                <w:sz w:val="22"/>
                <w:szCs w:val="22"/>
              </w:rPr>
              <w:br/>
              <w:t>五、AI语音系统</w:t>
            </w:r>
            <w:r>
              <w:rPr>
                <w:rFonts w:ascii="宋体" w:hAnsi="宋体" w:cs="宋体" w:hint="eastAsia"/>
                <w:color w:val="000000"/>
                <w:kern w:val="0"/>
                <w:sz w:val="22"/>
                <w:szCs w:val="22"/>
              </w:rPr>
              <w:br/>
              <w:t>1.支持语音转文字功能的打开和关闭，在连接网络条件下，能将实时音频流或音视频文件中的语音转写成文字，形成对应字幕，同步字幕延迟小于800毫秒；</w:t>
            </w:r>
          </w:p>
          <w:p w14:paraId="1A4F6486" w14:textId="77777777" w:rsidR="00B90935" w:rsidRDefault="00B90935" w:rsidP="00B90935">
            <w:pPr>
              <w:widowControl/>
              <w:jc w:val="left"/>
              <w:rPr>
                <w:rFonts w:ascii="宋体" w:hAnsi="宋体" w:cs="宋体"/>
                <w:color w:val="000000"/>
                <w:kern w:val="0"/>
                <w:sz w:val="22"/>
                <w:szCs w:val="22"/>
              </w:rPr>
            </w:pPr>
            <w:r>
              <w:rPr>
                <w:rFonts w:ascii="宋体" w:hAnsi="宋体" w:cs="宋体" w:hint="eastAsia"/>
                <w:color w:val="000000"/>
                <w:kern w:val="0"/>
                <w:sz w:val="22"/>
                <w:szCs w:val="22"/>
              </w:rPr>
              <w:t>2.转写的文字支持单独储存，在资源管理中支持用U盘拷贝出视频和文字文档；</w:t>
            </w:r>
            <w:r>
              <w:rPr>
                <w:rFonts w:ascii="宋体" w:hAnsi="宋体" w:cs="宋体" w:hint="eastAsia"/>
                <w:color w:val="000000"/>
                <w:kern w:val="0"/>
                <w:sz w:val="22"/>
                <w:szCs w:val="22"/>
              </w:rPr>
              <w:br/>
              <w:t>3.支持切换语言，支持中、英、粤等语言，默认中文；支持AI转写开启失败的记录储存在日志中；</w:t>
            </w:r>
            <w:r>
              <w:rPr>
                <w:rFonts w:ascii="宋体" w:hAnsi="宋体" w:cs="宋体" w:hint="eastAsia"/>
                <w:color w:val="000000"/>
                <w:kern w:val="0"/>
                <w:sz w:val="22"/>
                <w:szCs w:val="22"/>
              </w:rPr>
              <w:br/>
              <w:t>4.支持中英双向实时翻译功能，在输入语言为中文时，同步字幕自动显示为英文；在输入语言为英文时，同步字幕自动显示为中文；</w:t>
            </w:r>
            <w:r>
              <w:rPr>
                <w:rFonts w:ascii="宋体" w:hAnsi="宋体" w:cs="宋体" w:hint="eastAsia"/>
                <w:color w:val="000000"/>
                <w:kern w:val="0"/>
                <w:sz w:val="22"/>
                <w:szCs w:val="22"/>
              </w:rPr>
              <w:br/>
              <w:t>5.支持知识点结构化功能，根据课程/课时生成的</w:t>
            </w:r>
            <w:r>
              <w:rPr>
                <w:rFonts w:ascii="宋体" w:hAnsi="宋体" w:cs="宋体" w:hint="eastAsia"/>
                <w:color w:val="000000"/>
                <w:kern w:val="0"/>
                <w:sz w:val="22"/>
                <w:szCs w:val="22"/>
              </w:rPr>
              <w:lastRenderedPageBreak/>
              <w:t>知识点思维导图进行保存，并支持拷贝到U盘或上传云平台；</w:t>
            </w:r>
          </w:p>
        </w:tc>
        <w:tc>
          <w:tcPr>
            <w:tcW w:w="636" w:type="dxa"/>
            <w:tcBorders>
              <w:top w:val="nil"/>
              <w:left w:val="nil"/>
              <w:bottom w:val="single" w:sz="4" w:space="0" w:color="auto"/>
              <w:right w:val="single" w:sz="4" w:space="0" w:color="auto"/>
            </w:tcBorders>
            <w:noWrap/>
            <w:vAlign w:val="center"/>
          </w:tcPr>
          <w:p w14:paraId="72D01ACE" w14:textId="77777777" w:rsidR="00B90935" w:rsidRDefault="00B90935" w:rsidP="00B90935">
            <w:pPr>
              <w:widowControl/>
              <w:jc w:val="center"/>
              <w:rPr>
                <w:rFonts w:ascii="宋体" w:hAnsi="宋体" w:cs="宋体"/>
                <w:color w:val="000000"/>
                <w:kern w:val="0"/>
                <w:sz w:val="22"/>
                <w:szCs w:val="22"/>
              </w:rPr>
            </w:pPr>
            <w:r>
              <w:rPr>
                <w:rFonts w:ascii="宋体" w:hAnsi="宋体" w:cs="宋体" w:hint="eastAsia"/>
                <w:color w:val="000000"/>
                <w:kern w:val="0"/>
                <w:sz w:val="22"/>
                <w:szCs w:val="22"/>
              </w:rPr>
              <w:lastRenderedPageBreak/>
              <w:t>套</w:t>
            </w:r>
          </w:p>
        </w:tc>
        <w:tc>
          <w:tcPr>
            <w:tcW w:w="636" w:type="dxa"/>
            <w:tcBorders>
              <w:top w:val="nil"/>
              <w:left w:val="nil"/>
              <w:bottom w:val="single" w:sz="4" w:space="0" w:color="auto"/>
              <w:right w:val="single" w:sz="4" w:space="0" w:color="auto"/>
            </w:tcBorders>
            <w:noWrap/>
            <w:vAlign w:val="center"/>
          </w:tcPr>
          <w:p w14:paraId="34A13E88" w14:textId="77777777" w:rsidR="00B90935" w:rsidRDefault="00B90935" w:rsidP="00B90935">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c>
          <w:tcPr>
            <w:tcW w:w="953" w:type="dxa"/>
            <w:tcBorders>
              <w:top w:val="nil"/>
              <w:left w:val="nil"/>
              <w:bottom w:val="single" w:sz="4" w:space="0" w:color="auto"/>
              <w:right w:val="single" w:sz="4" w:space="0" w:color="auto"/>
            </w:tcBorders>
            <w:vAlign w:val="center"/>
          </w:tcPr>
          <w:p w14:paraId="28E8BE40" w14:textId="1C74E568" w:rsidR="00B90935" w:rsidRDefault="00B90935" w:rsidP="00B90935">
            <w:pPr>
              <w:widowControl/>
              <w:jc w:val="center"/>
              <w:rPr>
                <w:rFonts w:ascii="宋体" w:hAnsi="宋体" w:cs="宋体"/>
                <w:color w:val="000000"/>
                <w:kern w:val="0"/>
                <w:sz w:val="22"/>
                <w:szCs w:val="22"/>
              </w:rPr>
            </w:pPr>
            <w:r>
              <w:rPr>
                <w:rFonts w:ascii="宋体" w:hAnsi="宋体" w:cs="宋体" w:hint="eastAsia"/>
                <w:kern w:val="0"/>
                <w:szCs w:val="21"/>
              </w:rPr>
              <w:t>工业</w:t>
            </w:r>
          </w:p>
        </w:tc>
      </w:tr>
      <w:tr w:rsidR="00B90935" w14:paraId="041F256D" w14:textId="77777777" w:rsidTr="00FA7F53">
        <w:trPr>
          <w:trHeight w:val="4526"/>
        </w:trPr>
        <w:tc>
          <w:tcPr>
            <w:tcW w:w="709" w:type="dxa"/>
            <w:tcBorders>
              <w:top w:val="nil"/>
              <w:left w:val="single" w:sz="4" w:space="0" w:color="auto"/>
              <w:bottom w:val="single" w:sz="4" w:space="0" w:color="auto"/>
              <w:right w:val="single" w:sz="4" w:space="0" w:color="auto"/>
            </w:tcBorders>
            <w:vAlign w:val="center"/>
          </w:tcPr>
          <w:p w14:paraId="79403EB5"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128</w:t>
            </w:r>
          </w:p>
        </w:tc>
        <w:tc>
          <w:tcPr>
            <w:tcW w:w="1134" w:type="dxa"/>
            <w:tcBorders>
              <w:top w:val="nil"/>
              <w:left w:val="nil"/>
              <w:bottom w:val="single" w:sz="4" w:space="0" w:color="auto"/>
              <w:right w:val="single" w:sz="4" w:space="0" w:color="auto"/>
            </w:tcBorders>
            <w:vAlign w:val="center"/>
          </w:tcPr>
          <w:p w14:paraId="30B2B1B9"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高级多功能成人综合急救训练模拟人/高级生命支持(ACLS)训练模拟人</w:t>
            </w:r>
          </w:p>
        </w:tc>
        <w:tc>
          <w:tcPr>
            <w:tcW w:w="5146" w:type="dxa"/>
            <w:tcBorders>
              <w:top w:val="nil"/>
              <w:left w:val="nil"/>
              <w:bottom w:val="single" w:sz="4" w:space="0" w:color="auto"/>
              <w:right w:val="single" w:sz="4" w:space="0" w:color="auto"/>
            </w:tcBorders>
            <w:vAlign w:val="center"/>
          </w:tcPr>
          <w:p w14:paraId="5258C55F" w14:textId="77777777" w:rsidR="00B90935" w:rsidRDefault="00B90935" w:rsidP="00B90935">
            <w:pPr>
              <w:widowControl/>
              <w:jc w:val="left"/>
              <w:rPr>
                <w:rFonts w:ascii="宋体" w:hAnsi="宋体" w:cs="宋体"/>
                <w:color w:val="EE0000"/>
                <w:kern w:val="0"/>
                <w:szCs w:val="21"/>
              </w:rPr>
            </w:pPr>
            <w:r>
              <w:rPr>
                <w:rFonts w:ascii="宋体" w:hAnsi="宋体" w:cs="宋体" w:hint="eastAsia"/>
                <w:color w:val="000000"/>
                <w:kern w:val="0"/>
                <w:szCs w:val="21"/>
              </w:rPr>
              <w:t>1.具有真实人体的仿真结构，有完整的口、鼻腔、气道与食道；</w:t>
            </w:r>
            <w:r>
              <w:rPr>
                <w:rFonts w:ascii="宋体" w:hAnsi="宋体" w:cs="宋体" w:hint="eastAsia"/>
                <w:color w:val="000000"/>
                <w:kern w:val="0"/>
                <w:szCs w:val="21"/>
              </w:rPr>
              <w:br/>
              <w:t>2.有常见的各种异常体温、脉搏、呼吸、血压，可进行体温测量、脉搏测量、呼吸测量和血压测量训练；</w:t>
            </w:r>
            <w:r>
              <w:rPr>
                <w:rFonts w:ascii="宋体" w:hAnsi="宋体" w:cs="宋体" w:hint="eastAsia"/>
                <w:color w:val="000000"/>
                <w:kern w:val="0"/>
                <w:szCs w:val="21"/>
              </w:rPr>
              <w:br/>
              <w:t>3.有自主呼吸，可实现单侧或双侧胸部起伏，呼吸频率可调节；</w:t>
            </w:r>
            <w:r>
              <w:rPr>
                <w:rFonts w:ascii="宋体" w:hAnsi="宋体" w:cs="宋体" w:hint="eastAsia"/>
                <w:color w:val="000000"/>
                <w:kern w:val="0"/>
                <w:szCs w:val="21"/>
              </w:rPr>
              <w:br/>
              <w:t>4.瞳孔有对光反射，可清楚观察到抢救前后的瞳孔改变，能产生各种异常瞳孔；</w:t>
            </w:r>
            <w:r>
              <w:rPr>
                <w:rFonts w:ascii="宋体" w:hAnsi="宋体" w:cs="宋体" w:hint="eastAsia"/>
                <w:color w:val="000000"/>
                <w:kern w:val="0"/>
                <w:szCs w:val="21"/>
              </w:rPr>
              <w:br/>
              <w:t>5.可实施气管插管和人工通气，有多种困难气道体征；</w:t>
            </w:r>
            <w:r>
              <w:rPr>
                <w:rFonts w:ascii="宋体" w:hAnsi="宋体" w:cs="宋体" w:hint="eastAsia"/>
                <w:color w:val="000000"/>
                <w:kern w:val="0"/>
                <w:szCs w:val="21"/>
              </w:rPr>
              <w:br/>
              <w:t>6.有各种心音、呼吸音体征，可预置各种心率、心律，腹部可听到肠鸣音；</w:t>
            </w:r>
            <w:r>
              <w:rPr>
                <w:rFonts w:ascii="宋体" w:hAnsi="宋体" w:cs="宋体" w:hint="eastAsia"/>
                <w:color w:val="000000"/>
                <w:kern w:val="0"/>
                <w:szCs w:val="21"/>
              </w:rPr>
              <w:br/>
              <w:t>7.有完整的胸腔骨骼结构，可实施CPR训练，胸外按压深度、频率、人工呼吸的吹气量大小、吹气速度可实时显示、记录和评估、打印；</w:t>
            </w:r>
            <w:r>
              <w:rPr>
                <w:rFonts w:ascii="宋体" w:hAnsi="宋体" w:cs="宋体" w:hint="eastAsia"/>
                <w:color w:val="000000"/>
                <w:kern w:val="0"/>
                <w:szCs w:val="21"/>
              </w:rPr>
              <w:br/>
              <w:t>8.可进行静脉输液、输血、采血和注射给药，有药物识别功能；</w:t>
            </w:r>
            <w:r>
              <w:rPr>
                <w:rFonts w:ascii="宋体" w:hAnsi="宋体" w:cs="宋体" w:hint="eastAsia"/>
                <w:color w:val="000000"/>
                <w:kern w:val="0"/>
                <w:szCs w:val="21"/>
              </w:rPr>
              <w:br/>
              <w:t>9.有计算机系统病例存储功能和病例编辑功能，可进行急危重症病人抢救训练。</w:t>
            </w:r>
            <w:r>
              <w:rPr>
                <w:rFonts w:ascii="宋体" w:hAnsi="宋体" w:cs="宋体" w:hint="eastAsia"/>
                <w:color w:val="000000"/>
                <w:kern w:val="0"/>
                <w:szCs w:val="21"/>
              </w:rPr>
              <w:br/>
              <w:t>10.双侧瞳孔正常与散大对比：模拟瞳孔状态，正常，缩小，模拟人会同步改变；</w:t>
            </w:r>
            <w:r>
              <w:rPr>
                <w:rFonts w:ascii="宋体" w:hAnsi="宋体" w:cs="宋体" w:hint="eastAsia"/>
                <w:color w:val="000000"/>
                <w:kern w:val="0"/>
                <w:szCs w:val="21"/>
              </w:rPr>
              <w:br/>
              <w:t>11.颈动脉搏动：控制模拟动脉搏动，搏动较弱，搏动较强；</w:t>
            </w:r>
            <w:r>
              <w:rPr>
                <w:rFonts w:ascii="宋体" w:hAnsi="宋体" w:cs="宋体" w:hint="eastAsia"/>
                <w:color w:val="000000"/>
                <w:kern w:val="0"/>
                <w:szCs w:val="21"/>
              </w:rPr>
              <w:br/>
              <w:t>12.CPR心肺复苏：高级多功能急救训练模拟人，根据2015国际心肺复苏指南标准设计，可进行人工呼吸和胸外按压。操作方法：单人或多人训练与考核，全程中文语言提示。标准的气道开放，实时数据图形显示，对正确和错误的操作语音提示，统计数据打印成绩，自动评分系统；模拟真实人体正常呼吸音。</w:t>
            </w:r>
            <w:r>
              <w:rPr>
                <w:rFonts w:ascii="宋体" w:hAnsi="宋体" w:cs="宋体" w:hint="eastAsia"/>
                <w:color w:val="000000"/>
                <w:kern w:val="0"/>
                <w:szCs w:val="21"/>
              </w:rPr>
              <w:br/>
              <w:t>13.气道管理：标准口、鼻气道插管，支持仰头、抬下颌、牙齿受力报警，操作正确错误有电子数码直观显示；可手动控制气道状态，如：堵塞左肺、堵塞右</w:t>
            </w:r>
            <w:r>
              <w:rPr>
                <w:rFonts w:ascii="宋体" w:hAnsi="宋体" w:cs="宋体" w:hint="eastAsia"/>
                <w:color w:val="000000"/>
                <w:kern w:val="0"/>
                <w:szCs w:val="21"/>
              </w:rPr>
              <w:lastRenderedPageBreak/>
              <w:t>肺，双</w:t>
            </w:r>
            <w:proofErr w:type="gramStart"/>
            <w:r>
              <w:rPr>
                <w:rFonts w:ascii="宋体" w:hAnsi="宋体" w:cs="宋体" w:hint="eastAsia"/>
                <w:color w:val="000000"/>
                <w:kern w:val="0"/>
                <w:szCs w:val="21"/>
              </w:rPr>
              <w:t>肺同时</w:t>
            </w:r>
            <w:proofErr w:type="gramEnd"/>
            <w:r>
              <w:rPr>
                <w:rFonts w:ascii="宋体" w:hAnsi="宋体" w:cs="宋体" w:hint="eastAsia"/>
                <w:color w:val="000000"/>
                <w:kern w:val="0"/>
                <w:szCs w:val="21"/>
              </w:rPr>
              <w:t>堵塞，双肺开放。</w:t>
            </w:r>
            <w:r>
              <w:rPr>
                <w:rFonts w:ascii="宋体" w:hAnsi="宋体" w:cs="宋体" w:hint="eastAsia"/>
                <w:color w:val="000000"/>
                <w:kern w:val="0"/>
                <w:szCs w:val="21"/>
              </w:rPr>
              <w:br/>
              <w:t>14.▲模拟人可进行除颤、起搏和电复律；可实施心电监护；模拟人踝关节可左右旋转，与真实人体大小基本相同，可进行脚部护理；模拟人可互换男女外生殖器，体内有模拟膀胱，可注入模拟尿，操作成功有模拟尿液流出；</w:t>
            </w:r>
          </w:p>
          <w:p w14:paraId="3298AC13"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15.除颤和起搏训练：模拟人可从ECG模拟器上获取心律，并可接驳真实的临床监护仪，使用临床的除颤或起搏设备进行除颤和起搏训练，模拟人心律可发生相应的生理变化。</w:t>
            </w:r>
            <w:r>
              <w:rPr>
                <w:rFonts w:ascii="宋体" w:hAnsi="宋体" w:cs="宋体" w:hint="eastAsia"/>
                <w:color w:val="000000"/>
                <w:kern w:val="0"/>
                <w:szCs w:val="21"/>
              </w:rPr>
              <w:br/>
              <w:t>16.心电监护：可进行心电监护功能。内部储存20种心电图。</w:t>
            </w:r>
            <w:r>
              <w:rPr>
                <w:rFonts w:ascii="宋体" w:hAnsi="宋体" w:cs="宋体" w:hint="eastAsia"/>
                <w:color w:val="000000"/>
                <w:kern w:val="0"/>
                <w:szCs w:val="21"/>
              </w:rPr>
              <w:br/>
              <w:t>17.ECG模拟器：有数十种心律可进行选择，用户可自行设定模拟人心律变化方向。</w:t>
            </w:r>
            <w:r>
              <w:rPr>
                <w:rFonts w:ascii="宋体" w:hAnsi="宋体" w:cs="宋体" w:hint="eastAsia"/>
                <w:color w:val="000000"/>
                <w:kern w:val="0"/>
                <w:szCs w:val="21"/>
              </w:rPr>
              <w:br/>
              <w:t>18.股外侧肌肉注射操作训练：可真实注入药物；模块可拿出把注入药物挤出；同一部位可经受几百次穿刺；模块可更换。</w:t>
            </w:r>
            <w:r>
              <w:rPr>
                <w:rFonts w:ascii="宋体" w:hAnsi="宋体" w:cs="宋体" w:hint="eastAsia"/>
                <w:color w:val="000000"/>
                <w:kern w:val="0"/>
                <w:szCs w:val="21"/>
              </w:rPr>
              <w:br/>
              <w:t>19.手臂静脉注射操作训练：静脉分布与真实人体相同；进针有明显落空感，可加入模拟血液产生回血；静脉血管和皮肤同一穿刺部位可经受几百次穿刺渗漏；皮肤和血管可更换。</w:t>
            </w:r>
            <w:r>
              <w:rPr>
                <w:rFonts w:ascii="宋体" w:hAnsi="宋体" w:cs="宋体" w:hint="eastAsia"/>
                <w:color w:val="000000"/>
                <w:kern w:val="0"/>
                <w:szCs w:val="21"/>
              </w:rPr>
              <w:br/>
              <w:t>20.真实除颤起搏：与自备的真实除颤起搏器配套使用，可进行真实除颤起搏。</w:t>
            </w:r>
            <w:r>
              <w:rPr>
                <w:rFonts w:ascii="宋体" w:hAnsi="宋体" w:cs="宋体" w:hint="eastAsia"/>
                <w:color w:val="000000"/>
                <w:kern w:val="0"/>
                <w:szCs w:val="21"/>
              </w:rPr>
              <w:br/>
              <w:t>21.配置：标准模拟人、成人心电图发生仪、模拟人转换仪、麻醉咽喉镜、模拟除颤胸皮、成人除颤转换仪。</w:t>
            </w:r>
          </w:p>
        </w:tc>
        <w:tc>
          <w:tcPr>
            <w:tcW w:w="636" w:type="dxa"/>
            <w:tcBorders>
              <w:top w:val="nil"/>
              <w:left w:val="nil"/>
              <w:bottom w:val="single" w:sz="4" w:space="0" w:color="auto"/>
              <w:right w:val="single" w:sz="4" w:space="0" w:color="auto"/>
            </w:tcBorders>
            <w:vAlign w:val="center"/>
          </w:tcPr>
          <w:p w14:paraId="260E1139"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套</w:t>
            </w:r>
          </w:p>
        </w:tc>
        <w:tc>
          <w:tcPr>
            <w:tcW w:w="636" w:type="dxa"/>
            <w:tcBorders>
              <w:top w:val="nil"/>
              <w:left w:val="nil"/>
              <w:bottom w:val="single" w:sz="4" w:space="0" w:color="auto"/>
              <w:right w:val="single" w:sz="4" w:space="0" w:color="auto"/>
            </w:tcBorders>
            <w:vAlign w:val="center"/>
          </w:tcPr>
          <w:p w14:paraId="04B773A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0CDC8D23" w14:textId="4B919229"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2C9BD459" w14:textId="77777777" w:rsidTr="00FA7F53">
        <w:trPr>
          <w:trHeight w:val="1890"/>
        </w:trPr>
        <w:tc>
          <w:tcPr>
            <w:tcW w:w="709" w:type="dxa"/>
            <w:tcBorders>
              <w:top w:val="nil"/>
              <w:left w:val="single" w:sz="4" w:space="0" w:color="auto"/>
              <w:bottom w:val="single" w:sz="4" w:space="0" w:color="auto"/>
              <w:right w:val="single" w:sz="4" w:space="0" w:color="auto"/>
            </w:tcBorders>
            <w:vAlign w:val="center"/>
          </w:tcPr>
          <w:p w14:paraId="39EB726E"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129</w:t>
            </w:r>
          </w:p>
        </w:tc>
        <w:tc>
          <w:tcPr>
            <w:tcW w:w="1134" w:type="dxa"/>
            <w:tcBorders>
              <w:top w:val="nil"/>
              <w:left w:val="nil"/>
              <w:bottom w:val="single" w:sz="4" w:space="0" w:color="auto"/>
              <w:right w:val="single" w:sz="4" w:space="0" w:color="auto"/>
            </w:tcBorders>
            <w:vAlign w:val="center"/>
          </w:tcPr>
          <w:p w14:paraId="1891C9C5"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海姆立克训练马甲</w:t>
            </w:r>
          </w:p>
        </w:tc>
        <w:tc>
          <w:tcPr>
            <w:tcW w:w="5146" w:type="dxa"/>
            <w:tcBorders>
              <w:top w:val="nil"/>
              <w:left w:val="nil"/>
              <w:bottom w:val="single" w:sz="4" w:space="0" w:color="auto"/>
              <w:right w:val="single" w:sz="4" w:space="0" w:color="auto"/>
            </w:tcBorders>
            <w:vAlign w:val="center"/>
          </w:tcPr>
          <w:p w14:paraId="2BF63BF2"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1.针对异物造成的呼吸气道堵塞状况时，练习腹部按压（即海姆立克手法），做出正确步骤处理，挤出堵塞气道异物（异物塞），直观的教学模式给学员带来自信和应用实效；</w:t>
            </w:r>
            <w:r>
              <w:rPr>
                <w:rFonts w:ascii="宋体" w:hAnsi="宋体" w:cs="宋体" w:hint="eastAsia"/>
                <w:color w:val="000000"/>
                <w:kern w:val="0"/>
                <w:szCs w:val="21"/>
              </w:rPr>
              <w:br/>
              <w:t>2.模拟者可采用站姿、坐姿、用教具或借助柜台、桌椅，实习体验窒息自救、急救、达到救人一命的教学目的；</w:t>
            </w:r>
            <w:r>
              <w:rPr>
                <w:rFonts w:ascii="宋体" w:hAnsi="宋体" w:cs="宋体" w:hint="eastAsia"/>
                <w:color w:val="000000"/>
                <w:kern w:val="0"/>
                <w:szCs w:val="21"/>
              </w:rPr>
              <w:br/>
              <w:t>3.可以套在真人身上执行腹部冲击法（Heimlich）；</w:t>
            </w:r>
            <w:r>
              <w:rPr>
                <w:rFonts w:ascii="宋体" w:hAnsi="宋体" w:cs="宋体" w:hint="eastAsia"/>
                <w:color w:val="000000"/>
                <w:kern w:val="0"/>
                <w:szCs w:val="21"/>
              </w:rPr>
              <w:br/>
              <w:t>4.执行操作正确，会有一个泡沫塞子射出到空气中；</w:t>
            </w:r>
            <w:r>
              <w:rPr>
                <w:rFonts w:ascii="宋体" w:hAnsi="宋体" w:cs="宋体" w:hint="eastAsia"/>
                <w:color w:val="000000"/>
                <w:kern w:val="0"/>
                <w:szCs w:val="21"/>
              </w:rPr>
              <w:br/>
              <w:t>5.材质：服装潜水面料、ABS 喉颈、糖胶气囊、塑料插扣；</w:t>
            </w:r>
            <w:r>
              <w:rPr>
                <w:rFonts w:ascii="宋体" w:hAnsi="宋体" w:cs="宋体" w:hint="eastAsia"/>
                <w:color w:val="000000"/>
                <w:kern w:val="0"/>
                <w:szCs w:val="21"/>
              </w:rPr>
              <w:br/>
              <w:t>6.配件：可穿戴马甲1件、异物塞1件，操作指南1份、背包1件。</w:t>
            </w:r>
          </w:p>
        </w:tc>
        <w:tc>
          <w:tcPr>
            <w:tcW w:w="636" w:type="dxa"/>
            <w:tcBorders>
              <w:top w:val="nil"/>
              <w:left w:val="nil"/>
              <w:bottom w:val="single" w:sz="4" w:space="0" w:color="auto"/>
              <w:right w:val="single" w:sz="4" w:space="0" w:color="auto"/>
            </w:tcBorders>
            <w:noWrap/>
            <w:vAlign w:val="center"/>
          </w:tcPr>
          <w:p w14:paraId="2066814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noWrap/>
            <w:vAlign w:val="center"/>
          </w:tcPr>
          <w:p w14:paraId="177ACD93"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5D2D4423" w14:textId="2AA0FE65"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20D6DE6E" w14:textId="77777777" w:rsidTr="00FA7F53">
        <w:trPr>
          <w:trHeight w:val="8190"/>
        </w:trPr>
        <w:tc>
          <w:tcPr>
            <w:tcW w:w="709" w:type="dxa"/>
            <w:tcBorders>
              <w:top w:val="nil"/>
              <w:left w:val="single" w:sz="4" w:space="0" w:color="auto"/>
              <w:bottom w:val="single" w:sz="4" w:space="0" w:color="auto"/>
              <w:right w:val="single" w:sz="4" w:space="0" w:color="auto"/>
            </w:tcBorders>
            <w:vAlign w:val="center"/>
          </w:tcPr>
          <w:p w14:paraId="712E27CE"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130</w:t>
            </w:r>
          </w:p>
        </w:tc>
        <w:tc>
          <w:tcPr>
            <w:tcW w:w="1134" w:type="dxa"/>
            <w:tcBorders>
              <w:top w:val="nil"/>
              <w:left w:val="nil"/>
              <w:bottom w:val="single" w:sz="4" w:space="0" w:color="auto"/>
              <w:right w:val="single" w:sz="4" w:space="0" w:color="auto"/>
            </w:tcBorders>
            <w:vAlign w:val="center"/>
          </w:tcPr>
          <w:p w14:paraId="12BA0300"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高级心电监护训练模拟人（含多参数心电监护仪）</w:t>
            </w:r>
          </w:p>
        </w:tc>
        <w:tc>
          <w:tcPr>
            <w:tcW w:w="5146" w:type="dxa"/>
            <w:tcBorders>
              <w:top w:val="nil"/>
              <w:left w:val="nil"/>
              <w:bottom w:val="single" w:sz="4" w:space="0" w:color="auto"/>
              <w:right w:val="single" w:sz="4" w:space="0" w:color="auto"/>
            </w:tcBorders>
            <w:vAlign w:val="center"/>
          </w:tcPr>
          <w:p w14:paraId="0511BF8A"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一、总体要求</w:t>
            </w:r>
            <w:r>
              <w:rPr>
                <w:rFonts w:ascii="宋体" w:hAnsi="宋体" w:cs="宋体" w:hint="eastAsia"/>
                <w:color w:val="000000"/>
                <w:kern w:val="0"/>
                <w:szCs w:val="21"/>
              </w:rPr>
              <w:br/>
              <w:t>1.本模型由模拟人与心电监护仪组成，模型结合护理院校教学实操要求，更加贴近临床教学训练和考核的要求；</w:t>
            </w:r>
            <w:r>
              <w:rPr>
                <w:rFonts w:ascii="宋体" w:hAnsi="宋体" w:cs="宋体" w:hint="eastAsia"/>
                <w:color w:val="000000"/>
                <w:kern w:val="0"/>
                <w:szCs w:val="21"/>
              </w:rPr>
              <w:br/>
              <w:t>2.模拟人可采取仰卧屈膝位，两腿外展后可独立支撑，左右上臂，小腿可灵活旋转；</w:t>
            </w:r>
            <w:r>
              <w:rPr>
                <w:rFonts w:ascii="宋体" w:hAnsi="宋体" w:cs="宋体" w:hint="eastAsia"/>
                <w:color w:val="000000"/>
                <w:kern w:val="0"/>
                <w:szCs w:val="21"/>
              </w:rPr>
              <w:br/>
              <w:t>3.心电监护模拟人集护理与心电监护于一体，身高165CM，双眼可转动，四肢关节灵活，可实现多种护理功能，满足临床操作要求；</w:t>
            </w:r>
            <w:r>
              <w:rPr>
                <w:rFonts w:ascii="宋体" w:hAnsi="宋体" w:cs="宋体" w:hint="eastAsia"/>
                <w:color w:val="000000"/>
                <w:kern w:val="0"/>
                <w:szCs w:val="21"/>
              </w:rPr>
              <w:br/>
              <w:t>4.解剖标志明显，可触及两乳头，锁骨，胸骨、</w:t>
            </w:r>
            <w:proofErr w:type="gramStart"/>
            <w:r>
              <w:rPr>
                <w:rFonts w:ascii="宋体" w:hAnsi="宋体" w:cs="宋体" w:hint="eastAsia"/>
                <w:color w:val="000000"/>
                <w:kern w:val="0"/>
                <w:szCs w:val="21"/>
              </w:rPr>
              <w:t>剑突等骨性</w:t>
            </w:r>
            <w:proofErr w:type="gramEnd"/>
            <w:r>
              <w:rPr>
                <w:rFonts w:ascii="宋体" w:hAnsi="宋体" w:cs="宋体" w:hint="eastAsia"/>
                <w:color w:val="000000"/>
                <w:kern w:val="0"/>
                <w:szCs w:val="21"/>
              </w:rPr>
              <w:t>标志；</w:t>
            </w:r>
            <w:r>
              <w:rPr>
                <w:rFonts w:ascii="宋体" w:hAnsi="宋体" w:cs="宋体" w:hint="eastAsia"/>
                <w:color w:val="000000"/>
                <w:kern w:val="0"/>
                <w:szCs w:val="21"/>
              </w:rPr>
              <w:br/>
              <w:t>5.模拟人皮肤表面没有任何位置标记，完全依靠生理结构进行定位，胸前皮肤具有超导功能，使用真实的心电监护仪可获得心电监护数据；</w:t>
            </w:r>
            <w:r>
              <w:rPr>
                <w:rFonts w:ascii="宋体" w:hAnsi="宋体" w:cs="宋体" w:hint="eastAsia"/>
                <w:color w:val="000000"/>
                <w:kern w:val="0"/>
                <w:szCs w:val="21"/>
              </w:rPr>
              <w:br/>
              <w:t>6.心电监护的训练及考核：心电导联正确的使用方法的训练，正确连接导联后监护仪可采集到正常的窦性心律波形；</w:t>
            </w:r>
            <w:r>
              <w:rPr>
                <w:rFonts w:ascii="宋体" w:hAnsi="宋体" w:cs="宋体" w:hint="eastAsia"/>
                <w:color w:val="000000"/>
                <w:kern w:val="0"/>
                <w:szCs w:val="21"/>
              </w:rPr>
              <w:br/>
              <w:t>7.头可后仰，保持呼吸道的通畅，便于给氧的训练；</w:t>
            </w:r>
            <w:r>
              <w:rPr>
                <w:rFonts w:ascii="宋体" w:hAnsi="宋体" w:cs="宋体" w:hint="eastAsia"/>
                <w:color w:val="000000"/>
                <w:kern w:val="0"/>
                <w:szCs w:val="21"/>
              </w:rPr>
              <w:br/>
              <w:t>8.协助病人起床，纵向翻身，进行呼吸道评估，背部叩击等；</w:t>
            </w:r>
            <w:r>
              <w:rPr>
                <w:rFonts w:ascii="宋体" w:hAnsi="宋体" w:cs="宋体" w:hint="eastAsia"/>
                <w:color w:val="000000"/>
                <w:kern w:val="0"/>
                <w:szCs w:val="21"/>
              </w:rPr>
              <w:br/>
              <w:t>二、基础护理功能</w:t>
            </w:r>
            <w:r>
              <w:rPr>
                <w:rFonts w:ascii="宋体" w:hAnsi="宋体" w:cs="宋体" w:hint="eastAsia"/>
                <w:color w:val="000000"/>
                <w:kern w:val="0"/>
                <w:szCs w:val="21"/>
              </w:rPr>
              <w:br/>
              <w:t>1.洗脸，眼耳清洗滴药，口腔，牙齿护理；</w:t>
            </w:r>
            <w:r>
              <w:rPr>
                <w:rFonts w:ascii="宋体" w:hAnsi="宋体" w:cs="宋体" w:hint="eastAsia"/>
                <w:color w:val="000000"/>
                <w:kern w:val="0"/>
                <w:szCs w:val="21"/>
              </w:rPr>
              <w:br/>
              <w:t>2.床上擦浴及更衣；</w:t>
            </w:r>
            <w:r>
              <w:rPr>
                <w:rFonts w:ascii="宋体" w:hAnsi="宋体" w:cs="宋体" w:hint="eastAsia"/>
                <w:color w:val="000000"/>
                <w:kern w:val="0"/>
                <w:szCs w:val="21"/>
              </w:rPr>
              <w:br/>
              <w:t>3.轴线翻身法，肢体，肩部，全身等约束法；</w:t>
            </w:r>
            <w:r>
              <w:rPr>
                <w:rFonts w:ascii="宋体" w:hAnsi="宋体" w:cs="宋体" w:hint="eastAsia"/>
                <w:color w:val="000000"/>
                <w:kern w:val="0"/>
                <w:szCs w:val="21"/>
              </w:rPr>
              <w:br/>
              <w:t>4.扶助病人移向床头，轮椅使用，平车， 担架运送等移动和搬运病人法；</w:t>
            </w:r>
            <w:r>
              <w:rPr>
                <w:rFonts w:ascii="宋体" w:hAnsi="宋体" w:cs="宋体" w:hint="eastAsia"/>
                <w:color w:val="000000"/>
                <w:kern w:val="0"/>
                <w:szCs w:val="21"/>
              </w:rPr>
              <w:br/>
              <w:t>5.氧气吸入及雾化吸入疗法；</w:t>
            </w:r>
            <w:r>
              <w:rPr>
                <w:rFonts w:ascii="宋体" w:hAnsi="宋体" w:cs="宋体" w:hint="eastAsia"/>
                <w:color w:val="000000"/>
                <w:kern w:val="0"/>
                <w:szCs w:val="21"/>
              </w:rPr>
              <w:br/>
              <w:t>6.瞳孔的观察示教：散大的瞳孔与正常瞳孔的对比；</w:t>
            </w:r>
            <w:r>
              <w:rPr>
                <w:rFonts w:ascii="宋体" w:hAnsi="宋体" w:cs="宋体" w:hint="eastAsia"/>
                <w:color w:val="000000"/>
                <w:kern w:val="0"/>
                <w:szCs w:val="21"/>
              </w:rPr>
              <w:br/>
              <w:t>7.男性生殖器的导尿，留置尿管和膀胱冲洗；</w:t>
            </w:r>
            <w:r>
              <w:rPr>
                <w:rFonts w:ascii="宋体" w:hAnsi="宋体" w:cs="宋体" w:hint="eastAsia"/>
                <w:color w:val="000000"/>
                <w:kern w:val="0"/>
                <w:szCs w:val="21"/>
              </w:rPr>
              <w:br/>
              <w:t>8.皮下注射；</w:t>
            </w:r>
            <w:r>
              <w:rPr>
                <w:rFonts w:ascii="宋体" w:hAnsi="宋体" w:cs="宋体" w:hint="eastAsia"/>
                <w:color w:val="000000"/>
                <w:kern w:val="0"/>
                <w:szCs w:val="21"/>
              </w:rPr>
              <w:br/>
              <w:t>9.褥疮护理；</w:t>
            </w:r>
            <w:r>
              <w:rPr>
                <w:rFonts w:ascii="宋体" w:hAnsi="宋体" w:cs="宋体" w:hint="eastAsia"/>
                <w:color w:val="000000"/>
                <w:kern w:val="0"/>
                <w:szCs w:val="21"/>
              </w:rPr>
              <w:br/>
              <w:t>10.肌内注射；</w:t>
            </w:r>
            <w:r>
              <w:rPr>
                <w:rFonts w:ascii="宋体" w:hAnsi="宋体" w:cs="宋体" w:hint="eastAsia"/>
                <w:color w:val="000000"/>
                <w:kern w:val="0"/>
                <w:szCs w:val="21"/>
              </w:rPr>
              <w:br/>
              <w:t>11.造</w:t>
            </w:r>
            <w:proofErr w:type="gramStart"/>
            <w:r>
              <w:rPr>
                <w:rFonts w:ascii="宋体" w:hAnsi="宋体" w:cs="宋体" w:hint="eastAsia"/>
                <w:color w:val="000000"/>
                <w:kern w:val="0"/>
                <w:szCs w:val="21"/>
              </w:rPr>
              <w:t>瘘</w:t>
            </w:r>
            <w:proofErr w:type="gramEnd"/>
            <w:r>
              <w:rPr>
                <w:rFonts w:ascii="宋体" w:hAnsi="宋体" w:cs="宋体" w:hint="eastAsia"/>
                <w:color w:val="000000"/>
                <w:kern w:val="0"/>
                <w:szCs w:val="21"/>
              </w:rPr>
              <w:t>口护理；</w:t>
            </w:r>
            <w:r>
              <w:rPr>
                <w:rFonts w:ascii="宋体" w:hAnsi="宋体" w:cs="宋体" w:hint="eastAsia"/>
                <w:color w:val="000000"/>
                <w:kern w:val="0"/>
                <w:szCs w:val="21"/>
              </w:rPr>
              <w:br/>
              <w:t>12.外耳道的冲洗；</w:t>
            </w:r>
            <w:r>
              <w:rPr>
                <w:rFonts w:ascii="宋体" w:hAnsi="宋体" w:cs="宋体" w:hint="eastAsia"/>
                <w:color w:val="000000"/>
                <w:kern w:val="0"/>
                <w:szCs w:val="21"/>
              </w:rPr>
              <w:br/>
              <w:t>三、标准配置</w:t>
            </w:r>
            <w:r>
              <w:rPr>
                <w:rFonts w:ascii="宋体" w:hAnsi="宋体" w:cs="宋体" w:hint="eastAsia"/>
                <w:color w:val="000000"/>
                <w:kern w:val="0"/>
                <w:szCs w:val="21"/>
              </w:rPr>
              <w:br/>
              <w:t>高级心电监护训练模拟人： 一台；</w:t>
            </w:r>
            <w:r>
              <w:rPr>
                <w:rFonts w:ascii="宋体" w:hAnsi="宋体" w:cs="宋体" w:hint="eastAsia"/>
                <w:color w:val="000000"/>
                <w:kern w:val="0"/>
                <w:szCs w:val="21"/>
              </w:rPr>
              <w:br/>
              <w:t>多参数心电监护仪：一套；</w:t>
            </w:r>
            <w:r>
              <w:rPr>
                <w:rFonts w:ascii="宋体" w:hAnsi="宋体" w:cs="宋体" w:hint="eastAsia"/>
                <w:color w:val="000000"/>
                <w:kern w:val="0"/>
                <w:szCs w:val="21"/>
              </w:rPr>
              <w:br/>
              <w:t>模拟人衣服：一套；</w:t>
            </w:r>
            <w:r>
              <w:rPr>
                <w:rFonts w:ascii="宋体" w:hAnsi="宋体" w:cs="宋体" w:hint="eastAsia"/>
                <w:color w:val="000000"/>
                <w:kern w:val="0"/>
                <w:szCs w:val="21"/>
              </w:rPr>
              <w:br/>
              <w:t>专用数据线：一只；</w:t>
            </w:r>
            <w:r>
              <w:rPr>
                <w:rFonts w:ascii="宋体" w:hAnsi="宋体" w:cs="宋体" w:hint="eastAsia"/>
                <w:color w:val="000000"/>
                <w:kern w:val="0"/>
                <w:szCs w:val="21"/>
              </w:rPr>
              <w:br/>
              <w:t>说明书、合格证、保修卡：一套；</w:t>
            </w:r>
          </w:p>
        </w:tc>
        <w:tc>
          <w:tcPr>
            <w:tcW w:w="636" w:type="dxa"/>
            <w:tcBorders>
              <w:top w:val="nil"/>
              <w:left w:val="nil"/>
              <w:bottom w:val="single" w:sz="4" w:space="0" w:color="auto"/>
              <w:right w:val="single" w:sz="4" w:space="0" w:color="auto"/>
            </w:tcBorders>
            <w:noWrap/>
            <w:vAlign w:val="center"/>
          </w:tcPr>
          <w:p w14:paraId="14EDCEE0"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noWrap/>
            <w:vAlign w:val="center"/>
          </w:tcPr>
          <w:p w14:paraId="022634A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0EBDC262" w14:textId="7D4C37D0"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62949699" w14:textId="77777777" w:rsidTr="00FA7F53">
        <w:trPr>
          <w:trHeight w:val="1692"/>
        </w:trPr>
        <w:tc>
          <w:tcPr>
            <w:tcW w:w="709" w:type="dxa"/>
            <w:tcBorders>
              <w:top w:val="nil"/>
              <w:left w:val="single" w:sz="4" w:space="0" w:color="auto"/>
              <w:bottom w:val="single" w:sz="4" w:space="0" w:color="auto"/>
              <w:right w:val="single" w:sz="4" w:space="0" w:color="auto"/>
            </w:tcBorders>
            <w:vAlign w:val="center"/>
          </w:tcPr>
          <w:p w14:paraId="6E1FEE9C"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131</w:t>
            </w:r>
          </w:p>
        </w:tc>
        <w:tc>
          <w:tcPr>
            <w:tcW w:w="1134" w:type="dxa"/>
            <w:tcBorders>
              <w:top w:val="nil"/>
              <w:left w:val="nil"/>
              <w:bottom w:val="single" w:sz="4" w:space="0" w:color="auto"/>
              <w:right w:val="single" w:sz="4" w:space="0" w:color="auto"/>
            </w:tcBorders>
            <w:vAlign w:val="center"/>
          </w:tcPr>
          <w:p w14:paraId="5A11CFE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多功能综合护理模拟人</w:t>
            </w:r>
          </w:p>
        </w:tc>
        <w:tc>
          <w:tcPr>
            <w:tcW w:w="5146" w:type="dxa"/>
            <w:tcBorders>
              <w:top w:val="nil"/>
              <w:left w:val="nil"/>
              <w:bottom w:val="single" w:sz="4" w:space="0" w:color="auto"/>
              <w:right w:val="single" w:sz="4" w:space="0" w:color="auto"/>
            </w:tcBorders>
          </w:tcPr>
          <w:p w14:paraId="7861CD39"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一、包含如下护理功能</w:t>
            </w:r>
            <w:r>
              <w:rPr>
                <w:rFonts w:ascii="宋体" w:hAnsi="宋体" w:cs="宋体" w:hint="eastAsia"/>
                <w:color w:val="000000"/>
                <w:kern w:val="0"/>
                <w:szCs w:val="21"/>
              </w:rPr>
              <w:br/>
              <w:t>1.血压测量操作训练</w:t>
            </w:r>
            <w:r>
              <w:rPr>
                <w:rFonts w:ascii="宋体" w:hAnsi="宋体" w:cs="宋体" w:hint="eastAsia"/>
                <w:color w:val="000000"/>
                <w:kern w:val="0"/>
                <w:szCs w:val="21"/>
              </w:rPr>
              <w:br/>
              <w:t>2.颈动脉模拟搏动功能</w:t>
            </w:r>
            <w:r>
              <w:rPr>
                <w:rFonts w:ascii="宋体" w:hAnsi="宋体" w:cs="宋体" w:hint="eastAsia"/>
                <w:color w:val="000000"/>
                <w:kern w:val="0"/>
                <w:szCs w:val="21"/>
              </w:rPr>
              <w:br/>
              <w:t>3.清洗梳理头发、洗脸</w:t>
            </w:r>
            <w:r>
              <w:rPr>
                <w:rFonts w:ascii="宋体" w:hAnsi="宋体" w:cs="宋体" w:hint="eastAsia"/>
                <w:color w:val="000000"/>
                <w:kern w:val="0"/>
                <w:szCs w:val="21"/>
              </w:rPr>
              <w:br/>
              <w:t>4.眼耳清洗滴药</w:t>
            </w:r>
            <w:r>
              <w:rPr>
                <w:rFonts w:ascii="宋体" w:hAnsi="宋体" w:cs="宋体" w:hint="eastAsia"/>
                <w:color w:val="000000"/>
                <w:kern w:val="0"/>
                <w:szCs w:val="21"/>
              </w:rPr>
              <w:br/>
              <w:t>5.口腔护理、假牙护理</w:t>
            </w:r>
            <w:r>
              <w:rPr>
                <w:rFonts w:ascii="宋体" w:hAnsi="宋体" w:cs="宋体" w:hint="eastAsia"/>
                <w:color w:val="000000"/>
                <w:kern w:val="0"/>
                <w:szCs w:val="21"/>
              </w:rPr>
              <w:br/>
              <w:t>6.口鼻气管插管</w:t>
            </w:r>
            <w:r>
              <w:rPr>
                <w:rFonts w:ascii="宋体" w:hAnsi="宋体" w:cs="宋体" w:hint="eastAsia"/>
                <w:color w:val="000000"/>
                <w:kern w:val="0"/>
                <w:szCs w:val="21"/>
              </w:rPr>
              <w:br/>
              <w:t>7.气管切开护理</w:t>
            </w:r>
            <w:r>
              <w:rPr>
                <w:rFonts w:ascii="宋体" w:hAnsi="宋体" w:cs="宋体" w:hint="eastAsia"/>
                <w:color w:val="000000"/>
                <w:kern w:val="0"/>
                <w:szCs w:val="21"/>
              </w:rPr>
              <w:br/>
              <w:t>8.吸痰法</w:t>
            </w:r>
            <w:r>
              <w:rPr>
                <w:rFonts w:ascii="宋体" w:hAnsi="宋体" w:cs="宋体" w:hint="eastAsia"/>
                <w:color w:val="000000"/>
                <w:kern w:val="0"/>
                <w:szCs w:val="21"/>
              </w:rPr>
              <w:br/>
              <w:t>9.氧气吸入法</w:t>
            </w:r>
            <w:r>
              <w:rPr>
                <w:rFonts w:ascii="宋体" w:hAnsi="宋体" w:cs="宋体" w:hint="eastAsia"/>
                <w:color w:val="000000"/>
                <w:kern w:val="0"/>
                <w:szCs w:val="21"/>
              </w:rPr>
              <w:br/>
              <w:t>10.口鼻饲食法</w:t>
            </w:r>
            <w:r>
              <w:rPr>
                <w:rFonts w:ascii="宋体" w:hAnsi="宋体" w:cs="宋体" w:hint="eastAsia"/>
                <w:color w:val="000000"/>
                <w:kern w:val="0"/>
                <w:szCs w:val="21"/>
              </w:rPr>
              <w:br/>
              <w:t>11.洗胃法</w:t>
            </w:r>
            <w:r>
              <w:rPr>
                <w:rFonts w:ascii="宋体" w:hAnsi="宋体" w:cs="宋体" w:hint="eastAsia"/>
                <w:color w:val="000000"/>
                <w:kern w:val="0"/>
                <w:szCs w:val="21"/>
              </w:rPr>
              <w:br/>
              <w:t>12.手臂静脉穿刺、注射、输液（血）</w:t>
            </w:r>
            <w:r>
              <w:rPr>
                <w:rFonts w:ascii="宋体" w:hAnsi="宋体" w:cs="宋体" w:hint="eastAsia"/>
                <w:color w:val="000000"/>
                <w:kern w:val="0"/>
                <w:szCs w:val="21"/>
              </w:rPr>
              <w:br/>
              <w:t>13.三角肌皮下注射</w:t>
            </w:r>
            <w:r>
              <w:rPr>
                <w:rFonts w:ascii="宋体" w:hAnsi="宋体" w:cs="宋体" w:hint="eastAsia"/>
                <w:color w:val="000000"/>
                <w:kern w:val="0"/>
                <w:szCs w:val="21"/>
              </w:rPr>
              <w:br/>
              <w:t>14.股外侧肌注射</w:t>
            </w:r>
            <w:r>
              <w:rPr>
                <w:rFonts w:ascii="宋体" w:hAnsi="宋体" w:cs="宋体" w:hint="eastAsia"/>
                <w:color w:val="000000"/>
                <w:kern w:val="0"/>
                <w:szCs w:val="21"/>
              </w:rPr>
              <w:br/>
              <w:t>15.胸腔、肝腔、骨髓、腰椎穿刺</w:t>
            </w:r>
            <w:r>
              <w:rPr>
                <w:rFonts w:ascii="宋体" w:hAnsi="宋体" w:cs="宋体" w:hint="eastAsia"/>
                <w:color w:val="000000"/>
                <w:kern w:val="0"/>
                <w:szCs w:val="21"/>
              </w:rPr>
              <w:br/>
              <w:t>16.灌肠法</w:t>
            </w:r>
            <w:r>
              <w:rPr>
                <w:rFonts w:ascii="宋体" w:hAnsi="宋体" w:cs="宋体" w:hint="eastAsia"/>
                <w:color w:val="000000"/>
                <w:kern w:val="0"/>
                <w:szCs w:val="21"/>
              </w:rPr>
              <w:br/>
              <w:t>17.女性导尿术</w:t>
            </w:r>
            <w:r>
              <w:rPr>
                <w:rFonts w:ascii="宋体" w:hAnsi="宋体" w:cs="宋体" w:hint="eastAsia"/>
                <w:color w:val="000000"/>
                <w:kern w:val="0"/>
                <w:szCs w:val="21"/>
              </w:rPr>
              <w:br/>
              <w:t>18.男性导尿术</w:t>
            </w:r>
            <w:r>
              <w:rPr>
                <w:rFonts w:ascii="宋体" w:hAnsi="宋体" w:cs="宋体" w:hint="eastAsia"/>
                <w:color w:val="000000"/>
                <w:kern w:val="0"/>
                <w:szCs w:val="21"/>
              </w:rPr>
              <w:br/>
              <w:t>19.女性膀胱冲洗</w:t>
            </w:r>
            <w:r>
              <w:rPr>
                <w:rFonts w:ascii="宋体" w:hAnsi="宋体" w:cs="宋体" w:hint="eastAsia"/>
                <w:color w:val="000000"/>
                <w:kern w:val="0"/>
                <w:szCs w:val="21"/>
              </w:rPr>
              <w:br/>
              <w:t>20.男性膀胱冲洗</w:t>
            </w:r>
            <w:r>
              <w:rPr>
                <w:rFonts w:ascii="宋体" w:hAnsi="宋体" w:cs="宋体" w:hint="eastAsia"/>
                <w:color w:val="000000"/>
                <w:kern w:val="0"/>
                <w:szCs w:val="21"/>
              </w:rPr>
              <w:br/>
              <w:t>21.造</w:t>
            </w:r>
            <w:proofErr w:type="gramStart"/>
            <w:r>
              <w:rPr>
                <w:rFonts w:ascii="宋体" w:hAnsi="宋体" w:cs="宋体" w:hint="eastAsia"/>
                <w:color w:val="000000"/>
                <w:kern w:val="0"/>
                <w:szCs w:val="21"/>
              </w:rPr>
              <w:t>瘘</w:t>
            </w:r>
            <w:proofErr w:type="gramEnd"/>
            <w:r>
              <w:rPr>
                <w:rFonts w:ascii="宋体" w:hAnsi="宋体" w:cs="宋体" w:hint="eastAsia"/>
                <w:color w:val="000000"/>
                <w:kern w:val="0"/>
                <w:szCs w:val="21"/>
              </w:rPr>
              <w:t>引流术</w:t>
            </w:r>
            <w:r>
              <w:rPr>
                <w:rFonts w:ascii="宋体" w:hAnsi="宋体" w:cs="宋体" w:hint="eastAsia"/>
                <w:color w:val="000000"/>
                <w:kern w:val="0"/>
                <w:szCs w:val="21"/>
              </w:rPr>
              <w:br/>
              <w:t>22.结肠造口术</w:t>
            </w:r>
            <w:r>
              <w:rPr>
                <w:rFonts w:ascii="宋体" w:hAnsi="宋体" w:cs="宋体" w:hint="eastAsia"/>
                <w:color w:val="000000"/>
                <w:kern w:val="0"/>
                <w:szCs w:val="21"/>
              </w:rPr>
              <w:br/>
              <w:t>23.臀部肌肉注射</w:t>
            </w:r>
            <w:r>
              <w:rPr>
                <w:rFonts w:ascii="宋体" w:hAnsi="宋体" w:cs="宋体" w:hint="eastAsia"/>
                <w:color w:val="000000"/>
                <w:kern w:val="0"/>
                <w:szCs w:val="21"/>
              </w:rPr>
              <w:br/>
              <w:t>24.整体护理：擦洗、穿换衣服、冷热疗法</w:t>
            </w:r>
            <w:r>
              <w:rPr>
                <w:rFonts w:ascii="宋体" w:hAnsi="宋体" w:cs="宋体" w:hint="eastAsia"/>
                <w:color w:val="000000"/>
                <w:kern w:val="0"/>
                <w:szCs w:val="21"/>
              </w:rPr>
              <w:br/>
              <w:t>25.四肢关节左右弯曲、旋转、上下活动</w:t>
            </w:r>
            <w:r>
              <w:rPr>
                <w:rFonts w:ascii="宋体" w:hAnsi="宋体" w:cs="宋体" w:hint="eastAsia"/>
                <w:color w:val="000000"/>
                <w:kern w:val="0"/>
                <w:szCs w:val="21"/>
              </w:rPr>
              <w:br/>
              <w:t>26.创伤评估与护理：消毒、清洗、换药、止血、包扎</w:t>
            </w:r>
            <w:r>
              <w:rPr>
                <w:rFonts w:ascii="宋体" w:hAnsi="宋体" w:cs="宋体" w:hint="eastAsia"/>
                <w:color w:val="000000"/>
                <w:kern w:val="0"/>
                <w:szCs w:val="21"/>
              </w:rPr>
              <w:br/>
              <w:t>（1）胸壁切开缝合伤口护理</w:t>
            </w:r>
            <w:r>
              <w:rPr>
                <w:rFonts w:ascii="宋体" w:hAnsi="宋体" w:cs="宋体" w:hint="eastAsia"/>
                <w:color w:val="000000"/>
                <w:kern w:val="0"/>
                <w:szCs w:val="21"/>
              </w:rPr>
              <w:br/>
              <w:t>（2）腹壁切开缝合伤口护理</w:t>
            </w:r>
            <w:r>
              <w:rPr>
                <w:rFonts w:ascii="宋体" w:hAnsi="宋体" w:cs="宋体" w:hint="eastAsia"/>
                <w:color w:val="000000"/>
                <w:kern w:val="0"/>
                <w:szCs w:val="21"/>
              </w:rPr>
              <w:br/>
              <w:t>（3）大腿外伤切开缝合伤口护理</w:t>
            </w:r>
            <w:r>
              <w:rPr>
                <w:rFonts w:ascii="宋体" w:hAnsi="宋体" w:cs="宋体" w:hint="eastAsia"/>
                <w:color w:val="000000"/>
                <w:kern w:val="0"/>
                <w:szCs w:val="21"/>
              </w:rPr>
              <w:br/>
              <w:t>（4）大腿皮肤裂伤护理</w:t>
            </w:r>
            <w:r>
              <w:rPr>
                <w:rFonts w:ascii="宋体" w:hAnsi="宋体" w:cs="宋体" w:hint="eastAsia"/>
                <w:color w:val="000000"/>
                <w:kern w:val="0"/>
                <w:szCs w:val="21"/>
              </w:rPr>
              <w:br/>
              <w:t>（5）大腿感染性溃疡护理</w:t>
            </w:r>
            <w:r>
              <w:rPr>
                <w:rFonts w:ascii="宋体" w:hAnsi="宋体" w:cs="宋体" w:hint="eastAsia"/>
                <w:color w:val="000000"/>
                <w:kern w:val="0"/>
                <w:szCs w:val="21"/>
              </w:rPr>
              <w:br/>
              <w:t>（6）足坏疽、第1、2、3足趾和足跟压疮护理</w:t>
            </w:r>
            <w:r>
              <w:rPr>
                <w:rFonts w:ascii="宋体" w:hAnsi="宋体" w:cs="宋体" w:hint="eastAsia"/>
                <w:color w:val="000000"/>
                <w:kern w:val="0"/>
                <w:szCs w:val="21"/>
              </w:rPr>
              <w:br/>
              <w:t>（7）上臂截肢伤口护理</w:t>
            </w:r>
            <w:r>
              <w:rPr>
                <w:rFonts w:ascii="宋体" w:hAnsi="宋体" w:cs="宋体" w:hint="eastAsia"/>
                <w:color w:val="000000"/>
                <w:kern w:val="0"/>
                <w:szCs w:val="21"/>
              </w:rPr>
              <w:br/>
              <w:t>（8）小腿截肢伤口护理</w:t>
            </w:r>
            <w:r>
              <w:rPr>
                <w:rFonts w:ascii="宋体" w:hAnsi="宋体" w:cs="宋体" w:hint="eastAsia"/>
                <w:color w:val="000000"/>
                <w:kern w:val="0"/>
                <w:szCs w:val="21"/>
              </w:rPr>
              <w:br/>
              <w:t>二.▲配套基础护理视频课程</w:t>
            </w:r>
            <w:r>
              <w:rPr>
                <w:rFonts w:ascii="宋体" w:hAnsi="宋体" w:cs="宋体" w:hint="eastAsia"/>
                <w:color w:val="EE0000"/>
                <w:kern w:val="0"/>
                <w:szCs w:val="21"/>
              </w:rPr>
              <w:t>：</w:t>
            </w:r>
            <w:r>
              <w:rPr>
                <w:rFonts w:ascii="宋体" w:hAnsi="宋体" w:cs="宋体" w:hint="eastAsia"/>
                <w:color w:val="EE0000"/>
                <w:kern w:val="0"/>
                <w:szCs w:val="21"/>
              </w:rPr>
              <w:br/>
            </w:r>
            <w:r>
              <w:rPr>
                <w:rFonts w:ascii="宋体" w:hAnsi="宋体" w:cs="宋体" w:hint="eastAsia"/>
                <w:color w:val="000000"/>
                <w:kern w:val="0"/>
                <w:szCs w:val="21"/>
              </w:rPr>
              <w:t>（1）口腔护理技术视频课程：通过规范操作方法，达到清洁口腔、预防口腔并发症和肺部感染，保持口腔正常生理功能的护理措施；</w:t>
            </w:r>
            <w:r>
              <w:rPr>
                <w:rFonts w:ascii="宋体" w:hAnsi="宋体" w:cs="宋体" w:hint="eastAsia"/>
                <w:color w:val="000000"/>
                <w:kern w:val="0"/>
                <w:szCs w:val="21"/>
              </w:rPr>
              <w:br/>
              <w:t>（2）鼻饲法技术视频课程：将胃管经鼻腔插入胃内，向管内灌注流质食物、水分和药物至体内的方法；</w:t>
            </w:r>
            <w:r>
              <w:rPr>
                <w:rFonts w:ascii="宋体" w:hAnsi="宋体" w:cs="宋体" w:hint="eastAsia"/>
                <w:color w:val="000000"/>
                <w:kern w:val="0"/>
                <w:szCs w:val="21"/>
              </w:rPr>
              <w:br/>
              <w:t>（3）吸痰法技术视频课程：利用机械负压吸引的方</w:t>
            </w:r>
            <w:r>
              <w:rPr>
                <w:rFonts w:ascii="宋体" w:hAnsi="宋体" w:cs="宋体" w:hint="eastAsia"/>
                <w:color w:val="000000"/>
                <w:kern w:val="0"/>
                <w:szCs w:val="21"/>
              </w:rPr>
              <w:lastRenderedPageBreak/>
              <w:t>法，经口、鼻或人工气道将呼吸道分泌物吸出，保持呼吸道通畅的护理操作方法；</w:t>
            </w:r>
            <w:r>
              <w:rPr>
                <w:rFonts w:ascii="宋体" w:hAnsi="宋体" w:cs="宋体" w:hint="eastAsia"/>
                <w:color w:val="000000"/>
                <w:kern w:val="0"/>
                <w:szCs w:val="21"/>
              </w:rPr>
              <w:br/>
              <w:t>（4）视频课程制作要求：分辨率：1280*720；编码格式：H.264 VC-1；配音要求：立体声道，采样率44000HZ；封装格式：MKVMT；画面清晰且稳定，不能</w:t>
            </w:r>
            <w:proofErr w:type="gramStart"/>
            <w:r>
              <w:rPr>
                <w:rFonts w:ascii="宋体" w:hAnsi="宋体" w:cs="宋体" w:hint="eastAsia"/>
                <w:color w:val="000000"/>
                <w:kern w:val="0"/>
                <w:szCs w:val="21"/>
              </w:rPr>
              <w:t>急拉急推</w:t>
            </w:r>
            <w:proofErr w:type="gramEnd"/>
            <w:r>
              <w:rPr>
                <w:rFonts w:ascii="宋体" w:hAnsi="宋体" w:cs="宋体" w:hint="eastAsia"/>
                <w:color w:val="000000"/>
                <w:kern w:val="0"/>
                <w:szCs w:val="21"/>
              </w:rPr>
              <w:t>，色彩统一，声音无杂音背景音乐指标不要高于解说指标。</w:t>
            </w:r>
          </w:p>
        </w:tc>
        <w:tc>
          <w:tcPr>
            <w:tcW w:w="636" w:type="dxa"/>
            <w:tcBorders>
              <w:top w:val="nil"/>
              <w:left w:val="nil"/>
              <w:bottom w:val="single" w:sz="4" w:space="0" w:color="auto"/>
              <w:right w:val="single" w:sz="4" w:space="0" w:color="auto"/>
            </w:tcBorders>
            <w:vAlign w:val="center"/>
          </w:tcPr>
          <w:p w14:paraId="5B0AEAA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套</w:t>
            </w:r>
          </w:p>
        </w:tc>
        <w:tc>
          <w:tcPr>
            <w:tcW w:w="636" w:type="dxa"/>
            <w:tcBorders>
              <w:top w:val="nil"/>
              <w:left w:val="nil"/>
              <w:bottom w:val="single" w:sz="4" w:space="0" w:color="auto"/>
              <w:right w:val="single" w:sz="4" w:space="0" w:color="auto"/>
            </w:tcBorders>
            <w:vAlign w:val="center"/>
          </w:tcPr>
          <w:p w14:paraId="4CD91F0C"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4088FE67" w14:textId="70061F92"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3DF655A8" w14:textId="77777777" w:rsidTr="00FA7F53">
        <w:trPr>
          <w:trHeight w:val="1620"/>
        </w:trPr>
        <w:tc>
          <w:tcPr>
            <w:tcW w:w="709" w:type="dxa"/>
            <w:tcBorders>
              <w:top w:val="nil"/>
              <w:left w:val="single" w:sz="4" w:space="0" w:color="auto"/>
              <w:bottom w:val="single" w:sz="4" w:space="0" w:color="auto"/>
              <w:right w:val="single" w:sz="4" w:space="0" w:color="auto"/>
            </w:tcBorders>
            <w:vAlign w:val="center"/>
          </w:tcPr>
          <w:p w14:paraId="79625BF9"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132</w:t>
            </w:r>
          </w:p>
        </w:tc>
        <w:tc>
          <w:tcPr>
            <w:tcW w:w="1134" w:type="dxa"/>
            <w:tcBorders>
              <w:top w:val="nil"/>
              <w:left w:val="nil"/>
              <w:bottom w:val="single" w:sz="4" w:space="0" w:color="auto"/>
              <w:right w:val="single" w:sz="4" w:space="0" w:color="auto"/>
            </w:tcBorders>
            <w:vAlign w:val="center"/>
          </w:tcPr>
          <w:p w14:paraId="4D6F4AF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多功能护理</w:t>
            </w:r>
            <w:proofErr w:type="gramStart"/>
            <w:r>
              <w:rPr>
                <w:rFonts w:ascii="宋体" w:hAnsi="宋体" w:cs="宋体" w:hint="eastAsia"/>
                <w:color w:val="000000"/>
                <w:kern w:val="0"/>
                <w:szCs w:val="21"/>
              </w:rPr>
              <w:t>床单元套组</w:t>
            </w:r>
            <w:proofErr w:type="gramEnd"/>
          </w:p>
        </w:tc>
        <w:tc>
          <w:tcPr>
            <w:tcW w:w="5146" w:type="dxa"/>
            <w:tcBorders>
              <w:top w:val="nil"/>
              <w:left w:val="nil"/>
              <w:bottom w:val="single" w:sz="4" w:space="0" w:color="auto"/>
              <w:right w:val="single" w:sz="4" w:space="0" w:color="auto"/>
            </w:tcBorders>
            <w:vAlign w:val="center"/>
          </w:tcPr>
          <w:p w14:paraId="419C4BD6" w14:textId="77777777" w:rsidR="00B90935" w:rsidRDefault="00B90935" w:rsidP="00B90935">
            <w:pPr>
              <w:widowControl/>
              <w:jc w:val="left"/>
              <w:rPr>
                <w:rFonts w:ascii="宋体" w:hAnsi="宋体" w:cs="宋体"/>
                <w:kern w:val="0"/>
                <w:szCs w:val="21"/>
              </w:rPr>
            </w:pPr>
            <w:r>
              <w:rPr>
                <w:rFonts w:ascii="宋体" w:hAnsi="宋体" w:cs="宋体" w:hint="eastAsia"/>
                <w:kern w:val="0"/>
                <w:szCs w:val="21"/>
              </w:rPr>
              <w:t>一、多功能护理床</w:t>
            </w:r>
            <w:r>
              <w:rPr>
                <w:rFonts w:ascii="宋体" w:hAnsi="宋体" w:cs="宋体" w:hint="eastAsia"/>
                <w:kern w:val="0"/>
                <w:szCs w:val="21"/>
              </w:rPr>
              <w:br/>
              <w:t>二、床旁桌椅</w:t>
            </w:r>
            <w:r>
              <w:rPr>
                <w:rFonts w:ascii="宋体" w:hAnsi="宋体" w:cs="宋体" w:hint="eastAsia"/>
                <w:kern w:val="0"/>
                <w:szCs w:val="21"/>
              </w:rPr>
              <w:br/>
              <w:t>三、床头设备带</w:t>
            </w:r>
            <w:r>
              <w:rPr>
                <w:rFonts w:ascii="宋体" w:hAnsi="宋体" w:cs="宋体" w:hint="eastAsia"/>
                <w:kern w:val="0"/>
                <w:szCs w:val="21"/>
              </w:rPr>
              <w:br/>
              <w:t>四、配套床上用品</w:t>
            </w:r>
            <w:r>
              <w:rPr>
                <w:rFonts w:ascii="宋体" w:hAnsi="宋体" w:cs="宋体" w:hint="eastAsia"/>
                <w:kern w:val="0"/>
                <w:szCs w:val="21"/>
              </w:rPr>
              <w:br/>
              <w:t>五、气垫褥</w:t>
            </w:r>
            <w:r>
              <w:rPr>
                <w:rFonts w:ascii="宋体" w:hAnsi="宋体" w:cs="宋体" w:hint="eastAsia"/>
                <w:kern w:val="0"/>
                <w:szCs w:val="21"/>
              </w:rPr>
              <w:br/>
              <w:t>六、移动式输液轨道与区间隔</w:t>
            </w:r>
            <w:proofErr w:type="gramStart"/>
            <w:r>
              <w:rPr>
                <w:rFonts w:ascii="宋体" w:hAnsi="宋体" w:cs="宋体" w:hint="eastAsia"/>
                <w:kern w:val="0"/>
                <w:szCs w:val="21"/>
              </w:rPr>
              <w:t>帘</w:t>
            </w:r>
            <w:proofErr w:type="gramEnd"/>
            <w:r>
              <w:rPr>
                <w:rFonts w:ascii="宋体" w:hAnsi="宋体" w:cs="宋体" w:hint="eastAsia"/>
                <w:kern w:val="0"/>
                <w:szCs w:val="21"/>
              </w:rPr>
              <w:t>装置</w:t>
            </w:r>
          </w:p>
        </w:tc>
        <w:tc>
          <w:tcPr>
            <w:tcW w:w="636" w:type="dxa"/>
            <w:tcBorders>
              <w:top w:val="nil"/>
              <w:left w:val="nil"/>
              <w:bottom w:val="single" w:sz="4" w:space="0" w:color="auto"/>
              <w:right w:val="single" w:sz="4" w:space="0" w:color="auto"/>
            </w:tcBorders>
            <w:vAlign w:val="center"/>
          </w:tcPr>
          <w:p w14:paraId="2416239D"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vAlign w:val="center"/>
          </w:tcPr>
          <w:p w14:paraId="006113D5"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953" w:type="dxa"/>
            <w:tcBorders>
              <w:top w:val="nil"/>
              <w:left w:val="nil"/>
              <w:bottom w:val="single" w:sz="4" w:space="0" w:color="auto"/>
              <w:right w:val="single" w:sz="4" w:space="0" w:color="auto"/>
            </w:tcBorders>
            <w:vAlign w:val="center"/>
          </w:tcPr>
          <w:p w14:paraId="27428508" w14:textId="35F60B5E"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1187100A" w14:textId="77777777" w:rsidTr="00FA7F53">
        <w:trPr>
          <w:trHeight w:val="841"/>
        </w:trPr>
        <w:tc>
          <w:tcPr>
            <w:tcW w:w="709" w:type="dxa"/>
            <w:tcBorders>
              <w:top w:val="nil"/>
              <w:left w:val="single" w:sz="4" w:space="0" w:color="auto"/>
              <w:bottom w:val="single" w:sz="4" w:space="0" w:color="auto"/>
              <w:right w:val="single" w:sz="4" w:space="0" w:color="auto"/>
            </w:tcBorders>
            <w:vAlign w:val="center"/>
          </w:tcPr>
          <w:p w14:paraId="2E40D66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133</w:t>
            </w:r>
          </w:p>
        </w:tc>
        <w:tc>
          <w:tcPr>
            <w:tcW w:w="1134" w:type="dxa"/>
            <w:tcBorders>
              <w:top w:val="nil"/>
              <w:left w:val="nil"/>
              <w:bottom w:val="single" w:sz="4" w:space="0" w:color="auto"/>
              <w:right w:val="single" w:sz="4" w:space="0" w:color="auto"/>
            </w:tcBorders>
            <w:vAlign w:val="center"/>
          </w:tcPr>
          <w:p w14:paraId="086E65D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抢救车</w:t>
            </w:r>
          </w:p>
        </w:tc>
        <w:tc>
          <w:tcPr>
            <w:tcW w:w="5146" w:type="dxa"/>
            <w:tcBorders>
              <w:top w:val="nil"/>
              <w:left w:val="nil"/>
              <w:bottom w:val="single" w:sz="4" w:space="0" w:color="auto"/>
              <w:right w:val="single" w:sz="4" w:space="0" w:color="auto"/>
            </w:tcBorders>
          </w:tcPr>
          <w:p w14:paraId="0E44DD71"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1.规格参考：≥700*450*850mm；</w:t>
            </w:r>
            <w:r>
              <w:rPr>
                <w:rFonts w:ascii="宋体" w:hAnsi="宋体" w:cs="宋体" w:hint="eastAsia"/>
                <w:color w:val="000000"/>
                <w:kern w:val="0"/>
                <w:szCs w:val="21"/>
              </w:rPr>
              <w:br/>
              <w:t>2.配置：污物桶，氧气袋，输液架，中央锁、副工作台、锐器桶、除颤器平台；</w:t>
            </w:r>
            <w:r>
              <w:rPr>
                <w:rFonts w:ascii="宋体" w:hAnsi="宋体" w:cs="宋体" w:hint="eastAsia"/>
                <w:color w:val="000000"/>
                <w:kern w:val="0"/>
                <w:szCs w:val="21"/>
              </w:rPr>
              <w:br/>
              <w:t>3.台面：不锈钢三面围栏，ABS颗粒纯料注塑成型，配置透明软玻璃，防止物品在台面滑行；</w:t>
            </w:r>
            <w:r>
              <w:rPr>
                <w:rFonts w:ascii="宋体" w:hAnsi="宋体" w:cs="宋体" w:hint="eastAsia"/>
                <w:color w:val="000000"/>
                <w:kern w:val="0"/>
                <w:szCs w:val="21"/>
              </w:rPr>
              <w:br/>
              <w:t>4.</w:t>
            </w:r>
            <w:proofErr w:type="gramStart"/>
            <w:r>
              <w:rPr>
                <w:rFonts w:ascii="宋体" w:hAnsi="宋体" w:cs="宋体" w:hint="eastAsia"/>
                <w:color w:val="000000"/>
                <w:kern w:val="0"/>
                <w:szCs w:val="21"/>
              </w:rPr>
              <w:t>标配五个</w:t>
            </w:r>
            <w:proofErr w:type="gramEnd"/>
            <w:r>
              <w:rPr>
                <w:rFonts w:ascii="宋体" w:hAnsi="宋体" w:cs="宋体" w:hint="eastAsia"/>
                <w:color w:val="000000"/>
                <w:kern w:val="0"/>
                <w:szCs w:val="21"/>
              </w:rPr>
              <w:t>ABS材质抽屉：满足放置不同高度急救用品的需求。抽屉内部设置自由模块化插片。</w:t>
            </w:r>
            <w:r>
              <w:rPr>
                <w:rFonts w:ascii="宋体" w:hAnsi="宋体" w:cs="宋体" w:hint="eastAsia"/>
                <w:color w:val="000000"/>
                <w:kern w:val="0"/>
                <w:szCs w:val="21"/>
              </w:rPr>
              <w:br/>
              <w:t>5.配置自由升降式不锈钢盐水输液架；配置静音脚轮。</w:t>
            </w:r>
          </w:p>
        </w:tc>
        <w:tc>
          <w:tcPr>
            <w:tcW w:w="636" w:type="dxa"/>
            <w:tcBorders>
              <w:top w:val="nil"/>
              <w:left w:val="nil"/>
              <w:bottom w:val="single" w:sz="4" w:space="0" w:color="auto"/>
              <w:right w:val="single" w:sz="4" w:space="0" w:color="auto"/>
            </w:tcBorders>
            <w:vAlign w:val="center"/>
          </w:tcPr>
          <w:p w14:paraId="02EFFBB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辆</w:t>
            </w:r>
          </w:p>
        </w:tc>
        <w:tc>
          <w:tcPr>
            <w:tcW w:w="636" w:type="dxa"/>
            <w:tcBorders>
              <w:top w:val="nil"/>
              <w:left w:val="nil"/>
              <w:bottom w:val="single" w:sz="4" w:space="0" w:color="auto"/>
              <w:right w:val="single" w:sz="4" w:space="0" w:color="auto"/>
            </w:tcBorders>
            <w:vAlign w:val="center"/>
          </w:tcPr>
          <w:p w14:paraId="4B984FC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4</w:t>
            </w:r>
          </w:p>
        </w:tc>
        <w:tc>
          <w:tcPr>
            <w:tcW w:w="953" w:type="dxa"/>
            <w:tcBorders>
              <w:top w:val="nil"/>
              <w:left w:val="nil"/>
              <w:bottom w:val="single" w:sz="4" w:space="0" w:color="auto"/>
              <w:right w:val="single" w:sz="4" w:space="0" w:color="auto"/>
            </w:tcBorders>
            <w:vAlign w:val="center"/>
          </w:tcPr>
          <w:p w14:paraId="2D397D42" w14:textId="3B1EDB35"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3DE382ED" w14:textId="77777777" w:rsidTr="00FA7F53">
        <w:trPr>
          <w:trHeight w:val="557"/>
        </w:trPr>
        <w:tc>
          <w:tcPr>
            <w:tcW w:w="709" w:type="dxa"/>
            <w:tcBorders>
              <w:top w:val="nil"/>
              <w:left w:val="single" w:sz="4" w:space="0" w:color="auto"/>
              <w:bottom w:val="single" w:sz="4" w:space="0" w:color="auto"/>
              <w:right w:val="single" w:sz="4" w:space="0" w:color="auto"/>
            </w:tcBorders>
            <w:vAlign w:val="center"/>
          </w:tcPr>
          <w:p w14:paraId="057F18E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134</w:t>
            </w:r>
          </w:p>
        </w:tc>
        <w:tc>
          <w:tcPr>
            <w:tcW w:w="1134" w:type="dxa"/>
            <w:tcBorders>
              <w:top w:val="nil"/>
              <w:left w:val="nil"/>
              <w:bottom w:val="single" w:sz="4" w:space="0" w:color="auto"/>
              <w:right w:val="single" w:sz="4" w:space="0" w:color="auto"/>
            </w:tcBorders>
            <w:vAlign w:val="center"/>
          </w:tcPr>
          <w:p w14:paraId="77EB9535"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模拟除颤仪训练器</w:t>
            </w:r>
          </w:p>
        </w:tc>
        <w:tc>
          <w:tcPr>
            <w:tcW w:w="5146" w:type="dxa"/>
            <w:tcBorders>
              <w:top w:val="nil"/>
              <w:left w:val="nil"/>
              <w:bottom w:val="single" w:sz="4" w:space="0" w:color="auto"/>
              <w:right w:val="single" w:sz="4" w:space="0" w:color="auto"/>
            </w:tcBorders>
          </w:tcPr>
          <w:p w14:paraId="23C8080B"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1.主机外观及操作与真机完全一致,完全仿真机型，无高压放电，安全可靠；</w:t>
            </w:r>
            <w:r>
              <w:rPr>
                <w:rFonts w:ascii="宋体" w:hAnsi="宋体" w:cs="宋体" w:hint="eastAsia"/>
                <w:color w:val="000000"/>
                <w:kern w:val="0"/>
                <w:szCs w:val="21"/>
              </w:rPr>
              <w:br/>
              <w:t>2.支持≥4种语言可选（中文、英语、德语、俄语），一键切换；支持儿童/成人模式一键切换，可选配儿童电极片；</w:t>
            </w:r>
            <w:r>
              <w:rPr>
                <w:rFonts w:ascii="宋体" w:hAnsi="宋体" w:cs="宋体" w:hint="eastAsia"/>
                <w:color w:val="000000"/>
                <w:kern w:val="0"/>
                <w:szCs w:val="21"/>
              </w:rPr>
              <w:br/>
              <w:t>3.可模拟多种急救情景，内置≥6种情景，通过遥控器选择键切换；</w:t>
            </w:r>
            <w:r>
              <w:rPr>
                <w:rFonts w:ascii="宋体" w:hAnsi="宋体" w:cs="宋体" w:hint="eastAsia"/>
                <w:color w:val="000000"/>
                <w:kern w:val="0"/>
                <w:szCs w:val="21"/>
              </w:rPr>
              <w:br/>
              <w:t>4.自动监测电极片贴敷是否正确，错误或未贴敷电极</w:t>
            </w:r>
            <w:proofErr w:type="gramStart"/>
            <w:r>
              <w:rPr>
                <w:rFonts w:ascii="宋体" w:hAnsi="宋体" w:cs="宋体" w:hint="eastAsia"/>
                <w:color w:val="000000"/>
                <w:kern w:val="0"/>
                <w:szCs w:val="21"/>
              </w:rPr>
              <w:t>片设备</w:t>
            </w:r>
            <w:proofErr w:type="gramEnd"/>
            <w:r>
              <w:rPr>
                <w:rFonts w:ascii="宋体" w:hAnsi="宋体" w:cs="宋体" w:hint="eastAsia"/>
                <w:color w:val="000000"/>
                <w:kern w:val="0"/>
                <w:szCs w:val="21"/>
              </w:rPr>
              <w:t>不分析心率不进行后续操作。正确贴敷电极片在模拟人上后进行心电分析及后续流程操作；</w:t>
            </w:r>
            <w:r>
              <w:rPr>
                <w:rFonts w:ascii="宋体" w:hAnsi="宋体" w:cs="宋体" w:hint="eastAsia"/>
                <w:color w:val="000000"/>
                <w:kern w:val="0"/>
                <w:szCs w:val="21"/>
              </w:rPr>
              <w:br/>
              <w:t>5.主机配件：主机 *1个，电极片(带导线和插头) *1副，磁铁*2对(即4个)，遥控器 *1个，电源适配器*1个；</w:t>
            </w:r>
            <w:r>
              <w:rPr>
                <w:rFonts w:ascii="宋体" w:hAnsi="宋体" w:cs="宋体" w:hint="eastAsia"/>
                <w:color w:val="000000"/>
                <w:kern w:val="0"/>
                <w:szCs w:val="21"/>
              </w:rPr>
              <w:br/>
              <w:t>6.内置7.4V可充电锂电池供电，电池容量为2600mAh。充满电后，主机可以持续使用20小时；</w:t>
            </w:r>
            <w:r>
              <w:rPr>
                <w:rFonts w:ascii="宋体" w:hAnsi="宋体" w:cs="宋体" w:hint="eastAsia"/>
                <w:color w:val="000000"/>
                <w:kern w:val="0"/>
                <w:szCs w:val="21"/>
              </w:rPr>
              <w:br/>
              <w:t>7.低电量提示：电池电量低于20%时,每10min提示低电量。电池电量低于10%时,主机提示低电量并在10秒后自动关机；</w:t>
            </w:r>
            <w:r>
              <w:rPr>
                <w:rFonts w:ascii="宋体" w:hAnsi="宋体" w:cs="宋体" w:hint="eastAsia"/>
                <w:color w:val="000000"/>
                <w:kern w:val="0"/>
                <w:szCs w:val="21"/>
              </w:rPr>
              <w:br/>
              <w:t>8.可遥控模拟操作：“开始”、“暂停”、“电极片连接”、“电极片未连接”、“建议电击”、“不建议电击”“心肺复苏”“需要多次除颤”等多种操作场景；</w:t>
            </w:r>
            <w:r>
              <w:rPr>
                <w:rFonts w:ascii="宋体" w:hAnsi="宋体" w:cs="宋体" w:hint="eastAsia"/>
                <w:color w:val="000000"/>
                <w:kern w:val="0"/>
                <w:szCs w:val="21"/>
              </w:rPr>
              <w:br/>
            </w:r>
            <w:r>
              <w:rPr>
                <w:rFonts w:ascii="宋体" w:hAnsi="宋体" w:cs="宋体" w:hint="eastAsia"/>
                <w:color w:val="000000"/>
                <w:kern w:val="0"/>
                <w:szCs w:val="21"/>
              </w:rPr>
              <w:lastRenderedPageBreak/>
              <w:t>9.软件升级：用户可通过USB接口升级语音、流程和系统软件。</w:t>
            </w:r>
          </w:p>
        </w:tc>
        <w:tc>
          <w:tcPr>
            <w:tcW w:w="636" w:type="dxa"/>
            <w:tcBorders>
              <w:top w:val="nil"/>
              <w:left w:val="nil"/>
              <w:bottom w:val="single" w:sz="4" w:space="0" w:color="auto"/>
              <w:right w:val="single" w:sz="4" w:space="0" w:color="auto"/>
            </w:tcBorders>
            <w:vAlign w:val="center"/>
          </w:tcPr>
          <w:p w14:paraId="4BE9562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台</w:t>
            </w:r>
          </w:p>
        </w:tc>
        <w:tc>
          <w:tcPr>
            <w:tcW w:w="636" w:type="dxa"/>
            <w:tcBorders>
              <w:top w:val="nil"/>
              <w:left w:val="nil"/>
              <w:bottom w:val="single" w:sz="4" w:space="0" w:color="auto"/>
              <w:right w:val="single" w:sz="4" w:space="0" w:color="auto"/>
            </w:tcBorders>
            <w:vAlign w:val="center"/>
          </w:tcPr>
          <w:p w14:paraId="519AECEF"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953" w:type="dxa"/>
            <w:tcBorders>
              <w:top w:val="nil"/>
              <w:left w:val="nil"/>
              <w:bottom w:val="single" w:sz="4" w:space="0" w:color="auto"/>
              <w:right w:val="single" w:sz="4" w:space="0" w:color="auto"/>
            </w:tcBorders>
            <w:vAlign w:val="center"/>
          </w:tcPr>
          <w:p w14:paraId="3F8073B3" w14:textId="29CC53BA"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0AA8F62A" w14:textId="77777777" w:rsidTr="00FA7F53">
        <w:trPr>
          <w:trHeight w:val="810"/>
        </w:trPr>
        <w:tc>
          <w:tcPr>
            <w:tcW w:w="709" w:type="dxa"/>
            <w:tcBorders>
              <w:top w:val="nil"/>
              <w:left w:val="single" w:sz="4" w:space="0" w:color="auto"/>
              <w:bottom w:val="single" w:sz="4" w:space="0" w:color="auto"/>
              <w:right w:val="single" w:sz="4" w:space="0" w:color="auto"/>
            </w:tcBorders>
            <w:vAlign w:val="center"/>
          </w:tcPr>
          <w:p w14:paraId="5C22A353"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135</w:t>
            </w:r>
          </w:p>
        </w:tc>
        <w:tc>
          <w:tcPr>
            <w:tcW w:w="1134" w:type="dxa"/>
            <w:tcBorders>
              <w:top w:val="nil"/>
              <w:left w:val="nil"/>
              <w:bottom w:val="single" w:sz="4" w:space="0" w:color="auto"/>
              <w:right w:val="single" w:sz="4" w:space="0" w:color="auto"/>
            </w:tcBorders>
            <w:vAlign w:val="center"/>
          </w:tcPr>
          <w:p w14:paraId="37E09034"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人工呼吸机/简易呼吸器（含呼吸气囊）</w:t>
            </w:r>
          </w:p>
        </w:tc>
        <w:tc>
          <w:tcPr>
            <w:tcW w:w="5146" w:type="dxa"/>
            <w:tcBorders>
              <w:top w:val="nil"/>
              <w:left w:val="nil"/>
              <w:bottom w:val="single" w:sz="4" w:space="0" w:color="auto"/>
              <w:right w:val="single" w:sz="4" w:space="0" w:color="auto"/>
            </w:tcBorders>
          </w:tcPr>
          <w:p w14:paraId="3D08E7B1"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1.用于供氧，能实施进一步生命支持技术；</w:t>
            </w:r>
            <w:r>
              <w:rPr>
                <w:rFonts w:ascii="宋体" w:hAnsi="宋体" w:cs="宋体" w:hint="eastAsia"/>
                <w:color w:val="000000"/>
                <w:kern w:val="0"/>
                <w:szCs w:val="21"/>
              </w:rPr>
              <w:br/>
              <w:t>2.含面罩、单向阀、球体、氧气储气阀、氧气储气袋、氧气导管；</w:t>
            </w:r>
            <w:r>
              <w:rPr>
                <w:rFonts w:ascii="宋体" w:hAnsi="宋体" w:cs="宋体" w:hint="eastAsia"/>
                <w:color w:val="000000"/>
                <w:kern w:val="0"/>
                <w:szCs w:val="21"/>
              </w:rPr>
              <w:br/>
              <w:t>3.其中氧气储气阀及氧气储气袋必须与外接氧气组合，如未接氧气时应将两项组件取下。</w:t>
            </w:r>
          </w:p>
        </w:tc>
        <w:tc>
          <w:tcPr>
            <w:tcW w:w="636" w:type="dxa"/>
            <w:tcBorders>
              <w:top w:val="nil"/>
              <w:left w:val="nil"/>
              <w:bottom w:val="single" w:sz="4" w:space="0" w:color="auto"/>
              <w:right w:val="single" w:sz="4" w:space="0" w:color="auto"/>
            </w:tcBorders>
            <w:vAlign w:val="center"/>
          </w:tcPr>
          <w:p w14:paraId="19AD521C" w14:textId="77777777" w:rsidR="00B90935" w:rsidRDefault="00B90935" w:rsidP="00B90935">
            <w:pPr>
              <w:widowControl/>
              <w:jc w:val="center"/>
              <w:rPr>
                <w:rFonts w:ascii="宋体" w:hAnsi="宋体" w:cs="宋体"/>
                <w:color w:val="000000"/>
                <w:kern w:val="0"/>
                <w:szCs w:val="21"/>
              </w:rPr>
            </w:pPr>
            <w:proofErr w:type="gramStart"/>
            <w:r>
              <w:rPr>
                <w:rFonts w:ascii="宋体" w:hAnsi="宋体" w:cs="宋体" w:hint="eastAsia"/>
                <w:color w:val="000000"/>
                <w:kern w:val="0"/>
                <w:szCs w:val="21"/>
              </w:rPr>
              <w:t>个</w:t>
            </w:r>
            <w:proofErr w:type="gramEnd"/>
          </w:p>
        </w:tc>
        <w:tc>
          <w:tcPr>
            <w:tcW w:w="636" w:type="dxa"/>
            <w:tcBorders>
              <w:top w:val="nil"/>
              <w:left w:val="nil"/>
              <w:bottom w:val="single" w:sz="4" w:space="0" w:color="auto"/>
              <w:right w:val="single" w:sz="4" w:space="0" w:color="auto"/>
            </w:tcBorders>
            <w:vAlign w:val="center"/>
          </w:tcPr>
          <w:p w14:paraId="2933C9B9"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953" w:type="dxa"/>
            <w:tcBorders>
              <w:top w:val="nil"/>
              <w:left w:val="nil"/>
              <w:bottom w:val="single" w:sz="4" w:space="0" w:color="auto"/>
              <w:right w:val="single" w:sz="4" w:space="0" w:color="auto"/>
            </w:tcBorders>
            <w:vAlign w:val="center"/>
          </w:tcPr>
          <w:p w14:paraId="42CE97F9" w14:textId="1EB4C763"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68580810" w14:textId="77777777" w:rsidTr="00FA7F53">
        <w:trPr>
          <w:trHeight w:val="810"/>
        </w:trPr>
        <w:tc>
          <w:tcPr>
            <w:tcW w:w="709" w:type="dxa"/>
            <w:tcBorders>
              <w:top w:val="nil"/>
              <w:left w:val="single" w:sz="4" w:space="0" w:color="auto"/>
              <w:bottom w:val="single" w:sz="4" w:space="0" w:color="auto"/>
              <w:right w:val="single" w:sz="4" w:space="0" w:color="auto"/>
            </w:tcBorders>
            <w:vAlign w:val="center"/>
          </w:tcPr>
          <w:p w14:paraId="0EF86069"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136</w:t>
            </w:r>
          </w:p>
        </w:tc>
        <w:tc>
          <w:tcPr>
            <w:tcW w:w="1134" w:type="dxa"/>
            <w:tcBorders>
              <w:top w:val="nil"/>
              <w:left w:val="nil"/>
              <w:bottom w:val="single" w:sz="4" w:space="0" w:color="auto"/>
              <w:right w:val="single" w:sz="4" w:space="0" w:color="auto"/>
            </w:tcBorders>
            <w:vAlign w:val="center"/>
          </w:tcPr>
          <w:p w14:paraId="699743A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器械物品柜</w:t>
            </w:r>
          </w:p>
        </w:tc>
        <w:tc>
          <w:tcPr>
            <w:tcW w:w="5146" w:type="dxa"/>
            <w:tcBorders>
              <w:top w:val="nil"/>
              <w:left w:val="nil"/>
              <w:bottom w:val="single" w:sz="4" w:space="0" w:color="auto"/>
              <w:right w:val="single" w:sz="4" w:space="0" w:color="auto"/>
            </w:tcBorders>
          </w:tcPr>
          <w:p w14:paraId="6B0A6D20"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1.用于盛放各类器械；</w:t>
            </w:r>
            <w:r>
              <w:rPr>
                <w:rFonts w:ascii="宋体" w:hAnsi="宋体" w:cs="宋体" w:hint="eastAsia"/>
                <w:color w:val="000000"/>
                <w:kern w:val="0"/>
                <w:szCs w:val="21"/>
              </w:rPr>
              <w:br/>
              <w:t>2.参考尺寸：≥90*50*180cm；</w:t>
            </w:r>
            <w:r>
              <w:rPr>
                <w:rFonts w:ascii="宋体" w:hAnsi="宋体" w:cs="宋体" w:hint="eastAsia"/>
                <w:color w:val="000000"/>
                <w:kern w:val="0"/>
                <w:szCs w:val="21"/>
              </w:rPr>
              <w:br/>
              <w:t>3.材质：≥304不锈钢或塑钢，</w:t>
            </w:r>
            <w:proofErr w:type="gramStart"/>
            <w:r>
              <w:rPr>
                <w:rFonts w:ascii="宋体" w:hAnsi="宋体" w:cs="宋体" w:hint="eastAsia"/>
                <w:color w:val="000000"/>
                <w:kern w:val="0"/>
                <w:szCs w:val="21"/>
              </w:rPr>
              <w:t>柜门带</w:t>
            </w:r>
            <w:proofErr w:type="gramEnd"/>
            <w:r>
              <w:rPr>
                <w:rFonts w:ascii="宋体" w:hAnsi="宋体" w:cs="宋体" w:hint="eastAsia"/>
                <w:color w:val="000000"/>
                <w:kern w:val="0"/>
                <w:szCs w:val="21"/>
              </w:rPr>
              <w:t>玻璃。</w:t>
            </w:r>
          </w:p>
        </w:tc>
        <w:tc>
          <w:tcPr>
            <w:tcW w:w="636" w:type="dxa"/>
            <w:tcBorders>
              <w:top w:val="nil"/>
              <w:left w:val="nil"/>
              <w:bottom w:val="single" w:sz="4" w:space="0" w:color="auto"/>
              <w:right w:val="single" w:sz="4" w:space="0" w:color="auto"/>
            </w:tcBorders>
            <w:vAlign w:val="center"/>
          </w:tcPr>
          <w:p w14:paraId="0A094536" w14:textId="77777777" w:rsidR="00B90935" w:rsidRDefault="00B90935" w:rsidP="00B90935">
            <w:pPr>
              <w:widowControl/>
              <w:jc w:val="center"/>
              <w:rPr>
                <w:rFonts w:ascii="宋体" w:hAnsi="宋体" w:cs="宋体"/>
                <w:color w:val="000000"/>
                <w:kern w:val="0"/>
                <w:szCs w:val="21"/>
              </w:rPr>
            </w:pPr>
            <w:proofErr w:type="gramStart"/>
            <w:r>
              <w:rPr>
                <w:rFonts w:ascii="宋体" w:hAnsi="宋体" w:cs="宋体" w:hint="eastAsia"/>
                <w:color w:val="000000"/>
                <w:kern w:val="0"/>
                <w:szCs w:val="21"/>
              </w:rPr>
              <w:t>个</w:t>
            </w:r>
            <w:proofErr w:type="gramEnd"/>
          </w:p>
        </w:tc>
        <w:tc>
          <w:tcPr>
            <w:tcW w:w="636" w:type="dxa"/>
            <w:tcBorders>
              <w:top w:val="nil"/>
              <w:left w:val="nil"/>
              <w:bottom w:val="single" w:sz="4" w:space="0" w:color="auto"/>
              <w:right w:val="single" w:sz="4" w:space="0" w:color="auto"/>
            </w:tcBorders>
            <w:vAlign w:val="center"/>
          </w:tcPr>
          <w:p w14:paraId="20B0E15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4</w:t>
            </w:r>
          </w:p>
        </w:tc>
        <w:tc>
          <w:tcPr>
            <w:tcW w:w="953" w:type="dxa"/>
            <w:tcBorders>
              <w:top w:val="nil"/>
              <w:left w:val="nil"/>
              <w:bottom w:val="single" w:sz="4" w:space="0" w:color="auto"/>
              <w:right w:val="single" w:sz="4" w:space="0" w:color="auto"/>
            </w:tcBorders>
            <w:vAlign w:val="center"/>
          </w:tcPr>
          <w:p w14:paraId="3CC18D57" w14:textId="1851D904"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42905F90" w14:textId="77777777" w:rsidTr="00FA7F53">
        <w:trPr>
          <w:trHeight w:val="1890"/>
        </w:trPr>
        <w:tc>
          <w:tcPr>
            <w:tcW w:w="709" w:type="dxa"/>
            <w:tcBorders>
              <w:top w:val="nil"/>
              <w:left w:val="single" w:sz="4" w:space="0" w:color="auto"/>
              <w:bottom w:val="single" w:sz="4" w:space="0" w:color="auto"/>
              <w:right w:val="single" w:sz="4" w:space="0" w:color="auto"/>
            </w:tcBorders>
            <w:vAlign w:val="center"/>
          </w:tcPr>
          <w:p w14:paraId="143A3644"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137</w:t>
            </w:r>
          </w:p>
        </w:tc>
        <w:tc>
          <w:tcPr>
            <w:tcW w:w="1134" w:type="dxa"/>
            <w:tcBorders>
              <w:top w:val="nil"/>
              <w:left w:val="nil"/>
              <w:bottom w:val="single" w:sz="4" w:space="0" w:color="auto"/>
              <w:right w:val="single" w:sz="4" w:space="0" w:color="auto"/>
            </w:tcBorders>
            <w:vAlign w:val="center"/>
          </w:tcPr>
          <w:p w14:paraId="18408A20"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操作</w:t>
            </w:r>
            <w:proofErr w:type="gramStart"/>
            <w:r>
              <w:rPr>
                <w:rFonts w:ascii="宋体" w:hAnsi="宋体" w:cs="宋体" w:hint="eastAsia"/>
                <w:color w:val="000000"/>
                <w:kern w:val="0"/>
                <w:szCs w:val="21"/>
              </w:rPr>
              <w:t>准备台</w:t>
            </w:r>
            <w:proofErr w:type="gramEnd"/>
          </w:p>
        </w:tc>
        <w:tc>
          <w:tcPr>
            <w:tcW w:w="5146" w:type="dxa"/>
            <w:tcBorders>
              <w:top w:val="nil"/>
              <w:left w:val="nil"/>
              <w:bottom w:val="single" w:sz="4" w:space="0" w:color="auto"/>
              <w:right w:val="single" w:sz="4" w:space="0" w:color="auto"/>
            </w:tcBorders>
          </w:tcPr>
          <w:p w14:paraId="7EFFA2AC"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1.定制、用于设备操作、物品存放等；</w:t>
            </w:r>
            <w:r>
              <w:rPr>
                <w:rFonts w:ascii="宋体" w:hAnsi="宋体" w:cs="宋体" w:hint="eastAsia"/>
                <w:color w:val="000000"/>
                <w:kern w:val="0"/>
                <w:szCs w:val="21"/>
              </w:rPr>
              <w:br/>
              <w:t>2.参考尺寸（单体）：≥100*60*80cm；</w:t>
            </w:r>
            <w:r>
              <w:rPr>
                <w:rFonts w:ascii="宋体" w:hAnsi="宋体" w:cs="宋体" w:hint="eastAsia"/>
                <w:color w:val="000000"/>
                <w:kern w:val="0"/>
                <w:szCs w:val="21"/>
              </w:rPr>
              <w:br/>
              <w:t>3.材质：台面采用理化板材料；</w:t>
            </w:r>
            <w:r>
              <w:rPr>
                <w:rFonts w:ascii="宋体" w:hAnsi="宋体" w:cs="宋体" w:hint="eastAsia"/>
                <w:color w:val="000000"/>
                <w:kern w:val="0"/>
                <w:szCs w:val="21"/>
              </w:rPr>
              <w:br/>
              <w:t>4.箱体采用优质钢材制作，表面经喷塑处理，内部有隔层板，将柜子分成二层，每层高约320mm，用于储存模型等物品；</w:t>
            </w:r>
            <w:r>
              <w:rPr>
                <w:rFonts w:ascii="宋体" w:hAnsi="宋体" w:cs="宋体" w:hint="eastAsia"/>
                <w:color w:val="000000"/>
                <w:kern w:val="0"/>
                <w:szCs w:val="21"/>
              </w:rPr>
              <w:br/>
              <w:t>5.整体要求：现代简约风格；主色系统</w:t>
            </w:r>
            <w:proofErr w:type="gramStart"/>
            <w:r>
              <w:rPr>
                <w:rFonts w:ascii="宋体" w:hAnsi="宋体" w:cs="宋体" w:hint="eastAsia"/>
                <w:color w:val="000000"/>
                <w:kern w:val="0"/>
                <w:szCs w:val="21"/>
              </w:rPr>
              <w:t>一</w:t>
            </w:r>
            <w:proofErr w:type="gramEnd"/>
            <w:r>
              <w:rPr>
                <w:rFonts w:ascii="宋体" w:hAnsi="宋体" w:cs="宋体" w:hint="eastAsia"/>
                <w:color w:val="000000"/>
                <w:kern w:val="0"/>
                <w:szCs w:val="21"/>
              </w:rPr>
              <w:t>默认鲜亮清爽色系：如白色、现代灰、亮色，特殊要求除外；整体造型和颜色搭配与主题环境协调。</w:t>
            </w:r>
          </w:p>
        </w:tc>
        <w:tc>
          <w:tcPr>
            <w:tcW w:w="636" w:type="dxa"/>
            <w:tcBorders>
              <w:top w:val="nil"/>
              <w:left w:val="nil"/>
              <w:bottom w:val="single" w:sz="4" w:space="0" w:color="auto"/>
              <w:right w:val="single" w:sz="4" w:space="0" w:color="auto"/>
            </w:tcBorders>
            <w:vAlign w:val="center"/>
          </w:tcPr>
          <w:p w14:paraId="3010916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米</w:t>
            </w:r>
          </w:p>
        </w:tc>
        <w:tc>
          <w:tcPr>
            <w:tcW w:w="636" w:type="dxa"/>
            <w:tcBorders>
              <w:top w:val="nil"/>
              <w:left w:val="nil"/>
              <w:bottom w:val="single" w:sz="4" w:space="0" w:color="auto"/>
              <w:right w:val="single" w:sz="4" w:space="0" w:color="auto"/>
            </w:tcBorders>
            <w:vAlign w:val="center"/>
          </w:tcPr>
          <w:p w14:paraId="06A6EC1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9.6</w:t>
            </w:r>
          </w:p>
        </w:tc>
        <w:tc>
          <w:tcPr>
            <w:tcW w:w="953" w:type="dxa"/>
            <w:tcBorders>
              <w:top w:val="nil"/>
              <w:left w:val="nil"/>
              <w:bottom w:val="single" w:sz="4" w:space="0" w:color="auto"/>
              <w:right w:val="single" w:sz="4" w:space="0" w:color="auto"/>
            </w:tcBorders>
            <w:vAlign w:val="center"/>
          </w:tcPr>
          <w:p w14:paraId="4CBB253C" w14:textId="16FF1CD6"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7B6D223E" w14:textId="77777777" w:rsidTr="00FA7F53">
        <w:trPr>
          <w:trHeight w:val="841"/>
        </w:trPr>
        <w:tc>
          <w:tcPr>
            <w:tcW w:w="709" w:type="dxa"/>
            <w:tcBorders>
              <w:top w:val="nil"/>
              <w:left w:val="single" w:sz="4" w:space="0" w:color="auto"/>
              <w:bottom w:val="single" w:sz="4" w:space="0" w:color="auto"/>
              <w:right w:val="single" w:sz="4" w:space="0" w:color="auto"/>
            </w:tcBorders>
            <w:vAlign w:val="center"/>
          </w:tcPr>
          <w:p w14:paraId="37AEFF50"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138</w:t>
            </w:r>
          </w:p>
        </w:tc>
        <w:tc>
          <w:tcPr>
            <w:tcW w:w="1134" w:type="dxa"/>
            <w:tcBorders>
              <w:top w:val="nil"/>
              <w:left w:val="nil"/>
              <w:bottom w:val="single" w:sz="4" w:space="0" w:color="auto"/>
              <w:right w:val="single" w:sz="4" w:space="0" w:color="auto"/>
            </w:tcBorders>
            <w:vAlign w:val="center"/>
          </w:tcPr>
          <w:p w14:paraId="4F857E66"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多媒体讲台</w:t>
            </w:r>
          </w:p>
        </w:tc>
        <w:tc>
          <w:tcPr>
            <w:tcW w:w="5146" w:type="dxa"/>
            <w:tcBorders>
              <w:top w:val="nil"/>
              <w:left w:val="nil"/>
              <w:bottom w:val="single" w:sz="4" w:space="0" w:color="auto"/>
              <w:right w:val="single" w:sz="4" w:space="0" w:color="auto"/>
            </w:tcBorders>
            <w:vAlign w:val="center"/>
          </w:tcPr>
          <w:p w14:paraId="4F4EDCD4"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D0D0D" w:themeColor="text1" w:themeTint="F2"/>
                <w:kern w:val="0"/>
                <w:szCs w:val="21"/>
              </w:rPr>
              <w:t>1.规格参考：1100*770*1000（±5mm）；主体1.0-1.5mm冷轧钢板，</w:t>
            </w:r>
            <w:proofErr w:type="gramStart"/>
            <w:r>
              <w:rPr>
                <w:rFonts w:ascii="宋体" w:hAnsi="宋体" w:cs="宋体" w:hint="eastAsia"/>
                <w:color w:val="0D0D0D" w:themeColor="text1" w:themeTint="F2"/>
                <w:kern w:val="0"/>
                <w:szCs w:val="21"/>
              </w:rPr>
              <w:t>钣金通过</w:t>
            </w:r>
            <w:proofErr w:type="gramEnd"/>
            <w:r>
              <w:rPr>
                <w:rFonts w:ascii="宋体" w:hAnsi="宋体" w:cs="宋体" w:hint="eastAsia"/>
                <w:color w:val="0D0D0D" w:themeColor="text1" w:themeTint="F2"/>
                <w:kern w:val="0"/>
                <w:szCs w:val="21"/>
              </w:rPr>
              <w:t>酸洗磷化喷涂后再高温烘烤，防锈；</w:t>
            </w:r>
            <w:proofErr w:type="gramStart"/>
            <w:r>
              <w:rPr>
                <w:rFonts w:ascii="宋体" w:hAnsi="宋体" w:cs="宋体" w:hint="eastAsia"/>
                <w:color w:val="0D0D0D" w:themeColor="text1" w:themeTint="F2"/>
                <w:kern w:val="0"/>
                <w:szCs w:val="21"/>
              </w:rPr>
              <w:t>桌面耐划木质</w:t>
            </w:r>
            <w:proofErr w:type="gramEnd"/>
            <w:r>
              <w:rPr>
                <w:rFonts w:ascii="宋体" w:hAnsi="宋体" w:cs="宋体" w:hint="eastAsia"/>
                <w:color w:val="0D0D0D" w:themeColor="text1" w:themeTint="F2"/>
                <w:kern w:val="0"/>
                <w:szCs w:val="21"/>
              </w:rPr>
              <w:t>9mm高密度纤维板，密度大于720kg/m；</w:t>
            </w:r>
            <w:r>
              <w:rPr>
                <w:rFonts w:ascii="宋体" w:hAnsi="宋体" w:cs="宋体" w:hint="eastAsia"/>
                <w:color w:val="0D0D0D" w:themeColor="text1" w:themeTint="F2"/>
                <w:kern w:val="0"/>
                <w:szCs w:val="21"/>
              </w:rPr>
              <w:br/>
              <w:t>2.双U型塑钢</w:t>
            </w:r>
            <w:proofErr w:type="gramStart"/>
            <w:r>
              <w:rPr>
                <w:rFonts w:ascii="宋体" w:hAnsi="宋体" w:cs="宋体" w:hint="eastAsia"/>
                <w:color w:val="0D0D0D" w:themeColor="text1" w:themeTint="F2"/>
                <w:kern w:val="0"/>
                <w:szCs w:val="21"/>
              </w:rPr>
              <w:t>桌脸整体</w:t>
            </w:r>
            <w:proofErr w:type="gramEnd"/>
            <w:r>
              <w:rPr>
                <w:rFonts w:ascii="宋体" w:hAnsi="宋体" w:cs="宋体" w:hint="eastAsia"/>
                <w:color w:val="0D0D0D" w:themeColor="text1" w:themeTint="F2"/>
                <w:kern w:val="0"/>
                <w:szCs w:val="21"/>
              </w:rPr>
              <w:t>弧形设计，ABS工程塑料分层设计、中空，可扩充ID读卡器并预留安装和接线位置；</w:t>
            </w:r>
            <w:r>
              <w:rPr>
                <w:rFonts w:ascii="宋体" w:hAnsi="宋体" w:cs="宋体" w:hint="eastAsia"/>
                <w:color w:val="0D0D0D" w:themeColor="text1" w:themeTint="F2"/>
                <w:kern w:val="0"/>
                <w:szCs w:val="21"/>
              </w:rPr>
              <w:br/>
              <w:t>3.上层预留翻转显示器安装位，尺寸≤560*340mm（≤23.8寸显示器），不锈钢可调阻尼转轴，翻转板可在0-130°中任意停留，不反扣。上层立面</w:t>
            </w:r>
            <w:proofErr w:type="gramStart"/>
            <w:r>
              <w:rPr>
                <w:rFonts w:ascii="宋体" w:hAnsi="宋体" w:cs="宋体" w:hint="eastAsia"/>
                <w:color w:val="0D0D0D" w:themeColor="text1" w:themeTint="F2"/>
                <w:kern w:val="0"/>
                <w:szCs w:val="21"/>
              </w:rPr>
              <w:t>围边高</w:t>
            </w:r>
            <w:proofErr w:type="gramEnd"/>
            <w:r>
              <w:rPr>
                <w:rFonts w:ascii="宋体" w:hAnsi="宋体" w:cs="宋体" w:hint="eastAsia"/>
                <w:color w:val="0D0D0D" w:themeColor="text1" w:themeTint="F2"/>
                <w:kern w:val="0"/>
                <w:szCs w:val="21"/>
              </w:rPr>
              <w:t>100mm，讲台内自</w:t>
            </w:r>
            <w:proofErr w:type="gramStart"/>
            <w:r>
              <w:rPr>
                <w:rFonts w:ascii="宋体" w:hAnsi="宋体" w:cs="宋体" w:hint="eastAsia"/>
                <w:color w:val="0D0D0D" w:themeColor="text1" w:themeTint="F2"/>
                <w:kern w:val="0"/>
                <w:szCs w:val="21"/>
              </w:rPr>
              <w:t>带固定线</w:t>
            </w:r>
            <w:proofErr w:type="gramEnd"/>
            <w:r>
              <w:rPr>
                <w:rFonts w:ascii="宋体" w:hAnsi="宋体" w:cs="宋体" w:hint="eastAsia"/>
                <w:color w:val="0D0D0D" w:themeColor="text1" w:themeTint="F2"/>
                <w:kern w:val="0"/>
                <w:szCs w:val="21"/>
              </w:rPr>
              <w:t>孔位，可对台内所有设备线进行固定；上层使用一把</w:t>
            </w:r>
            <w:proofErr w:type="gramStart"/>
            <w:r>
              <w:rPr>
                <w:rFonts w:ascii="宋体" w:hAnsi="宋体" w:cs="宋体" w:hint="eastAsia"/>
                <w:color w:val="0D0D0D" w:themeColor="text1" w:themeTint="F2"/>
                <w:kern w:val="0"/>
                <w:szCs w:val="21"/>
              </w:rPr>
              <w:t>锁控制</w:t>
            </w:r>
            <w:proofErr w:type="gramEnd"/>
            <w:r>
              <w:rPr>
                <w:rFonts w:ascii="宋体" w:hAnsi="宋体" w:cs="宋体" w:hint="eastAsia"/>
                <w:color w:val="0D0D0D" w:themeColor="text1" w:themeTint="F2"/>
                <w:kern w:val="0"/>
                <w:szCs w:val="21"/>
              </w:rPr>
              <w:t>所有门，预留电子锁和弹跳锁锁具安装位，方便扩充使用。使用和维护钥匙分开，方便管理；</w:t>
            </w:r>
            <w:r>
              <w:rPr>
                <w:rFonts w:ascii="宋体" w:hAnsi="宋体" w:cs="宋体" w:hint="eastAsia"/>
                <w:color w:val="0D0D0D" w:themeColor="text1" w:themeTint="F2"/>
                <w:kern w:val="0"/>
                <w:szCs w:val="21"/>
              </w:rPr>
              <w:br/>
              <w:t>4.上层采用等长双抽屉设计，上方抽屉</w:t>
            </w:r>
            <w:proofErr w:type="gramStart"/>
            <w:r>
              <w:rPr>
                <w:rFonts w:ascii="宋体" w:hAnsi="宋体" w:cs="宋体" w:hint="eastAsia"/>
                <w:color w:val="0D0D0D" w:themeColor="text1" w:themeTint="F2"/>
                <w:kern w:val="0"/>
                <w:szCs w:val="21"/>
              </w:rPr>
              <w:t>预留键鼠安装</w:t>
            </w:r>
            <w:proofErr w:type="gramEnd"/>
            <w:r>
              <w:rPr>
                <w:rFonts w:ascii="宋体" w:hAnsi="宋体" w:cs="宋体" w:hint="eastAsia"/>
                <w:color w:val="0D0D0D" w:themeColor="text1" w:themeTint="F2"/>
                <w:kern w:val="0"/>
                <w:szCs w:val="21"/>
              </w:rPr>
              <w:t>位。键盘抽屉下方为储物抽屉，键盘抽屉和</w:t>
            </w:r>
            <w:proofErr w:type="gramStart"/>
            <w:r>
              <w:rPr>
                <w:rFonts w:ascii="宋体" w:hAnsi="宋体" w:cs="宋体" w:hint="eastAsia"/>
                <w:color w:val="0D0D0D" w:themeColor="text1" w:themeTint="F2"/>
                <w:kern w:val="0"/>
                <w:szCs w:val="21"/>
              </w:rPr>
              <w:t>储物</w:t>
            </w:r>
            <w:proofErr w:type="gramEnd"/>
            <w:r>
              <w:rPr>
                <w:rFonts w:ascii="宋体" w:hAnsi="宋体" w:cs="宋体" w:hint="eastAsia"/>
                <w:color w:val="0D0D0D" w:themeColor="text1" w:themeTint="F2"/>
                <w:kern w:val="0"/>
                <w:szCs w:val="21"/>
              </w:rPr>
              <w:t>抽屉采用联动设计，可任意顺序关闭抽屉；抽屉采用三节加厚钢珠静音导轨，厚度为1.2mm；</w:t>
            </w:r>
            <w:r>
              <w:rPr>
                <w:rFonts w:ascii="宋体" w:hAnsi="宋体" w:cs="宋体" w:hint="eastAsia"/>
                <w:color w:val="EE0000"/>
                <w:kern w:val="0"/>
                <w:szCs w:val="21"/>
              </w:rPr>
              <w:br/>
            </w:r>
            <w:r>
              <w:rPr>
                <w:rFonts w:ascii="宋体" w:hAnsi="宋体" w:cs="宋体" w:hint="eastAsia"/>
                <w:color w:val="0D0D0D" w:themeColor="text1" w:themeTint="F2"/>
                <w:kern w:val="0"/>
                <w:szCs w:val="21"/>
              </w:rPr>
              <w:t>5.下层前门对开门设计，右侧预留光驱门，不打开柜门即可开关电脑和使用光驱，预留主机限位孔及限位卡槽；左侧设备门，</w:t>
            </w:r>
            <w:proofErr w:type="gramStart"/>
            <w:r>
              <w:rPr>
                <w:rFonts w:ascii="宋体" w:hAnsi="宋体" w:cs="宋体" w:hint="eastAsia"/>
                <w:color w:val="0D0D0D" w:themeColor="text1" w:themeTint="F2"/>
                <w:kern w:val="0"/>
                <w:szCs w:val="21"/>
              </w:rPr>
              <w:t>标配19寸</w:t>
            </w:r>
            <w:proofErr w:type="gramEnd"/>
            <w:r>
              <w:rPr>
                <w:rFonts w:ascii="宋体" w:hAnsi="宋体" w:cs="宋体" w:hint="eastAsia"/>
                <w:color w:val="0D0D0D" w:themeColor="text1" w:themeTint="F2"/>
                <w:kern w:val="0"/>
                <w:szCs w:val="21"/>
              </w:rPr>
              <w:t>国标机架，可拆卸立柱及挡板，放置中控主机，功放等多媒体设备，设备</w:t>
            </w:r>
            <w:proofErr w:type="gramStart"/>
            <w:r>
              <w:rPr>
                <w:rFonts w:ascii="宋体" w:hAnsi="宋体" w:cs="宋体" w:hint="eastAsia"/>
                <w:color w:val="0D0D0D" w:themeColor="text1" w:themeTint="F2"/>
                <w:kern w:val="0"/>
                <w:szCs w:val="21"/>
              </w:rPr>
              <w:t>总空间</w:t>
            </w:r>
            <w:proofErr w:type="gramEnd"/>
            <w:r>
              <w:rPr>
                <w:rFonts w:ascii="宋体" w:hAnsi="宋体" w:cs="宋体" w:hint="eastAsia"/>
                <w:color w:val="0D0D0D" w:themeColor="text1" w:themeTint="F2"/>
                <w:kern w:val="0"/>
                <w:szCs w:val="21"/>
              </w:rPr>
              <w:t>12U，采用天地锁，耐用、防盗。后门单开门设计，便于拆装，下层右侧板预留86盒安装位置，</w:t>
            </w:r>
            <w:proofErr w:type="gramStart"/>
            <w:r>
              <w:rPr>
                <w:rFonts w:ascii="宋体" w:hAnsi="宋体" w:cs="宋体" w:hint="eastAsia"/>
                <w:color w:val="0D0D0D" w:themeColor="text1" w:themeTint="F2"/>
                <w:kern w:val="0"/>
                <w:szCs w:val="21"/>
              </w:rPr>
              <w:lastRenderedPageBreak/>
              <w:t>敲落孔设计</w:t>
            </w:r>
            <w:proofErr w:type="gramEnd"/>
            <w:r>
              <w:rPr>
                <w:rFonts w:ascii="宋体" w:hAnsi="宋体" w:cs="宋体" w:hint="eastAsia"/>
                <w:color w:val="0D0D0D" w:themeColor="text1" w:themeTint="F2"/>
                <w:kern w:val="0"/>
                <w:szCs w:val="21"/>
              </w:rPr>
              <w:t>；前后门和左右两侧均开有散热孔；</w:t>
            </w:r>
            <w:r>
              <w:rPr>
                <w:rFonts w:ascii="宋体" w:hAnsi="宋体" w:cs="宋体" w:hint="eastAsia"/>
                <w:color w:val="0D0D0D" w:themeColor="text1" w:themeTint="F2"/>
                <w:kern w:val="0"/>
                <w:szCs w:val="21"/>
              </w:rPr>
              <w:br/>
              <w:t>6.提供原厂三年售后服务；</w:t>
            </w:r>
          </w:p>
        </w:tc>
        <w:tc>
          <w:tcPr>
            <w:tcW w:w="636" w:type="dxa"/>
            <w:tcBorders>
              <w:top w:val="nil"/>
              <w:left w:val="nil"/>
              <w:bottom w:val="single" w:sz="4" w:space="0" w:color="auto"/>
              <w:right w:val="single" w:sz="4" w:space="0" w:color="auto"/>
            </w:tcBorders>
            <w:vAlign w:val="center"/>
          </w:tcPr>
          <w:p w14:paraId="1F7A9FB0"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台</w:t>
            </w:r>
          </w:p>
        </w:tc>
        <w:tc>
          <w:tcPr>
            <w:tcW w:w="636" w:type="dxa"/>
            <w:tcBorders>
              <w:top w:val="nil"/>
              <w:left w:val="nil"/>
              <w:bottom w:val="single" w:sz="4" w:space="0" w:color="auto"/>
              <w:right w:val="single" w:sz="4" w:space="0" w:color="auto"/>
            </w:tcBorders>
            <w:vAlign w:val="center"/>
          </w:tcPr>
          <w:p w14:paraId="3E4CE14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266B3F6E" w14:textId="540201ED"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70E50A46" w14:textId="77777777" w:rsidTr="00FA7F53">
        <w:trPr>
          <w:trHeight w:val="8190"/>
        </w:trPr>
        <w:tc>
          <w:tcPr>
            <w:tcW w:w="709" w:type="dxa"/>
            <w:tcBorders>
              <w:top w:val="nil"/>
              <w:left w:val="single" w:sz="4" w:space="0" w:color="auto"/>
              <w:bottom w:val="single" w:sz="4" w:space="0" w:color="auto"/>
              <w:right w:val="single" w:sz="4" w:space="0" w:color="auto"/>
            </w:tcBorders>
            <w:vAlign w:val="center"/>
          </w:tcPr>
          <w:p w14:paraId="24C7A913"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139</w:t>
            </w:r>
          </w:p>
        </w:tc>
        <w:tc>
          <w:tcPr>
            <w:tcW w:w="1134" w:type="dxa"/>
            <w:tcBorders>
              <w:top w:val="nil"/>
              <w:left w:val="nil"/>
              <w:bottom w:val="single" w:sz="4" w:space="0" w:color="auto"/>
              <w:right w:val="single" w:sz="4" w:space="0" w:color="auto"/>
            </w:tcBorders>
            <w:vAlign w:val="center"/>
          </w:tcPr>
          <w:p w14:paraId="1AADFDD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多媒体音响系统</w:t>
            </w:r>
          </w:p>
        </w:tc>
        <w:tc>
          <w:tcPr>
            <w:tcW w:w="5146" w:type="dxa"/>
            <w:tcBorders>
              <w:top w:val="nil"/>
              <w:left w:val="nil"/>
              <w:bottom w:val="single" w:sz="4" w:space="0" w:color="auto"/>
              <w:right w:val="single" w:sz="4" w:space="0" w:color="auto"/>
            </w:tcBorders>
            <w:vAlign w:val="center"/>
          </w:tcPr>
          <w:p w14:paraId="1FEF1272" w14:textId="4FD46C8E" w:rsidR="00B90935" w:rsidRDefault="00B90935" w:rsidP="002979C1">
            <w:pPr>
              <w:widowControl/>
              <w:jc w:val="left"/>
              <w:rPr>
                <w:rFonts w:ascii="宋体" w:hAnsi="宋体" w:cs="宋体"/>
                <w:color w:val="000000"/>
                <w:kern w:val="0"/>
                <w:szCs w:val="21"/>
              </w:rPr>
            </w:pPr>
            <w:r>
              <w:rPr>
                <w:rFonts w:ascii="宋体" w:hAnsi="宋体" w:cs="宋体" w:hint="eastAsia"/>
                <w:color w:val="000000"/>
                <w:kern w:val="0"/>
                <w:szCs w:val="21"/>
              </w:rPr>
              <w:t>一、音箱</w:t>
            </w:r>
            <w:r>
              <w:rPr>
                <w:rFonts w:ascii="宋体" w:hAnsi="宋体" w:cs="宋体" w:hint="eastAsia"/>
                <w:color w:val="000000"/>
                <w:kern w:val="0"/>
                <w:szCs w:val="21"/>
              </w:rPr>
              <w:br/>
              <w:t>1.二分频二单元设计，内置一阶分频电路，高度还原人声；</w:t>
            </w:r>
            <w:r>
              <w:rPr>
                <w:rFonts w:ascii="宋体" w:hAnsi="宋体" w:cs="宋体" w:hint="eastAsia"/>
                <w:color w:val="000000"/>
                <w:kern w:val="0"/>
                <w:szCs w:val="21"/>
              </w:rPr>
              <w:br/>
              <w:t>2.同轴单元：低音≥6.5英寸长冲程式设计；高音≥3英寸全纸单元；在大动态下失真较小；</w:t>
            </w:r>
            <w:r>
              <w:rPr>
                <w:rFonts w:ascii="宋体" w:hAnsi="宋体" w:cs="宋体" w:hint="eastAsia"/>
                <w:color w:val="000000"/>
                <w:kern w:val="0"/>
                <w:szCs w:val="21"/>
              </w:rPr>
              <w:br/>
              <w:t>3.频率响应(±3dB)：70Hz-17KHz；(±10dB)：60Hz-18KHz；</w:t>
            </w:r>
            <w:r>
              <w:rPr>
                <w:rFonts w:ascii="宋体" w:hAnsi="宋体" w:cs="宋体" w:hint="eastAsia"/>
                <w:color w:val="000000"/>
                <w:kern w:val="0"/>
                <w:szCs w:val="21"/>
              </w:rPr>
              <w:br/>
              <w:t>4.灵敏度(1W/1m)：≥95dB/1W 1米；；标准阻抗：8</w:t>
            </w:r>
            <w:r>
              <w:rPr>
                <w:rFonts w:ascii="Calibri" w:hAnsi="Calibri" w:cs="Calibri"/>
                <w:color w:val="000000"/>
                <w:kern w:val="0"/>
                <w:szCs w:val="21"/>
              </w:rPr>
              <w:t>Ω</w:t>
            </w:r>
            <w:r>
              <w:rPr>
                <w:rFonts w:ascii="宋体" w:hAnsi="宋体" w:cs="宋体" w:hint="eastAsia"/>
                <w:color w:val="000000"/>
                <w:kern w:val="0"/>
                <w:szCs w:val="21"/>
              </w:rPr>
              <w:t>；</w:t>
            </w:r>
            <w:r>
              <w:rPr>
                <w:rFonts w:ascii="宋体" w:hAnsi="宋体" w:cs="宋体" w:hint="eastAsia"/>
                <w:color w:val="000000"/>
                <w:kern w:val="0"/>
                <w:szCs w:val="21"/>
              </w:rPr>
              <w:br/>
              <w:t>5.连续声压级：≥116dB；峰值声压级：≥122dB；</w:t>
            </w:r>
            <w:r>
              <w:rPr>
                <w:rFonts w:ascii="宋体" w:hAnsi="宋体" w:cs="宋体" w:hint="eastAsia"/>
                <w:color w:val="000000"/>
                <w:kern w:val="0"/>
                <w:szCs w:val="21"/>
              </w:rPr>
              <w:br/>
              <w:t>6.输入功率：≥120W(额定)/480W(峰值)；</w:t>
            </w:r>
            <w:r>
              <w:rPr>
                <w:rFonts w:ascii="宋体" w:hAnsi="宋体" w:cs="宋体" w:hint="eastAsia"/>
                <w:color w:val="000000"/>
                <w:kern w:val="0"/>
                <w:szCs w:val="21"/>
              </w:rPr>
              <w:br/>
              <w:t>二、功放</w:t>
            </w:r>
            <w:r>
              <w:rPr>
                <w:rFonts w:ascii="宋体" w:hAnsi="宋体" w:cs="宋体" w:hint="eastAsia"/>
                <w:color w:val="000000"/>
                <w:kern w:val="0"/>
                <w:szCs w:val="21"/>
              </w:rPr>
              <w:br/>
              <w:t>7.具高中低音调节旋钮，延时、节拍、回声调节旋钮，专业音效果调节；</w:t>
            </w:r>
            <w:r>
              <w:rPr>
                <w:rFonts w:ascii="宋体" w:hAnsi="宋体" w:cs="宋体" w:hint="eastAsia"/>
                <w:color w:val="000000"/>
                <w:kern w:val="0"/>
                <w:szCs w:val="21"/>
              </w:rPr>
              <w:br/>
              <w:t>8.内置MP3解码播放器与FM收音播放器，可自由切换播放模式；</w:t>
            </w:r>
            <w:r>
              <w:rPr>
                <w:rFonts w:ascii="宋体" w:hAnsi="宋体" w:cs="宋体" w:hint="eastAsia"/>
                <w:color w:val="000000"/>
                <w:kern w:val="0"/>
                <w:szCs w:val="21"/>
              </w:rPr>
              <w:br/>
              <w:t>9.4路话筒输入，话筒插口采用卡</w:t>
            </w:r>
            <w:proofErr w:type="gramStart"/>
            <w:r>
              <w:rPr>
                <w:rFonts w:ascii="宋体" w:hAnsi="宋体" w:cs="宋体" w:hint="eastAsia"/>
                <w:color w:val="000000"/>
                <w:kern w:val="0"/>
                <w:szCs w:val="21"/>
              </w:rPr>
              <w:t>侬</w:t>
            </w:r>
            <w:proofErr w:type="gramEnd"/>
            <w:r>
              <w:rPr>
                <w:rFonts w:ascii="宋体" w:hAnsi="宋体" w:cs="宋体" w:hint="eastAsia"/>
                <w:color w:val="000000"/>
                <w:kern w:val="0"/>
                <w:szCs w:val="21"/>
              </w:rPr>
              <w:t>/直插二合一万能座，每路话筒均具一个隐藏式音量调节旋钮；带+48V幻象供电，一个幻象开关，可打开或关闭4话筒幻象电源功能；</w:t>
            </w:r>
            <w:r w:rsidR="002979C1">
              <w:rPr>
                <w:rFonts w:ascii="宋体" w:hAnsi="宋体" w:cs="宋体" w:hint="eastAsia"/>
                <w:color w:val="0000FF"/>
                <w:kern w:val="0"/>
                <w:szCs w:val="21"/>
              </w:rPr>
              <w:t xml:space="preserve"> </w:t>
            </w:r>
            <w:r>
              <w:rPr>
                <w:rFonts w:ascii="宋体" w:hAnsi="宋体" w:cs="宋体" w:hint="eastAsia"/>
                <w:color w:val="0000FF"/>
                <w:kern w:val="0"/>
                <w:szCs w:val="21"/>
              </w:rPr>
              <w:br/>
            </w:r>
            <w:r>
              <w:rPr>
                <w:rFonts w:ascii="宋体" w:hAnsi="宋体" w:cs="宋体" w:hint="eastAsia"/>
                <w:color w:val="000000"/>
                <w:kern w:val="0"/>
                <w:szCs w:val="21"/>
              </w:rPr>
              <w:t>10.2组辅助线路输入，方便连接</w:t>
            </w:r>
            <w:proofErr w:type="gramStart"/>
            <w:r>
              <w:rPr>
                <w:rFonts w:ascii="宋体" w:hAnsi="宋体" w:cs="宋体" w:hint="eastAsia"/>
                <w:color w:val="000000"/>
                <w:kern w:val="0"/>
                <w:szCs w:val="21"/>
              </w:rPr>
              <w:t>外部音</w:t>
            </w:r>
            <w:proofErr w:type="gramEnd"/>
            <w:r>
              <w:rPr>
                <w:rFonts w:ascii="宋体" w:hAnsi="宋体" w:cs="宋体" w:hint="eastAsia"/>
                <w:color w:val="000000"/>
                <w:kern w:val="0"/>
                <w:szCs w:val="21"/>
              </w:rPr>
              <w:t>源；1组混合音频输出，可连接至其它音频设备；</w:t>
            </w:r>
            <w:r>
              <w:rPr>
                <w:rFonts w:ascii="宋体" w:hAnsi="宋体" w:cs="宋体" w:hint="eastAsia"/>
                <w:color w:val="000000"/>
                <w:kern w:val="0"/>
                <w:szCs w:val="21"/>
              </w:rPr>
              <w:br/>
              <w:t xml:space="preserve">11.变压器次级熔断器实物照片；电离辐射≤36pA/kg(0.5mR/h)；手动调节电压选择器或更换熔断器时，无触电危险；内部电源线绝缘厚度≥0.5mm；激光辐射，限值符合GB7247标准要求； </w:t>
            </w:r>
            <w:r>
              <w:rPr>
                <w:rFonts w:ascii="宋体" w:hAnsi="宋体" w:cs="宋体" w:hint="eastAsia"/>
                <w:color w:val="000000"/>
                <w:kern w:val="0"/>
                <w:szCs w:val="21"/>
              </w:rPr>
              <w:br/>
              <w:t>12.</w:t>
            </w:r>
            <w:proofErr w:type="gramStart"/>
            <w:r>
              <w:rPr>
                <w:rFonts w:ascii="宋体" w:hAnsi="宋体" w:cs="宋体" w:hint="eastAsia"/>
                <w:color w:val="000000"/>
                <w:kern w:val="0"/>
                <w:szCs w:val="21"/>
              </w:rPr>
              <w:t>前面板具1个</w:t>
            </w:r>
            <w:proofErr w:type="gramEnd"/>
            <w:r>
              <w:rPr>
                <w:rFonts w:ascii="宋体" w:hAnsi="宋体" w:cs="宋体" w:hint="eastAsia"/>
                <w:color w:val="000000"/>
                <w:kern w:val="0"/>
                <w:szCs w:val="21"/>
              </w:rPr>
              <w:t>话筒总音量控制旋钮，2个辅助音量控制旋钮；双通道信号电平指示灯，实时显示功放工作状态；</w:t>
            </w:r>
            <w:r>
              <w:rPr>
                <w:rFonts w:ascii="宋体" w:hAnsi="宋体" w:cs="宋体" w:hint="eastAsia"/>
                <w:color w:val="000000"/>
                <w:kern w:val="0"/>
                <w:szCs w:val="21"/>
              </w:rPr>
              <w:br/>
              <w:t>13.噪声门功能：无信号时自动关闭功放输出，降低噪声干扰；</w:t>
            </w:r>
            <w:r>
              <w:rPr>
                <w:rFonts w:ascii="宋体" w:hAnsi="宋体" w:cs="宋体" w:hint="eastAsia"/>
                <w:color w:val="000000"/>
                <w:kern w:val="0"/>
                <w:szCs w:val="21"/>
              </w:rPr>
              <w:br/>
              <w:t>14.保护措施：输出短路保护/直流保护/越温保护装置，扬声器保护装置，智能多级风扇变速控制散热；</w:t>
            </w:r>
          </w:p>
        </w:tc>
        <w:tc>
          <w:tcPr>
            <w:tcW w:w="636" w:type="dxa"/>
            <w:tcBorders>
              <w:top w:val="nil"/>
              <w:left w:val="nil"/>
              <w:bottom w:val="single" w:sz="4" w:space="0" w:color="auto"/>
              <w:right w:val="single" w:sz="4" w:space="0" w:color="auto"/>
            </w:tcBorders>
            <w:vAlign w:val="center"/>
          </w:tcPr>
          <w:p w14:paraId="31A358E3"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noWrap/>
            <w:vAlign w:val="center"/>
          </w:tcPr>
          <w:p w14:paraId="6295BC2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25600D25" w14:textId="6C10C62C"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1434FF8C" w14:textId="77777777" w:rsidTr="00B535C8">
        <w:trPr>
          <w:trHeight w:val="699"/>
        </w:trPr>
        <w:tc>
          <w:tcPr>
            <w:tcW w:w="709" w:type="dxa"/>
            <w:tcBorders>
              <w:top w:val="nil"/>
              <w:left w:val="single" w:sz="4" w:space="0" w:color="auto"/>
              <w:bottom w:val="single" w:sz="4" w:space="0" w:color="auto"/>
              <w:right w:val="single" w:sz="4" w:space="0" w:color="auto"/>
            </w:tcBorders>
            <w:vAlign w:val="center"/>
          </w:tcPr>
          <w:p w14:paraId="1DC8045C" w14:textId="77777777" w:rsidR="00B90935" w:rsidRDefault="00B90935" w:rsidP="00B90935">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140</w:t>
            </w:r>
          </w:p>
        </w:tc>
        <w:tc>
          <w:tcPr>
            <w:tcW w:w="1134" w:type="dxa"/>
            <w:tcBorders>
              <w:top w:val="nil"/>
              <w:left w:val="nil"/>
              <w:bottom w:val="single" w:sz="4" w:space="0" w:color="auto"/>
              <w:right w:val="single" w:sz="4" w:space="0" w:color="auto"/>
            </w:tcBorders>
            <w:vAlign w:val="center"/>
          </w:tcPr>
          <w:p w14:paraId="1D5C0AAD" w14:textId="77777777" w:rsidR="00B90935" w:rsidRDefault="00B90935" w:rsidP="00B90935">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千兆网络交换机</w:t>
            </w:r>
          </w:p>
        </w:tc>
        <w:tc>
          <w:tcPr>
            <w:tcW w:w="5146" w:type="dxa"/>
            <w:tcBorders>
              <w:top w:val="nil"/>
              <w:left w:val="nil"/>
              <w:bottom w:val="single" w:sz="4" w:space="0" w:color="auto"/>
              <w:right w:val="single" w:sz="4" w:space="0" w:color="auto"/>
            </w:tcBorders>
            <w:vAlign w:val="center"/>
          </w:tcPr>
          <w:p w14:paraId="2C16C9D9" w14:textId="2B7EECCE" w:rsidR="00B90935" w:rsidRDefault="00B535C8" w:rsidP="00B90935">
            <w:pPr>
              <w:widowControl/>
              <w:jc w:val="left"/>
              <w:rPr>
                <w:rFonts w:ascii="宋体" w:hAnsi="宋体" w:cs="宋体"/>
                <w:color w:val="000000" w:themeColor="text1"/>
                <w:kern w:val="0"/>
                <w:szCs w:val="21"/>
              </w:rPr>
            </w:pPr>
            <w:r>
              <w:rPr>
                <w:rFonts w:ascii="宋体" w:hAnsi="宋体" w:cs="宋体" w:hint="eastAsia"/>
                <w:color w:val="000000"/>
                <w:kern w:val="0"/>
                <w:szCs w:val="21"/>
              </w:rPr>
              <w:t>1.机身固化10/100/1000M以太网电接口≥8个，非复用SFP千兆光接口≥2个，交流电源接口在交换机前面板侧，支持reset键；交换容量≥3.3Tbps，包转发率≥42Mpps，若提供两个指标，以最小为准；投标文件中提供</w:t>
            </w:r>
            <w:proofErr w:type="gramStart"/>
            <w:r>
              <w:rPr>
                <w:rFonts w:ascii="宋体" w:hAnsi="宋体" w:cs="宋体" w:hint="eastAsia"/>
                <w:color w:val="000000"/>
                <w:kern w:val="0"/>
                <w:szCs w:val="21"/>
              </w:rPr>
              <w:t>厂商官网描述</w:t>
            </w:r>
            <w:proofErr w:type="gramEnd"/>
            <w:r>
              <w:rPr>
                <w:rFonts w:ascii="宋体" w:hAnsi="宋体" w:cs="宋体" w:hint="eastAsia"/>
                <w:color w:val="000000"/>
                <w:kern w:val="0"/>
                <w:szCs w:val="21"/>
              </w:rPr>
              <w:t>截图及链接；</w:t>
            </w:r>
            <w:r>
              <w:rPr>
                <w:rFonts w:ascii="宋体" w:hAnsi="宋体" w:cs="宋体" w:hint="eastAsia"/>
                <w:color w:val="000000"/>
                <w:kern w:val="0"/>
                <w:szCs w:val="21"/>
              </w:rPr>
              <w:br/>
              <w:t>2.设备高≥1U，深≤183mm；满负荷下功耗≤7W；投标文件中提供</w:t>
            </w:r>
            <w:proofErr w:type="gramStart"/>
            <w:r>
              <w:rPr>
                <w:rFonts w:ascii="宋体" w:hAnsi="宋体" w:cs="宋体" w:hint="eastAsia"/>
                <w:color w:val="000000"/>
                <w:kern w:val="0"/>
                <w:szCs w:val="21"/>
              </w:rPr>
              <w:t>官网截</w:t>
            </w:r>
            <w:proofErr w:type="gramEnd"/>
            <w:r>
              <w:rPr>
                <w:rFonts w:ascii="宋体" w:hAnsi="宋体" w:cs="宋体" w:hint="eastAsia"/>
                <w:color w:val="000000"/>
                <w:kern w:val="0"/>
                <w:szCs w:val="21"/>
              </w:rPr>
              <w:t>图；</w:t>
            </w:r>
            <w:r>
              <w:rPr>
                <w:rFonts w:ascii="宋体" w:hAnsi="宋体" w:cs="宋体" w:hint="eastAsia"/>
                <w:color w:val="000000"/>
                <w:kern w:val="0"/>
                <w:szCs w:val="21"/>
              </w:rPr>
              <w:br/>
            </w:r>
            <w:r>
              <w:rPr>
                <w:rFonts w:ascii="宋体" w:hAnsi="宋体" w:cs="宋体" w:hint="eastAsia"/>
                <w:color w:val="000000"/>
                <w:kern w:val="0"/>
                <w:szCs w:val="21"/>
              </w:rPr>
              <w:lastRenderedPageBreak/>
              <w:t>3.端口支持8KV防雷；支持IPV6DHCPServer特性；</w:t>
            </w:r>
            <w:r>
              <w:rPr>
                <w:rFonts w:ascii="宋体" w:hAnsi="宋体" w:cs="宋体" w:hint="eastAsia"/>
                <w:color w:val="000000"/>
                <w:kern w:val="0"/>
                <w:szCs w:val="21"/>
              </w:rPr>
              <w:br/>
              <w:t>4.▲交换机端口支持LEDshutoff功</w:t>
            </w:r>
            <w:r w:rsidRPr="008F4313">
              <w:rPr>
                <w:rFonts w:ascii="宋体" w:hAnsi="宋体" w:cs="宋体" w:hint="eastAsia"/>
                <w:color w:val="000000" w:themeColor="text1"/>
                <w:kern w:val="0"/>
                <w:szCs w:val="21"/>
              </w:rPr>
              <w:t>能。</w:t>
            </w:r>
          </w:p>
        </w:tc>
        <w:tc>
          <w:tcPr>
            <w:tcW w:w="636" w:type="dxa"/>
            <w:tcBorders>
              <w:top w:val="nil"/>
              <w:left w:val="nil"/>
              <w:bottom w:val="single" w:sz="4" w:space="0" w:color="auto"/>
              <w:right w:val="single" w:sz="4" w:space="0" w:color="auto"/>
            </w:tcBorders>
            <w:vAlign w:val="center"/>
          </w:tcPr>
          <w:p w14:paraId="014A65EC" w14:textId="77777777" w:rsidR="00B90935" w:rsidRDefault="00B90935" w:rsidP="00B90935">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lastRenderedPageBreak/>
              <w:t>台</w:t>
            </w:r>
          </w:p>
        </w:tc>
        <w:tc>
          <w:tcPr>
            <w:tcW w:w="636" w:type="dxa"/>
            <w:tcBorders>
              <w:top w:val="nil"/>
              <w:left w:val="nil"/>
              <w:bottom w:val="single" w:sz="4" w:space="0" w:color="auto"/>
              <w:right w:val="single" w:sz="4" w:space="0" w:color="auto"/>
            </w:tcBorders>
            <w:vAlign w:val="center"/>
          </w:tcPr>
          <w:p w14:paraId="1E34CB47" w14:textId="77777777" w:rsidR="00B90935" w:rsidRDefault="00B90935" w:rsidP="00B90935">
            <w:pPr>
              <w:widowControl/>
              <w:jc w:val="center"/>
              <w:rPr>
                <w:rFonts w:ascii="宋体" w:hAnsi="宋体" w:cs="宋体"/>
                <w:color w:val="000000" w:themeColor="text1"/>
                <w:kern w:val="0"/>
                <w:szCs w:val="21"/>
              </w:rPr>
            </w:pPr>
            <w:r>
              <w:rPr>
                <w:rFonts w:ascii="宋体" w:hAnsi="宋体" w:cs="宋体" w:hint="eastAsia"/>
                <w:color w:val="000000" w:themeColor="text1"/>
                <w:kern w:val="0"/>
                <w:szCs w:val="21"/>
              </w:rPr>
              <w:t>1</w:t>
            </w:r>
          </w:p>
        </w:tc>
        <w:tc>
          <w:tcPr>
            <w:tcW w:w="953" w:type="dxa"/>
            <w:tcBorders>
              <w:top w:val="nil"/>
              <w:left w:val="nil"/>
              <w:bottom w:val="single" w:sz="4" w:space="0" w:color="auto"/>
              <w:right w:val="single" w:sz="4" w:space="0" w:color="auto"/>
            </w:tcBorders>
            <w:vAlign w:val="center"/>
          </w:tcPr>
          <w:p w14:paraId="6A6733A4" w14:textId="5A8F8776" w:rsidR="00B90935" w:rsidRDefault="00B90935" w:rsidP="00B90935">
            <w:pPr>
              <w:widowControl/>
              <w:jc w:val="center"/>
              <w:rPr>
                <w:rFonts w:ascii="宋体" w:hAnsi="宋体" w:cs="宋体"/>
                <w:color w:val="000000" w:themeColor="text1"/>
                <w:kern w:val="0"/>
                <w:szCs w:val="21"/>
              </w:rPr>
            </w:pPr>
            <w:r>
              <w:rPr>
                <w:rFonts w:ascii="宋体" w:hAnsi="宋体" w:cs="宋体" w:hint="eastAsia"/>
                <w:kern w:val="0"/>
                <w:szCs w:val="21"/>
              </w:rPr>
              <w:t>工业</w:t>
            </w:r>
          </w:p>
        </w:tc>
      </w:tr>
      <w:tr w:rsidR="00B90935" w14:paraId="3F42AE30" w14:textId="77777777" w:rsidTr="00FA7F53">
        <w:trPr>
          <w:trHeight w:val="1080"/>
        </w:trPr>
        <w:tc>
          <w:tcPr>
            <w:tcW w:w="709" w:type="dxa"/>
            <w:tcBorders>
              <w:top w:val="nil"/>
              <w:left w:val="single" w:sz="4" w:space="0" w:color="auto"/>
              <w:bottom w:val="single" w:sz="4" w:space="0" w:color="auto"/>
              <w:right w:val="single" w:sz="4" w:space="0" w:color="auto"/>
            </w:tcBorders>
            <w:vAlign w:val="center"/>
          </w:tcPr>
          <w:p w14:paraId="503C5B4D"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141</w:t>
            </w:r>
          </w:p>
        </w:tc>
        <w:tc>
          <w:tcPr>
            <w:tcW w:w="1134" w:type="dxa"/>
            <w:tcBorders>
              <w:top w:val="nil"/>
              <w:left w:val="nil"/>
              <w:bottom w:val="single" w:sz="4" w:space="0" w:color="auto"/>
              <w:right w:val="single" w:sz="4" w:space="0" w:color="auto"/>
            </w:tcBorders>
            <w:vAlign w:val="center"/>
          </w:tcPr>
          <w:p w14:paraId="368770B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增容型无线路由</w:t>
            </w:r>
          </w:p>
        </w:tc>
        <w:tc>
          <w:tcPr>
            <w:tcW w:w="5146" w:type="dxa"/>
            <w:tcBorders>
              <w:top w:val="nil"/>
              <w:left w:val="nil"/>
              <w:bottom w:val="single" w:sz="4" w:space="0" w:color="auto"/>
              <w:right w:val="single" w:sz="4" w:space="0" w:color="auto"/>
            </w:tcBorders>
            <w:vAlign w:val="center"/>
          </w:tcPr>
          <w:p w14:paraId="04FBEADC"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1.▲室内双频放装式AP，发射功率≥20dBm；最大无线速率≥2.9Gbps；10/100/1000BASE-T 端口≥2个；支持SSID的定时开启和关闭；支持Free Resource访问控制</w:t>
            </w:r>
            <w:r w:rsidRPr="002E78CF">
              <w:rPr>
                <w:rFonts w:ascii="宋体" w:hAnsi="宋体" w:cs="宋体" w:hint="eastAsia"/>
                <w:color w:val="000000" w:themeColor="text1"/>
                <w:kern w:val="0"/>
                <w:szCs w:val="21"/>
              </w:rPr>
              <w:t>；投标文件中提供</w:t>
            </w:r>
            <w:proofErr w:type="gramStart"/>
            <w:r w:rsidRPr="002E78CF">
              <w:rPr>
                <w:rFonts w:ascii="宋体" w:hAnsi="宋体" w:cs="宋体" w:hint="eastAsia"/>
                <w:color w:val="000000" w:themeColor="text1"/>
                <w:kern w:val="0"/>
                <w:szCs w:val="21"/>
              </w:rPr>
              <w:t>官网截</w:t>
            </w:r>
            <w:proofErr w:type="gramEnd"/>
            <w:r w:rsidRPr="002E78CF">
              <w:rPr>
                <w:rFonts w:ascii="宋体" w:hAnsi="宋体" w:cs="宋体" w:hint="eastAsia"/>
                <w:color w:val="000000" w:themeColor="text1"/>
                <w:kern w:val="0"/>
                <w:szCs w:val="21"/>
              </w:rPr>
              <w:t>图加盖公章；</w:t>
            </w:r>
            <w:r w:rsidRPr="002E78CF">
              <w:rPr>
                <w:rFonts w:ascii="宋体" w:hAnsi="宋体" w:cs="宋体" w:hint="eastAsia"/>
                <w:color w:val="000000" w:themeColor="text1"/>
                <w:kern w:val="0"/>
                <w:szCs w:val="21"/>
              </w:rPr>
              <w:br/>
            </w:r>
            <w:r>
              <w:rPr>
                <w:rFonts w:ascii="宋体" w:hAnsi="宋体" w:cs="宋体" w:hint="eastAsia"/>
                <w:color w:val="000000"/>
                <w:kern w:val="0"/>
                <w:szCs w:val="21"/>
              </w:rPr>
              <w:t>2.内置天线；支持标准PoE以及本地适配器供电；支持FIT/FAT模式可切换；</w:t>
            </w:r>
            <w:r>
              <w:rPr>
                <w:rFonts w:ascii="宋体" w:hAnsi="宋体" w:cs="宋体" w:hint="eastAsia"/>
                <w:color w:val="000000"/>
                <w:kern w:val="0"/>
                <w:szCs w:val="21"/>
              </w:rPr>
              <w:br/>
              <w:t>3.基于IEEE 802.11a/b/g/n/ac/ax标准；单射频最大接入用户数≥128；</w:t>
            </w:r>
          </w:p>
        </w:tc>
        <w:tc>
          <w:tcPr>
            <w:tcW w:w="636" w:type="dxa"/>
            <w:tcBorders>
              <w:top w:val="nil"/>
              <w:left w:val="nil"/>
              <w:bottom w:val="single" w:sz="4" w:space="0" w:color="auto"/>
              <w:right w:val="single" w:sz="4" w:space="0" w:color="auto"/>
            </w:tcBorders>
            <w:vAlign w:val="center"/>
          </w:tcPr>
          <w:p w14:paraId="4F6DAD3F"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台</w:t>
            </w:r>
          </w:p>
        </w:tc>
        <w:tc>
          <w:tcPr>
            <w:tcW w:w="636" w:type="dxa"/>
            <w:tcBorders>
              <w:top w:val="nil"/>
              <w:left w:val="nil"/>
              <w:bottom w:val="single" w:sz="4" w:space="0" w:color="auto"/>
              <w:right w:val="single" w:sz="4" w:space="0" w:color="auto"/>
            </w:tcBorders>
            <w:vAlign w:val="center"/>
          </w:tcPr>
          <w:p w14:paraId="3D9C33FC"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2C832C2E" w14:textId="4F4C8EE9"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5E0F1620" w14:textId="77777777">
        <w:trPr>
          <w:trHeight w:val="892"/>
        </w:trPr>
        <w:tc>
          <w:tcPr>
            <w:tcW w:w="6989" w:type="dxa"/>
            <w:gridSpan w:val="3"/>
            <w:tcBorders>
              <w:top w:val="nil"/>
              <w:left w:val="single" w:sz="4" w:space="0" w:color="auto"/>
              <w:bottom w:val="single" w:sz="4" w:space="0" w:color="auto"/>
              <w:right w:val="single" w:sz="4" w:space="0" w:color="auto"/>
            </w:tcBorders>
            <w:vAlign w:val="center"/>
          </w:tcPr>
          <w:p w14:paraId="7C213A3B"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产后恢复/</w:t>
            </w:r>
            <w:proofErr w:type="gramStart"/>
            <w:r>
              <w:rPr>
                <w:rFonts w:ascii="宋体" w:hAnsi="宋体" w:cs="宋体" w:hint="eastAsia"/>
                <w:color w:val="000000"/>
                <w:kern w:val="0"/>
                <w:szCs w:val="21"/>
              </w:rPr>
              <w:t>哺乳区</w:t>
            </w:r>
            <w:proofErr w:type="gramEnd"/>
          </w:p>
        </w:tc>
        <w:tc>
          <w:tcPr>
            <w:tcW w:w="636" w:type="dxa"/>
            <w:tcBorders>
              <w:top w:val="nil"/>
              <w:left w:val="nil"/>
              <w:bottom w:val="single" w:sz="4" w:space="0" w:color="auto"/>
              <w:right w:val="single" w:sz="4" w:space="0" w:color="auto"/>
            </w:tcBorders>
            <w:vAlign w:val="center"/>
          </w:tcPr>
          <w:p w14:paraId="21C3DEA0"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单元</w:t>
            </w:r>
          </w:p>
        </w:tc>
        <w:tc>
          <w:tcPr>
            <w:tcW w:w="636" w:type="dxa"/>
            <w:tcBorders>
              <w:top w:val="nil"/>
              <w:left w:val="nil"/>
              <w:bottom w:val="single" w:sz="4" w:space="0" w:color="auto"/>
              <w:right w:val="single" w:sz="4" w:space="0" w:color="auto"/>
            </w:tcBorders>
            <w:vAlign w:val="center"/>
          </w:tcPr>
          <w:p w14:paraId="724056E5"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数量</w:t>
            </w:r>
          </w:p>
        </w:tc>
        <w:tc>
          <w:tcPr>
            <w:tcW w:w="953" w:type="dxa"/>
            <w:tcBorders>
              <w:top w:val="nil"/>
              <w:left w:val="nil"/>
              <w:bottom w:val="single" w:sz="4" w:space="0" w:color="auto"/>
              <w:right w:val="single" w:sz="4" w:space="0" w:color="auto"/>
            </w:tcBorders>
          </w:tcPr>
          <w:p w14:paraId="295286EE" w14:textId="77777777" w:rsidR="00B90935" w:rsidRDefault="00B90935" w:rsidP="00B90935">
            <w:pPr>
              <w:widowControl/>
              <w:jc w:val="center"/>
              <w:rPr>
                <w:rFonts w:ascii="宋体" w:hAnsi="宋体" w:cs="宋体"/>
                <w:color w:val="000000"/>
                <w:kern w:val="0"/>
                <w:szCs w:val="21"/>
              </w:rPr>
            </w:pPr>
          </w:p>
        </w:tc>
      </w:tr>
      <w:tr w:rsidR="00B90935" w14:paraId="7E34D560" w14:textId="77777777" w:rsidTr="00A24BD7">
        <w:trPr>
          <w:trHeight w:val="1120"/>
        </w:trPr>
        <w:tc>
          <w:tcPr>
            <w:tcW w:w="709" w:type="dxa"/>
            <w:tcBorders>
              <w:top w:val="nil"/>
              <w:left w:val="single" w:sz="4" w:space="0" w:color="auto"/>
              <w:bottom w:val="single" w:sz="4" w:space="0" w:color="auto"/>
              <w:right w:val="single" w:sz="4" w:space="0" w:color="auto"/>
            </w:tcBorders>
            <w:noWrap/>
            <w:vAlign w:val="center"/>
          </w:tcPr>
          <w:p w14:paraId="03D0B646"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142</w:t>
            </w:r>
          </w:p>
        </w:tc>
        <w:tc>
          <w:tcPr>
            <w:tcW w:w="1134" w:type="dxa"/>
            <w:tcBorders>
              <w:top w:val="nil"/>
              <w:left w:val="nil"/>
              <w:bottom w:val="single" w:sz="4" w:space="0" w:color="auto"/>
              <w:right w:val="single" w:sz="4" w:space="0" w:color="auto"/>
            </w:tcBorders>
            <w:vAlign w:val="center"/>
          </w:tcPr>
          <w:p w14:paraId="78ED5D70"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沙发</w:t>
            </w:r>
            <w:proofErr w:type="gramStart"/>
            <w:r>
              <w:rPr>
                <w:rFonts w:ascii="宋体" w:hAnsi="宋体" w:cs="宋体" w:hint="eastAsia"/>
                <w:color w:val="000000"/>
                <w:kern w:val="0"/>
                <w:szCs w:val="21"/>
              </w:rPr>
              <w:t>组合套组</w:t>
            </w:r>
            <w:proofErr w:type="gramEnd"/>
          </w:p>
        </w:tc>
        <w:tc>
          <w:tcPr>
            <w:tcW w:w="5146" w:type="dxa"/>
            <w:tcBorders>
              <w:top w:val="nil"/>
              <w:left w:val="nil"/>
              <w:bottom w:val="single" w:sz="4" w:space="0" w:color="auto"/>
              <w:right w:val="single" w:sz="4" w:space="0" w:color="auto"/>
            </w:tcBorders>
            <w:vAlign w:val="center"/>
          </w:tcPr>
          <w:p w14:paraId="452692DD" w14:textId="77777777" w:rsidR="00B90935" w:rsidRDefault="00B90935" w:rsidP="00B90935">
            <w:pPr>
              <w:widowControl/>
              <w:jc w:val="left"/>
              <w:rPr>
                <w:rFonts w:ascii="宋体" w:hAnsi="宋体" w:cs="宋体"/>
                <w:color w:val="000000"/>
                <w:kern w:val="0"/>
                <w:sz w:val="22"/>
                <w:szCs w:val="22"/>
              </w:rPr>
            </w:pPr>
            <w:r>
              <w:rPr>
                <w:rFonts w:ascii="宋体" w:hAnsi="宋体" w:cs="宋体" w:hint="eastAsia"/>
                <w:color w:val="000000"/>
                <w:kern w:val="0"/>
                <w:sz w:val="22"/>
                <w:szCs w:val="22"/>
              </w:rPr>
              <w:t>1.半圆形沙发*1+大桌几*1+扶手沙发*2+小桌几*1；</w:t>
            </w:r>
            <w:r>
              <w:rPr>
                <w:rFonts w:ascii="宋体" w:hAnsi="宋体" w:cs="宋体" w:hint="eastAsia"/>
                <w:color w:val="000000"/>
                <w:kern w:val="0"/>
                <w:sz w:val="22"/>
                <w:szCs w:val="22"/>
              </w:rPr>
              <w:br/>
              <w:t>2.参考尺寸：按设计图定制，根据场地情况可酌情调整；</w:t>
            </w:r>
            <w:r>
              <w:rPr>
                <w:rFonts w:ascii="宋体" w:hAnsi="宋体" w:cs="宋体" w:hint="eastAsia"/>
                <w:color w:val="000000"/>
                <w:kern w:val="0"/>
                <w:sz w:val="22"/>
                <w:szCs w:val="22"/>
              </w:rPr>
              <w:br/>
              <w:t>3.材质：实木框架+环保皮或</w:t>
            </w:r>
            <w:proofErr w:type="gramStart"/>
            <w:r>
              <w:rPr>
                <w:rFonts w:ascii="宋体" w:hAnsi="宋体" w:cs="宋体" w:hint="eastAsia"/>
                <w:color w:val="000000"/>
                <w:kern w:val="0"/>
                <w:sz w:val="22"/>
                <w:szCs w:val="22"/>
              </w:rPr>
              <w:t>环保布</w:t>
            </w:r>
            <w:proofErr w:type="gramEnd"/>
            <w:r>
              <w:rPr>
                <w:rFonts w:ascii="宋体" w:hAnsi="宋体" w:cs="宋体" w:hint="eastAsia"/>
                <w:color w:val="000000"/>
                <w:kern w:val="0"/>
                <w:sz w:val="22"/>
                <w:szCs w:val="22"/>
              </w:rPr>
              <w:t>+海绵填充物；</w:t>
            </w:r>
            <w:r>
              <w:rPr>
                <w:rFonts w:ascii="宋体" w:hAnsi="宋体" w:cs="宋体" w:hint="eastAsia"/>
                <w:color w:val="000000"/>
                <w:kern w:val="0"/>
                <w:sz w:val="22"/>
                <w:szCs w:val="22"/>
              </w:rPr>
              <w:br/>
              <w:t>4.风格：简约现代，支持模块化自由拼接。</w:t>
            </w:r>
          </w:p>
        </w:tc>
        <w:tc>
          <w:tcPr>
            <w:tcW w:w="636" w:type="dxa"/>
            <w:tcBorders>
              <w:top w:val="nil"/>
              <w:left w:val="nil"/>
              <w:bottom w:val="single" w:sz="4" w:space="0" w:color="auto"/>
              <w:right w:val="single" w:sz="4" w:space="0" w:color="auto"/>
            </w:tcBorders>
            <w:noWrap/>
            <w:vAlign w:val="center"/>
          </w:tcPr>
          <w:p w14:paraId="73DD07D1"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noWrap/>
            <w:vAlign w:val="center"/>
          </w:tcPr>
          <w:p w14:paraId="0181CD79"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953" w:type="dxa"/>
            <w:tcBorders>
              <w:top w:val="nil"/>
              <w:left w:val="nil"/>
              <w:bottom w:val="single" w:sz="4" w:space="0" w:color="auto"/>
              <w:right w:val="single" w:sz="4" w:space="0" w:color="auto"/>
            </w:tcBorders>
            <w:vAlign w:val="center"/>
          </w:tcPr>
          <w:p w14:paraId="6BB447D6" w14:textId="4208FD2C"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7527B3B8" w14:textId="77777777" w:rsidTr="00A24BD7">
        <w:trPr>
          <w:trHeight w:val="1080"/>
        </w:trPr>
        <w:tc>
          <w:tcPr>
            <w:tcW w:w="709" w:type="dxa"/>
            <w:tcBorders>
              <w:top w:val="nil"/>
              <w:left w:val="single" w:sz="4" w:space="0" w:color="auto"/>
              <w:bottom w:val="single" w:sz="4" w:space="0" w:color="auto"/>
              <w:right w:val="single" w:sz="4" w:space="0" w:color="auto"/>
            </w:tcBorders>
            <w:noWrap/>
            <w:vAlign w:val="center"/>
          </w:tcPr>
          <w:p w14:paraId="4BEABA30"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143</w:t>
            </w:r>
          </w:p>
        </w:tc>
        <w:tc>
          <w:tcPr>
            <w:tcW w:w="1134" w:type="dxa"/>
            <w:tcBorders>
              <w:top w:val="nil"/>
              <w:left w:val="nil"/>
              <w:bottom w:val="single" w:sz="4" w:space="0" w:color="auto"/>
              <w:right w:val="single" w:sz="4" w:space="0" w:color="auto"/>
            </w:tcBorders>
            <w:vAlign w:val="center"/>
          </w:tcPr>
          <w:p w14:paraId="06F59616"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墙面镜含框</w:t>
            </w:r>
          </w:p>
        </w:tc>
        <w:tc>
          <w:tcPr>
            <w:tcW w:w="5146" w:type="dxa"/>
            <w:tcBorders>
              <w:top w:val="nil"/>
              <w:left w:val="nil"/>
              <w:bottom w:val="single" w:sz="4" w:space="0" w:color="auto"/>
              <w:right w:val="single" w:sz="4" w:space="0" w:color="auto"/>
            </w:tcBorders>
            <w:vAlign w:val="center"/>
          </w:tcPr>
          <w:p w14:paraId="168B8AE2"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1、大幅面全身镜，含框，适用于形体、礼仪、舞蹈动作捕捉、学习和纠正；</w:t>
            </w:r>
            <w:r>
              <w:rPr>
                <w:rFonts w:ascii="宋体" w:hAnsi="宋体" w:cs="宋体" w:hint="eastAsia"/>
                <w:color w:val="000000"/>
                <w:kern w:val="0"/>
                <w:szCs w:val="21"/>
              </w:rPr>
              <w:br/>
              <w:t>2、本项含镜面、镜框、附件及辅材、人工等；</w:t>
            </w:r>
            <w:r>
              <w:rPr>
                <w:rFonts w:ascii="宋体" w:hAnsi="宋体" w:cs="宋体" w:hint="eastAsia"/>
                <w:color w:val="000000"/>
                <w:kern w:val="0"/>
                <w:szCs w:val="21"/>
              </w:rPr>
              <w:br/>
              <w:t>3、镜面高度≥200cm；允许适当误差，且根据现场实际情况适当调整；</w:t>
            </w:r>
            <w:r>
              <w:rPr>
                <w:rFonts w:ascii="宋体" w:hAnsi="宋体" w:cs="宋体" w:hint="eastAsia"/>
                <w:color w:val="000000"/>
                <w:kern w:val="0"/>
                <w:szCs w:val="21"/>
              </w:rPr>
              <w:br/>
              <w:t>4、安装要求：镜面底部离地约20cm；距离顶端约50cm；</w:t>
            </w:r>
          </w:p>
        </w:tc>
        <w:tc>
          <w:tcPr>
            <w:tcW w:w="636" w:type="dxa"/>
            <w:tcBorders>
              <w:top w:val="nil"/>
              <w:left w:val="nil"/>
              <w:bottom w:val="single" w:sz="4" w:space="0" w:color="auto"/>
              <w:right w:val="single" w:sz="4" w:space="0" w:color="auto"/>
            </w:tcBorders>
            <w:noWrap/>
            <w:vAlign w:val="center"/>
          </w:tcPr>
          <w:p w14:paraId="025BBF1F"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面</w:t>
            </w:r>
          </w:p>
        </w:tc>
        <w:tc>
          <w:tcPr>
            <w:tcW w:w="636" w:type="dxa"/>
            <w:tcBorders>
              <w:top w:val="nil"/>
              <w:left w:val="nil"/>
              <w:bottom w:val="single" w:sz="4" w:space="0" w:color="auto"/>
              <w:right w:val="single" w:sz="4" w:space="0" w:color="auto"/>
            </w:tcBorders>
            <w:noWrap/>
            <w:vAlign w:val="center"/>
          </w:tcPr>
          <w:p w14:paraId="14BFB286"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1930833E" w14:textId="6DE55B7F"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644558E0" w14:textId="77777777" w:rsidTr="00A24BD7">
        <w:trPr>
          <w:trHeight w:val="810"/>
        </w:trPr>
        <w:tc>
          <w:tcPr>
            <w:tcW w:w="709" w:type="dxa"/>
            <w:tcBorders>
              <w:top w:val="nil"/>
              <w:left w:val="single" w:sz="4" w:space="0" w:color="auto"/>
              <w:bottom w:val="single" w:sz="4" w:space="0" w:color="auto"/>
              <w:right w:val="single" w:sz="4" w:space="0" w:color="auto"/>
            </w:tcBorders>
            <w:noWrap/>
            <w:vAlign w:val="center"/>
          </w:tcPr>
          <w:p w14:paraId="0F267DA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144</w:t>
            </w:r>
          </w:p>
        </w:tc>
        <w:tc>
          <w:tcPr>
            <w:tcW w:w="1134" w:type="dxa"/>
            <w:tcBorders>
              <w:top w:val="nil"/>
              <w:left w:val="nil"/>
              <w:bottom w:val="single" w:sz="4" w:space="0" w:color="auto"/>
              <w:right w:val="single" w:sz="4" w:space="0" w:color="auto"/>
            </w:tcBorders>
            <w:vAlign w:val="center"/>
          </w:tcPr>
          <w:p w14:paraId="52AF210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操作台柜</w:t>
            </w:r>
          </w:p>
        </w:tc>
        <w:tc>
          <w:tcPr>
            <w:tcW w:w="5146" w:type="dxa"/>
            <w:tcBorders>
              <w:top w:val="nil"/>
              <w:left w:val="nil"/>
              <w:bottom w:val="single" w:sz="4" w:space="0" w:color="auto"/>
              <w:right w:val="single" w:sz="4" w:space="0" w:color="auto"/>
            </w:tcBorders>
            <w:vAlign w:val="center"/>
          </w:tcPr>
          <w:p w14:paraId="239397BD"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1.台面：</w:t>
            </w:r>
            <w:proofErr w:type="gramStart"/>
            <w:r>
              <w:rPr>
                <w:rFonts w:ascii="宋体" w:hAnsi="宋体" w:cs="宋体" w:hint="eastAsia"/>
                <w:color w:val="000000"/>
                <w:kern w:val="0"/>
                <w:szCs w:val="21"/>
              </w:rPr>
              <w:t>一</w:t>
            </w:r>
            <w:proofErr w:type="gramEnd"/>
            <w:r>
              <w:rPr>
                <w:rFonts w:ascii="宋体" w:hAnsi="宋体" w:cs="宋体" w:hint="eastAsia"/>
                <w:color w:val="000000"/>
                <w:kern w:val="0"/>
                <w:szCs w:val="21"/>
              </w:rPr>
              <w:t>体式无缝，带挡水沿，防积水外溢；尺寸参考：宽高≥500×1000 mm；</w:t>
            </w:r>
            <w:r>
              <w:rPr>
                <w:rFonts w:ascii="宋体" w:hAnsi="宋体" w:cs="宋体" w:hint="eastAsia"/>
                <w:color w:val="000000"/>
                <w:kern w:val="0"/>
                <w:szCs w:val="21"/>
              </w:rPr>
              <w:br/>
              <w:t>2.材质：食品级304不锈钢，耐腐蚀、易清洁、防交叉污染；</w:t>
            </w:r>
            <w:r>
              <w:rPr>
                <w:rFonts w:ascii="宋体" w:hAnsi="宋体" w:cs="宋体" w:hint="eastAsia"/>
                <w:color w:val="000000"/>
                <w:kern w:val="0"/>
                <w:szCs w:val="21"/>
              </w:rPr>
              <w:br/>
              <w:t>3.储物柜：下方带开放式层架 + 封闭柜门，收纳厨具、食材，整洁有序。</w:t>
            </w:r>
          </w:p>
        </w:tc>
        <w:tc>
          <w:tcPr>
            <w:tcW w:w="636" w:type="dxa"/>
            <w:tcBorders>
              <w:top w:val="nil"/>
              <w:left w:val="nil"/>
              <w:bottom w:val="single" w:sz="4" w:space="0" w:color="auto"/>
              <w:right w:val="single" w:sz="4" w:space="0" w:color="auto"/>
            </w:tcBorders>
            <w:noWrap/>
            <w:vAlign w:val="center"/>
          </w:tcPr>
          <w:p w14:paraId="7030E0FC"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米</w:t>
            </w:r>
          </w:p>
        </w:tc>
        <w:tc>
          <w:tcPr>
            <w:tcW w:w="636" w:type="dxa"/>
            <w:tcBorders>
              <w:top w:val="nil"/>
              <w:left w:val="nil"/>
              <w:bottom w:val="single" w:sz="4" w:space="0" w:color="auto"/>
              <w:right w:val="single" w:sz="4" w:space="0" w:color="auto"/>
            </w:tcBorders>
            <w:noWrap/>
            <w:vAlign w:val="center"/>
          </w:tcPr>
          <w:p w14:paraId="1E340DA6"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3.7</w:t>
            </w:r>
          </w:p>
        </w:tc>
        <w:tc>
          <w:tcPr>
            <w:tcW w:w="953" w:type="dxa"/>
            <w:tcBorders>
              <w:top w:val="nil"/>
              <w:left w:val="nil"/>
              <w:bottom w:val="single" w:sz="4" w:space="0" w:color="auto"/>
              <w:right w:val="single" w:sz="4" w:space="0" w:color="auto"/>
            </w:tcBorders>
            <w:vAlign w:val="center"/>
          </w:tcPr>
          <w:p w14:paraId="4DFC5493" w14:textId="12F4012A"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2D117962" w14:textId="77777777" w:rsidTr="00A24BD7">
        <w:trPr>
          <w:trHeight w:val="400"/>
        </w:trPr>
        <w:tc>
          <w:tcPr>
            <w:tcW w:w="709" w:type="dxa"/>
            <w:tcBorders>
              <w:top w:val="nil"/>
              <w:left w:val="single" w:sz="4" w:space="0" w:color="auto"/>
              <w:bottom w:val="single" w:sz="4" w:space="0" w:color="auto"/>
              <w:right w:val="single" w:sz="4" w:space="0" w:color="auto"/>
            </w:tcBorders>
            <w:noWrap/>
            <w:vAlign w:val="center"/>
          </w:tcPr>
          <w:p w14:paraId="536F8288"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145</w:t>
            </w:r>
          </w:p>
        </w:tc>
        <w:tc>
          <w:tcPr>
            <w:tcW w:w="1134" w:type="dxa"/>
            <w:tcBorders>
              <w:top w:val="nil"/>
              <w:left w:val="nil"/>
              <w:bottom w:val="single" w:sz="4" w:space="0" w:color="auto"/>
              <w:right w:val="single" w:sz="4" w:space="0" w:color="auto"/>
            </w:tcBorders>
            <w:vAlign w:val="center"/>
          </w:tcPr>
          <w:p w14:paraId="77EF9097"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产后瑜伽套装</w:t>
            </w:r>
          </w:p>
        </w:tc>
        <w:tc>
          <w:tcPr>
            <w:tcW w:w="5146" w:type="dxa"/>
            <w:tcBorders>
              <w:top w:val="nil"/>
              <w:left w:val="nil"/>
              <w:bottom w:val="single" w:sz="4" w:space="0" w:color="auto"/>
              <w:right w:val="single" w:sz="4" w:space="0" w:color="auto"/>
            </w:tcBorders>
            <w:vAlign w:val="center"/>
          </w:tcPr>
          <w:p w14:paraId="3C8AF45B" w14:textId="77777777" w:rsidR="00B90935" w:rsidRDefault="00B90935" w:rsidP="00B90935">
            <w:pPr>
              <w:widowControl/>
              <w:rPr>
                <w:rFonts w:ascii="宋体" w:hAnsi="宋体" w:cs="宋体"/>
                <w:color w:val="FF0000"/>
                <w:kern w:val="0"/>
                <w:szCs w:val="21"/>
              </w:rPr>
            </w:pPr>
            <w:r>
              <w:rPr>
                <w:rFonts w:ascii="宋体" w:hAnsi="宋体" w:cs="宋体" w:hint="eastAsia"/>
                <w:color w:val="FF0000"/>
                <w:kern w:val="0"/>
                <w:szCs w:val="21"/>
              </w:rPr>
              <w:t>利用原有</w:t>
            </w:r>
          </w:p>
        </w:tc>
        <w:tc>
          <w:tcPr>
            <w:tcW w:w="636" w:type="dxa"/>
            <w:tcBorders>
              <w:top w:val="nil"/>
              <w:left w:val="nil"/>
              <w:bottom w:val="single" w:sz="4" w:space="0" w:color="auto"/>
              <w:right w:val="single" w:sz="4" w:space="0" w:color="auto"/>
            </w:tcBorders>
            <w:vAlign w:val="center"/>
          </w:tcPr>
          <w:p w14:paraId="39CD1882"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套</w:t>
            </w:r>
          </w:p>
        </w:tc>
        <w:tc>
          <w:tcPr>
            <w:tcW w:w="636" w:type="dxa"/>
            <w:tcBorders>
              <w:top w:val="nil"/>
              <w:left w:val="nil"/>
              <w:bottom w:val="single" w:sz="4" w:space="0" w:color="auto"/>
              <w:right w:val="single" w:sz="4" w:space="0" w:color="auto"/>
            </w:tcBorders>
            <w:vAlign w:val="center"/>
          </w:tcPr>
          <w:p w14:paraId="0C31F7B7" w14:textId="77777777" w:rsidR="00B90935" w:rsidRDefault="00B90935" w:rsidP="00B90935">
            <w:pPr>
              <w:widowControl/>
              <w:jc w:val="center"/>
              <w:rPr>
                <w:rFonts w:ascii="宋体" w:hAnsi="宋体" w:cs="宋体"/>
                <w:kern w:val="0"/>
                <w:szCs w:val="21"/>
              </w:rPr>
            </w:pPr>
            <w:r>
              <w:rPr>
                <w:rFonts w:ascii="宋体" w:hAnsi="宋体" w:cs="宋体" w:hint="eastAsia"/>
                <w:kern w:val="0"/>
                <w:szCs w:val="21"/>
              </w:rPr>
              <w:t>4</w:t>
            </w:r>
          </w:p>
        </w:tc>
        <w:tc>
          <w:tcPr>
            <w:tcW w:w="953" w:type="dxa"/>
            <w:tcBorders>
              <w:top w:val="nil"/>
              <w:left w:val="nil"/>
              <w:bottom w:val="single" w:sz="4" w:space="0" w:color="auto"/>
              <w:right w:val="single" w:sz="4" w:space="0" w:color="auto"/>
            </w:tcBorders>
            <w:vAlign w:val="center"/>
          </w:tcPr>
          <w:p w14:paraId="73F8DBB4" w14:textId="51BC4467" w:rsidR="00B90935" w:rsidRDefault="00B90935" w:rsidP="00B90935">
            <w:pPr>
              <w:widowControl/>
              <w:jc w:val="center"/>
              <w:rPr>
                <w:rFonts w:ascii="宋体" w:hAnsi="宋体" w:cs="宋体"/>
                <w:kern w:val="0"/>
                <w:szCs w:val="21"/>
              </w:rPr>
            </w:pPr>
            <w:r>
              <w:rPr>
                <w:rFonts w:ascii="宋体" w:hAnsi="宋体" w:cs="宋体" w:hint="eastAsia"/>
                <w:kern w:val="0"/>
                <w:szCs w:val="21"/>
              </w:rPr>
              <w:t>/</w:t>
            </w:r>
          </w:p>
        </w:tc>
      </w:tr>
      <w:tr w:rsidR="00B90935" w14:paraId="178BA2DC" w14:textId="77777777" w:rsidTr="00A24BD7">
        <w:trPr>
          <w:trHeight w:val="810"/>
        </w:trPr>
        <w:tc>
          <w:tcPr>
            <w:tcW w:w="709" w:type="dxa"/>
            <w:tcBorders>
              <w:top w:val="nil"/>
              <w:left w:val="single" w:sz="4" w:space="0" w:color="auto"/>
              <w:bottom w:val="single" w:sz="4" w:space="0" w:color="auto"/>
              <w:right w:val="single" w:sz="4" w:space="0" w:color="auto"/>
            </w:tcBorders>
            <w:noWrap/>
            <w:vAlign w:val="center"/>
          </w:tcPr>
          <w:p w14:paraId="126A7B26"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146</w:t>
            </w:r>
          </w:p>
        </w:tc>
        <w:tc>
          <w:tcPr>
            <w:tcW w:w="1134" w:type="dxa"/>
            <w:tcBorders>
              <w:top w:val="nil"/>
              <w:left w:val="nil"/>
              <w:bottom w:val="single" w:sz="4" w:space="0" w:color="auto"/>
              <w:right w:val="single" w:sz="4" w:space="0" w:color="auto"/>
            </w:tcBorders>
            <w:vAlign w:val="center"/>
          </w:tcPr>
          <w:p w14:paraId="1A030C6A"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产妇专业护理用品</w:t>
            </w:r>
          </w:p>
        </w:tc>
        <w:tc>
          <w:tcPr>
            <w:tcW w:w="5146" w:type="dxa"/>
            <w:tcBorders>
              <w:top w:val="nil"/>
              <w:left w:val="nil"/>
              <w:bottom w:val="single" w:sz="4" w:space="0" w:color="auto"/>
              <w:right w:val="single" w:sz="4" w:space="0" w:color="auto"/>
            </w:tcBorders>
            <w:vAlign w:val="center"/>
          </w:tcPr>
          <w:p w14:paraId="02000D69"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1.产妇专业护理16件套：练习产妇护理；</w:t>
            </w:r>
            <w:r>
              <w:rPr>
                <w:rFonts w:ascii="宋体" w:hAnsi="宋体" w:cs="宋体" w:hint="eastAsia"/>
                <w:color w:val="000000"/>
                <w:kern w:val="0"/>
                <w:szCs w:val="21"/>
              </w:rPr>
              <w:br/>
              <w:t>2.包含：体温计、血压计；棉棒；吸奶器电动、吸奶器手动；母乳储存袋；哺乳枕、哺乳凳；防溢乳垫、擦洗乳房用的小毛巾、水盆；乳头牵引器、乳头保护罩、乳头防护霜；绒线乳房模型、硅胶乳房模型；</w:t>
            </w:r>
          </w:p>
        </w:tc>
        <w:tc>
          <w:tcPr>
            <w:tcW w:w="636" w:type="dxa"/>
            <w:tcBorders>
              <w:top w:val="nil"/>
              <w:left w:val="nil"/>
              <w:bottom w:val="single" w:sz="4" w:space="0" w:color="auto"/>
              <w:right w:val="single" w:sz="4" w:space="0" w:color="auto"/>
            </w:tcBorders>
            <w:vAlign w:val="center"/>
          </w:tcPr>
          <w:p w14:paraId="570F32E2"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套</w:t>
            </w:r>
          </w:p>
        </w:tc>
        <w:tc>
          <w:tcPr>
            <w:tcW w:w="636" w:type="dxa"/>
            <w:tcBorders>
              <w:top w:val="nil"/>
              <w:left w:val="nil"/>
              <w:bottom w:val="single" w:sz="4" w:space="0" w:color="auto"/>
              <w:right w:val="single" w:sz="4" w:space="0" w:color="auto"/>
            </w:tcBorders>
            <w:vAlign w:val="center"/>
          </w:tcPr>
          <w:p w14:paraId="7D1FFBB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953" w:type="dxa"/>
            <w:tcBorders>
              <w:top w:val="nil"/>
              <w:left w:val="nil"/>
              <w:bottom w:val="single" w:sz="4" w:space="0" w:color="auto"/>
              <w:right w:val="single" w:sz="4" w:space="0" w:color="auto"/>
            </w:tcBorders>
            <w:vAlign w:val="center"/>
          </w:tcPr>
          <w:p w14:paraId="4F0896BD" w14:textId="08378B6C"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39C3C3C0" w14:textId="77777777" w:rsidTr="00A24BD7">
        <w:trPr>
          <w:trHeight w:val="810"/>
        </w:trPr>
        <w:tc>
          <w:tcPr>
            <w:tcW w:w="709" w:type="dxa"/>
            <w:tcBorders>
              <w:top w:val="nil"/>
              <w:left w:val="single" w:sz="4" w:space="0" w:color="auto"/>
              <w:bottom w:val="single" w:sz="4" w:space="0" w:color="auto"/>
              <w:right w:val="single" w:sz="4" w:space="0" w:color="auto"/>
            </w:tcBorders>
            <w:noWrap/>
            <w:vAlign w:val="center"/>
          </w:tcPr>
          <w:p w14:paraId="62F38F5C"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147</w:t>
            </w:r>
          </w:p>
        </w:tc>
        <w:tc>
          <w:tcPr>
            <w:tcW w:w="1134" w:type="dxa"/>
            <w:tcBorders>
              <w:top w:val="nil"/>
              <w:left w:val="nil"/>
              <w:bottom w:val="single" w:sz="4" w:space="0" w:color="auto"/>
              <w:right w:val="single" w:sz="4" w:space="0" w:color="auto"/>
            </w:tcBorders>
            <w:vAlign w:val="center"/>
          </w:tcPr>
          <w:p w14:paraId="34CFBA87"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产后康复综合治疗仪</w:t>
            </w:r>
          </w:p>
        </w:tc>
        <w:tc>
          <w:tcPr>
            <w:tcW w:w="5146" w:type="dxa"/>
            <w:tcBorders>
              <w:top w:val="nil"/>
              <w:left w:val="nil"/>
              <w:bottom w:val="single" w:sz="4" w:space="0" w:color="auto"/>
              <w:right w:val="single" w:sz="4" w:space="0" w:color="auto"/>
            </w:tcBorders>
            <w:vAlign w:val="center"/>
          </w:tcPr>
          <w:p w14:paraId="20339B6C"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1.由主机、乳房理疗电极、椭圆形理疗电极、圆形理疗电极和输出电缆组成；用于产前催乳及产后</w:t>
            </w:r>
            <w:proofErr w:type="gramStart"/>
            <w:r>
              <w:rPr>
                <w:rFonts w:ascii="宋体" w:hAnsi="宋体" w:cs="宋体" w:hint="eastAsia"/>
                <w:color w:val="000000"/>
                <w:kern w:val="0"/>
                <w:szCs w:val="21"/>
              </w:rPr>
              <w:t>泌</w:t>
            </w:r>
            <w:proofErr w:type="gramEnd"/>
            <w:r>
              <w:rPr>
                <w:rFonts w:ascii="宋体" w:hAnsi="宋体" w:cs="宋体" w:hint="eastAsia"/>
                <w:color w:val="000000"/>
                <w:kern w:val="0"/>
                <w:szCs w:val="21"/>
              </w:rPr>
              <w:t>乳不足、子宫复旧和慢性盆腔炎的低频脉冲理疗；</w:t>
            </w:r>
            <w:r>
              <w:rPr>
                <w:rFonts w:ascii="宋体" w:hAnsi="宋体" w:cs="宋体" w:hint="eastAsia"/>
                <w:color w:val="000000"/>
                <w:kern w:val="0"/>
                <w:szCs w:val="21"/>
              </w:rPr>
              <w:br/>
              <w:t>2.便携式，高清晰大屏幕液晶中文菜单示，操作简单快捷，三路大功率输出，快速可靠，</w:t>
            </w:r>
            <w:proofErr w:type="gramStart"/>
            <w:r>
              <w:rPr>
                <w:rFonts w:ascii="宋体" w:hAnsi="宋体" w:cs="宋体" w:hint="eastAsia"/>
                <w:color w:val="000000"/>
                <w:kern w:val="0"/>
                <w:szCs w:val="21"/>
              </w:rPr>
              <w:t>一</w:t>
            </w:r>
            <w:proofErr w:type="gramEnd"/>
            <w:r>
              <w:rPr>
                <w:rFonts w:ascii="宋体" w:hAnsi="宋体" w:cs="宋体" w:hint="eastAsia"/>
                <w:color w:val="000000"/>
                <w:kern w:val="0"/>
                <w:szCs w:val="21"/>
              </w:rPr>
              <w:t>机多用，智能</w:t>
            </w:r>
            <w:r>
              <w:rPr>
                <w:rFonts w:ascii="宋体" w:hAnsi="宋体" w:cs="宋体" w:hint="eastAsia"/>
                <w:color w:val="000000"/>
                <w:kern w:val="0"/>
                <w:szCs w:val="21"/>
              </w:rPr>
              <w:lastRenderedPageBreak/>
              <w:t>化管理，具有自动计数功能；</w:t>
            </w:r>
            <w:r>
              <w:rPr>
                <w:rFonts w:ascii="宋体" w:hAnsi="宋体" w:cs="宋体" w:hint="eastAsia"/>
                <w:color w:val="000000"/>
                <w:kern w:val="0"/>
                <w:szCs w:val="21"/>
              </w:rPr>
              <w:br/>
              <w:t>3.促进毛细血管收缩与血液循环，刺激腺体分泌，激活细胞组织，有效地恢复肌肉组织的紧张度和弹性，在较短时间内使肌体功能得以恢复；</w:t>
            </w:r>
            <w:r>
              <w:rPr>
                <w:rFonts w:ascii="宋体" w:hAnsi="宋体" w:cs="宋体" w:hint="eastAsia"/>
                <w:color w:val="000000"/>
                <w:kern w:val="0"/>
                <w:szCs w:val="21"/>
              </w:rPr>
              <w:br/>
              <w:t>4.运用智能化旋转干扰电流和</w:t>
            </w:r>
            <w:proofErr w:type="gramStart"/>
            <w:r>
              <w:rPr>
                <w:rFonts w:ascii="宋体" w:hAnsi="宋体" w:cs="宋体" w:hint="eastAsia"/>
                <w:color w:val="000000"/>
                <w:kern w:val="0"/>
                <w:szCs w:val="21"/>
              </w:rPr>
              <w:t>蜗</w:t>
            </w:r>
            <w:proofErr w:type="gramEnd"/>
            <w:r>
              <w:rPr>
                <w:rFonts w:ascii="宋体" w:hAnsi="宋体" w:cs="宋体" w:hint="eastAsia"/>
                <w:color w:val="000000"/>
                <w:kern w:val="0"/>
                <w:szCs w:val="21"/>
              </w:rPr>
              <w:t>形磁场发生器，产性不断变化的脉冲磁场，</w:t>
            </w:r>
            <w:proofErr w:type="gramStart"/>
            <w:r>
              <w:rPr>
                <w:rFonts w:ascii="宋体" w:hAnsi="宋体" w:cs="宋体" w:hint="eastAsia"/>
                <w:color w:val="000000"/>
                <w:kern w:val="0"/>
                <w:szCs w:val="21"/>
              </w:rPr>
              <w:t>将渐序输出</w:t>
            </w:r>
            <w:proofErr w:type="gramEnd"/>
            <w:r>
              <w:rPr>
                <w:rFonts w:ascii="宋体" w:hAnsi="宋体" w:cs="宋体" w:hint="eastAsia"/>
                <w:color w:val="000000"/>
                <w:kern w:val="0"/>
                <w:szCs w:val="21"/>
              </w:rPr>
              <w:t>的电磁波透射到深层组织，调节人体电解质，对患者进入更</w:t>
            </w:r>
            <w:proofErr w:type="gramStart"/>
            <w:r>
              <w:rPr>
                <w:rFonts w:ascii="宋体" w:hAnsi="宋体" w:cs="宋体" w:hint="eastAsia"/>
                <w:color w:val="000000"/>
                <w:kern w:val="0"/>
                <w:szCs w:val="21"/>
              </w:rPr>
              <w:t>深层持款的</w:t>
            </w:r>
            <w:proofErr w:type="gramEnd"/>
            <w:r>
              <w:rPr>
                <w:rFonts w:ascii="宋体" w:hAnsi="宋体" w:cs="宋体" w:hint="eastAsia"/>
                <w:color w:val="000000"/>
                <w:kern w:val="0"/>
                <w:szCs w:val="21"/>
              </w:rPr>
              <w:t>治疗；</w:t>
            </w:r>
            <w:r>
              <w:rPr>
                <w:rFonts w:ascii="宋体" w:hAnsi="宋体" w:cs="宋体" w:hint="eastAsia"/>
                <w:color w:val="000000"/>
                <w:kern w:val="0"/>
                <w:szCs w:val="21"/>
              </w:rPr>
              <w:br/>
              <w:t xml:space="preserve">5.电源：AC：220V±22V，50Hz±1Hz；额定负载阻抗：500Ω±10%； </w:t>
            </w:r>
            <w:r>
              <w:rPr>
                <w:rFonts w:ascii="宋体" w:hAnsi="宋体" w:cs="宋体" w:hint="eastAsia"/>
                <w:color w:val="000000"/>
                <w:kern w:val="0"/>
                <w:szCs w:val="21"/>
              </w:rPr>
              <w:br/>
              <w:t>6.输出方式：梯形波、三角形波、钟形波等；</w:t>
            </w:r>
            <w:r>
              <w:rPr>
                <w:rFonts w:ascii="宋体" w:hAnsi="宋体" w:cs="宋体" w:hint="eastAsia"/>
                <w:color w:val="000000"/>
                <w:kern w:val="0"/>
                <w:szCs w:val="21"/>
              </w:rPr>
              <w:br/>
              <w:t>7.脉冲频率：800Hz±8%； 脉冲宽度：0.35ms±25%</w:t>
            </w:r>
            <w:r>
              <w:rPr>
                <w:rFonts w:ascii="宋体" w:hAnsi="宋体" w:cs="宋体" w:hint="eastAsia"/>
                <w:color w:val="000000"/>
                <w:kern w:val="0"/>
                <w:szCs w:val="21"/>
              </w:rPr>
              <w:br/>
              <w:t>8.最大输出时的有效值不大于39V（r.m.s），在500Ω的负载电阻下，输出电流必须不超过80 mA（r.m.s），输出脉冲占空比：＜ 0.4；</w:t>
            </w:r>
            <w:r>
              <w:rPr>
                <w:rFonts w:ascii="宋体" w:hAnsi="宋体" w:cs="宋体" w:hint="eastAsia"/>
                <w:color w:val="000000"/>
                <w:kern w:val="0"/>
                <w:szCs w:val="21"/>
              </w:rPr>
              <w:br/>
              <w:t>9.最大脉冲输出：＜300mJ；加热电板温度：表面温度为42℃±3℃；</w:t>
            </w:r>
            <w:r>
              <w:rPr>
                <w:rFonts w:ascii="宋体" w:hAnsi="宋体" w:cs="宋体" w:hint="eastAsia"/>
                <w:color w:val="000000"/>
                <w:kern w:val="0"/>
                <w:szCs w:val="21"/>
              </w:rPr>
              <w:br/>
              <w:t>10.时间设定：25分钟、50分钟、不定时（或自定时），其误差应≤±5%；</w:t>
            </w:r>
            <w:r>
              <w:rPr>
                <w:rFonts w:ascii="宋体" w:hAnsi="宋体" w:cs="宋体" w:hint="eastAsia"/>
                <w:color w:val="000000"/>
                <w:kern w:val="0"/>
                <w:szCs w:val="21"/>
              </w:rPr>
              <w:br/>
              <w:t>11.输出能量范围1－255mJ连续可调，误差±10%。</w:t>
            </w:r>
          </w:p>
        </w:tc>
        <w:tc>
          <w:tcPr>
            <w:tcW w:w="636" w:type="dxa"/>
            <w:tcBorders>
              <w:top w:val="nil"/>
              <w:left w:val="nil"/>
              <w:bottom w:val="single" w:sz="4" w:space="0" w:color="auto"/>
              <w:right w:val="single" w:sz="4" w:space="0" w:color="auto"/>
            </w:tcBorders>
            <w:vAlign w:val="center"/>
          </w:tcPr>
          <w:p w14:paraId="76DE318F"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lastRenderedPageBreak/>
              <w:t>台</w:t>
            </w:r>
          </w:p>
        </w:tc>
        <w:tc>
          <w:tcPr>
            <w:tcW w:w="636" w:type="dxa"/>
            <w:tcBorders>
              <w:top w:val="nil"/>
              <w:left w:val="nil"/>
              <w:bottom w:val="single" w:sz="4" w:space="0" w:color="auto"/>
              <w:right w:val="single" w:sz="4" w:space="0" w:color="auto"/>
            </w:tcBorders>
            <w:vAlign w:val="center"/>
          </w:tcPr>
          <w:p w14:paraId="4520250C"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953" w:type="dxa"/>
            <w:tcBorders>
              <w:top w:val="nil"/>
              <w:left w:val="nil"/>
              <w:bottom w:val="single" w:sz="4" w:space="0" w:color="auto"/>
              <w:right w:val="single" w:sz="4" w:space="0" w:color="auto"/>
            </w:tcBorders>
            <w:vAlign w:val="center"/>
          </w:tcPr>
          <w:p w14:paraId="7D3A1EFD" w14:textId="55EC562C"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工业</w:t>
            </w:r>
          </w:p>
        </w:tc>
      </w:tr>
      <w:tr w:rsidR="00B90935" w14:paraId="58877B07" w14:textId="77777777">
        <w:trPr>
          <w:trHeight w:val="596"/>
        </w:trPr>
        <w:tc>
          <w:tcPr>
            <w:tcW w:w="6989" w:type="dxa"/>
            <w:gridSpan w:val="3"/>
            <w:tcBorders>
              <w:top w:val="single" w:sz="4" w:space="0" w:color="auto"/>
              <w:left w:val="single" w:sz="4" w:space="0" w:color="auto"/>
              <w:bottom w:val="single" w:sz="4" w:space="0" w:color="auto"/>
              <w:right w:val="single" w:sz="4" w:space="0" w:color="auto"/>
            </w:tcBorders>
            <w:noWrap/>
            <w:vAlign w:val="center"/>
          </w:tcPr>
          <w:p w14:paraId="26396FB3"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一楼改造部分</w:t>
            </w:r>
          </w:p>
        </w:tc>
        <w:tc>
          <w:tcPr>
            <w:tcW w:w="636" w:type="dxa"/>
            <w:tcBorders>
              <w:top w:val="single" w:sz="4" w:space="0" w:color="auto"/>
              <w:left w:val="nil"/>
              <w:bottom w:val="single" w:sz="4" w:space="0" w:color="auto"/>
              <w:right w:val="single" w:sz="4" w:space="0" w:color="auto"/>
            </w:tcBorders>
            <w:vAlign w:val="center"/>
          </w:tcPr>
          <w:p w14:paraId="047EDC6E" w14:textId="77777777" w:rsidR="00B90935" w:rsidRDefault="00B90935" w:rsidP="00B90935">
            <w:pPr>
              <w:widowControl/>
              <w:jc w:val="center"/>
              <w:rPr>
                <w:rFonts w:ascii="宋体" w:hAnsi="宋体" w:cs="宋体"/>
                <w:color w:val="000000"/>
                <w:kern w:val="0"/>
                <w:szCs w:val="21"/>
              </w:rPr>
            </w:pPr>
          </w:p>
        </w:tc>
        <w:tc>
          <w:tcPr>
            <w:tcW w:w="636" w:type="dxa"/>
            <w:tcBorders>
              <w:top w:val="single" w:sz="4" w:space="0" w:color="auto"/>
              <w:left w:val="nil"/>
              <w:bottom w:val="single" w:sz="4" w:space="0" w:color="auto"/>
              <w:right w:val="single" w:sz="4" w:space="0" w:color="auto"/>
            </w:tcBorders>
            <w:vAlign w:val="center"/>
          </w:tcPr>
          <w:p w14:paraId="11DB167F" w14:textId="77777777" w:rsidR="00B90935" w:rsidRDefault="00B90935" w:rsidP="00B90935">
            <w:pPr>
              <w:widowControl/>
              <w:jc w:val="center"/>
              <w:rPr>
                <w:rFonts w:ascii="宋体" w:hAnsi="宋体" w:cs="宋体"/>
                <w:color w:val="000000"/>
                <w:kern w:val="0"/>
                <w:szCs w:val="21"/>
              </w:rPr>
            </w:pPr>
          </w:p>
        </w:tc>
        <w:tc>
          <w:tcPr>
            <w:tcW w:w="953" w:type="dxa"/>
            <w:tcBorders>
              <w:top w:val="single" w:sz="4" w:space="0" w:color="auto"/>
              <w:left w:val="nil"/>
              <w:bottom w:val="single" w:sz="4" w:space="0" w:color="auto"/>
              <w:right w:val="single" w:sz="4" w:space="0" w:color="auto"/>
            </w:tcBorders>
          </w:tcPr>
          <w:p w14:paraId="1CFAB1E6" w14:textId="77777777" w:rsidR="00B90935" w:rsidRDefault="00B90935" w:rsidP="00B90935">
            <w:pPr>
              <w:widowControl/>
              <w:jc w:val="center"/>
              <w:rPr>
                <w:rFonts w:ascii="宋体" w:hAnsi="宋体" w:cs="宋体"/>
                <w:color w:val="000000"/>
                <w:kern w:val="0"/>
                <w:szCs w:val="21"/>
              </w:rPr>
            </w:pPr>
          </w:p>
        </w:tc>
      </w:tr>
      <w:tr w:rsidR="00B90935" w14:paraId="718A82FC" w14:textId="77777777" w:rsidTr="00045823">
        <w:trPr>
          <w:trHeight w:val="416"/>
        </w:trPr>
        <w:tc>
          <w:tcPr>
            <w:tcW w:w="709" w:type="dxa"/>
            <w:tcBorders>
              <w:top w:val="single" w:sz="4" w:space="0" w:color="auto"/>
              <w:left w:val="single" w:sz="4" w:space="0" w:color="auto"/>
              <w:bottom w:val="single" w:sz="4" w:space="0" w:color="auto"/>
              <w:right w:val="single" w:sz="4" w:space="0" w:color="auto"/>
            </w:tcBorders>
            <w:noWrap/>
            <w:vAlign w:val="center"/>
          </w:tcPr>
          <w:p w14:paraId="60879767"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148</w:t>
            </w:r>
          </w:p>
        </w:tc>
        <w:tc>
          <w:tcPr>
            <w:tcW w:w="1134" w:type="dxa"/>
            <w:tcBorders>
              <w:top w:val="single" w:sz="4" w:space="0" w:color="auto"/>
              <w:left w:val="single" w:sz="4" w:space="0" w:color="auto"/>
              <w:bottom w:val="single" w:sz="4" w:space="0" w:color="auto"/>
              <w:right w:val="single" w:sz="4" w:space="0" w:color="auto"/>
            </w:tcBorders>
            <w:vAlign w:val="center"/>
          </w:tcPr>
          <w:p w14:paraId="4CC83EC8"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强弱电给排水改造</w:t>
            </w:r>
          </w:p>
        </w:tc>
        <w:tc>
          <w:tcPr>
            <w:tcW w:w="5146" w:type="dxa"/>
            <w:tcBorders>
              <w:top w:val="single" w:sz="4" w:space="0" w:color="auto"/>
              <w:left w:val="single" w:sz="4" w:space="0" w:color="auto"/>
              <w:bottom w:val="single" w:sz="4" w:space="0" w:color="auto"/>
              <w:right w:val="single" w:sz="4" w:space="0" w:color="auto"/>
            </w:tcBorders>
            <w:vAlign w:val="center"/>
          </w:tcPr>
          <w:p w14:paraId="391D5BDE"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茶艺</w:t>
            </w:r>
            <w:proofErr w:type="gramStart"/>
            <w:r>
              <w:rPr>
                <w:rFonts w:ascii="宋体" w:hAnsi="宋体" w:cs="宋体" w:hint="eastAsia"/>
                <w:color w:val="000000"/>
                <w:kern w:val="0"/>
                <w:szCs w:val="21"/>
              </w:rPr>
              <w:t>展训区</w:t>
            </w:r>
            <w:proofErr w:type="gramEnd"/>
            <w:r>
              <w:rPr>
                <w:rFonts w:ascii="宋体" w:hAnsi="宋体" w:cs="宋体" w:hint="eastAsia"/>
                <w:color w:val="000000"/>
                <w:kern w:val="0"/>
                <w:szCs w:val="21"/>
              </w:rPr>
              <w:t>及茶文化与营销</w:t>
            </w:r>
            <w:proofErr w:type="gramStart"/>
            <w:r>
              <w:rPr>
                <w:rFonts w:ascii="宋体" w:hAnsi="宋体" w:cs="宋体" w:hint="eastAsia"/>
                <w:color w:val="000000"/>
                <w:kern w:val="0"/>
                <w:szCs w:val="21"/>
              </w:rPr>
              <w:t>展训区</w:t>
            </w:r>
            <w:proofErr w:type="gramEnd"/>
          </w:p>
        </w:tc>
        <w:tc>
          <w:tcPr>
            <w:tcW w:w="636" w:type="dxa"/>
            <w:tcBorders>
              <w:top w:val="single" w:sz="4" w:space="0" w:color="auto"/>
              <w:left w:val="nil"/>
              <w:bottom w:val="single" w:sz="4" w:space="0" w:color="auto"/>
              <w:right w:val="single" w:sz="4" w:space="0" w:color="auto"/>
            </w:tcBorders>
            <w:vAlign w:val="center"/>
          </w:tcPr>
          <w:p w14:paraId="365A2BFD"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平方</w:t>
            </w:r>
          </w:p>
        </w:tc>
        <w:tc>
          <w:tcPr>
            <w:tcW w:w="636" w:type="dxa"/>
            <w:tcBorders>
              <w:top w:val="single" w:sz="4" w:space="0" w:color="auto"/>
              <w:left w:val="nil"/>
              <w:bottom w:val="single" w:sz="4" w:space="0" w:color="auto"/>
              <w:right w:val="single" w:sz="4" w:space="0" w:color="auto"/>
            </w:tcBorders>
            <w:vAlign w:val="center"/>
          </w:tcPr>
          <w:p w14:paraId="3C5668AB"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167</w:t>
            </w:r>
          </w:p>
        </w:tc>
        <w:tc>
          <w:tcPr>
            <w:tcW w:w="953" w:type="dxa"/>
            <w:tcBorders>
              <w:top w:val="single" w:sz="4" w:space="0" w:color="auto"/>
              <w:left w:val="nil"/>
              <w:bottom w:val="single" w:sz="4" w:space="0" w:color="auto"/>
              <w:right w:val="single" w:sz="4" w:space="0" w:color="auto"/>
            </w:tcBorders>
            <w:vAlign w:val="center"/>
          </w:tcPr>
          <w:p w14:paraId="59FA4734" w14:textId="7D533032"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w:t>
            </w:r>
          </w:p>
        </w:tc>
      </w:tr>
      <w:tr w:rsidR="00B90935" w14:paraId="5668E8E3" w14:textId="77777777" w:rsidTr="00045823">
        <w:trPr>
          <w:trHeight w:val="416"/>
        </w:trPr>
        <w:tc>
          <w:tcPr>
            <w:tcW w:w="709" w:type="dxa"/>
            <w:tcBorders>
              <w:top w:val="single" w:sz="4" w:space="0" w:color="auto"/>
              <w:left w:val="single" w:sz="4" w:space="0" w:color="auto"/>
              <w:bottom w:val="single" w:sz="4" w:space="0" w:color="auto"/>
              <w:right w:val="single" w:sz="4" w:space="0" w:color="auto"/>
            </w:tcBorders>
            <w:noWrap/>
            <w:vAlign w:val="center"/>
          </w:tcPr>
          <w:p w14:paraId="69CFE95E"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149</w:t>
            </w:r>
          </w:p>
        </w:tc>
        <w:tc>
          <w:tcPr>
            <w:tcW w:w="1134" w:type="dxa"/>
            <w:tcBorders>
              <w:top w:val="single" w:sz="4" w:space="0" w:color="auto"/>
              <w:left w:val="single" w:sz="4" w:space="0" w:color="auto"/>
              <w:bottom w:val="single" w:sz="4" w:space="0" w:color="auto"/>
              <w:right w:val="single" w:sz="4" w:space="0" w:color="auto"/>
            </w:tcBorders>
            <w:vAlign w:val="center"/>
          </w:tcPr>
          <w:p w14:paraId="6838A3AC"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强弱</w:t>
            </w:r>
            <w:proofErr w:type="gramStart"/>
            <w:r>
              <w:rPr>
                <w:rFonts w:ascii="宋体" w:hAnsi="宋体" w:cs="宋体" w:hint="eastAsia"/>
                <w:color w:val="000000"/>
                <w:kern w:val="0"/>
                <w:szCs w:val="21"/>
              </w:rPr>
              <w:t>电改造</w:t>
            </w:r>
            <w:proofErr w:type="gramEnd"/>
          </w:p>
        </w:tc>
        <w:tc>
          <w:tcPr>
            <w:tcW w:w="5146" w:type="dxa"/>
            <w:tcBorders>
              <w:top w:val="single" w:sz="4" w:space="0" w:color="auto"/>
              <w:left w:val="single" w:sz="4" w:space="0" w:color="auto"/>
              <w:bottom w:val="single" w:sz="4" w:space="0" w:color="auto"/>
              <w:right w:val="single" w:sz="4" w:space="0" w:color="auto"/>
            </w:tcBorders>
            <w:vAlign w:val="center"/>
          </w:tcPr>
          <w:p w14:paraId="5FEBE63C"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家政收纳暨客房</w:t>
            </w:r>
            <w:proofErr w:type="gramStart"/>
            <w:r>
              <w:rPr>
                <w:rFonts w:ascii="宋体" w:hAnsi="宋体" w:cs="宋体" w:hint="eastAsia"/>
                <w:color w:val="000000"/>
                <w:kern w:val="0"/>
                <w:szCs w:val="21"/>
              </w:rPr>
              <w:t>清洁展训区</w:t>
            </w:r>
            <w:proofErr w:type="gramEnd"/>
          </w:p>
        </w:tc>
        <w:tc>
          <w:tcPr>
            <w:tcW w:w="636" w:type="dxa"/>
            <w:tcBorders>
              <w:top w:val="single" w:sz="4" w:space="0" w:color="auto"/>
              <w:left w:val="nil"/>
              <w:bottom w:val="single" w:sz="4" w:space="0" w:color="auto"/>
              <w:right w:val="single" w:sz="4" w:space="0" w:color="auto"/>
            </w:tcBorders>
            <w:vAlign w:val="center"/>
          </w:tcPr>
          <w:p w14:paraId="77EC6316"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平方</w:t>
            </w:r>
          </w:p>
        </w:tc>
        <w:tc>
          <w:tcPr>
            <w:tcW w:w="636" w:type="dxa"/>
            <w:tcBorders>
              <w:top w:val="single" w:sz="4" w:space="0" w:color="auto"/>
              <w:left w:val="nil"/>
              <w:bottom w:val="single" w:sz="4" w:space="0" w:color="auto"/>
              <w:right w:val="single" w:sz="4" w:space="0" w:color="auto"/>
            </w:tcBorders>
            <w:vAlign w:val="center"/>
          </w:tcPr>
          <w:p w14:paraId="42A23449"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58</w:t>
            </w:r>
          </w:p>
        </w:tc>
        <w:tc>
          <w:tcPr>
            <w:tcW w:w="953" w:type="dxa"/>
            <w:tcBorders>
              <w:top w:val="single" w:sz="4" w:space="0" w:color="auto"/>
              <w:left w:val="nil"/>
              <w:bottom w:val="single" w:sz="4" w:space="0" w:color="auto"/>
              <w:right w:val="single" w:sz="4" w:space="0" w:color="auto"/>
            </w:tcBorders>
            <w:vAlign w:val="center"/>
          </w:tcPr>
          <w:p w14:paraId="63BCA092" w14:textId="7B6CD6D6"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w:t>
            </w:r>
          </w:p>
        </w:tc>
      </w:tr>
      <w:tr w:rsidR="00B90935" w14:paraId="1A08E17C" w14:textId="77777777" w:rsidTr="00045823">
        <w:trPr>
          <w:trHeight w:val="416"/>
        </w:trPr>
        <w:tc>
          <w:tcPr>
            <w:tcW w:w="709" w:type="dxa"/>
            <w:tcBorders>
              <w:top w:val="single" w:sz="4" w:space="0" w:color="auto"/>
              <w:left w:val="single" w:sz="4" w:space="0" w:color="auto"/>
              <w:bottom w:val="single" w:sz="4" w:space="0" w:color="auto"/>
              <w:right w:val="single" w:sz="4" w:space="0" w:color="auto"/>
            </w:tcBorders>
            <w:noWrap/>
            <w:vAlign w:val="center"/>
          </w:tcPr>
          <w:p w14:paraId="11BB433B"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150</w:t>
            </w:r>
          </w:p>
        </w:tc>
        <w:tc>
          <w:tcPr>
            <w:tcW w:w="1134" w:type="dxa"/>
            <w:tcBorders>
              <w:top w:val="single" w:sz="4" w:space="0" w:color="auto"/>
              <w:left w:val="single" w:sz="4" w:space="0" w:color="auto"/>
              <w:bottom w:val="single" w:sz="4" w:space="0" w:color="auto"/>
              <w:right w:val="single" w:sz="4" w:space="0" w:color="auto"/>
            </w:tcBorders>
            <w:vAlign w:val="center"/>
          </w:tcPr>
          <w:p w14:paraId="580EDE16"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强弱电给排水改造及瓷砖地面</w:t>
            </w:r>
          </w:p>
        </w:tc>
        <w:tc>
          <w:tcPr>
            <w:tcW w:w="5146" w:type="dxa"/>
            <w:tcBorders>
              <w:top w:val="single" w:sz="4" w:space="0" w:color="auto"/>
              <w:left w:val="single" w:sz="4" w:space="0" w:color="auto"/>
              <w:bottom w:val="single" w:sz="4" w:space="0" w:color="auto"/>
              <w:right w:val="single" w:sz="4" w:space="0" w:color="auto"/>
            </w:tcBorders>
            <w:vAlign w:val="center"/>
          </w:tcPr>
          <w:p w14:paraId="4D6ADFE9" w14:textId="77777777" w:rsidR="00B90935" w:rsidRDefault="00B90935" w:rsidP="00B90935">
            <w:pPr>
              <w:widowControl/>
              <w:jc w:val="left"/>
              <w:rPr>
                <w:rFonts w:ascii="宋体" w:hAnsi="宋体" w:cs="宋体"/>
                <w:color w:val="000000"/>
                <w:kern w:val="0"/>
                <w:szCs w:val="21"/>
              </w:rPr>
            </w:pPr>
            <w:r>
              <w:rPr>
                <w:rFonts w:ascii="宋体" w:hAnsi="宋体" w:cs="宋体" w:hint="eastAsia"/>
                <w:color w:val="000000"/>
                <w:kern w:val="0"/>
                <w:szCs w:val="21"/>
              </w:rPr>
              <w:t>膳食配餐暨烘焙</w:t>
            </w:r>
            <w:proofErr w:type="gramStart"/>
            <w:r>
              <w:rPr>
                <w:rFonts w:ascii="宋体" w:hAnsi="宋体" w:cs="宋体" w:hint="eastAsia"/>
                <w:color w:val="000000"/>
                <w:kern w:val="0"/>
                <w:szCs w:val="21"/>
              </w:rPr>
              <w:t>展训区</w:t>
            </w:r>
            <w:proofErr w:type="gramEnd"/>
          </w:p>
        </w:tc>
        <w:tc>
          <w:tcPr>
            <w:tcW w:w="636" w:type="dxa"/>
            <w:tcBorders>
              <w:top w:val="single" w:sz="4" w:space="0" w:color="auto"/>
              <w:left w:val="nil"/>
              <w:bottom w:val="single" w:sz="4" w:space="0" w:color="auto"/>
              <w:right w:val="single" w:sz="4" w:space="0" w:color="auto"/>
            </w:tcBorders>
            <w:vAlign w:val="center"/>
          </w:tcPr>
          <w:p w14:paraId="181CD965"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平方</w:t>
            </w:r>
          </w:p>
        </w:tc>
        <w:tc>
          <w:tcPr>
            <w:tcW w:w="636" w:type="dxa"/>
            <w:tcBorders>
              <w:top w:val="single" w:sz="4" w:space="0" w:color="auto"/>
              <w:left w:val="nil"/>
              <w:bottom w:val="single" w:sz="4" w:space="0" w:color="auto"/>
              <w:right w:val="single" w:sz="4" w:space="0" w:color="auto"/>
            </w:tcBorders>
            <w:vAlign w:val="center"/>
          </w:tcPr>
          <w:p w14:paraId="25CCB2D0" w14:textId="77777777" w:rsidR="00B90935" w:rsidRDefault="00B90935" w:rsidP="00B90935">
            <w:pPr>
              <w:widowControl/>
              <w:jc w:val="center"/>
              <w:rPr>
                <w:rFonts w:ascii="宋体" w:hAnsi="宋体" w:cs="宋体"/>
                <w:color w:val="000000"/>
                <w:kern w:val="0"/>
                <w:szCs w:val="21"/>
              </w:rPr>
            </w:pPr>
            <w:r>
              <w:rPr>
                <w:rFonts w:ascii="宋体" w:hAnsi="宋体" w:cs="宋体" w:hint="eastAsia"/>
                <w:color w:val="000000"/>
                <w:kern w:val="0"/>
                <w:szCs w:val="21"/>
              </w:rPr>
              <w:t>70.8</w:t>
            </w:r>
          </w:p>
        </w:tc>
        <w:tc>
          <w:tcPr>
            <w:tcW w:w="953" w:type="dxa"/>
            <w:tcBorders>
              <w:top w:val="single" w:sz="4" w:space="0" w:color="auto"/>
              <w:left w:val="nil"/>
              <w:bottom w:val="single" w:sz="4" w:space="0" w:color="auto"/>
              <w:right w:val="single" w:sz="4" w:space="0" w:color="auto"/>
            </w:tcBorders>
            <w:vAlign w:val="center"/>
          </w:tcPr>
          <w:p w14:paraId="38F4951A" w14:textId="197AC682" w:rsidR="00B90935" w:rsidRDefault="00B90935" w:rsidP="00B90935">
            <w:pPr>
              <w:widowControl/>
              <w:jc w:val="center"/>
              <w:rPr>
                <w:rFonts w:ascii="宋体" w:hAnsi="宋体" w:cs="宋体"/>
                <w:color w:val="000000"/>
                <w:kern w:val="0"/>
                <w:szCs w:val="21"/>
              </w:rPr>
            </w:pPr>
            <w:r>
              <w:rPr>
                <w:rFonts w:ascii="宋体" w:hAnsi="宋体" w:cs="宋体" w:hint="eastAsia"/>
                <w:kern w:val="0"/>
                <w:szCs w:val="21"/>
              </w:rPr>
              <w:t>/</w:t>
            </w:r>
          </w:p>
        </w:tc>
      </w:tr>
    </w:tbl>
    <w:p w14:paraId="196E2A17" w14:textId="7071A66F" w:rsidR="002A4684" w:rsidRDefault="00A01613">
      <w:pPr>
        <w:pStyle w:val="110"/>
        <w:spacing w:line="276" w:lineRule="auto"/>
        <w:jc w:val="left"/>
        <w:rPr>
          <w:rFonts w:asciiTheme="minorEastAsia" w:eastAsiaTheme="minorEastAsia" w:hAnsiTheme="minorEastAsia"/>
          <w:b/>
          <w:bCs/>
          <w:color w:val="000000" w:themeColor="text1"/>
          <w:sz w:val="24"/>
          <w:szCs w:val="24"/>
        </w:rPr>
      </w:pPr>
      <w:bookmarkStart w:id="193" w:name="_Hlk137060296"/>
      <w:bookmarkStart w:id="194" w:name="_Hlk149921745"/>
      <w:bookmarkStart w:id="195" w:name="OLE_LINK30"/>
      <w:r>
        <w:rPr>
          <w:rFonts w:asciiTheme="minorEastAsia" w:eastAsiaTheme="minorEastAsia" w:hAnsiTheme="minorEastAsia" w:hint="eastAsia"/>
          <w:b/>
          <w:bCs/>
          <w:color w:val="000000" w:themeColor="text1"/>
          <w:sz w:val="24"/>
          <w:szCs w:val="24"/>
        </w:rPr>
        <w:t>四</w:t>
      </w:r>
      <w:r w:rsidR="00FF0ADC">
        <w:rPr>
          <w:rFonts w:asciiTheme="minorEastAsia" w:eastAsiaTheme="minorEastAsia" w:hAnsiTheme="minorEastAsia"/>
          <w:b/>
          <w:bCs/>
          <w:color w:val="000000" w:themeColor="text1"/>
          <w:sz w:val="24"/>
          <w:szCs w:val="24"/>
        </w:rPr>
        <w:t>、商务要求</w:t>
      </w:r>
    </w:p>
    <w:p w14:paraId="45CD2B0F" w14:textId="77777777" w:rsidR="002A4684" w:rsidRDefault="00FF0ADC">
      <w:pPr>
        <w:spacing w:line="276" w:lineRule="auto"/>
        <w:ind w:firstLineChars="200" w:firstLine="480"/>
        <w:rPr>
          <w:rFonts w:asciiTheme="minorEastAsia" w:hAnsiTheme="minorEastAsia"/>
          <w:b/>
          <w:bCs/>
          <w:color w:val="000000" w:themeColor="text1"/>
          <w:sz w:val="24"/>
        </w:rPr>
      </w:pPr>
      <w:r>
        <w:rPr>
          <w:rFonts w:asciiTheme="minorEastAsia" w:hAnsiTheme="minorEastAsia"/>
          <w:bCs/>
          <w:color w:val="000000" w:themeColor="text1"/>
          <w:sz w:val="24"/>
        </w:rPr>
        <w:t>商务要求是指取得采购标的</w:t>
      </w:r>
      <w:proofErr w:type="gramStart"/>
      <w:r>
        <w:rPr>
          <w:rFonts w:asciiTheme="minorEastAsia" w:hAnsiTheme="minorEastAsia"/>
          <w:bCs/>
          <w:color w:val="000000" w:themeColor="text1"/>
          <w:sz w:val="24"/>
        </w:rPr>
        <w:t>的</w:t>
      </w:r>
      <w:proofErr w:type="gramEnd"/>
      <w:r>
        <w:rPr>
          <w:rFonts w:asciiTheme="minorEastAsia" w:hAnsiTheme="minorEastAsia"/>
          <w:bCs/>
          <w:color w:val="000000" w:themeColor="text1"/>
          <w:sz w:val="24"/>
        </w:rPr>
        <w:t>时间、地点、财务和服务要求，包括交付（实施）的时间（期限）和地点（范围），付款条件（进度和方法），包装和运输，售后服务，保险等。其中</w:t>
      </w:r>
      <w:r>
        <w:rPr>
          <w:rFonts w:asciiTheme="minorEastAsia" w:hAnsiTheme="minorEastAsia" w:hint="eastAsia"/>
          <w:b/>
          <w:bCs/>
          <w:color w:val="000000" w:themeColor="text1"/>
          <w:sz w:val="24"/>
        </w:rPr>
        <w:t>斜体且有下划线部分为实质性要求</w:t>
      </w:r>
      <w:r>
        <w:rPr>
          <w:rFonts w:asciiTheme="minorEastAsia" w:hAnsiTheme="minorEastAsia"/>
          <w:b/>
          <w:bCs/>
          <w:color w:val="000000" w:themeColor="text1"/>
          <w:sz w:val="24"/>
        </w:rPr>
        <w:t>。</w:t>
      </w:r>
      <w:bookmarkEnd w:id="193"/>
      <w:bookmarkEnd w:id="194"/>
      <w:bookmarkEnd w:id="195"/>
    </w:p>
    <w:p w14:paraId="6AF9B537" w14:textId="4B38AD80" w:rsidR="002A4684" w:rsidRDefault="00A01613">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4</w:t>
      </w:r>
      <w:r w:rsidR="00FF0ADC">
        <w:rPr>
          <w:rFonts w:asciiTheme="minorEastAsia" w:hAnsiTheme="minorEastAsia" w:hint="eastAsia"/>
          <w:b/>
          <w:bCs/>
          <w:color w:val="000000" w:themeColor="text1"/>
          <w:sz w:val="24"/>
        </w:rPr>
        <w:t>.</w:t>
      </w:r>
      <w:r w:rsidR="00FF0ADC">
        <w:rPr>
          <w:rFonts w:asciiTheme="minorEastAsia" w:hAnsiTheme="minorEastAsia"/>
          <w:b/>
          <w:bCs/>
          <w:color w:val="000000" w:themeColor="text1"/>
          <w:sz w:val="24"/>
        </w:rPr>
        <w:t>1</w:t>
      </w:r>
      <w:r w:rsidR="00FF0ADC">
        <w:rPr>
          <w:rFonts w:asciiTheme="minorEastAsia" w:hAnsiTheme="minorEastAsia" w:hint="eastAsia"/>
          <w:b/>
          <w:bCs/>
          <w:color w:val="000000" w:themeColor="text1"/>
          <w:sz w:val="24"/>
        </w:rPr>
        <w:t>项目建设与实施要求</w:t>
      </w:r>
    </w:p>
    <w:p w14:paraId="08A9E5DC" w14:textId="3DE2428D" w:rsidR="002A4684" w:rsidRDefault="00A01613">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4</w:t>
      </w:r>
      <w:r w:rsidR="00FF0ADC">
        <w:rPr>
          <w:rFonts w:asciiTheme="minorEastAsia" w:hAnsiTheme="minorEastAsia" w:hint="eastAsia"/>
          <w:b/>
          <w:bCs/>
          <w:color w:val="000000" w:themeColor="text1"/>
          <w:sz w:val="24"/>
        </w:rPr>
        <w:t>.</w:t>
      </w:r>
      <w:r w:rsidR="00FF0ADC">
        <w:rPr>
          <w:rFonts w:asciiTheme="minorEastAsia" w:hAnsiTheme="minorEastAsia"/>
          <w:b/>
          <w:bCs/>
          <w:color w:val="000000" w:themeColor="text1"/>
          <w:sz w:val="24"/>
        </w:rPr>
        <w:t>1.</w:t>
      </w:r>
      <w:r w:rsidR="00FF0ADC">
        <w:rPr>
          <w:rFonts w:asciiTheme="minorEastAsia" w:hAnsiTheme="minorEastAsia" w:hint="eastAsia"/>
          <w:b/>
          <w:bCs/>
          <w:color w:val="000000" w:themeColor="text1"/>
          <w:sz w:val="24"/>
        </w:rPr>
        <w:t>1工期要求</w:t>
      </w:r>
    </w:p>
    <w:p w14:paraId="78E3EB88" w14:textId="77777777" w:rsidR="002A4684" w:rsidRDefault="00FF0ADC">
      <w:pPr>
        <w:spacing w:line="276" w:lineRule="auto"/>
        <w:rPr>
          <w:rFonts w:asciiTheme="minorEastAsia" w:hAnsiTheme="minorEastAsia"/>
          <w:bCs/>
          <w:i/>
          <w:iCs/>
          <w:color w:val="000000" w:themeColor="text1"/>
          <w:sz w:val="24"/>
          <w:u w:val="single"/>
        </w:rPr>
      </w:pPr>
      <w:r>
        <w:rPr>
          <w:rFonts w:asciiTheme="minorEastAsia" w:hAnsiTheme="minorEastAsia" w:hint="eastAsia"/>
          <w:bCs/>
          <w:i/>
          <w:iCs/>
          <w:color w:val="000000" w:themeColor="text1"/>
          <w:sz w:val="24"/>
          <w:u w:val="single"/>
        </w:rPr>
        <w:t>合同签订后30日内完成实施部署、运行和验收等工作</w:t>
      </w:r>
      <w:r>
        <w:rPr>
          <w:rFonts w:asciiTheme="minorEastAsia" w:hAnsiTheme="minorEastAsia"/>
          <w:bCs/>
          <w:i/>
          <w:iCs/>
          <w:color w:val="000000" w:themeColor="text1"/>
          <w:sz w:val="24"/>
          <w:u w:val="single"/>
        </w:rPr>
        <w:t>。</w:t>
      </w:r>
    </w:p>
    <w:p w14:paraId="5ACFAC9A" w14:textId="2BCD3EBF" w:rsidR="002A4684" w:rsidRDefault="00A01613">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4</w:t>
      </w:r>
      <w:r w:rsidR="00FF0ADC">
        <w:rPr>
          <w:rFonts w:asciiTheme="minorEastAsia" w:hAnsiTheme="minorEastAsia" w:hint="eastAsia"/>
          <w:b/>
          <w:bCs/>
          <w:color w:val="000000" w:themeColor="text1"/>
          <w:sz w:val="24"/>
        </w:rPr>
        <w:t>.</w:t>
      </w:r>
      <w:r w:rsidR="00FF0ADC">
        <w:rPr>
          <w:rFonts w:asciiTheme="minorEastAsia" w:hAnsiTheme="minorEastAsia"/>
          <w:b/>
          <w:bCs/>
          <w:color w:val="000000" w:themeColor="text1"/>
          <w:sz w:val="24"/>
        </w:rPr>
        <w:t>1.</w:t>
      </w:r>
      <w:r w:rsidR="00FF0ADC">
        <w:rPr>
          <w:rFonts w:asciiTheme="minorEastAsia" w:hAnsiTheme="minorEastAsia" w:hint="eastAsia"/>
          <w:b/>
          <w:bCs/>
          <w:color w:val="000000" w:themeColor="text1"/>
          <w:sz w:val="24"/>
        </w:rPr>
        <w:t>2实施地点</w:t>
      </w:r>
    </w:p>
    <w:p w14:paraId="6C1D74DF"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采购人指定地点。</w:t>
      </w:r>
    </w:p>
    <w:p w14:paraId="45A1CA38" w14:textId="1772EFB6" w:rsidR="002A4684" w:rsidRDefault="00A01613">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4</w:t>
      </w:r>
      <w:r w:rsidR="00FF0ADC">
        <w:rPr>
          <w:rFonts w:asciiTheme="minorEastAsia" w:hAnsiTheme="minorEastAsia" w:hint="eastAsia"/>
          <w:b/>
          <w:bCs/>
          <w:color w:val="000000" w:themeColor="text1"/>
          <w:sz w:val="24"/>
        </w:rPr>
        <w:t>.</w:t>
      </w:r>
      <w:r w:rsidR="00FF0ADC">
        <w:rPr>
          <w:rFonts w:asciiTheme="minorEastAsia" w:hAnsiTheme="minorEastAsia"/>
          <w:b/>
          <w:bCs/>
          <w:color w:val="000000" w:themeColor="text1"/>
          <w:sz w:val="24"/>
        </w:rPr>
        <w:t>1.3</w:t>
      </w:r>
      <w:r w:rsidR="00FF0ADC">
        <w:rPr>
          <w:rFonts w:asciiTheme="minorEastAsia" w:hAnsiTheme="minorEastAsia" w:hint="eastAsia"/>
          <w:b/>
          <w:bCs/>
          <w:color w:val="000000" w:themeColor="text1"/>
          <w:sz w:val="24"/>
        </w:rPr>
        <w:t>安装</w:t>
      </w:r>
      <w:r w:rsidR="00FF0ADC">
        <w:rPr>
          <w:rFonts w:asciiTheme="minorEastAsia" w:hAnsiTheme="minorEastAsia"/>
          <w:b/>
          <w:bCs/>
          <w:color w:val="000000" w:themeColor="text1"/>
          <w:sz w:val="24"/>
        </w:rPr>
        <w:t>要求</w:t>
      </w:r>
    </w:p>
    <w:p w14:paraId="6AD78E7F"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1、设备到货验收的基本要求</w:t>
      </w:r>
    </w:p>
    <w:p w14:paraId="6A829B44"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(1)中标人必须依合同要求对全部货物的型号、规格、数量、外形、包装及资料、</w:t>
      </w:r>
      <w:r>
        <w:rPr>
          <w:rFonts w:asciiTheme="minorEastAsia" w:hAnsiTheme="minorEastAsia" w:hint="eastAsia"/>
          <w:bCs/>
          <w:color w:val="000000" w:themeColor="text1"/>
          <w:sz w:val="24"/>
        </w:rPr>
        <w:lastRenderedPageBreak/>
        <w:t>文 件 (如装箱单、保修单、随箱介质等)进行验收，验收时招标人必须有人员在现场。</w:t>
      </w:r>
    </w:p>
    <w:p w14:paraId="2F8B66BB"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(2)</w:t>
      </w:r>
      <w:proofErr w:type="gramStart"/>
      <w:r>
        <w:rPr>
          <w:rFonts w:asciiTheme="minorEastAsia" w:hAnsiTheme="minorEastAsia" w:hint="eastAsia"/>
          <w:bCs/>
          <w:color w:val="000000" w:themeColor="text1"/>
          <w:sz w:val="24"/>
        </w:rPr>
        <w:t>当初验时出现</w:t>
      </w:r>
      <w:proofErr w:type="gramEnd"/>
      <w:r>
        <w:rPr>
          <w:rFonts w:asciiTheme="minorEastAsia" w:hAnsiTheme="minorEastAsia" w:hint="eastAsia"/>
          <w:bCs/>
          <w:color w:val="000000" w:themeColor="text1"/>
          <w:sz w:val="24"/>
        </w:rPr>
        <w:t>不符合招标文件和合同要求的严重质量问题时，招标人保留索赔及退货权利。</w:t>
      </w:r>
    </w:p>
    <w:p w14:paraId="11F0E469"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(3)当出现设备损坏、数量不全或产品不符等问题时，由中标人负责解决。</w:t>
      </w:r>
    </w:p>
    <w:p w14:paraId="617746C4"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(4)检验、检测通过，由采购人开具设备到货验收合格单。</w:t>
      </w:r>
    </w:p>
    <w:p w14:paraId="37E2B701"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2、设备安装实施调试的要求</w:t>
      </w:r>
    </w:p>
    <w:p w14:paraId="0F936720"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(1)中标人与原厂商共同负责采购产品的供货、交付与验收，中标人必须安排专人负责，直到本次项目验收结束。设备安装、调试所需的工具、仪表及安装材料由中标人自行解决。实施过程应严格执行相关的强弱电施工规范，并保证施工安全。</w:t>
      </w:r>
    </w:p>
    <w:p w14:paraId="24E7EE39"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(2)本项目为“交钥匙工程”项目，所有的线材、辅材、硬件、软件、安装调试等费用供应商需一并考虑在项目的总体报价中，中标后，不得以任何理由向招标人提出增加费用的要求。如遇发生要求增加费用未果，中标人消极怠工或偷工减料的情况，采购人有权单方面终止合同的履行，并拥有对中标人索赔的权利。本项目实施过程中，不得影响采购人系统的正常运行，如果造成招标人系统停止服务的，由中标人承担全部责任，采购人保留索赔的权利。</w:t>
      </w:r>
    </w:p>
    <w:p w14:paraId="70AAD200" w14:textId="5AF62B1D" w:rsidR="002A4684" w:rsidRDefault="00A01613">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4</w:t>
      </w:r>
      <w:r w:rsidR="00FF0ADC">
        <w:rPr>
          <w:rFonts w:asciiTheme="minorEastAsia" w:hAnsiTheme="minorEastAsia" w:hint="eastAsia"/>
          <w:b/>
          <w:bCs/>
          <w:color w:val="000000" w:themeColor="text1"/>
          <w:sz w:val="24"/>
        </w:rPr>
        <w:t>.</w:t>
      </w:r>
      <w:r w:rsidR="00FF0ADC">
        <w:rPr>
          <w:rFonts w:asciiTheme="minorEastAsia" w:hAnsiTheme="minorEastAsia"/>
          <w:b/>
          <w:bCs/>
          <w:color w:val="000000" w:themeColor="text1"/>
          <w:sz w:val="24"/>
        </w:rPr>
        <w:t>1.4</w:t>
      </w:r>
      <w:r w:rsidR="00FF0ADC">
        <w:rPr>
          <w:rFonts w:asciiTheme="minorEastAsia" w:hAnsiTheme="minorEastAsia" w:hint="eastAsia"/>
          <w:b/>
          <w:bCs/>
          <w:color w:val="000000" w:themeColor="text1"/>
          <w:sz w:val="24"/>
        </w:rPr>
        <w:t>培训要求</w:t>
      </w:r>
    </w:p>
    <w:p w14:paraId="64474D46"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为保障相关业务顺利开展，配合采购人做好相关的系统操作培训，培训要求如下：</w:t>
      </w:r>
    </w:p>
    <w:p w14:paraId="1E6C5943"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（1）本项目的培训对象：与本项目相关的业务操作人员及技术人员。</w:t>
      </w:r>
    </w:p>
    <w:p w14:paraId="3DA92938"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（2）投标人根据采购人要求组织师资及教材编写，配合采购人实施培训工作。</w:t>
      </w:r>
    </w:p>
    <w:p w14:paraId="1D9F26EE"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（3）投标人应详细制定培训方案，包括培训目的、培训时间安排、人数、次数、教材编写、培训课程、培训师资情况、培训组织方式等。</w:t>
      </w:r>
    </w:p>
    <w:p w14:paraId="7DA54D47"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（4）培训地点由采购人确定。</w:t>
      </w:r>
    </w:p>
    <w:p w14:paraId="49928E4F" w14:textId="67E753ED" w:rsidR="002A4684" w:rsidRDefault="00A01613">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4</w:t>
      </w:r>
      <w:r w:rsidR="00FF0ADC">
        <w:rPr>
          <w:rFonts w:asciiTheme="minorEastAsia" w:hAnsiTheme="minorEastAsia" w:hint="eastAsia"/>
          <w:b/>
          <w:bCs/>
          <w:color w:val="000000" w:themeColor="text1"/>
          <w:sz w:val="24"/>
        </w:rPr>
        <w:t>.</w:t>
      </w:r>
      <w:r w:rsidR="00FF0ADC">
        <w:rPr>
          <w:rFonts w:asciiTheme="minorEastAsia" w:hAnsiTheme="minorEastAsia"/>
          <w:b/>
          <w:bCs/>
          <w:color w:val="000000" w:themeColor="text1"/>
          <w:sz w:val="24"/>
        </w:rPr>
        <w:t>2</w:t>
      </w:r>
      <w:r w:rsidR="00FF0ADC">
        <w:rPr>
          <w:rFonts w:asciiTheme="minorEastAsia" w:hAnsiTheme="minorEastAsia" w:hint="eastAsia"/>
          <w:b/>
          <w:bCs/>
          <w:color w:val="000000" w:themeColor="text1"/>
          <w:sz w:val="24"/>
        </w:rPr>
        <w:t>验收要求</w:t>
      </w:r>
    </w:p>
    <w:p w14:paraId="166A4DBC"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（1）验收标准：设备按照清单交付完毕，并完成使用培训，性能正常，经甲方使用部门、技术部门、资产管理部门与乙方共同验收。</w:t>
      </w:r>
    </w:p>
    <w:p w14:paraId="0734E165"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（2）乙方负责设备及软件的安装调试，完工后，甲方测试是否合格并满足技术要求。</w:t>
      </w:r>
    </w:p>
    <w:p w14:paraId="12B786BB"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（3）实作性操作验收:设备是否正常运行1个月。</w:t>
      </w:r>
    </w:p>
    <w:p w14:paraId="25B87FC3" w14:textId="1898B995" w:rsidR="002A4684" w:rsidRDefault="00A01613">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4</w:t>
      </w:r>
      <w:r w:rsidR="00FF0ADC">
        <w:rPr>
          <w:rFonts w:asciiTheme="minorEastAsia" w:hAnsiTheme="minorEastAsia" w:hint="eastAsia"/>
          <w:b/>
          <w:bCs/>
          <w:color w:val="000000" w:themeColor="text1"/>
          <w:sz w:val="24"/>
        </w:rPr>
        <w:t>.</w:t>
      </w:r>
      <w:r w:rsidR="00FF0ADC">
        <w:rPr>
          <w:rFonts w:asciiTheme="minorEastAsia" w:hAnsiTheme="minorEastAsia"/>
          <w:b/>
          <w:bCs/>
          <w:color w:val="000000" w:themeColor="text1"/>
          <w:sz w:val="24"/>
        </w:rPr>
        <w:t>2.</w:t>
      </w:r>
      <w:r w:rsidR="00FF0ADC">
        <w:rPr>
          <w:rFonts w:asciiTheme="minorEastAsia" w:hAnsiTheme="minorEastAsia" w:hint="eastAsia"/>
          <w:b/>
          <w:bCs/>
          <w:color w:val="000000" w:themeColor="text1"/>
          <w:sz w:val="24"/>
        </w:rPr>
        <w:t>1</w:t>
      </w:r>
      <w:r w:rsidR="00FF0ADC">
        <w:rPr>
          <w:rFonts w:asciiTheme="minorEastAsia" w:hAnsiTheme="minorEastAsia"/>
          <w:b/>
          <w:bCs/>
          <w:color w:val="000000" w:themeColor="text1"/>
          <w:sz w:val="24"/>
        </w:rPr>
        <w:t>项目初验</w:t>
      </w:r>
    </w:p>
    <w:p w14:paraId="320A2EC9"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bCs/>
          <w:color w:val="000000" w:themeColor="text1"/>
          <w:sz w:val="24"/>
        </w:rPr>
        <w:t>投标人完成全部招标文件规定的建设内容，每项建设内容均提供了完整的经过招标人和监理方的数量/质量确认的交付物（包括过程文档）后，投标人可向招标人提交初验收申请和验收资料，经过招标人和监理方审核通过后，由招标人组织项目初验。</w:t>
      </w:r>
    </w:p>
    <w:p w14:paraId="4BB1B1C8" w14:textId="2492C2C0" w:rsidR="002A4684" w:rsidRDefault="00A01613">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4</w:t>
      </w:r>
      <w:r w:rsidR="00FF0ADC">
        <w:rPr>
          <w:rFonts w:asciiTheme="minorEastAsia" w:hAnsiTheme="minorEastAsia" w:hint="eastAsia"/>
          <w:b/>
          <w:bCs/>
          <w:color w:val="000000" w:themeColor="text1"/>
          <w:sz w:val="24"/>
        </w:rPr>
        <w:t>.</w:t>
      </w:r>
      <w:r w:rsidR="00FF0ADC">
        <w:rPr>
          <w:rFonts w:asciiTheme="minorEastAsia" w:hAnsiTheme="minorEastAsia"/>
          <w:b/>
          <w:bCs/>
          <w:color w:val="000000" w:themeColor="text1"/>
          <w:sz w:val="24"/>
        </w:rPr>
        <w:t>2.</w:t>
      </w:r>
      <w:r w:rsidR="00FF0ADC">
        <w:rPr>
          <w:rFonts w:asciiTheme="minorEastAsia" w:hAnsiTheme="minorEastAsia" w:hint="eastAsia"/>
          <w:b/>
          <w:bCs/>
          <w:color w:val="000000" w:themeColor="text1"/>
          <w:sz w:val="24"/>
        </w:rPr>
        <w:t>2</w:t>
      </w:r>
      <w:r w:rsidR="00FF0ADC">
        <w:rPr>
          <w:rFonts w:asciiTheme="minorEastAsia" w:hAnsiTheme="minorEastAsia"/>
          <w:b/>
          <w:bCs/>
          <w:color w:val="000000" w:themeColor="text1"/>
          <w:sz w:val="24"/>
        </w:rPr>
        <w:t>项目终验</w:t>
      </w:r>
    </w:p>
    <w:p w14:paraId="586E5DF0"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bCs/>
          <w:color w:val="000000" w:themeColor="text1"/>
          <w:sz w:val="24"/>
        </w:rPr>
        <w:t>初验通过后，经过不少于</w:t>
      </w:r>
      <w:r>
        <w:rPr>
          <w:rFonts w:asciiTheme="minorEastAsia" w:hAnsiTheme="minorEastAsia" w:hint="eastAsia"/>
          <w:bCs/>
          <w:color w:val="000000" w:themeColor="text1"/>
          <w:sz w:val="24"/>
        </w:rPr>
        <w:t>1</w:t>
      </w:r>
      <w:r>
        <w:rPr>
          <w:rFonts w:asciiTheme="minorEastAsia" w:hAnsiTheme="minorEastAsia"/>
          <w:bCs/>
          <w:color w:val="000000" w:themeColor="text1"/>
          <w:sz w:val="24"/>
        </w:rPr>
        <w:t>个月的系统试运行，系统运行正常，投标人提交试运行报告并获得招标人、监理方通过后，投标人可向招标人提交竣工验收申请和验</w:t>
      </w:r>
      <w:r>
        <w:rPr>
          <w:rFonts w:asciiTheme="minorEastAsia" w:hAnsiTheme="minorEastAsia"/>
          <w:bCs/>
          <w:color w:val="000000" w:themeColor="text1"/>
          <w:sz w:val="24"/>
        </w:rPr>
        <w:lastRenderedPageBreak/>
        <w:t>收资料，由招标人和监理方审核通过后，由招标人组织项目终验。</w:t>
      </w:r>
    </w:p>
    <w:p w14:paraId="1D16AF9C" w14:textId="7A1B1ADA" w:rsidR="002A4684" w:rsidRDefault="00A01613">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4</w:t>
      </w:r>
      <w:r w:rsidR="00FF0ADC">
        <w:rPr>
          <w:rFonts w:asciiTheme="minorEastAsia" w:hAnsiTheme="minorEastAsia" w:hint="eastAsia"/>
          <w:b/>
          <w:bCs/>
          <w:color w:val="000000" w:themeColor="text1"/>
          <w:sz w:val="24"/>
        </w:rPr>
        <w:t>.</w:t>
      </w:r>
      <w:r w:rsidR="00FF0ADC">
        <w:rPr>
          <w:rFonts w:asciiTheme="minorEastAsia" w:hAnsiTheme="minorEastAsia"/>
          <w:b/>
          <w:bCs/>
          <w:color w:val="000000" w:themeColor="text1"/>
          <w:sz w:val="24"/>
        </w:rPr>
        <w:t>3</w:t>
      </w:r>
      <w:r w:rsidR="00FF0ADC">
        <w:rPr>
          <w:rFonts w:asciiTheme="minorEastAsia" w:hAnsiTheme="minorEastAsia" w:hint="eastAsia"/>
          <w:b/>
          <w:bCs/>
          <w:color w:val="000000" w:themeColor="text1"/>
          <w:sz w:val="24"/>
        </w:rPr>
        <w:t>质保及售后服务要求</w:t>
      </w:r>
    </w:p>
    <w:p w14:paraId="0A5BAAF9"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w:t>
      </w:r>
      <w:r>
        <w:rPr>
          <w:rFonts w:asciiTheme="minorEastAsia" w:hAnsiTheme="minorEastAsia" w:hint="eastAsia"/>
          <w:bCs/>
          <w:i/>
          <w:iCs/>
          <w:color w:val="000000" w:themeColor="text1"/>
          <w:sz w:val="24"/>
          <w:u w:val="single"/>
        </w:rPr>
        <w:t>1）售后服务：项目设备类不低于3年原厂质保期，软件部分终身免费更新，无年度使用费用。</w:t>
      </w:r>
      <w:r>
        <w:rPr>
          <w:rFonts w:asciiTheme="minorEastAsia" w:hAnsiTheme="minorEastAsia" w:hint="eastAsia"/>
          <w:bCs/>
          <w:color w:val="000000" w:themeColor="text1"/>
          <w:sz w:val="24"/>
        </w:rPr>
        <w:t>上述时间自验收合格之日起算；自产品验收合格起X年内，出现质量问题，按照国家相关规定进行维修或更换（</w:t>
      </w:r>
      <w:proofErr w:type="gramStart"/>
      <w:r>
        <w:rPr>
          <w:rFonts w:asciiTheme="minorEastAsia" w:hAnsiTheme="minorEastAsia" w:hint="eastAsia"/>
          <w:bCs/>
          <w:color w:val="000000" w:themeColor="text1"/>
          <w:sz w:val="24"/>
        </w:rPr>
        <w:t>若服务</w:t>
      </w:r>
      <w:proofErr w:type="gramEnd"/>
      <w:r>
        <w:rPr>
          <w:rFonts w:asciiTheme="minorEastAsia" w:hAnsiTheme="minorEastAsia" w:hint="eastAsia"/>
          <w:bCs/>
          <w:color w:val="000000" w:themeColor="text1"/>
          <w:sz w:val="24"/>
        </w:rPr>
        <w:t>要求内另有规定的，以服务要求内规定为准，起始日期为终</w:t>
      </w:r>
      <w:proofErr w:type="gramStart"/>
      <w:r>
        <w:rPr>
          <w:rFonts w:asciiTheme="minorEastAsia" w:hAnsiTheme="minorEastAsia" w:hint="eastAsia"/>
          <w:bCs/>
          <w:color w:val="000000" w:themeColor="text1"/>
          <w:sz w:val="24"/>
        </w:rPr>
        <w:t>验通过</w:t>
      </w:r>
      <w:proofErr w:type="gramEnd"/>
      <w:r>
        <w:rPr>
          <w:rFonts w:asciiTheme="minorEastAsia" w:hAnsiTheme="minorEastAsia" w:hint="eastAsia"/>
          <w:bCs/>
          <w:color w:val="000000" w:themeColor="text1"/>
          <w:sz w:val="24"/>
        </w:rPr>
        <w:t>之日起）。软件多系统出现质量问题和系统故障时，接到采购人故障报修电话后在12小时内</w:t>
      </w:r>
      <w:proofErr w:type="gramStart"/>
      <w:r>
        <w:rPr>
          <w:rFonts w:asciiTheme="minorEastAsia" w:hAnsiTheme="minorEastAsia" w:hint="eastAsia"/>
          <w:bCs/>
          <w:color w:val="000000" w:themeColor="text1"/>
          <w:sz w:val="24"/>
        </w:rPr>
        <w:t>作出</w:t>
      </w:r>
      <w:proofErr w:type="gramEnd"/>
      <w:r>
        <w:rPr>
          <w:rFonts w:asciiTheme="minorEastAsia" w:hAnsiTheme="minorEastAsia" w:hint="eastAsia"/>
          <w:bCs/>
          <w:color w:val="000000" w:themeColor="text1"/>
          <w:sz w:val="24"/>
        </w:rPr>
        <w:t>响应，48小时内修复完毕，承诺提供7*24小时售后服务热线；设备出现故障，在接到采购人通知维修后2小时之内</w:t>
      </w:r>
      <w:proofErr w:type="gramStart"/>
      <w:r>
        <w:rPr>
          <w:rFonts w:asciiTheme="minorEastAsia" w:hAnsiTheme="minorEastAsia" w:hint="eastAsia"/>
          <w:bCs/>
          <w:color w:val="000000" w:themeColor="text1"/>
          <w:sz w:val="24"/>
        </w:rPr>
        <w:t>作出</w:t>
      </w:r>
      <w:proofErr w:type="gramEnd"/>
      <w:r>
        <w:rPr>
          <w:rFonts w:asciiTheme="minorEastAsia" w:hAnsiTheme="minorEastAsia" w:hint="eastAsia"/>
          <w:bCs/>
          <w:color w:val="000000" w:themeColor="text1"/>
          <w:sz w:val="24"/>
        </w:rPr>
        <w:t>服务响应；若运用通讯工具不能解决问题，必须在48小时之内提供备用机更换，并应对相关事项进行及时处理。终身负责维修</w:t>
      </w:r>
    </w:p>
    <w:p w14:paraId="79BAC7E1"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2）保修期内，乙方对货物提供全上门保修或更换；在保修期，同一货物、同一质量问题连续三次维修仍无法正常使用，乙方必须予以更换同品牌、同型号或不低于投标配置的全新货物。保修期后，收取成本费维修（自然灾害及人为故意损坏除外）。</w:t>
      </w:r>
    </w:p>
    <w:p w14:paraId="591329AF"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（3）设置7×</w:t>
      </w:r>
      <w:r>
        <w:rPr>
          <w:rFonts w:asciiTheme="minorEastAsia" w:hAnsiTheme="minorEastAsia"/>
          <w:bCs/>
          <w:color w:val="000000" w:themeColor="text1"/>
          <w:sz w:val="24"/>
        </w:rPr>
        <w:t>12</w:t>
      </w:r>
      <w:r>
        <w:rPr>
          <w:rFonts w:asciiTheme="minorEastAsia" w:hAnsiTheme="minorEastAsia" w:hint="eastAsia"/>
          <w:bCs/>
          <w:color w:val="000000" w:themeColor="text1"/>
          <w:sz w:val="24"/>
        </w:rPr>
        <w:t>小时项目负责人及售后服务人姓名及联系电话。</w:t>
      </w:r>
    </w:p>
    <w:p w14:paraId="4F32F68A"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4）保修期内，乙方对货物提供全上门保修或更换；在保修期，同一货物、同一质量问题连续三次维修仍无法正常使用，乙方必须予以更换同品牌、同型号或不低于投标配置的全新货物。保修期后，收取成本费维修（自然灾害及人为故意损坏除外）。</w:t>
      </w:r>
    </w:p>
    <w:p w14:paraId="7128EF69" w14:textId="6B755456" w:rsidR="002A4684" w:rsidRDefault="00A01613">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4</w:t>
      </w:r>
      <w:r w:rsidR="00FF0ADC">
        <w:rPr>
          <w:rFonts w:asciiTheme="minorEastAsia" w:hAnsiTheme="minorEastAsia" w:hint="eastAsia"/>
          <w:b/>
          <w:bCs/>
          <w:color w:val="000000" w:themeColor="text1"/>
          <w:sz w:val="24"/>
        </w:rPr>
        <w:t>.</w:t>
      </w:r>
      <w:r w:rsidR="00FF0ADC">
        <w:rPr>
          <w:rFonts w:asciiTheme="minorEastAsia" w:hAnsiTheme="minorEastAsia"/>
          <w:b/>
          <w:bCs/>
          <w:color w:val="000000" w:themeColor="text1"/>
          <w:sz w:val="24"/>
        </w:rPr>
        <w:t>4付款要求</w:t>
      </w:r>
    </w:p>
    <w:p w14:paraId="4A7582D5" w14:textId="77777777" w:rsidR="002A4684" w:rsidRDefault="00FF0ADC">
      <w:pPr>
        <w:jc w:val="left"/>
        <w:rPr>
          <w:rFonts w:ascii="宋体" w:hAnsi="宋体"/>
          <w:color w:val="000000" w:themeColor="text1"/>
          <w:sz w:val="24"/>
        </w:rPr>
      </w:pPr>
      <w:r>
        <w:rPr>
          <w:rFonts w:ascii="宋体" w:hAnsi="宋体" w:hint="eastAsia"/>
          <w:color w:val="000000" w:themeColor="text1"/>
          <w:sz w:val="24"/>
        </w:rPr>
        <w:t>（1）预付款支付时间：合同签订后，财政部门拨付资金到位后，预付款支付比例：合同金额的30%。</w:t>
      </w:r>
    </w:p>
    <w:p w14:paraId="1929109B" w14:textId="77777777" w:rsidR="002A4684" w:rsidRDefault="00FF0ADC">
      <w:pPr>
        <w:jc w:val="left"/>
        <w:rPr>
          <w:rFonts w:ascii="宋体" w:hAnsi="宋体"/>
          <w:color w:val="000000" w:themeColor="text1"/>
          <w:sz w:val="24"/>
        </w:rPr>
      </w:pPr>
      <w:r>
        <w:rPr>
          <w:rFonts w:ascii="宋体" w:hAnsi="宋体" w:hint="eastAsia"/>
          <w:color w:val="000000" w:themeColor="text1"/>
          <w:sz w:val="24"/>
        </w:rPr>
        <w:t>（2）乙方完成全部设备安装、调试、集成，并经采购人初验合格且项目资金拨付到位后，支付合同总价的50%；</w:t>
      </w:r>
    </w:p>
    <w:p w14:paraId="576EBB03" w14:textId="77777777" w:rsidR="002A4684" w:rsidRDefault="00FF0ADC">
      <w:pPr>
        <w:jc w:val="left"/>
        <w:rPr>
          <w:rFonts w:ascii="宋体" w:hAnsi="宋体"/>
          <w:color w:val="000000" w:themeColor="text1"/>
          <w:sz w:val="24"/>
        </w:rPr>
      </w:pPr>
      <w:r>
        <w:rPr>
          <w:rFonts w:ascii="宋体" w:hAnsi="宋体" w:hint="eastAsia"/>
          <w:color w:val="000000" w:themeColor="text1"/>
          <w:sz w:val="24"/>
        </w:rPr>
        <w:t>（3）乙方完成全部设备安装、调试、集成，并经采购人验收合格满一年后，合同金额的10%；</w:t>
      </w:r>
    </w:p>
    <w:p w14:paraId="049B1BFA" w14:textId="77777777" w:rsidR="002A4684" w:rsidRDefault="00FF0ADC">
      <w:pPr>
        <w:jc w:val="left"/>
        <w:rPr>
          <w:rFonts w:ascii="宋体" w:hAnsi="宋体"/>
          <w:color w:val="000000" w:themeColor="text1"/>
          <w:sz w:val="24"/>
        </w:rPr>
      </w:pPr>
      <w:r>
        <w:rPr>
          <w:rFonts w:ascii="宋体" w:hAnsi="宋体" w:hint="eastAsia"/>
          <w:color w:val="000000" w:themeColor="text1"/>
          <w:sz w:val="24"/>
        </w:rPr>
        <w:t>（4）尾款支付时间：验收合格满两年后，付清余款。</w:t>
      </w:r>
    </w:p>
    <w:p w14:paraId="36CA0BE7" w14:textId="77777777" w:rsidR="002A4684" w:rsidRDefault="00FF0ADC">
      <w:pPr>
        <w:pStyle w:val="af3"/>
        <w:spacing w:beforeAutospacing="0" w:afterAutospacing="0"/>
        <w:rPr>
          <w:rFonts w:ascii="宋体" w:eastAsia="宋体" w:hAnsi="宋体" w:cs="宋体"/>
          <w:b/>
          <w:color w:val="000000" w:themeColor="text1"/>
        </w:rPr>
      </w:pPr>
      <w:r>
        <w:rPr>
          <w:rFonts w:ascii="宋体" w:hAnsi="宋体" w:cstheme="minorBidi" w:hint="eastAsia"/>
          <w:b/>
          <w:color w:val="000000" w:themeColor="text1"/>
          <w:kern w:val="2"/>
        </w:rPr>
        <w:t>注：在签订合同时，供应商明确表示无需预付款或者主动要求降低预付款比例的，采购人可不适用前述规定。中标人放弃预付款的，中标人应向采购人出具放弃预付款的声明函。</w:t>
      </w:r>
    </w:p>
    <w:p w14:paraId="4D8CED62" w14:textId="3C276495" w:rsidR="002A4684" w:rsidRDefault="00A01613">
      <w:pPr>
        <w:pStyle w:val="af3"/>
        <w:spacing w:beforeAutospacing="0" w:afterAutospacing="0" w:line="360" w:lineRule="auto"/>
        <w:rPr>
          <w:rFonts w:ascii="宋体" w:eastAsia="宋体" w:hAnsi="宋体" w:cs="宋体"/>
          <w:b/>
          <w:color w:val="000000" w:themeColor="text1"/>
        </w:rPr>
      </w:pPr>
      <w:r>
        <w:rPr>
          <w:rFonts w:ascii="宋体" w:eastAsia="宋体" w:hAnsi="宋体" w:cs="宋体"/>
          <w:b/>
          <w:color w:val="000000" w:themeColor="text1"/>
        </w:rPr>
        <w:t>4</w:t>
      </w:r>
      <w:r w:rsidR="00FF0ADC">
        <w:rPr>
          <w:rFonts w:ascii="宋体" w:eastAsia="宋体" w:hAnsi="宋体" w:cs="宋体" w:hint="eastAsia"/>
          <w:b/>
          <w:color w:val="000000" w:themeColor="text1"/>
        </w:rPr>
        <w:t>.</w:t>
      </w:r>
      <w:r w:rsidR="00FF0ADC">
        <w:rPr>
          <w:rFonts w:ascii="宋体" w:eastAsia="宋体" w:hAnsi="宋体" w:cs="宋体"/>
          <w:b/>
          <w:color w:val="000000" w:themeColor="text1"/>
        </w:rPr>
        <w:t>5</w:t>
      </w:r>
      <w:r w:rsidR="00FF0ADC">
        <w:rPr>
          <w:rFonts w:ascii="宋体" w:eastAsia="宋体" w:hAnsi="宋体" w:cs="宋体" w:hint="eastAsia"/>
          <w:b/>
          <w:color w:val="000000" w:themeColor="text1"/>
        </w:rPr>
        <w:t>报价要求</w:t>
      </w:r>
    </w:p>
    <w:p w14:paraId="327B9ED8" w14:textId="77777777" w:rsidR="002A4684" w:rsidRDefault="00FF0ADC">
      <w:pPr>
        <w:spacing w:line="276" w:lineRule="auto"/>
        <w:rPr>
          <w:rFonts w:asciiTheme="minorEastAsia" w:hAnsiTheme="minorEastAsia"/>
          <w:color w:val="000000" w:themeColor="text1"/>
          <w:sz w:val="24"/>
        </w:rPr>
      </w:pPr>
      <w:r>
        <w:rPr>
          <w:rFonts w:asciiTheme="minorEastAsia" w:hAnsiTheme="minorEastAsia" w:hint="eastAsia"/>
          <w:color w:val="000000" w:themeColor="text1"/>
          <w:sz w:val="24"/>
        </w:rPr>
        <w:t>（1）本采购项目最高限价为人民币</w:t>
      </w:r>
      <w:r>
        <w:rPr>
          <w:rFonts w:asciiTheme="minorEastAsia" w:hAnsiTheme="minorEastAsia"/>
          <w:color w:val="000000" w:themeColor="text1"/>
          <w:sz w:val="24"/>
        </w:rPr>
        <w:t>191</w:t>
      </w:r>
      <w:r>
        <w:rPr>
          <w:rFonts w:asciiTheme="minorEastAsia" w:hAnsiTheme="minorEastAsia" w:hint="eastAsia"/>
          <w:color w:val="000000" w:themeColor="text1"/>
          <w:sz w:val="24"/>
        </w:rPr>
        <w:t>万元，招标人不接受高于此限价的投标文件，高于此限价的投标文件为无效投标。</w:t>
      </w:r>
    </w:p>
    <w:p w14:paraId="4B89A0EE" w14:textId="77777777" w:rsidR="002A4684" w:rsidRDefault="00FF0ADC">
      <w:pPr>
        <w:spacing w:line="276" w:lineRule="auto"/>
        <w:rPr>
          <w:rFonts w:asciiTheme="minorEastAsia" w:hAnsiTheme="minorEastAsia"/>
          <w:color w:val="000000" w:themeColor="text1"/>
          <w:sz w:val="24"/>
        </w:rPr>
      </w:pPr>
      <w:r>
        <w:rPr>
          <w:rFonts w:asciiTheme="minorEastAsia" w:hAnsiTheme="minorEastAsia" w:hint="eastAsia"/>
          <w:color w:val="000000" w:themeColor="text1"/>
          <w:sz w:val="24"/>
        </w:rPr>
        <w:t>（2）供应商应在对采购项目内容、数量、质量和技术（服务）指标内容全部认可的前提下报价。无论情况如何，招标人均认为供应商已对所采购项目的所有条件有了充分了解。招标人对供应商做出的任何推论、理解和结论均不负责任。</w:t>
      </w:r>
    </w:p>
    <w:p w14:paraId="79EFA9D7" w14:textId="08A6562A" w:rsidR="002A4684" w:rsidRDefault="00FF0ADC">
      <w:pPr>
        <w:spacing w:line="276" w:lineRule="auto"/>
        <w:rPr>
          <w:rFonts w:asciiTheme="minorEastAsia" w:hAnsiTheme="minorEastAsia"/>
          <w:color w:val="000000" w:themeColor="text1"/>
          <w:sz w:val="24"/>
        </w:rPr>
      </w:pPr>
      <w:r>
        <w:rPr>
          <w:rFonts w:asciiTheme="minorEastAsia" w:hAnsiTheme="minorEastAsia" w:hint="eastAsia"/>
          <w:color w:val="000000" w:themeColor="text1"/>
          <w:sz w:val="24"/>
        </w:rPr>
        <w:t>（3）本项目采取固定单价合同，供应商应根据招标人提供的招标文件及自身情况进行投标报价的编制，报价应包括为完成本次招标范围所确定的全部内容，以及中标单位为完成上述内容所必须的质量保证与技术支持、施工、集成、设备供</w:t>
      </w:r>
      <w:r>
        <w:rPr>
          <w:rFonts w:asciiTheme="minorEastAsia" w:hAnsiTheme="minorEastAsia" w:hint="eastAsia"/>
          <w:color w:val="000000" w:themeColor="text1"/>
          <w:sz w:val="24"/>
        </w:rPr>
        <w:lastRenderedPageBreak/>
        <w:t>货、软件开发、硬件保养、安装、验收、检测、培训、售后服务以及附属工程、临时工程、材料、劳务、机械投入、企业管理费、措施项目费（单价措施项目费、总价措施项目费）、满堂脚手架费用、综合脚手架费、安全文明施工费、利润、</w:t>
      </w:r>
      <w:proofErr w:type="gramStart"/>
      <w:r>
        <w:rPr>
          <w:rFonts w:asciiTheme="minorEastAsia" w:hAnsiTheme="minorEastAsia" w:hint="eastAsia"/>
          <w:color w:val="000000" w:themeColor="text1"/>
          <w:sz w:val="24"/>
        </w:rPr>
        <w:t>规</w:t>
      </w:r>
      <w:proofErr w:type="gramEnd"/>
      <w:r>
        <w:rPr>
          <w:rFonts w:asciiTheme="minorEastAsia" w:hAnsiTheme="minorEastAsia" w:hint="eastAsia"/>
          <w:color w:val="000000" w:themeColor="text1"/>
          <w:sz w:val="24"/>
        </w:rPr>
        <w:t>费、税金（社会保险费、住房公积金、环境保护税）、代理服务费用和政策性文件规定的各项所需的全部费用。</w:t>
      </w:r>
    </w:p>
    <w:p w14:paraId="7A53A612" w14:textId="77777777" w:rsidR="002A4684" w:rsidRDefault="00FF0ADC">
      <w:pPr>
        <w:spacing w:line="276" w:lineRule="auto"/>
        <w:rPr>
          <w:rFonts w:asciiTheme="minorEastAsia" w:hAnsiTheme="minorEastAsia"/>
          <w:color w:val="000000" w:themeColor="text1"/>
          <w:sz w:val="24"/>
        </w:rPr>
      </w:pPr>
      <w:r>
        <w:rPr>
          <w:rFonts w:asciiTheme="minorEastAsia" w:hAnsiTheme="minorEastAsia" w:hint="eastAsia"/>
          <w:color w:val="000000" w:themeColor="text1"/>
          <w:sz w:val="24"/>
        </w:rPr>
        <w:t>（4）投标供应商应充分考虑本项目合同实施期间可能发生的一切费用，并承担由此而带来的风险。凡供应商在报价中未列明但又为本项目服务所必备的项目或遗漏项目，招标人将一律视为已包括在其报价中，在合同执行中将不予考虑，</w:t>
      </w:r>
      <w:proofErr w:type="gramStart"/>
      <w:r>
        <w:rPr>
          <w:rFonts w:asciiTheme="minorEastAsia" w:hAnsiTheme="minorEastAsia" w:hint="eastAsia"/>
          <w:color w:val="000000" w:themeColor="text1"/>
          <w:sz w:val="24"/>
        </w:rPr>
        <w:t>凡漏项</w:t>
      </w:r>
      <w:proofErr w:type="gramEnd"/>
      <w:r>
        <w:rPr>
          <w:rFonts w:asciiTheme="minorEastAsia" w:hAnsiTheme="minorEastAsia" w:hint="eastAsia"/>
          <w:color w:val="000000" w:themeColor="text1"/>
          <w:sz w:val="24"/>
        </w:rPr>
        <w:t>或少计均视为优惠，招标人</w:t>
      </w:r>
      <w:proofErr w:type="gramStart"/>
      <w:r>
        <w:rPr>
          <w:rFonts w:asciiTheme="minorEastAsia" w:hAnsiTheme="minorEastAsia" w:hint="eastAsia"/>
          <w:color w:val="000000" w:themeColor="text1"/>
          <w:sz w:val="24"/>
        </w:rPr>
        <w:t>不</w:t>
      </w:r>
      <w:proofErr w:type="gramEnd"/>
      <w:r>
        <w:rPr>
          <w:rFonts w:asciiTheme="minorEastAsia" w:hAnsiTheme="minorEastAsia" w:hint="eastAsia"/>
          <w:color w:val="000000" w:themeColor="text1"/>
          <w:sz w:val="24"/>
        </w:rPr>
        <w:t>另行增加费用。</w:t>
      </w:r>
    </w:p>
    <w:p w14:paraId="7617023D" w14:textId="77777777" w:rsidR="002A4684" w:rsidRDefault="00FF0ADC">
      <w:pPr>
        <w:spacing w:line="276" w:lineRule="auto"/>
        <w:rPr>
          <w:rFonts w:asciiTheme="minorEastAsia" w:hAnsiTheme="minorEastAsia"/>
          <w:color w:val="000000" w:themeColor="text1"/>
          <w:sz w:val="24"/>
        </w:rPr>
      </w:pPr>
      <w:r>
        <w:rPr>
          <w:rFonts w:asciiTheme="minorEastAsia" w:hAnsiTheme="minorEastAsia" w:hint="eastAsia"/>
          <w:color w:val="000000" w:themeColor="text1"/>
          <w:sz w:val="24"/>
        </w:rPr>
        <w:t>（5）供应商在投标报价单中未填报综合单价、合价的清单项目，招标人视为已包括在清单计价的其他报价中，无论何种原因，结算时均不作调整。</w:t>
      </w:r>
    </w:p>
    <w:p w14:paraId="6BBDC82E" w14:textId="77777777" w:rsidR="002A4684" w:rsidRDefault="00FF0ADC">
      <w:pPr>
        <w:spacing w:line="276" w:lineRule="auto"/>
        <w:rPr>
          <w:rFonts w:asciiTheme="minorEastAsia" w:hAnsiTheme="minorEastAsia"/>
          <w:color w:val="000000" w:themeColor="text1"/>
          <w:sz w:val="24"/>
        </w:rPr>
      </w:pPr>
      <w:r>
        <w:rPr>
          <w:rFonts w:asciiTheme="minorEastAsia" w:hAnsiTheme="minorEastAsia" w:hint="eastAsia"/>
          <w:color w:val="000000" w:themeColor="text1"/>
          <w:sz w:val="24"/>
        </w:rPr>
        <w:t>（6）供应商在履行合同过程中，所发生的全部生产、生活费用均由供应商负责。</w:t>
      </w:r>
    </w:p>
    <w:p w14:paraId="6AB58DCF" w14:textId="77777777" w:rsidR="002A4684" w:rsidRDefault="00FF0ADC">
      <w:pPr>
        <w:spacing w:line="276" w:lineRule="auto"/>
        <w:rPr>
          <w:rFonts w:asciiTheme="minorEastAsia" w:hAnsiTheme="minorEastAsia"/>
          <w:color w:val="000000" w:themeColor="text1"/>
          <w:sz w:val="24"/>
        </w:rPr>
      </w:pPr>
      <w:r>
        <w:rPr>
          <w:rFonts w:asciiTheme="minorEastAsia" w:hAnsiTheme="minorEastAsia" w:hint="eastAsia"/>
          <w:color w:val="000000" w:themeColor="text1"/>
          <w:sz w:val="24"/>
        </w:rPr>
        <w:t>（7）供应商根据自己的经营状况和掌握的市场信息自主报价。决定供应商投标文件的</w:t>
      </w:r>
      <w:proofErr w:type="gramStart"/>
      <w:r>
        <w:rPr>
          <w:rFonts w:asciiTheme="minorEastAsia" w:hAnsiTheme="minorEastAsia" w:hint="eastAsia"/>
          <w:color w:val="000000" w:themeColor="text1"/>
          <w:sz w:val="24"/>
        </w:rPr>
        <w:t>响应性只根据</w:t>
      </w:r>
      <w:proofErr w:type="gramEnd"/>
      <w:r>
        <w:rPr>
          <w:rFonts w:asciiTheme="minorEastAsia" w:hAnsiTheme="minorEastAsia" w:hint="eastAsia"/>
          <w:color w:val="000000" w:themeColor="text1"/>
          <w:sz w:val="24"/>
        </w:rPr>
        <w:t>投标文件本身的内容，而不寻求外部的证据。</w:t>
      </w:r>
    </w:p>
    <w:p w14:paraId="7487F87E" w14:textId="77777777" w:rsidR="002A4684" w:rsidRDefault="00FF0ADC">
      <w:pPr>
        <w:spacing w:line="276" w:lineRule="auto"/>
        <w:rPr>
          <w:rFonts w:asciiTheme="minorEastAsia" w:hAnsiTheme="minorEastAsia"/>
          <w:color w:val="000000" w:themeColor="text1"/>
          <w:sz w:val="24"/>
        </w:rPr>
      </w:pPr>
      <w:r>
        <w:rPr>
          <w:rFonts w:asciiTheme="minorEastAsia" w:hAnsiTheme="minorEastAsia" w:hint="eastAsia"/>
          <w:color w:val="000000" w:themeColor="text1"/>
          <w:sz w:val="24"/>
        </w:rPr>
        <w:t>（8）供应商应对招标文件中的条款做到正确理解，有疑义的条款应在采购答疑时提出，有疑义又没有在采购答疑时提出的，应按招标人的解释为准。</w:t>
      </w:r>
    </w:p>
    <w:p w14:paraId="16AEFC65" w14:textId="11BFDBFF" w:rsidR="002A4684" w:rsidRDefault="00A01613">
      <w:pPr>
        <w:pStyle w:val="af3"/>
        <w:spacing w:beforeAutospacing="0" w:afterAutospacing="0" w:line="0" w:lineRule="atLeast"/>
        <w:ind w:firstLine="482"/>
        <w:jc w:val="both"/>
        <w:rPr>
          <w:b/>
          <w:color w:val="000000" w:themeColor="text1"/>
        </w:rPr>
      </w:pPr>
      <w:r>
        <w:rPr>
          <w:rFonts w:hint="eastAsia"/>
          <w:b/>
          <w:color w:val="000000" w:themeColor="text1"/>
        </w:rPr>
        <w:t>五</w:t>
      </w:r>
      <w:r w:rsidR="00FF0ADC">
        <w:rPr>
          <w:rFonts w:hint="eastAsia"/>
          <w:b/>
          <w:color w:val="000000" w:themeColor="text1"/>
        </w:rPr>
        <w:t>、履约能力要求</w:t>
      </w:r>
    </w:p>
    <w:p w14:paraId="646B1317" w14:textId="2F88AA6B" w:rsidR="002A4684" w:rsidRDefault="00A01613">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5</w:t>
      </w:r>
      <w:r w:rsidR="00FF0ADC">
        <w:rPr>
          <w:rFonts w:asciiTheme="minorEastAsia" w:hAnsiTheme="minorEastAsia" w:hint="eastAsia"/>
          <w:b/>
          <w:bCs/>
          <w:color w:val="000000" w:themeColor="text1"/>
          <w:sz w:val="24"/>
        </w:rPr>
        <w:t>.1</w:t>
      </w:r>
      <w:r w:rsidR="00FF0ADC">
        <w:rPr>
          <w:rFonts w:asciiTheme="minorEastAsia" w:hAnsiTheme="minorEastAsia" w:hint="eastAsia"/>
          <w:bCs/>
          <w:color w:val="000000" w:themeColor="text1"/>
          <w:sz w:val="24"/>
        </w:rPr>
        <w:t xml:space="preserve"> </w:t>
      </w:r>
      <w:r w:rsidR="00FF0ADC">
        <w:rPr>
          <w:rFonts w:asciiTheme="minorEastAsia" w:hAnsiTheme="minorEastAsia" w:hint="eastAsia"/>
          <w:b/>
          <w:bCs/>
          <w:color w:val="000000" w:themeColor="text1"/>
          <w:sz w:val="24"/>
        </w:rPr>
        <w:t>相符的</w:t>
      </w:r>
      <w:r w:rsidR="00FF0ADC">
        <w:rPr>
          <w:rFonts w:asciiTheme="minorEastAsia" w:hAnsiTheme="minorEastAsia" w:hint="eastAsia"/>
          <w:b/>
          <w:color w:val="000000" w:themeColor="text1"/>
          <w:sz w:val="24"/>
        </w:rPr>
        <w:t>软件著作权要求（非</w:t>
      </w:r>
      <w:r w:rsidR="00FF0ADC">
        <w:rPr>
          <w:rFonts w:asciiTheme="minorEastAsia" w:hAnsiTheme="minorEastAsia" w:hint="eastAsia"/>
          <w:b/>
          <w:bCs/>
          <w:color w:val="000000" w:themeColor="text1"/>
          <w:sz w:val="24"/>
        </w:rPr>
        <w:t>必须</w:t>
      </w:r>
      <w:r w:rsidR="00FF0ADC">
        <w:rPr>
          <w:rFonts w:asciiTheme="minorEastAsia" w:hAnsiTheme="minorEastAsia" w:hint="eastAsia"/>
          <w:b/>
          <w:color w:val="000000" w:themeColor="text1"/>
          <w:sz w:val="24"/>
        </w:rPr>
        <w:t>要求）</w:t>
      </w:r>
    </w:p>
    <w:p w14:paraId="7AC76462" w14:textId="71CCC955" w:rsidR="00914271" w:rsidRPr="00914271" w:rsidRDefault="00914271" w:rsidP="00914271">
      <w:pPr>
        <w:spacing w:line="276" w:lineRule="auto"/>
        <w:rPr>
          <w:rFonts w:asciiTheme="minorEastAsia" w:hAnsiTheme="minorEastAsia"/>
          <w:color w:val="000000" w:themeColor="text1"/>
          <w:sz w:val="24"/>
        </w:rPr>
      </w:pPr>
      <w:r>
        <w:rPr>
          <w:rFonts w:asciiTheme="minorEastAsia" w:hAnsiTheme="minorEastAsia" w:hint="eastAsia"/>
          <w:color w:val="000000" w:themeColor="text1"/>
          <w:sz w:val="24"/>
        </w:rPr>
        <w:t>（1）</w:t>
      </w:r>
      <w:r w:rsidRPr="00914271">
        <w:rPr>
          <w:rFonts w:asciiTheme="minorEastAsia" w:hAnsiTheme="minorEastAsia" w:hint="eastAsia"/>
          <w:color w:val="000000" w:themeColor="text1"/>
          <w:sz w:val="24"/>
        </w:rPr>
        <w:t>投标人或者所投软件厂商具有数字化智慧OT评估与训练系统或相似功能和效果的软件著作权证书的，得3分;</w:t>
      </w:r>
    </w:p>
    <w:p w14:paraId="2AE2A4BD" w14:textId="42C0FE2D" w:rsidR="00914271" w:rsidRDefault="00914271" w:rsidP="00914271">
      <w:pPr>
        <w:spacing w:line="276" w:lineRule="auto"/>
        <w:rPr>
          <w:rFonts w:asciiTheme="minorEastAsia" w:hAnsiTheme="minorEastAsia"/>
          <w:color w:val="000000" w:themeColor="text1"/>
          <w:sz w:val="24"/>
        </w:rPr>
      </w:pPr>
      <w:r>
        <w:rPr>
          <w:rFonts w:asciiTheme="minorEastAsia" w:hAnsiTheme="minorEastAsia" w:hint="eastAsia"/>
          <w:color w:val="000000" w:themeColor="text1"/>
          <w:sz w:val="24"/>
        </w:rPr>
        <w:t>（2）</w:t>
      </w:r>
      <w:r w:rsidRPr="00914271">
        <w:rPr>
          <w:rFonts w:asciiTheme="minorEastAsia" w:hAnsiTheme="minorEastAsia" w:hint="eastAsia"/>
          <w:color w:val="000000" w:themeColor="text1"/>
          <w:sz w:val="24"/>
        </w:rPr>
        <w:t>投标人或者所投软件厂商具有全功能</w:t>
      </w:r>
      <w:proofErr w:type="gramStart"/>
      <w:r w:rsidRPr="00914271">
        <w:rPr>
          <w:rFonts w:asciiTheme="minorEastAsia" w:hAnsiTheme="minorEastAsia" w:hint="eastAsia"/>
          <w:color w:val="000000" w:themeColor="text1"/>
          <w:sz w:val="24"/>
        </w:rPr>
        <w:t>体适能</w:t>
      </w:r>
      <w:proofErr w:type="gramEnd"/>
      <w:r w:rsidRPr="00914271">
        <w:rPr>
          <w:rFonts w:asciiTheme="minorEastAsia" w:hAnsiTheme="minorEastAsia" w:hint="eastAsia"/>
          <w:color w:val="000000" w:themeColor="text1"/>
          <w:sz w:val="24"/>
        </w:rPr>
        <w:t>检测一体机或相似功能和效果的软件著作权证书的，得3分</w:t>
      </w:r>
    </w:p>
    <w:p w14:paraId="2ADB8514" w14:textId="5C222F23" w:rsidR="002A4684" w:rsidRDefault="00A01613" w:rsidP="00914271">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5</w:t>
      </w:r>
      <w:r w:rsidR="00FF0ADC">
        <w:rPr>
          <w:rFonts w:asciiTheme="minorEastAsia" w:hAnsiTheme="minorEastAsia" w:hint="eastAsia"/>
          <w:b/>
          <w:bCs/>
          <w:color w:val="000000" w:themeColor="text1"/>
          <w:sz w:val="24"/>
        </w:rPr>
        <w:t>.2</w:t>
      </w:r>
      <w:r w:rsidR="00FF0ADC">
        <w:rPr>
          <w:rFonts w:asciiTheme="minorEastAsia" w:hAnsiTheme="minorEastAsia" w:hint="eastAsia"/>
          <w:b/>
          <w:color w:val="000000" w:themeColor="text1"/>
          <w:sz w:val="24"/>
        </w:rPr>
        <w:t>建议类似业绩（非</w:t>
      </w:r>
      <w:r w:rsidR="00FF0ADC">
        <w:rPr>
          <w:rFonts w:asciiTheme="minorEastAsia" w:hAnsiTheme="minorEastAsia" w:hint="eastAsia"/>
          <w:b/>
          <w:bCs/>
          <w:color w:val="000000" w:themeColor="text1"/>
          <w:sz w:val="24"/>
        </w:rPr>
        <w:t>必须</w:t>
      </w:r>
      <w:r w:rsidR="00FF0ADC">
        <w:rPr>
          <w:rFonts w:asciiTheme="minorEastAsia" w:hAnsiTheme="minorEastAsia" w:hint="eastAsia"/>
          <w:b/>
          <w:color w:val="000000" w:themeColor="text1"/>
          <w:sz w:val="24"/>
        </w:rPr>
        <w:t>要求）</w:t>
      </w:r>
    </w:p>
    <w:p w14:paraId="260D68A5" w14:textId="77777777" w:rsidR="002A4684" w:rsidRDefault="00FF0ADC">
      <w:pPr>
        <w:pStyle w:val="Default"/>
        <w:rPr>
          <w:rFonts w:asciiTheme="minorEastAsia" w:hAnsiTheme="minorEastAsia"/>
          <w:color w:val="000000" w:themeColor="text1"/>
        </w:rPr>
      </w:pPr>
      <w:r>
        <w:rPr>
          <w:rFonts w:asciiTheme="minorEastAsia" w:hAnsiTheme="minorEastAsia" w:hint="eastAsia"/>
          <w:bCs/>
          <w:color w:val="000000" w:themeColor="text1"/>
        </w:rPr>
        <w:t>具有相关专业类似项目业绩。</w:t>
      </w:r>
    </w:p>
    <w:p w14:paraId="41D94737" w14:textId="3BA59B64" w:rsidR="002A4684" w:rsidRDefault="00A01613">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5</w:t>
      </w:r>
      <w:r w:rsidR="00FF0ADC">
        <w:rPr>
          <w:rFonts w:asciiTheme="minorEastAsia" w:hAnsiTheme="minorEastAsia" w:hint="eastAsia"/>
          <w:b/>
          <w:bCs/>
          <w:color w:val="000000" w:themeColor="text1"/>
          <w:sz w:val="24"/>
        </w:rPr>
        <w:t>.3项目实施管理要求</w:t>
      </w:r>
    </w:p>
    <w:p w14:paraId="478DEE35"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bCs/>
          <w:color w:val="000000" w:themeColor="text1"/>
          <w:sz w:val="24"/>
        </w:rPr>
        <w:t>投标人须严格遵循国家有关实施技术标准、施工规范、验收规范要求进行实施，确保项目建设质量合格，同时投标人须遵守</w:t>
      </w:r>
      <w:r>
        <w:rPr>
          <w:rFonts w:asciiTheme="minorEastAsia" w:hAnsiTheme="minorEastAsia" w:hint="eastAsia"/>
          <w:bCs/>
          <w:color w:val="000000" w:themeColor="text1"/>
          <w:sz w:val="24"/>
        </w:rPr>
        <w:t>采购人</w:t>
      </w:r>
      <w:r>
        <w:rPr>
          <w:rFonts w:asciiTheme="minorEastAsia" w:hAnsiTheme="minorEastAsia"/>
          <w:bCs/>
          <w:color w:val="000000" w:themeColor="text1"/>
          <w:sz w:val="24"/>
        </w:rPr>
        <w:t>项目管理相关规则制度。</w:t>
      </w:r>
    </w:p>
    <w:p w14:paraId="2AF8504E"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bCs/>
          <w:color w:val="000000" w:themeColor="text1"/>
          <w:sz w:val="24"/>
        </w:rPr>
        <w:t>投标人为本项目制定完整且可实行的项目管理计划，并在项目建设过程中严格执行。</w:t>
      </w:r>
    </w:p>
    <w:p w14:paraId="132D8D24"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bCs/>
          <w:color w:val="000000" w:themeColor="text1"/>
          <w:sz w:val="24"/>
        </w:rPr>
        <w:t>为保障项目的顺利实施，投标人须有严谨的项目组织，为项目建设提供全面解决方案、数据分析以及软件开发实施，须建立项目领导组、实施组、质保组、设计组、开发组、</w:t>
      </w:r>
      <w:proofErr w:type="gramStart"/>
      <w:r>
        <w:rPr>
          <w:rFonts w:asciiTheme="minorEastAsia" w:hAnsiTheme="minorEastAsia"/>
          <w:bCs/>
          <w:color w:val="000000" w:themeColor="text1"/>
          <w:sz w:val="24"/>
        </w:rPr>
        <w:t>运维组和</w:t>
      </w:r>
      <w:proofErr w:type="gramEnd"/>
      <w:r>
        <w:rPr>
          <w:rFonts w:asciiTheme="minorEastAsia" w:hAnsiTheme="minorEastAsia"/>
          <w:bCs/>
          <w:color w:val="000000" w:themeColor="text1"/>
          <w:sz w:val="24"/>
        </w:rPr>
        <w:t>验收组等职能小组，实行项目领导小组负责制，从组织和管理上保证整个项目统一规划，统一管理，统一标准。</w:t>
      </w:r>
    </w:p>
    <w:p w14:paraId="558C5885"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bCs/>
          <w:color w:val="000000" w:themeColor="text1"/>
          <w:sz w:val="24"/>
        </w:rPr>
        <w:t>投标人须提供详细的服务方案，建立健全保障项目顺利实施的各项管理制度和质量保证体系；安排专职的项目经理和足够的高素质专业技术人员参加本项目建设工作。</w:t>
      </w:r>
    </w:p>
    <w:p w14:paraId="042CDA3C"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bCs/>
          <w:color w:val="000000" w:themeColor="text1"/>
          <w:sz w:val="24"/>
        </w:rPr>
        <w:t>实施双方成员的职责要明晰、确定，并且须落到实处。需现场开发时，保证经采购人确认的项目组能够按照要求提供现场开发服务，现场实施人员须服从采购人统一管理。</w:t>
      </w:r>
    </w:p>
    <w:p w14:paraId="623C5395" w14:textId="687159B3" w:rsidR="002A4684" w:rsidRDefault="00A01613">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lastRenderedPageBreak/>
        <w:t>5</w:t>
      </w:r>
      <w:r w:rsidR="00FF0ADC">
        <w:rPr>
          <w:rFonts w:asciiTheme="minorEastAsia" w:hAnsiTheme="minorEastAsia"/>
          <w:b/>
          <w:bCs/>
          <w:color w:val="000000" w:themeColor="text1"/>
          <w:sz w:val="24"/>
        </w:rPr>
        <w:t>.4</w:t>
      </w:r>
      <w:r w:rsidR="00FF0ADC">
        <w:rPr>
          <w:rFonts w:asciiTheme="minorEastAsia" w:hAnsiTheme="minorEastAsia" w:hint="eastAsia"/>
          <w:b/>
          <w:bCs/>
          <w:color w:val="000000" w:themeColor="text1"/>
          <w:sz w:val="24"/>
        </w:rPr>
        <w:t>保密要求</w:t>
      </w:r>
    </w:p>
    <w:p w14:paraId="3F5F665A"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中标供应商及其提供的所有服务人员对本项目中涉及的信息及所有文档、数据有保密义务、未经采购人书面认可，不得向任何第三方透露，不得擅自留存、不得用于本项目之外的任何其他用途。</w:t>
      </w:r>
    </w:p>
    <w:p w14:paraId="49E661C3"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hint="eastAsia"/>
          <w:bCs/>
          <w:color w:val="000000" w:themeColor="text1"/>
          <w:sz w:val="24"/>
        </w:rPr>
        <w:t>中标供应商必须与采购人签署保密承诺书，其所属工作人员需签署保密协议后方可上岗工作，必须遵守保密义务,不得泄露、篡改或删除相关信息。因中标供应商（或其员工）原因引起信息泄露，中标供应商必须承担由此造成的法律责任，其承担责任后可向具体责任人员追偿。</w:t>
      </w:r>
    </w:p>
    <w:p w14:paraId="2641523A" w14:textId="2B7DEF32" w:rsidR="002A4684" w:rsidRDefault="00A01613">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5</w:t>
      </w:r>
      <w:r w:rsidR="00FF0ADC">
        <w:rPr>
          <w:rFonts w:asciiTheme="minorEastAsia" w:hAnsiTheme="minorEastAsia"/>
          <w:b/>
          <w:bCs/>
          <w:color w:val="000000" w:themeColor="text1"/>
          <w:sz w:val="24"/>
        </w:rPr>
        <w:t>.5</w:t>
      </w:r>
      <w:r w:rsidR="00FF0ADC">
        <w:rPr>
          <w:rFonts w:asciiTheme="minorEastAsia" w:hAnsiTheme="minorEastAsia" w:hint="eastAsia"/>
          <w:b/>
          <w:bCs/>
          <w:color w:val="000000" w:themeColor="text1"/>
          <w:sz w:val="24"/>
        </w:rPr>
        <w:t>知识产权要求</w:t>
      </w:r>
    </w:p>
    <w:p w14:paraId="00148867" w14:textId="77777777" w:rsidR="002A4684" w:rsidRDefault="00FF0ADC">
      <w:pPr>
        <w:pStyle w:val="Default"/>
        <w:rPr>
          <w:rFonts w:asciiTheme="minorEastAsia" w:hAnsiTheme="minorEastAsia"/>
          <w:color w:val="000000" w:themeColor="text1"/>
        </w:rPr>
      </w:pPr>
      <w:r>
        <w:rPr>
          <w:rFonts w:asciiTheme="minorEastAsia" w:hAnsiTheme="minorEastAsia" w:hint="eastAsia"/>
          <w:bCs/>
          <w:color w:val="000000" w:themeColor="text1"/>
        </w:rPr>
        <w:t>投标人应保证采购人在使用本项目系统和软硬件时不受第三方提出侵犯其专利权、版权、商标权和工业设计权等知识产权的起诉。一旦出现侵权，由投标人负全部责任。</w:t>
      </w:r>
    </w:p>
    <w:p w14:paraId="4BBB7398" w14:textId="31ADD15D" w:rsidR="002A4684" w:rsidRDefault="00A01613">
      <w:pPr>
        <w:spacing w:line="276" w:lineRule="auto"/>
        <w:rPr>
          <w:rFonts w:asciiTheme="minorEastAsia" w:hAnsiTheme="minorEastAsia"/>
          <w:b/>
          <w:bCs/>
          <w:color w:val="000000" w:themeColor="text1"/>
          <w:sz w:val="24"/>
        </w:rPr>
      </w:pPr>
      <w:r>
        <w:rPr>
          <w:rFonts w:asciiTheme="minorEastAsia" w:hAnsiTheme="minorEastAsia"/>
          <w:b/>
          <w:bCs/>
          <w:color w:val="000000" w:themeColor="text1"/>
          <w:sz w:val="24"/>
        </w:rPr>
        <w:t>5</w:t>
      </w:r>
      <w:r w:rsidR="00FF0ADC">
        <w:rPr>
          <w:rFonts w:asciiTheme="minorEastAsia" w:hAnsiTheme="minorEastAsia"/>
          <w:b/>
          <w:bCs/>
          <w:color w:val="000000" w:themeColor="text1"/>
          <w:sz w:val="24"/>
        </w:rPr>
        <w:t>.6服务方案要求</w:t>
      </w:r>
    </w:p>
    <w:p w14:paraId="2CF21B1B" w14:textId="77777777" w:rsidR="00D82996" w:rsidRPr="004954E9" w:rsidRDefault="00D82996" w:rsidP="00D82996">
      <w:pPr>
        <w:spacing w:line="276" w:lineRule="auto"/>
        <w:rPr>
          <w:rFonts w:asciiTheme="minorEastAsia" w:hAnsiTheme="minorEastAsia"/>
          <w:color w:val="000000" w:themeColor="text1"/>
          <w:sz w:val="24"/>
        </w:rPr>
      </w:pPr>
      <w:r w:rsidRPr="004954E9">
        <w:rPr>
          <w:rFonts w:asciiTheme="minorEastAsia" w:hAnsiTheme="minorEastAsia" w:hint="eastAsia"/>
          <w:color w:val="000000" w:themeColor="text1"/>
          <w:sz w:val="24"/>
        </w:rPr>
        <w:t>（1）</w:t>
      </w:r>
      <w:r w:rsidRPr="00913FE6">
        <w:rPr>
          <w:rFonts w:asciiTheme="minorEastAsia" w:hAnsiTheme="minorEastAsia" w:hint="eastAsia"/>
          <w:color w:val="000000" w:themeColor="text1"/>
          <w:sz w:val="24"/>
        </w:rPr>
        <w:t>实施方案</w:t>
      </w:r>
      <w:r w:rsidRPr="004954E9">
        <w:rPr>
          <w:rFonts w:asciiTheme="minorEastAsia" w:hAnsiTheme="minorEastAsia"/>
          <w:color w:val="000000" w:themeColor="text1"/>
          <w:sz w:val="24"/>
        </w:rPr>
        <w:t>。根据项目需求，提供实施方案，方案内容包括但不限于</w:t>
      </w:r>
      <w:r>
        <w:rPr>
          <w:rFonts w:asciiTheme="minorEastAsia" w:hAnsiTheme="minorEastAsia" w:hint="eastAsia"/>
          <w:color w:val="000000" w:themeColor="text1"/>
          <w:sz w:val="24"/>
        </w:rPr>
        <w:t>建设整体设计思路、实施主要工序、核心科研技术开发方案、环境搭建与设备部署路径、实施团队人员安排、</w:t>
      </w:r>
      <w:r w:rsidRPr="00913FE6">
        <w:rPr>
          <w:rFonts w:asciiTheme="minorEastAsia" w:hAnsiTheme="minorEastAsia" w:hint="eastAsia"/>
          <w:color w:val="000000" w:themeColor="text1"/>
          <w:sz w:val="24"/>
        </w:rPr>
        <w:t>应急保障能力及措施</w:t>
      </w:r>
      <w:r w:rsidRPr="004954E9">
        <w:rPr>
          <w:rFonts w:asciiTheme="minorEastAsia" w:hAnsiTheme="minorEastAsia"/>
          <w:color w:val="000000" w:themeColor="text1"/>
          <w:sz w:val="24"/>
        </w:rPr>
        <w:t>等。</w:t>
      </w:r>
    </w:p>
    <w:p w14:paraId="5F06AD74" w14:textId="77777777" w:rsidR="00D82996" w:rsidRPr="004954E9" w:rsidRDefault="00D82996" w:rsidP="00D82996">
      <w:pPr>
        <w:spacing w:line="276" w:lineRule="auto"/>
        <w:rPr>
          <w:rFonts w:asciiTheme="minorEastAsia" w:hAnsiTheme="minorEastAsia"/>
          <w:color w:val="000000" w:themeColor="text1"/>
          <w:sz w:val="24"/>
        </w:rPr>
      </w:pPr>
      <w:r w:rsidRPr="004954E9">
        <w:rPr>
          <w:rFonts w:asciiTheme="minorEastAsia" w:hAnsiTheme="minorEastAsia" w:hint="eastAsia"/>
          <w:color w:val="000000" w:themeColor="text1"/>
          <w:sz w:val="24"/>
        </w:rPr>
        <w:t>（2）</w:t>
      </w:r>
      <w:r w:rsidRPr="004954E9">
        <w:rPr>
          <w:rFonts w:asciiTheme="minorEastAsia" w:hAnsiTheme="minorEastAsia"/>
          <w:color w:val="000000" w:themeColor="text1"/>
          <w:sz w:val="24"/>
        </w:rPr>
        <w:t>培训方案。根据项目需求，提供培训方案，方案内容包括但不限于</w:t>
      </w:r>
      <w:r>
        <w:rPr>
          <w:rFonts w:asciiTheme="minorEastAsia" w:hAnsiTheme="minorEastAsia" w:hint="eastAsia"/>
          <w:color w:val="000000" w:themeColor="text1"/>
          <w:sz w:val="24"/>
        </w:rPr>
        <w:t>培训范围、培训方式、培训次数、培训师资、操作手册的编写、</w:t>
      </w:r>
      <w:r w:rsidRPr="00913FE6">
        <w:rPr>
          <w:rFonts w:asciiTheme="minorEastAsia" w:hAnsiTheme="minorEastAsia" w:hint="eastAsia"/>
          <w:color w:val="000000" w:themeColor="text1"/>
          <w:sz w:val="24"/>
        </w:rPr>
        <w:t>培训教材</w:t>
      </w:r>
      <w:r w:rsidRPr="004954E9">
        <w:rPr>
          <w:rFonts w:asciiTheme="minorEastAsia" w:hAnsiTheme="minorEastAsia"/>
          <w:color w:val="000000" w:themeColor="text1"/>
          <w:sz w:val="24"/>
        </w:rPr>
        <w:t>等。</w:t>
      </w:r>
    </w:p>
    <w:p w14:paraId="1E392265" w14:textId="77777777" w:rsidR="00D82996" w:rsidRPr="004954E9" w:rsidRDefault="00D82996" w:rsidP="00D82996">
      <w:pPr>
        <w:spacing w:line="276" w:lineRule="auto"/>
        <w:rPr>
          <w:rFonts w:asciiTheme="minorEastAsia" w:hAnsiTheme="minorEastAsia"/>
          <w:color w:val="000000" w:themeColor="text1"/>
          <w:sz w:val="24"/>
        </w:rPr>
      </w:pPr>
      <w:r w:rsidRPr="004954E9">
        <w:rPr>
          <w:rFonts w:asciiTheme="minorEastAsia" w:hAnsiTheme="minorEastAsia" w:hint="eastAsia"/>
          <w:color w:val="000000" w:themeColor="text1"/>
          <w:sz w:val="24"/>
        </w:rPr>
        <w:t>（3）售后服务</w:t>
      </w:r>
      <w:r w:rsidRPr="004954E9">
        <w:rPr>
          <w:rFonts w:asciiTheme="minorEastAsia" w:hAnsiTheme="minorEastAsia"/>
          <w:color w:val="000000" w:themeColor="text1"/>
          <w:sz w:val="24"/>
        </w:rPr>
        <w:t>方案。根据项目需求，提供</w:t>
      </w:r>
      <w:r w:rsidRPr="004954E9">
        <w:rPr>
          <w:rFonts w:asciiTheme="minorEastAsia" w:hAnsiTheme="minorEastAsia" w:hint="eastAsia"/>
          <w:color w:val="000000" w:themeColor="text1"/>
          <w:sz w:val="24"/>
        </w:rPr>
        <w:t>售后服务</w:t>
      </w:r>
      <w:r w:rsidRPr="004954E9">
        <w:rPr>
          <w:rFonts w:asciiTheme="minorEastAsia" w:hAnsiTheme="minorEastAsia"/>
          <w:color w:val="000000" w:themeColor="text1"/>
          <w:sz w:val="24"/>
        </w:rPr>
        <w:t>方案，方案内容包括但不限于</w:t>
      </w:r>
      <w:r w:rsidRPr="00913FE6">
        <w:rPr>
          <w:rFonts w:asciiTheme="minorEastAsia" w:hAnsiTheme="minorEastAsia" w:hint="eastAsia"/>
          <w:color w:val="000000" w:themeColor="text1"/>
          <w:sz w:val="24"/>
        </w:rPr>
        <w:t>具体的售后服务方案</w:t>
      </w:r>
      <w:r>
        <w:rPr>
          <w:rFonts w:asciiTheme="minorEastAsia" w:hAnsiTheme="minorEastAsia" w:hint="eastAsia"/>
          <w:color w:val="000000" w:themeColor="text1"/>
          <w:sz w:val="24"/>
        </w:rPr>
        <w:t>、</w:t>
      </w:r>
      <w:r w:rsidRPr="00913FE6">
        <w:rPr>
          <w:rFonts w:asciiTheme="minorEastAsia" w:hAnsiTheme="minorEastAsia" w:hint="eastAsia"/>
          <w:color w:val="000000" w:themeColor="text1"/>
          <w:sz w:val="24"/>
        </w:rPr>
        <w:t>售后服务违约的具体情形并针对不同的情形提出了违约处罚措施</w:t>
      </w:r>
      <w:r>
        <w:rPr>
          <w:rFonts w:asciiTheme="minorEastAsia" w:hAnsiTheme="minorEastAsia" w:hint="eastAsia"/>
          <w:color w:val="000000" w:themeColor="text1"/>
          <w:sz w:val="24"/>
        </w:rPr>
        <w:t>、</w:t>
      </w:r>
      <w:r w:rsidRPr="00913FE6">
        <w:rPr>
          <w:rFonts w:asciiTheme="minorEastAsia" w:hAnsiTheme="minorEastAsia" w:hint="eastAsia"/>
          <w:color w:val="000000" w:themeColor="text1"/>
          <w:sz w:val="24"/>
        </w:rPr>
        <w:t>售后响应速度优于招标文件要求</w:t>
      </w:r>
      <w:r>
        <w:rPr>
          <w:rFonts w:asciiTheme="minorEastAsia" w:hAnsiTheme="minorEastAsia" w:hint="eastAsia"/>
          <w:color w:val="000000" w:themeColor="text1"/>
          <w:sz w:val="24"/>
        </w:rPr>
        <w:t>、</w:t>
      </w:r>
      <w:r w:rsidRPr="00913FE6">
        <w:rPr>
          <w:rFonts w:asciiTheme="minorEastAsia" w:hAnsiTheme="minorEastAsia" w:hint="eastAsia"/>
          <w:color w:val="000000" w:themeColor="text1"/>
          <w:sz w:val="24"/>
        </w:rPr>
        <w:t>售后服务针对本项目配备专人及联系电话，并具有上门回访服务</w:t>
      </w:r>
      <w:r w:rsidRPr="004954E9">
        <w:rPr>
          <w:rFonts w:asciiTheme="minorEastAsia" w:hAnsiTheme="minorEastAsia"/>
          <w:color w:val="000000" w:themeColor="text1"/>
          <w:sz w:val="24"/>
        </w:rPr>
        <w:t>等。</w:t>
      </w:r>
    </w:p>
    <w:p w14:paraId="27290230" w14:textId="10E93BB6" w:rsidR="002A4684" w:rsidRDefault="00D82996" w:rsidP="00D82996">
      <w:pPr>
        <w:spacing w:line="276" w:lineRule="auto"/>
        <w:rPr>
          <w:rFonts w:asciiTheme="minorEastAsia" w:hAnsiTheme="minorEastAsia"/>
          <w:color w:val="000000" w:themeColor="text1"/>
          <w:sz w:val="24"/>
        </w:rPr>
      </w:pPr>
      <w:r>
        <w:rPr>
          <w:rFonts w:asciiTheme="minorEastAsia" w:hAnsiTheme="minorEastAsia" w:hint="eastAsia"/>
          <w:bCs/>
          <w:color w:val="000000" w:themeColor="text1"/>
          <w:sz w:val="24"/>
        </w:rPr>
        <w:t>（4）</w:t>
      </w:r>
      <w:r w:rsidRPr="00913FE6">
        <w:rPr>
          <w:rFonts w:asciiTheme="minorEastAsia" w:hAnsiTheme="minorEastAsia" w:hint="eastAsia"/>
          <w:bCs/>
          <w:color w:val="000000" w:themeColor="text1"/>
          <w:sz w:val="24"/>
        </w:rPr>
        <w:t>质量控制方案及保障措施</w:t>
      </w:r>
      <w:r>
        <w:rPr>
          <w:rFonts w:asciiTheme="minorEastAsia" w:hAnsiTheme="minorEastAsia" w:hint="eastAsia"/>
          <w:bCs/>
          <w:color w:val="000000" w:themeColor="text1"/>
          <w:sz w:val="24"/>
        </w:rPr>
        <w:t>。</w:t>
      </w:r>
      <w:r w:rsidRPr="004954E9">
        <w:rPr>
          <w:rFonts w:asciiTheme="minorEastAsia" w:hAnsiTheme="minorEastAsia"/>
          <w:color w:val="000000" w:themeColor="text1"/>
          <w:sz w:val="24"/>
        </w:rPr>
        <w:t>根据项目需求，提供</w:t>
      </w:r>
      <w:r w:rsidRPr="00913FE6">
        <w:rPr>
          <w:rFonts w:asciiTheme="minorEastAsia" w:hAnsiTheme="minorEastAsia" w:hint="eastAsia"/>
          <w:bCs/>
          <w:color w:val="000000" w:themeColor="text1"/>
          <w:sz w:val="24"/>
        </w:rPr>
        <w:t>质量控制方案及保障措施</w:t>
      </w:r>
      <w:r w:rsidRPr="004954E9">
        <w:rPr>
          <w:rFonts w:asciiTheme="minorEastAsia" w:hAnsiTheme="minorEastAsia"/>
          <w:color w:val="000000" w:themeColor="text1"/>
          <w:sz w:val="24"/>
        </w:rPr>
        <w:t>方案，方案内容包括但不限于</w:t>
      </w:r>
      <w:r>
        <w:rPr>
          <w:rFonts w:asciiTheme="minorEastAsia" w:hAnsiTheme="minorEastAsia" w:hint="eastAsia"/>
          <w:color w:val="000000" w:themeColor="text1"/>
          <w:sz w:val="24"/>
        </w:rPr>
        <w:t>制度保障、技术保障、全过程控制均有描述、质量保障体系完善、</w:t>
      </w:r>
      <w:r w:rsidRPr="00913FE6">
        <w:rPr>
          <w:rFonts w:asciiTheme="minorEastAsia" w:hAnsiTheme="minorEastAsia" w:hint="eastAsia"/>
          <w:color w:val="000000" w:themeColor="text1"/>
          <w:sz w:val="24"/>
        </w:rPr>
        <w:t>质量保障措施完备</w:t>
      </w:r>
      <w:r>
        <w:rPr>
          <w:rFonts w:asciiTheme="minorEastAsia" w:hAnsiTheme="minorEastAsia" w:hint="eastAsia"/>
          <w:color w:val="000000" w:themeColor="text1"/>
          <w:sz w:val="24"/>
        </w:rPr>
        <w:t>等。</w:t>
      </w:r>
    </w:p>
    <w:p w14:paraId="6B45A607" w14:textId="77777777" w:rsidR="002A4684" w:rsidRDefault="00FF0ADC">
      <w:pPr>
        <w:spacing w:line="276" w:lineRule="auto"/>
        <w:rPr>
          <w:rFonts w:asciiTheme="minorEastAsia" w:hAnsiTheme="minorEastAsia"/>
          <w:bCs/>
          <w:color w:val="000000" w:themeColor="text1"/>
          <w:sz w:val="24"/>
        </w:rPr>
      </w:pPr>
      <w:r>
        <w:rPr>
          <w:rFonts w:asciiTheme="minorEastAsia" w:hAnsiTheme="minorEastAsia"/>
          <w:bCs/>
          <w:color w:val="000000" w:themeColor="text1"/>
          <w:sz w:val="24"/>
        </w:rPr>
        <w:t>5.7</w:t>
      </w:r>
      <w:r>
        <w:rPr>
          <w:rFonts w:asciiTheme="minorEastAsia" w:hAnsiTheme="minorEastAsia" w:hint="eastAsia"/>
          <w:bCs/>
          <w:color w:val="000000" w:themeColor="text1"/>
          <w:sz w:val="24"/>
        </w:rPr>
        <w:t>其他要求</w:t>
      </w:r>
    </w:p>
    <w:p w14:paraId="69FF5C64" w14:textId="77777777" w:rsidR="002A4684" w:rsidRDefault="00FF0ADC">
      <w:pPr>
        <w:spacing w:line="276" w:lineRule="auto"/>
        <w:rPr>
          <w:rFonts w:ascii="宋体" w:hAnsi="宋体"/>
          <w:bCs/>
          <w:color w:val="000000" w:themeColor="text1"/>
          <w:sz w:val="24"/>
        </w:rPr>
      </w:pPr>
      <w:r>
        <w:rPr>
          <w:rFonts w:asciiTheme="minorEastAsia" w:hAnsiTheme="minorEastAsia" w:hint="eastAsia"/>
          <w:color w:val="000000" w:themeColor="text1"/>
          <w:sz w:val="24"/>
        </w:rPr>
        <w:t>（1）</w:t>
      </w:r>
      <w:r>
        <w:rPr>
          <w:rFonts w:ascii="宋体" w:hAnsi="宋体" w:hint="eastAsia"/>
          <w:bCs/>
          <w:color w:val="000000" w:themeColor="text1"/>
          <w:sz w:val="24"/>
        </w:rPr>
        <w:t>建议投标人进行现场考察。采购人会提供必要的协助，让投标人充分了解现场情况以及投标报价所需的相关数据。投标人无论考察与否，都将被视为已经对本项目的总体情况、工作难度、条件以及中标后有可能承担的风险、责任和义务的充分了解。如投标人因对现场资料和数据所</w:t>
      </w:r>
      <w:proofErr w:type="gramStart"/>
      <w:r>
        <w:rPr>
          <w:rFonts w:ascii="宋体" w:hAnsi="宋体" w:hint="eastAsia"/>
          <w:bCs/>
          <w:color w:val="000000" w:themeColor="text1"/>
          <w:sz w:val="24"/>
        </w:rPr>
        <w:t>作出</w:t>
      </w:r>
      <w:proofErr w:type="gramEnd"/>
      <w:r>
        <w:rPr>
          <w:rFonts w:ascii="宋体" w:hAnsi="宋体" w:hint="eastAsia"/>
          <w:bCs/>
          <w:color w:val="000000" w:themeColor="text1"/>
          <w:sz w:val="24"/>
        </w:rPr>
        <w:t>的推论、解释和结论影响投标报价、方案编制等由此造成的后果由投</w:t>
      </w:r>
      <w:r>
        <w:rPr>
          <w:rFonts w:asciiTheme="minorEastAsia" w:hAnsiTheme="minorEastAsia" w:hint="eastAsia"/>
          <w:color w:val="000000" w:themeColor="text1"/>
          <w:sz w:val="24"/>
        </w:rPr>
        <w:t>标人自行承担。因投标人自身原因未现场考察或现场考察不全面的，中标后不得因此提出修改投标报价或提出索赔等要求，不得以此为由拒绝签署合同或履行所约定的各项义务。在项目履约过程无法满足采购人实际需要的，造成的所有损失由中标人自行承担并承担一切法律责任。</w:t>
      </w:r>
    </w:p>
    <w:p w14:paraId="0488604B" w14:textId="77777777" w:rsidR="002A4684" w:rsidRDefault="00FF0ADC">
      <w:pPr>
        <w:pStyle w:val="Default"/>
        <w:rPr>
          <w:color w:val="000000" w:themeColor="text1"/>
        </w:rPr>
      </w:pPr>
      <w:r>
        <w:rPr>
          <w:rFonts w:hint="eastAsia"/>
          <w:color w:val="000000" w:themeColor="text1"/>
        </w:rPr>
        <w:t>（2）中标人若自身没有装修资质的，可以委托具有相应装修资质的公司进行合法承揽项目。中标供应商应与有资质的公司签订明确的委托合同，明确双方的权利义务关系，确保委托事务的合法性和有效性。</w:t>
      </w:r>
    </w:p>
    <w:p w14:paraId="7EE2C94D" w14:textId="77777777" w:rsidR="002A4684" w:rsidRDefault="00FF0ADC">
      <w:pPr>
        <w:pStyle w:val="Default"/>
        <w:rPr>
          <w:color w:val="000000" w:themeColor="text1"/>
        </w:rPr>
      </w:pPr>
      <w:r>
        <w:rPr>
          <w:rFonts w:hint="eastAsia"/>
          <w:color w:val="000000" w:themeColor="text1"/>
        </w:rPr>
        <w:t>（3）供应商进场施工后，供应商负责保管施工过程中所使用的材料及设备，对施工过 程中发生的任何安全生产事故负完全责任。在施工过程中，对于基础建设已完工部分做好保护措施，造成损坏的地方，施工单位须恢复，费用自行承</w:t>
      </w:r>
      <w:r>
        <w:rPr>
          <w:rFonts w:hint="eastAsia"/>
          <w:color w:val="000000" w:themeColor="text1"/>
        </w:rPr>
        <w:lastRenderedPageBreak/>
        <w:t>担。</w:t>
      </w:r>
    </w:p>
    <w:p w14:paraId="5D5187AE" w14:textId="77777777" w:rsidR="002A4684" w:rsidRDefault="00FF0ADC">
      <w:pPr>
        <w:pStyle w:val="Default"/>
        <w:rPr>
          <w:color w:val="000000" w:themeColor="text1"/>
        </w:rPr>
      </w:pPr>
      <w:r>
        <w:rPr>
          <w:rFonts w:hint="eastAsia"/>
          <w:color w:val="000000" w:themeColor="text1"/>
        </w:rPr>
        <w:t>（4）中标供应商按要求提供完整的项目建设档案，包括施工方案、竣工和技术文档、使用说明等。</w:t>
      </w:r>
    </w:p>
    <w:p w14:paraId="58FDFE96" w14:textId="77777777" w:rsidR="002A4684" w:rsidRDefault="00FF0ADC">
      <w:pPr>
        <w:pStyle w:val="Default"/>
        <w:rPr>
          <w:rFonts w:asciiTheme="minorEastAsia" w:hAnsiTheme="minorEastAsia"/>
          <w:color w:val="000000" w:themeColor="text1"/>
        </w:rPr>
      </w:pPr>
      <w:r>
        <w:rPr>
          <w:rFonts w:hint="eastAsia"/>
          <w:color w:val="000000" w:themeColor="text1"/>
        </w:rPr>
        <w:t>（5）本项目为交钥匙工程，采购人不再承担任何配套费用。供应商对本次采购的所有设备、配件、辅件在到货检查及质保期内应确保货物的正常使用，出现故障等情形必须按同型号无偿更换，提供免费上门维修。质保期内，设备不能修复</w:t>
      </w:r>
      <w:proofErr w:type="gramStart"/>
      <w:r>
        <w:rPr>
          <w:rFonts w:hint="eastAsia"/>
          <w:color w:val="000000" w:themeColor="text1"/>
        </w:rPr>
        <w:t>时供应</w:t>
      </w:r>
      <w:proofErr w:type="gramEnd"/>
      <w:r>
        <w:rPr>
          <w:rFonts w:hint="eastAsia"/>
          <w:color w:val="000000" w:themeColor="text1"/>
        </w:rPr>
        <w:t>商必须免费提供同种规格配件进行更换，如不能提供同种规格型号的配件，用其它型号配件代替时，需经采购人同意，且不补差价。</w:t>
      </w:r>
    </w:p>
    <w:p w14:paraId="5EE196CF" w14:textId="65E85312" w:rsidR="002A4684" w:rsidRDefault="00A01613">
      <w:pPr>
        <w:pStyle w:val="af3"/>
        <w:spacing w:beforeAutospacing="0" w:afterAutospacing="0" w:line="360" w:lineRule="auto"/>
        <w:ind w:firstLine="482"/>
        <w:rPr>
          <w:rFonts w:ascii="宋体" w:eastAsia="宋体" w:hAnsi="宋体" w:cs="宋体"/>
          <w:b/>
          <w:color w:val="000000" w:themeColor="text1"/>
        </w:rPr>
      </w:pPr>
      <w:r>
        <w:rPr>
          <w:rFonts w:ascii="宋体" w:eastAsia="宋体" w:hAnsi="宋体" w:cs="宋体" w:hint="eastAsia"/>
          <w:b/>
          <w:color w:val="000000" w:themeColor="text1"/>
        </w:rPr>
        <w:t>六</w:t>
      </w:r>
      <w:r w:rsidR="00FF0ADC">
        <w:rPr>
          <w:rFonts w:ascii="宋体" w:eastAsia="宋体" w:hAnsi="宋体" w:cs="宋体" w:hint="eastAsia"/>
          <w:b/>
          <w:color w:val="000000" w:themeColor="text1"/>
        </w:rPr>
        <w:t>、应充分响应的技术规范和商务条款</w:t>
      </w:r>
    </w:p>
    <w:p w14:paraId="1E997936" w14:textId="77777777" w:rsidR="002A4684" w:rsidRDefault="00FF0ADC">
      <w:pPr>
        <w:pStyle w:val="Default"/>
        <w:ind w:firstLineChars="200" w:firstLine="480"/>
        <w:rPr>
          <w:rFonts w:asciiTheme="minorEastAsia" w:hAnsiTheme="minorEastAsia"/>
          <w:color w:val="000000" w:themeColor="text1"/>
        </w:rPr>
      </w:pPr>
      <w:r>
        <w:rPr>
          <w:rFonts w:asciiTheme="minorEastAsia" w:hAnsiTheme="minorEastAsia" w:hint="eastAsia"/>
          <w:color w:val="000000" w:themeColor="text1"/>
        </w:rPr>
        <w:t>本文件所提出的技术规范及要求、付款方式、合同履行地点、合同履行期限（服务期限）、服务内容等重要商务要求，投标人应充分响应，否则评标委员会有权酌情认定为实质性或重大负偏离。</w:t>
      </w:r>
    </w:p>
    <w:p w14:paraId="320046CA" w14:textId="77777777" w:rsidR="002A4684" w:rsidRDefault="002A4684">
      <w:pPr>
        <w:pStyle w:val="Default"/>
        <w:ind w:firstLineChars="200" w:firstLine="480"/>
        <w:rPr>
          <w:rFonts w:asciiTheme="minorEastAsia" w:hAnsiTheme="minorEastAsia"/>
          <w:color w:val="000000" w:themeColor="text1"/>
        </w:rPr>
      </w:pPr>
    </w:p>
    <w:p w14:paraId="692F4F6A" w14:textId="77777777" w:rsidR="002A4684" w:rsidRDefault="002A4684">
      <w:pPr>
        <w:pStyle w:val="Default"/>
        <w:ind w:firstLineChars="200" w:firstLine="480"/>
        <w:rPr>
          <w:rFonts w:asciiTheme="minorEastAsia" w:hAnsiTheme="minorEastAsia"/>
          <w:color w:val="000000" w:themeColor="text1"/>
        </w:rPr>
      </w:pPr>
    </w:p>
    <w:p w14:paraId="1AAD88E3" w14:textId="77777777" w:rsidR="002A4684" w:rsidRDefault="002A4684">
      <w:pPr>
        <w:pStyle w:val="Default"/>
        <w:ind w:firstLineChars="200" w:firstLine="480"/>
        <w:rPr>
          <w:rFonts w:asciiTheme="minorEastAsia" w:hAnsiTheme="minorEastAsia"/>
          <w:color w:val="000000" w:themeColor="text1"/>
        </w:rPr>
      </w:pPr>
    </w:p>
    <w:p w14:paraId="36674DF6" w14:textId="77777777" w:rsidR="002A4684" w:rsidRDefault="002A4684">
      <w:pPr>
        <w:pStyle w:val="Default"/>
        <w:ind w:firstLineChars="200" w:firstLine="480"/>
        <w:rPr>
          <w:rFonts w:asciiTheme="minorEastAsia" w:hAnsiTheme="minorEastAsia"/>
          <w:color w:val="000000" w:themeColor="text1"/>
        </w:rPr>
      </w:pPr>
    </w:p>
    <w:p w14:paraId="4FA2620E" w14:textId="77777777" w:rsidR="002A4684" w:rsidRDefault="002A4684">
      <w:pPr>
        <w:pStyle w:val="Default"/>
        <w:ind w:firstLineChars="200" w:firstLine="480"/>
        <w:rPr>
          <w:rFonts w:asciiTheme="minorEastAsia" w:hAnsiTheme="minorEastAsia"/>
          <w:color w:val="000000" w:themeColor="text1"/>
        </w:rPr>
      </w:pPr>
    </w:p>
    <w:p w14:paraId="0437D1E1" w14:textId="77777777" w:rsidR="002A4684" w:rsidRDefault="002A4684">
      <w:pPr>
        <w:pStyle w:val="Default"/>
        <w:ind w:firstLineChars="200" w:firstLine="480"/>
        <w:rPr>
          <w:rFonts w:asciiTheme="minorEastAsia" w:hAnsiTheme="minorEastAsia"/>
          <w:color w:val="000000" w:themeColor="text1"/>
        </w:rPr>
      </w:pPr>
    </w:p>
    <w:p w14:paraId="303ED388" w14:textId="77777777" w:rsidR="002A4684" w:rsidRDefault="002A4684">
      <w:pPr>
        <w:pStyle w:val="Default"/>
        <w:ind w:firstLineChars="200" w:firstLine="480"/>
        <w:rPr>
          <w:rFonts w:asciiTheme="minorEastAsia" w:hAnsiTheme="minorEastAsia"/>
          <w:color w:val="000000" w:themeColor="text1"/>
        </w:rPr>
      </w:pPr>
    </w:p>
    <w:p w14:paraId="3740AB0D" w14:textId="77777777" w:rsidR="002A4684" w:rsidRDefault="002A4684">
      <w:pPr>
        <w:pStyle w:val="Default"/>
        <w:ind w:firstLineChars="200" w:firstLine="480"/>
        <w:rPr>
          <w:rFonts w:asciiTheme="minorEastAsia" w:hAnsiTheme="minorEastAsia"/>
          <w:color w:val="000000" w:themeColor="text1"/>
        </w:rPr>
      </w:pPr>
    </w:p>
    <w:p w14:paraId="205DD2CC" w14:textId="77777777" w:rsidR="002A4684" w:rsidRDefault="002A4684">
      <w:pPr>
        <w:pStyle w:val="Default"/>
        <w:ind w:firstLineChars="200" w:firstLine="480"/>
        <w:rPr>
          <w:rFonts w:asciiTheme="minorEastAsia" w:hAnsiTheme="minorEastAsia"/>
          <w:color w:val="000000" w:themeColor="text1"/>
        </w:rPr>
      </w:pPr>
    </w:p>
    <w:p w14:paraId="0DF5EA61" w14:textId="77777777" w:rsidR="002A4684" w:rsidRDefault="002A4684">
      <w:pPr>
        <w:pStyle w:val="Default"/>
        <w:ind w:firstLineChars="200" w:firstLine="480"/>
        <w:rPr>
          <w:rFonts w:asciiTheme="minorEastAsia" w:hAnsiTheme="minorEastAsia"/>
          <w:color w:val="000000" w:themeColor="text1"/>
        </w:rPr>
      </w:pPr>
    </w:p>
    <w:p w14:paraId="76FF7C5B" w14:textId="77777777" w:rsidR="002A4684" w:rsidRDefault="002A4684">
      <w:pPr>
        <w:pStyle w:val="Default"/>
        <w:ind w:firstLineChars="200" w:firstLine="480"/>
        <w:rPr>
          <w:rFonts w:asciiTheme="minorEastAsia" w:hAnsiTheme="minorEastAsia"/>
          <w:color w:val="000000" w:themeColor="text1"/>
        </w:rPr>
      </w:pPr>
    </w:p>
    <w:p w14:paraId="367F0966" w14:textId="77777777" w:rsidR="002A4684" w:rsidRDefault="002A4684">
      <w:pPr>
        <w:pStyle w:val="Default"/>
        <w:ind w:firstLineChars="200" w:firstLine="480"/>
        <w:rPr>
          <w:rFonts w:asciiTheme="minorEastAsia" w:hAnsiTheme="minorEastAsia"/>
          <w:color w:val="000000" w:themeColor="text1"/>
        </w:rPr>
      </w:pPr>
    </w:p>
    <w:p w14:paraId="09246B0F" w14:textId="77777777" w:rsidR="002A4684" w:rsidRDefault="002A4684">
      <w:pPr>
        <w:pStyle w:val="Default"/>
        <w:ind w:firstLineChars="200" w:firstLine="480"/>
        <w:rPr>
          <w:rFonts w:asciiTheme="minorEastAsia" w:hAnsiTheme="minorEastAsia"/>
          <w:color w:val="000000" w:themeColor="text1"/>
        </w:rPr>
      </w:pPr>
    </w:p>
    <w:p w14:paraId="0CED851A" w14:textId="77777777" w:rsidR="002A4684" w:rsidRDefault="002A4684">
      <w:pPr>
        <w:pStyle w:val="Default"/>
        <w:ind w:firstLineChars="200" w:firstLine="480"/>
        <w:rPr>
          <w:rFonts w:asciiTheme="minorEastAsia" w:hAnsiTheme="minorEastAsia"/>
          <w:color w:val="000000" w:themeColor="text1"/>
        </w:rPr>
      </w:pPr>
    </w:p>
    <w:p w14:paraId="2302D995" w14:textId="77777777" w:rsidR="002A4684" w:rsidRDefault="002A4684">
      <w:pPr>
        <w:pStyle w:val="Default"/>
        <w:ind w:firstLineChars="200" w:firstLine="480"/>
        <w:rPr>
          <w:rFonts w:asciiTheme="minorEastAsia" w:hAnsiTheme="minorEastAsia"/>
          <w:color w:val="000000" w:themeColor="text1"/>
        </w:rPr>
      </w:pPr>
    </w:p>
    <w:p w14:paraId="29FCA51A" w14:textId="77777777" w:rsidR="002A4684" w:rsidRDefault="002A4684">
      <w:pPr>
        <w:pStyle w:val="Default"/>
        <w:ind w:firstLineChars="200" w:firstLine="480"/>
        <w:rPr>
          <w:rFonts w:asciiTheme="minorEastAsia" w:hAnsiTheme="minorEastAsia"/>
          <w:color w:val="000000" w:themeColor="text1"/>
        </w:rPr>
      </w:pPr>
    </w:p>
    <w:p w14:paraId="00B6603C" w14:textId="77777777" w:rsidR="002A4684" w:rsidRDefault="002A4684">
      <w:pPr>
        <w:pStyle w:val="Default"/>
        <w:ind w:firstLineChars="200" w:firstLine="480"/>
        <w:rPr>
          <w:rFonts w:asciiTheme="minorEastAsia" w:hAnsiTheme="minorEastAsia"/>
          <w:color w:val="000000" w:themeColor="text1"/>
        </w:rPr>
      </w:pPr>
    </w:p>
    <w:p w14:paraId="7FA32CD7" w14:textId="77777777" w:rsidR="002A4684" w:rsidRDefault="002A4684">
      <w:pPr>
        <w:pStyle w:val="Default"/>
        <w:ind w:firstLineChars="200" w:firstLine="480"/>
        <w:rPr>
          <w:rFonts w:asciiTheme="minorEastAsia" w:hAnsiTheme="minorEastAsia"/>
          <w:color w:val="000000" w:themeColor="text1"/>
        </w:rPr>
      </w:pPr>
    </w:p>
    <w:p w14:paraId="485325D4" w14:textId="77777777" w:rsidR="002A4684" w:rsidRDefault="002A4684">
      <w:pPr>
        <w:pStyle w:val="Default"/>
        <w:ind w:firstLineChars="200" w:firstLine="480"/>
        <w:rPr>
          <w:rFonts w:asciiTheme="minorEastAsia" w:hAnsiTheme="minorEastAsia"/>
          <w:color w:val="000000" w:themeColor="text1"/>
        </w:rPr>
      </w:pPr>
    </w:p>
    <w:p w14:paraId="18583B21" w14:textId="77777777" w:rsidR="002A4684" w:rsidRDefault="002A4684">
      <w:pPr>
        <w:pStyle w:val="Default"/>
        <w:ind w:firstLineChars="200" w:firstLine="480"/>
        <w:rPr>
          <w:rFonts w:asciiTheme="minorEastAsia" w:hAnsiTheme="minorEastAsia"/>
          <w:color w:val="000000" w:themeColor="text1"/>
        </w:rPr>
      </w:pPr>
    </w:p>
    <w:p w14:paraId="756AF735" w14:textId="77777777" w:rsidR="002A4684" w:rsidRDefault="002A4684">
      <w:pPr>
        <w:pStyle w:val="Default"/>
        <w:ind w:firstLineChars="200" w:firstLine="480"/>
        <w:rPr>
          <w:rFonts w:asciiTheme="minorEastAsia" w:hAnsiTheme="minorEastAsia"/>
          <w:color w:val="000000" w:themeColor="text1"/>
        </w:rPr>
      </w:pPr>
    </w:p>
    <w:p w14:paraId="059AA04F" w14:textId="06316F00" w:rsidR="002A4684" w:rsidRDefault="002A4684">
      <w:pPr>
        <w:pStyle w:val="Default"/>
        <w:ind w:firstLineChars="200" w:firstLine="480"/>
        <w:rPr>
          <w:rFonts w:asciiTheme="minorEastAsia" w:hAnsiTheme="minorEastAsia"/>
          <w:color w:val="000000" w:themeColor="text1"/>
        </w:rPr>
      </w:pPr>
    </w:p>
    <w:p w14:paraId="317C1670" w14:textId="3550871A" w:rsidR="00A56D33" w:rsidRDefault="00A56D33">
      <w:pPr>
        <w:pStyle w:val="Default"/>
        <w:ind w:firstLineChars="200" w:firstLine="480"/>
        <w:rPr>
          <w:rFonts w:asciiTheme="minorEastAsia" w:hAnsiTheme="minorEastAsia"/>
          <w:color w:val="000000" w:themeColor="text1"/>
        </w:rPr>
      </w:pPr>
    </w:p>
    <w:p w14:paraId="6D5BBE98" w14:textId="517B0ED1" w:rsidR="00A56D33" w:rsidRDefault="00A56D33">
      <w:pPr>
        <w:pStyle w:val="Default"/>
        <w:ind w:firstLineChars="200" w:firstLine="480"/>
        <w:rPr>
          <w:rFonts w:asciiTheme="minorEastAsia" w:hAnsiTheme="minorEastAsia"/>
          <w:color w:val="000000" w:themeColor="text1"/>
        </w:rPr>
      </w:pPr>
    </w:p>
    <w:p w14:paraId="78F45073" w14:textId="09694867" w:rsidR="00A56D33" w:rsidRDefault="00A56D33">
      <w:pPr>
        <w:pStyle w:val="Default"/>
        <w:ind w:firstLineChars="200" w:firstLine="480"/>
        <w:rPr>
          <w:rFonts w:asciiTheme="minorEastAsia" w:hAnsiTheme="minorEastAsia"/>
          <w:color w:val="000000" w:themeColor="text1"/>
        </w:rPr>
      </w:pPr>
    </w:p>
    <w:p w14:paraId="270B4E58" w14:textId="2ECE5202" w:rsidR="00A56D33" w:rsidRDefault="00A56D33">
      <w:pPr>
        <w:pStyle w:val="Default"/>
        <w:ind w:firstLineChars="200" w:firstLine="480"/>
        <w:rPr>
          <w:rFonts w:asciiTheme="minorEastAsia" w:hAnsiTheme="minorEastAsia"/>
          <w:color w:val="000000" w:themeColor="text1"/>
        </w:rPr>
      </w:pPr>
    </w:p>
    <w:p w14:paraId="3C2CF224" w14:textId="06130652" w:rsidR="00A56D33" w:rsidRDefault="00A56D33">
      <w:pPr>
        <w:pStyle w:val="Default"/>
        <w:ind w:firstLineChars="200" w:firstLine="480"/>
        <w:rPr>
          <w:rFonts w:asciiTheme="minorEastAsia" w:hAnsiTheme="minorEastAsia"/>
          <w:color w:val="000000" w:themeColor="text1"/>
        </w:rPr>
      </w:pPr>
    </w:p>
    <w:p w14:paraId="22E63C5A" w14:textId="2EEF2B2E" w:rsidR="00A56D33" w:rsidRDefault="00A56D33">
      <w:pPr>
        <w:pStyle w:val="Default"/>
        <w:ind w:firstLineChars="200" w:firstLine="480"/>
        <w:rPr>
          <w:rFonts w:asciiTheme="minorEastAsia" w:hAnsiTheme="minorEastAsia"/>
          <w:color w:val="000000" w:themeColor="text1"/>
        </w:rPr>
      </w:pPr>
    </w:p>
    <w:p w14:paraId="28584919" w14:textId="7828B715" w:rsidR="00A56D33" w:rsidRDefault="00A56D33">
      <w:pPr>
        <w:pStyle w:val="Default"/>
        <w:ind w:firstLineChars="200" w:firstLine="480"/>
        <w:rPr>
          <w:rFonts w:asciiTheme="minorEastAsia" w:hAnsiTheme="minorEastAsia"/>
          <w:color w:val="000000" w:themeColor="text1"/>
        </w:rPr>
      </w:pPr>
    </w:p>
    <w:p w14:paraId="4D0493A5" w14:textId="77777777" w:rsidR="00A56D33" w:rsidRDefault="00A56D33">
      <w:pPr>
        <w:pStyle w:val="Default"/>
        <w:ind w:firstLineChars="200" w:firstLine="480"/>
        <w:rPr>
          <w:rFonts w:asciiTheme="minorEastAsia" w:hAnsiTheme="minorEastAsia"/>
          <w:color w:val="000000" w:themeColor="text1"/>
        </w:rPr>
      </w:pPr>
    </w:p>
    <w:p w14:paraId="0F95426E" w14:textId="77777777" w:rsidR="002A4684" w:rsidRDefault="002A4684">
      <w:pPr>
        <w:pStyle w:val="Default"/>
        <w:ind w:firstLineChars="200" w:firstLine="480"/>
        <w:rPr>
          <w:rFonts w:asciiTheme="minorEastAsia" w:hAnsiTheme="minorEastAsia"/>
          <w:color w:val="000000" w:themeColor="text1"/>
        </w:rPr>
      </w:pPr>
    </w:p>
    <w:p w14:paraId="3136660E" w14:textId="77777777" w:rsidR="002A4684" w:rsidRDefault="002A4684">
      <w:pPr>
        <w:pStyle w:val="Default"/>
        <w:ind w:firstLineChars="200" w:firstLine="480"/>
        <w:rPr>
          <w:rFonts w:asciiTheme="minorEastAsia" w:hAnsiTheme="minorEastAsia"/>
          <w:color w:val="000000" w:themeColor="text1"/>
        </w:rPr>
      </w:pPr>
    </w:p>
    <w:p w14:paraId="4F52B17C" w14:textId="77777777" w:rsidR="002A4684" w:rsidRDefault="00FF0ADC">
      <w:pPr>
        <w:pStyle w:val="af3"/>
        <w:keepNext/>
        <w:spacing w:beforeAutospacing="0" w:afterAutospacing="0"/>
        <w:ind w:firstLine="880"/>
        <w:jc w:val="center"/>
        <w:rPr>
          <w:color w:val="000000" w:themeColor="text1"/>
        </w:rPr>
      </w:pPr>
      <w:bookmarkStart w:id="196" w:name="_Toc120614281"/>
      <w:bookmarkStart w:id="197" w:name="_GoBack"/>
      <w:bookmarkEnd w:id="197"/>
      <w:r>
        <w:rPr>
          <w:rFonts w:ascii="黑体" w:eastAsia="黑体" w:hAnsi="宋体" w:cs="黑体" w:hint="eastAsia"/>
          <w:color w:val="000000" w:themeColor="text1"/>
          <w:sz w:val="44"/>
          <w:szCs w:val="44"/>
        </w:rPr>
        <w:lastRenderedPageBreak/>
        <w:t>第五章</w:t>
      </w:r>
      <w:r>
        <w:rPr>
          <w:rFonts w:ascii="黑体" w:eastAsia="黑体" w:hAnsi="宋体" w:cs="黑体" w:hint="eastAsia"/>
          <w:color w:val="000000" w:themeColor="text1"/>
          <w:sz w:val="44"/>
          <w:szCs w:val="44"/>
        </w:rPr>
        <w:t> </w:t>
      </w:r>
      <w:r>
        <w:rPr>
          <w:rFonts w:ascii="黑体" w:eastAsia="黑体" w:hAnsi="宋体" w:cs="黑体" w:hint="eastAsia"/>
          <w:color w:val="000000" w:themeColor="text1"/>
          <w:sz w:val="44"/>
          <w:szCs w:val="44"/>
        </w:rPr>
        <w:t xml:space="preserve"> </w:t>
      </w:r>
      <w:r>
        <w:rPr>
          <w:rFonts w:ascii="黑体" w:eastAsia="黑体" w:hAnsi="宋体" w:cs="黑体" w:hint="eastAsia"/>
          <w:b/>
          <w:color w:val="000000" w:themeColor="text1"/>
          <w:sz w:val="44"/>
          <w:szCs w:val="44"/>
        </w:rPr>
        <w:t>评标方法与评标标准</w:t>
      </w:r>
    </w:p>
    <w:p w14:paraId="119DF58E" w14:textId="77777777" w:rsidR="002A4684" w:rsidRDefault="00FF0ADC">
      <w:pPr>
        <w:pStyle w:val="af3"/>
        <w:spacing w:beforeAutospacing="0" w:afterAutospacing="0"/>
        <w:jc w:val="both"/>
        <w:rPr>
          <w:color w:val="000000" w:themeColor="text1"/>
        </w:rPr>
      </w:pPr>
      <w:r>
        <w:rPr>
          <w:color w:val="000000" w:themeColor="text1"/>
        </w:rPr>
        <w:t> </w:t>
      </w:r>
    </w:p>
    <w:p w14:paraId="668FEA9F" w14:textId="77777777" w:rsidR="002A4684" w:rsidRDefault="00FF0ADC">
      <w:pPr>
        <w:snapToGrid w:val="0"/>
        <w:spacing w:line="360" w:lineRule="auto"/>
        <w:ind w:firstLineChars="200" w:firstLine="482"/>
        <w:rPr>
          <w:rFonts w:ascii="宋体" w:hAnsi="宋体" w:cs="Courier New"/>
          <w:b/>
          <w:bCs/>
          <w:color w:val="000000" w:themeColor="text1"/>
          <w:sz w:val="24"/>
        </w:rPr>
      </w:pPr>
      <w:r>
        <w:rPr>
          <w:rFonts w:ascii="宋体" w:hAnsi="宋体" w:cs="Courier New" w:hint="eastAsia"/>
          <w:b/>
          <w:bCs/>
          <w:color w:val="000000" w:themeColor="text1"/>
          <w:sz w:val="24"/>
        </w:rPr>
        <w:t>一、定标原则</w:t>
      </w:r>
    </w:p>
    <w:p w14:paraId="59994884" w14:textId="77777777" w:rsidR="002A4684" w:rsidRDefault="00FF0ADC">
      <w:pPr>
        <w:snapToGrid w:val="0"/>
        <w:spacing w:line="360" w:lineRule="auto"/>
        <w:ind w:firstLineChars="200" w:firstLine="480"/>
        <w:rPr>
          <w:rFonts w:ascii="宋体" w:hAnsi="宋体" w:cs="Arial"/>
          <w:color w:val="000000" w:themeColor="text1"/>
          <w:kern w:val="0"/>
          <w:sz w:val="24"/>
        </w:rPr>
      </w:pPr>
      <w:r>
        <w:rPr>
          <w:rFonts w:ascii="宋体" w:hAnsi="宋体" w:cs="Courier New" w:hint="eastAsia"/>
          <w:bCs/>
          <w:color w:val="000000" w:themeColor="text1"/>
          <w:sz w:val="24"/>
        </w:rPr>
        <w:t>本项目采用</w:t>
      </w:r>
      <w:r>
        <w:rPr>
          <w:rFonts w:ascii="宋体" w:hAnsi="宋体" w:cs="Courier New" w:hint="eastAsia"/>
          <w:bCs/>
          <w:color w:val="000000" w:themeColor="text1"/>
          <w:sz w:val="24"/>
          <w:u w:val="single"/>
        </w:rPr>
        <w:t xml:space="preserve"> 综合评分 </w:t>
      </w:r>
      <w:r>
        <w:rPr>
          <w:rFonts w:ascii="宋体" w:hAnsi="宋体" w:cs="Courier New" w:hint="eastAsia"/>
          <w:bCs/>
          <w:color w:val="000000" w:themeColor="text1"/>
          <w:sz w:val="24"/>
        </w:rPr>
        <w:t>法。</w:t>
      </w:r>
      <w:r>
        <w:rPr>
          <w:rFonts w:ascii="宋体" w:hAnsi="宋体" w:cs="Arial" w:hint="eastAsia"/>
          <w:color w:val="000000" w:themeColor="text1"/>
          <w:kern w:val="0"/>
          <w:sz w:val="24"/>
        </w:rPr>
        <w:t>评标结果按评审后得分由高到低顺序排列。得分相同的，按投标报价由低到高顺序排列。得分且投标报价相同的，由评标委员会组织通过抽签的方式确定中标候选人的排序。投标文件满足招标文件全部实质性要求，</w:t>
      </w:r>
      <w:proofErr w:type="gramStart"/>
      <w:r>
        <w:rPr>
          <w:rFonts w:ascii="宋体" w:hAnsi="宋体" w:cs="Arial" w:hint="eastAsia"/>
          <w:color w:val="000000" w:themeColor="text1"/>
          <w:kern w:val="0"/>
          <w:sz w:val="24"/>
        </w:rPr>
        <w:t>且按照</w:t>
      </w:r>
      <w:proofErr w:type="gramEnd"/>
      <w:r>
        <w:rPr>
          <w:rFonts w:ascii="宋体" w:hAnsi="宋体" w:cs="Arial" w:hint="eastAsia"/>
          <w:color w:val="000000" w:themeColor="text1"/>
          <w:kern w:val="0"/>
          <w:sz w:val="24"/>
        </w:rPr>
        <w:t>评审因素评审得分最高的投标人为排名第一的中标候选人，本项目选取1名中标候选人。</w:t>
      </w:r>
    </w:p>
    <w:p w14:paraId="2A7125E0" w14:textId="77777777" w:rsidR="002A4684" w:rsidRDefault="00FF0ADC">
      <w:pPr>
        <w:pStyle w:val="af3"/>
        <w:spacing w:before="120" w:beforeAutospacing="0" w:after="120" w:afterAutospacing="0" w:line="360" w:lineRule="auto"/>
        <w:ind w:firstLine="482"/>
        <w:rPr>
          <w:color w:val="000000" w:themeColor="text1"/>
        </w:rPr>
      </w:pPr>
      <w:r>
        <w:rPr>
          <w:rFonts w:ascii="宋体" w:eastAsia="宋体" w:hAnsi="宋体" w:cs="宋体" w:hint="eastAsia"/>
          <w:b/>
          <w:color w:val="000000" w:themeColor="text1"/>
        </w:rPr>
        <w:t>政府采购政策功能落实</w:t>
      </w:r>
    </w:p>
    <w:p w14:paraId="7BAAA33E" w14:textId="77777777" w:rsidR="002A4684" w:rsidRDefault="00FF0ADC">
      <w:pPr>
        <w:pStyle w:val="af3"/>
        <w:spacing w:beforeAutospacing="0" w:afterAutospacing="0" w:line="400" w:lineRule="exact"/>
        <w:ind w:firstLine="482"/>
        <w:rPr>
          <w:color w:val="000000" w:themeColor="text1"/>
        </w:rPr>
      </w:pPr>
      <w:r>
        <w:rPr>
          <w:rFonts w:ascii="宋体" w:eastAsia="宋体" w:hAnsi="宋体" w:cs="宋体" w:hint="eastAsia"/>
          <w:color w:val="000000" w:themeColor="text1"/>
        </w:rPr>
        <w:t>1、小微型企业价格扣除</w:t>
      </w:r>
    </w:p>
    <w:p w14:paraId="187A4FA4" w14:textId="77777777" w:rsidR="002A4684" w:rsidRDefault="00FF0ADC">
      <w:pPr>
        <w:pStyle w:val="af9"/>
        <w:spacing w:before="0" w:after="0" w:line="400" w:lineRule="exact"/>
        <w:ind w:firstLineChars="150" w:firstLine="360"/>
        <w:rPr>
          <w:rFonts w:ascii="宋体" w:eastAsia="宋体" w:hAnsi="宋体"/>
          <w:color w:val="000000" w:themeColor="text1"/>
        </w:rPr>
      </w:pPr>
      <w:r>
        <w:rPr>
          <w:rFonts w:ascii="宋体" w:eastAsia="宋体" w:hAnsi="宋体" w:hint="eastAsia"/>
          <w:color w:val="000000" w:themeColor="text1"/>
        </w:rPr>
        <w:t>（1）本项目若</w:t>
      </w:r>
      <w:proofErr w:type="gramStart"/>
      <w:r>
        <w:rPr>
          <w:rFonts w:ascii="宋体" w:eastAsia="宋体" w:hAnsi="宋体" w:hint="eastAsia"/>
          <w:color w:val="000000" w:themeColor="text1"/>
        </w:rPr>
        <w:t>不</w:t>
      </w:r>
      <w:proofErr w:type="gramEnd"/>
      <w:r>
        <w:rPr>
          <w:rFonts w:ascii="宋体" w:eastAsia="宋体" w:hAnsi="宋体" w:hint="eastAsia"/>
          <w:color w:val="000000" w:themeColor="text1"/>
        </w:rPr>
        <w:t>专门面向中小企业采购，对符合规定的小型和微型企业报价给予20%的扣除价格，用扣除后的价格参与评审；</w:t>
      </w:r>
      <w:proofErr w:type="gramStart"/>
      <w:r>
        <w:rPr>
          <w:rFonts w:ascii="宋体" w:eastAsia="宋体" w:hAnsi="宋体" w:hint="eastAsia"/>
          <w:color w:val="000000" w:themeColor="text1"/>
        </w:rPr>
        <w:t>若专门</w:t>
      </w:r>
      <w:proofErr w:type="gramEnd"/>
      <w:r>
        <w:rPr>
          <w:rFonts w:ascii="宋体" w:eastAsia="宋体" w:hAnsi="宋体" w:hint="eastAsia"/>
          <w:color w:val="000000" w:themeColor="text1"/>
        </w:rPr>
        <w:t>面向中小企业采购，不再对小型和微型企业报价给予价格扣除。</w:t>
      </w:r>
    </w:p>
    <w:p w14:paraId="393B146D" w14:textId="77777777" w:rsidR="002A4684" w:rsidRDefault="00FF0ADC">
      <w:pPr>
        <w:pStyle w:val="af3"/>
        <w:spacing w:beforeAutospacing="0" w:afterAutospacing="0" w:line="400" w:lineRule="exact"/>
        <w:ind w:firstLine="480"/>
        <w:rPr>
          <w:color w:val="000000" w:themeColor="text1"/>
        </w:rPr>
      </w:pPr>
      <w:r>
        <w:rPr>
          <w:rFonts w:ascii="宋体" w:eastAsia="宋体" w:hAnsi="宋体" w:cs="宋体" w:hint="eastAsia"/>
          <w:color w:val="000000" w:themeColor="text1"/>
        </w:rPr>
        <w:t>（2）供应商需按照采购文件的要求提供相应的《小微企业声明函》。</w:t>
      </w:r>
    </w:p>
    <w:p w14:paraId="07751C33" w14:textId="77777777" w:rsidR="002A4684" w:rsidRDefault="00FF0ADC">
      <w:pPr>
        <w:pStyle w:val="af3"/>
        <w:spacing w:beforeAutospacing="0" w:afterAutospacing="0" w:line="400" w:lineRule="exact"/>
        <w:ind w:firstLine="480"/>
        <w:rPr>
          <w:color w:val="000000" w:themeColor="text1"/>
        </w:rPr>
      </w:pPr>
      <w:r>
        <w:rPr>
          <w:rFonts w:ascii="宋体" w:eastAsia="宋体" w:hAnsi="宋体" w:cs="宋体" w:hint="eastAsia"/>
          <w:color w:val="000000" w:themeColor="text1"/>
        </w:rPr>
        <w:t>（3）企业标准请参照《关于印发中小企业划型标准规定的通知》（工信部联企业[2011]300号）文件规定自行填写。</w:t>
      </w:r>
    </w:p>
    <w:p w14:paraId="550B8E02"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2.残疾人福利单位价格扣除</w:t>
      </w:r>
    </w:p>
    <w:p w14:paraId="3753B73F"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（1）本项目对残疾人福利性单位视同小型、微型企业，给予20%的价格扣除。</w:t>
      </w:r>
    </w:p>
    <w:p w14:paraId="21A9C188"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（2）残疾人福利单位需按照采购文件的要求提供《残疾人福利性单位声明函》。</w:t>
      </w:r>
    </w:p>
    <w:p w14:paraId="0872497D"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（3）残疾人福利单位标准请参照《关于促进残疾人就业政府采购政策的通知》（财库〔2017〕141号）。</w:t>
      </w:r>
    </w:p>
    <w:p w14:paraId="2379F40A"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3.监狱和戒毒企业价格扣除</w:t>
      </w:r>
    </w:p>
    <w:p w14:paraId="1893DCE1"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（1）本项目对监狱和戒毒企业（简称监狱企业）视同小型、微型企业，给予20%的价格扣除。</w:t>
      </w:r>
    </w:p>
    <w:p w14:paraId="7B8D74E2"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（2）监狱企业参加政府采购活动时，需提供由省级以上监狱管理局、戒毒管理局（含新疆生产建设兵团）出具的属于监狱企业的证明文件。供应商如不提供上述证明文件，价格将不做相应扣除。</w:t>
      </w:r>
    </w:p>
    <w:p w14:paraId="7CC9F770"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（3）监狱企业标准请参照《关于政府采购支持监狱企业发展有关问题的通知》（财库〔2014〕68号）。</w:t>
      </w:r>
    </w:p>
    <w:p w14:paraId="6B266EE8"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4.残疾人福利单位、监狱企业属于小型、微型企业的，不重复享受政策。</w:t>
      </w:r>
    </w:p>
    <w:p w14:paraId="3C79B7C9"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lastRenderedPageBreak/>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248C7D74"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6.联合体各方均为小型、微型企业（残疾人福利单位、监狱企业）的，联合体享受20%的价格扣除。</w:t>
      </w:r>
    </w:p>
    <w:p w14:paraId="3CB5800A"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7.采购本国产品的支持政策</w:t>
      </w:r>
    </w:p>
    <w:p w14:paraId="19FDE29E"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7.1 本项目政府采购活动中既有本国产品又有非本国产品参与竞争的，依法对本国产品给予价格评审优惠，对本国产品的报价给予 20%的价格扣除，用扣除后的价格参与评审。</w:t>
      </w:r>
    </w:p>
    <w:p w14:paraId="3BEB78DA"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388188A"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7.3 供应商需按照招标文件的要求提供《关于符合本国产品标准的声明函》（以下简称《声明函》），如不提供将不享受本国产品价格评审优惠。</w:t>
      </w:r>
    </w:p>
    <w:p w14:paraId="27223BB4" w14:textId="77777777" w:rsidR="00A56D33" w:rsidRPr="00A56D33" w:rsidRDefault="00A56D33" w:rsidP="00A56D33">
      <w:pPr>
        <w:spacing w:line="400" w:lineRule="exact"/>
        <w:ind w:firstLineChars="200" w:firstLine="480"/>
        <w:rPr>
          <w:rFonts w:ascii="宋体" w:hAnsi="宋体" w:cs="宋体"/>
          <w:bCs/>
          <w:sz w:val="24"/>
        </w:rPr>
      </w:pPr>
      <w:r w:rsidRPr="00A56D33">
        <w:rPr>
          <w:rFonts w:ascii="宋体" w:hAnsi="宋体" w:cs="宋体" w:hint="eastAsia"/>
          <w:bCs/>
          <w:sz w:val="24"/>
        </w:rPr>
        <w:t>7.4 供应商需在《声明函》中逐一、准确填写产品名称、厂名、生产厂址三项信息（《声明函》中用</w:t>
      </w:r>
      <w:proofErr w:type="gramStart"/>
      <w:r w:rsidRPr="00A56D33">
        <w:rPr>
          <w:rFonts w:ascii="宋体" w:hAnsi="宋体" w:cs="宋体" w:hint="eastAsia"/>
          <w:bCs/>
          <w:sz w:val="24"/>
        </w:rPr>
        <w:t>横线划除的</w:t>
      </w:r>
      <w:proofErr w:type="gramEnd"/>
      <w:r w:rsidRPr="00A56D33">
        <w:rPr>
          <w:rFonts w:ascii="宋体" w:hAnsi="宋体" w:cs="宋体" w:hint="eastAsia"/>
          <w:bCs/>
          <w:sz w:val="24"/>
        </w:rPr>
        <w:t>地方无需填写），三项信息中任意一项未填写的视为该项产品不符合本国产品标准，不享受本国产品价格评审优惠。</w:t>
      </w:r>
    </w:p>
    <w:p w14:paraId="74DDDC1C" w14:textId="67592C80" w:rsidR="002A4684" w:rsidRDefault="00A56D33" w:rsidP="00A56D33">
      <w:pPr>
        <w:spacing w:line="400" w:lineRule="exact"/>
        <w:ind w:firstLineChars="200" w:firstLine="480"/>
        <w:rPr>
          <w:rFonts w:ascii="宋体" w:hAnsi="宋体" w:cs="宋体"/>
          <w:color w:val="000000"/>
        </w:rPr>
      </w:pPr>
      <w:r w:rsidRPr="00A56D33">
        <w:rPr>
          <w:rFonts w:ascii="宋体" w:hAnsi="宋体" w:cs="宋体" w:hint="eastAsia"/>
          <w:bCs/>
          <w:sz w:val="24"/>
        </w:rPr>
        <w:t>7.5 评标过程中，如发现供应商在《声明函》内容含义不明确、同类事项与投标（响应）文件表述不一致或者有明显文字错误等情况的，评标委员会应当在苏</w:t>
      </w:r>
      <w:proofErr w:type="gramStart"/>
      <w:r w:rsidRPr="00A56D33">
        <w:rPr>
          <w:rFonts w:ascii="宋体" w:hAnsi="宋体" w:cs="宋体" w:hint="eastAsia"/>
          <w:bCs/>
          <w:sz w:val="24"/>
        </w:rPr>
        <w:t>采云</w:t>
      </w:r>
      <w:proofErr w:type="gramEnd"/>
      <w:r w:rsidRPr="00A56D33">
        <w:rPr>
          <w:rFonts w:ascii="宋体" w:hAnsi="宋体" w:cs="宋体" w:hint="eastAsia"/>
          <w:bCs/>
          <w:sz w:val="24"/>
        </w:rPr>
        <w:t>系统要求供应商</w:t>
      </w:r>
      <w:proofErr w:type="gramStart"/>
      <w:r w:rsidRPr="00A56D33">
        <w:rPr>
          <w:rFonts w:ascii="宋体" w:hAnsi="宋体" w:cs="宋体" w:hint="eastAsia"/>
          <w:bCs/>
          <w:sz w:val="24"/>
        </w:rPr>
        <w:t>作出</w:t>
      </w:r>
      <w:proofErr w:type="gramEnd"/>
      <w:r w:rsidRPr="00A56D33">
        <w:rPr>
          <w:rFonts w:ascii="宋体" w:hAnsi="宋体" w:cs="宋体" w:hint="eastAsia"/>
          <w:bCs/>
          <w:sz w:val="24"/>
        </w:rPr>
        <w:t>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C087B13" w14:textId="1DC18ACD" w:rsidR="002A4684" w:rsidRDefault="00A56D33" w:rsidP="00A56D33">
      <w:pPr>
        <w:pStyle w:val="Default"/>
        <w:spacing w:line="400" w:lineRule="exact"/>
        <w:ind w:firstLineChars="200" w:firstLine="480"/>
        <w:rPr>
          <w:rFonts w:hAnsi="宋体"/>
        </w:rPr>
      </w:pPr>
      <w:r w:rsidRPr="00A56D33">
        <w:rPr>
          <w:rFonts w:hAnsi="宋体" w:hint="eastAsia"/>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w:t>
      </w:r>
      <w:r w:rsidRPr="00A56D33">
        <w:rPr>
          <w:rFonts w:hAnsi="宋体" w:hint="eastAsia"/>
        </w:rPr>
        <w:lastRenderedPageBreak/>
        <w:t>产品品目清单以递交响应文件截止时已正式公布的最近一期信息为准，</w:t>
      </w:r>
      <w:r>
        <w:rPr>
          <w:rFonts w:hAnsi="宋体" w:hint="eastAsia"/>
          <w:i/>
          <w:u w:val="single"/>
        </w:rPr>
        <w:t>如属政府强制采购产品未提供认证证书的或认证证书提供不全的将视为未实质性响应采购要求。</w:t>
      </w:r>
      <w:r w:rsidRPr="00A56D33">
        <w:rPr>
          <w:rFonts w:hAnsi="宋体" w:hint="eastAsia"/>
        </w:rPr>
        <w:t>其他条件相同情况下，应当优先采购节能产品、环境标志产品。</w:t>
      </w:r>
    </w:p>
    <w:p w14:paraId="6644BDB7" w14:textId="77777777" w:rsidR="002A4684" w:rsidRDefault="00FF0ADC">
      <w:pPr>
        <w:pStyle w:val="120"/>
        <w:widowControl w:val="0"/>
        <w:spacing w:before="120" w:beforeAutospacing="0" w:afterAutospacing="0" w:line="0" w:lineRule="atLeast"/>
        <w:ind w:firstLine="482"/>
      </w:pPr>
      <w:r>
        <w:rPr>
          <w:rFonts w:ascii="宋体" w:eastAsia="宋体" w:hAnsi="宋体" w:cs="宋体" w:hint="eastAsia"/>
          <w:b/>
          <w:color w:val="000000"/>
        </w:rPr>
        <w:t>二、评标方法</w:t>
      </w:r>
    </w:p>
    <w:p w14:paraId="766159D1" w14:textId="77777777" w:rsidR="002A4684" w:rsidRDefault="00FF0ADC">
      <w:pPr>
        <w:pStyle w:val="Default"/>
        <w:spacing w:line="400" w:lineRule="exact"/>
        <w:ind w:firstLineChars="200" w:firstLine="480"/>
      </w:pPr>
      <w:r>
        <w:rPr>
          <w:rFonts w:hAnsi="宋体" w:hint="eastAsia"/>
        </w:rPr>
        <w:t>本次评标采用</w:t>
      </w:r>
      <w:r>
        <w:rPr>
          <w:rFonts w:ascii="Arial" w:hAnsi="Arial" w:cs="Arial"/>
        </w:rPr>
        <w:t>综合评分法</w:t>
      </w:r>
      <w:r>
        <w:rPr>
          <w:rFonts w:hAnsi="宋体" w:hint="eastAsia"/>
        </w:rPr>
        <w:t>。</w:t>
      </w:r>
    </w:p>
    <w:p w14:paraId="7C76D718" w14:textId="77777777" w:rsidR="002A4684" w:rsidRDefault="00FF0ADC">
      <w:pPr>
        <w:pStyle w:val="af3"/>
        <w:spacing w:before="120" w:beforeAutospacing="0" w:after="120" w:afterAutospacing="0" w:line="0" w:lineRule="atLeast"/>
        <w:ind w:firstLineChars="200" w:firstLine="482"/>
        <w:rPr>
          <w:rFonts w:ascii="宋体" w:eastAsia="宋体" w:hAnsi="宋体" w:cs="宋体"/>
          <w:b/>
          <w:color w:val="000000" w:themeColor="text1"/>
        </w:rPr>
      </w:pPr>
      <w:r>
        <w:rPr>
          <w:rFonts w:ascii="宋体" w:eastAsia="宋体" w:hAnsi="宋体" w:cs="宋体" w:hint="eastAsia"/>
          <w:b/>
          <w:color w:val="000000" w:themeColor="text1"/>
        </w:rPr>
        <w:t>评标方法与评标标准</w:t>
      </w:r>
    </w:p>
    <w:tbl>
      <w:tblPr>
        <w:tblW w:w="9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1118"/>
        <w:gridCol w:w="1186"/>
        <w:gridCol w:w="984"/>
        <w:gridCol w:w="5824"/>
      </w:tblGrid>
      <w:tr w:rsidR="002A4684" w14:paraId="4A0597D9" w14:textId="77777777">
        <w:trPr>
          <w:trHeight w:val="543"/>
          <w:jc w:val="center"/>
        </w:trPr>
        <w:tc>
          <w:tcPr>
            <w:tcW w:w="575" w:type="dxa"/>
            <w:tcBorders>
              <w:top w:val="single" w:sz="4" w:space="0" w:color="auto"/>
              <w:left w:val="single" w:sz="4" w:space="0" w:color="auto"/>
              <w:bottom w:val="single" w:sz="4" w:space="0" w:color="auto"/>
              <w:right w:val="single" w:sz="4" w:space="0" w:color="auto"/>
            </w:tcBorders>
            <w:vAlign w:val="center"/>
          </w:tcPr>
          <w:p w14:paraId="5ED64635" w14:textId="77777777" w:rsidR="002A4684" w:rsidRDefault="00FF0ADC">
            <w:pPr>
              <w:spacing w:line="440" w:lineRule="exact"/>
              <w:jc w:val="center"/>
              <w:rPr>
                <w:rFonts w:ascii="宋体" w:eastAsia="宋体" w:hAnsi="宋体" w:cs="宋体"/>
                <w:b/>
                <w:bCs/>
                <w:color w:val="000000" w:themeColor="text1"/>
                <w:szCs w:val="21"/>
              </w:rPr>
            </w:pPr>
            <w:r>
              <w:rPr>
                <w:rFonts w:ascii="宋体" w:eastAsia="宋体" w:hAnsi="宋体" w:cs="宋体" w:hint="eastAsia"/>
                <w:b/>
                <w:bCs/>
                <w:color w:val="000000" w:themeColor="text1"/>
                <w:szCs w:val="21"/>
              </w:rPr>
              <w:t>序</w:t>
            </w:r>
          </w:p>
        </w:tc>
        <w:tc>
          <w:tcPr>
            <w:tcW w:w="1118" w:type="dxa"/>
            <w:tcBorders>
              <w:top w:val="single" w:sz="4" w:space="0" w:color="auto"/>
              <w:left w:val="single" w:sz="4" w:space="0" w:color="auto"/>
              <w:bottom w:val="single" w:sz="4" w:space="0" w:color="auto"/>
              <w:right w:val="single" w:sz="4" w:space="0" w:color="auto"/>
            </w:tcBorders>
            <w:vAlign w:val="center"/>
          </w:tcPr>
          <w:p w14:paraId="5D50411C" w14:textId="77777777" w:rsidR="002A4684" w:rsidRDefault="00FF0ADC">
            <w:pPr>
              <w:spacing w:line="440" w:lineRule="exact"/>
              <w:jc w:val="center"/>
              <w:rPr>
                <w:rFonts w:ascii="宋体" w:eastAsia="宋体" w:hAnsi="宋体" w:cs="宋体"/>
                <w:b/>
                <w:bCs/>
                <w:color w:val="000000" w:themeColor="text1"/>
                <w:szCs w:val="21"/>
              </w:rPr>
            </w:pPr>
            <w:r>
              <w:rPr>
                <w:rFonts w:ascii="宋体" w:eastAsia="宋体" w:hAnsi="宋体" w:cs="宋体" w:hint="eastAsia"/>
                <w:b/>
                <w:bCs/>
                <w:color w:val="000000" w:themeColor="text1"/>
                <w:szCs w:val="21"/>
              </w:rPr>
              <w:t>分部内容</w:t>
            </w:r>
          </w:p>
        </w:tc>
        <w:tc>
          <w:tcPr>
            <w:tcW w:w="1186" w:type="dxa"/>
            <w:tcBorders>
              <w:top w:val="single" w:sz="4" w:space="0" w:color="auto"/>
              <w:left w:val="single" w:sz="4" w:space="0" w:color="auto"/>
              <w:bottom w:val="single" w:sz="4" w:space="0" w:color="auto"/>
              <w:right w:val="single" w:sz="4" w:space="0" w:color="auto"/>
            </w:tcBorders>
            <w:vAlign w:val="center"/>
          </w:tcPr>
          <w:p w14:paraId="6ADEB18D" w14:textId="77777777" w:rsidR="002A4684" w:rsidRDefault="00FF0ADC">
            <w:pPr>
              <w:spacing w:line="440" w:lineRule="exact"/>
              <w:jc w:val="center"/>
              <w:rPr>
                <w:rFonts w:ascii="宋体" w:eastAsia="宋体" w:hAnsi="宋体" w:cs="宋体"/>
                <w:b/>
                <w:bCs/>
                <w:color w:val="000000" w:themeColor="text1"/>
                <w:szCs w:val="21"/>
              </w:rPr>
            </w:pPr>
            <w:r>
              <w:rPr>
                <w:rFonts w:ascii="宋体" w:eastAsia="宋体" w:hAnsi="宋体" w:cs="宋体" w:hint="eastAsia"/>
                <w:b/>
                <w:bCs/>
                <w:color w:val="000000" w:themeColor="text1"/>
                <w:szCs w:val="21"/>
              </w:rPr>
              <w:t>分项内容</w:t>
            </w:r>
          </w:p>
        </w:tc>
        <w:tc>
          <w:tcPr>
            <w:tcW w:w="984" w:type="dxa"/>
            <w:tcBorders>
              <w:top w:val="single" w:sz="4" w:space="0" w:color="auto"/>
              <w:left w:val="single" w:sz="4" w:space="0" w:color="auto"/>
              <w:bottom w:val="single" w:sz="4" w:space="0" w:color="auto"/>
              <w:right w:val="single" w:sz="4" w:space="0" w:color="auto"/>
            </w:tcBorders>
            <w:vAlign w:val="center"/>
          </w:tcPr>
          <w:p w14:paraId="7C4E5B04" w14:textId="77777777" w:rsidR="002A4684" w:rsidRDefault="00FF0ADC">
            <w:pPr>
              <w:spacing w:line="440" w:lineRule="exact"/>
              <w:jc w:val="center"/>
              <w:rPr>
                <w:rFonts w:ascii="宋体" w:eastAsia="宋体" w:hAnsi="宋体" w:cs="宋体"/>
                <w:b/>
                <w:bCs/>
                <w:color w:val="000000" w:themeColor="text1"/>
                <w:szCs w:val="21"/>
              </w:rPr>
            </w:pPr>
            <w:r>
              <w:rPr>
                <w:rFonts w:ascii="宋体" w:eastAsia="宋体" w:hAnsi="宋体" w:cs="宋体" w:hint="eastAsia"/>
                <w:b/>
                <w:bCs/>
                <w:color w:val="000000" w:themeColor="text1"/>
                <w:szCs w:val="21"/>
              </w:rPr>
              <w:t>分值</w:t>
            </w:r>
          </w:p>
        </w:tc>
        <w:tc>
          <w:tcPr>
            <w:tcW w:w="5824" w:type="dxa"/>
            <w:tcBorders>
              <w:top w:val="single" w:sz="4" w:space="0" w:color="auto"/>
              <w:left w:val="single" w:sz="4" w:space="0" w:color="auto"/>
              <w:bottom w:val="single" w:sz="4" w:space="0" w:color="auto"/>
              <w:right w:val="single" w:sz="4" w:space="0" w:color="auto"/>
            </w:tcBorders>
            <w:vAlign w:val="center"/>
          </w:tcPr>
          <w:p w14:paraId="65069EC3" w14:textId="77777777" w:rsidR="002A4684" w:rsidRDefault="00FF0ADC">
            <w:pPr>
              <w:spacing w:line="440" w:lineRule="exact"/>
              <w:ind w:firstLine="422"/>
              <w:jc w:val="center"/>
              <w:rPr>
                <w:rFonts w:ascii="宋体" w:eastAsia="宋体" w:hAnsi="宋体" w:cs="宋体"/>
                <w:b/>
                <w:bCs/>
                <w:color w:val="000000" w:themeColor="text1"/>
                <w:szCs w:val="21"/>
              </w:rPr>
            </w:pPr>
            <w:r>
              <w:rPr>
                <w:rFonts w:ascii="宋体" w:eastAsia="宋体" w:hAnsi="宋体" w:cs="宋体" w:hint="eastAsia"/>
                <w:b/>
                <w:bCs/>
                <w:color w:val="000000" w:themeColor="text1"/>
                <w:szCs w:val="21"/>
              </w:rPr>
              <w:t>打分要求</w:t>
            </w:r>
          </w:p>
        </w:tc>
      </w:tr>
      <w:tr w:rsidR="002A4684" w14:paraId="3487717E" w14:textId="77777777">
        <w:trPr>
          <w:trHeight w:val="854"/>
          <w:jc w:val="center"/>
        </w:trPr>
        <w:tc>
          <w:tcPr>
            <w:tcW w:w="575" w:type="dxa"/>
            <w:tcBorders>
              <w:top w:val="single" w:sz="4" w:space="0" w:color="auto"/>
              <w:left w:val="single" w:sz="4" w:space="0" w:color="auto"/>
              <w:bottom w:val="single" w:sz="4" w:space="0" w:color="auto"/>
              <w:right w:val="single" w:sz="4" w:space="0" w:color="auto"/>
            </w:tcBorders>
            <w:vAlign w:val="center"/>
          </w:tcPr>
          <w:p w14:paraId="539F4715" w14:textId="77777777" w:rsidR="002A4684" w:rsidRDefault="00FF0ADC">
            <w:pPr>
              <w:spacing w:line="440" w:lineRule="exact"/>
              <w:jc w:val="center"/>
              <w:rPr>
                <w:rFonts w:ascii="宋体" w:eastAsia="宋体" w:hAnsi="宋体" w:cs="宋体"/>
                <w:color w:val="000000" w:themeColor="text1"/>
                <w:szCs w:val="21"/>
              </w:rPr>
            </w:pPr>
            <w:proofErr w:type="gramStart"/>
            <w:r>
              <w:rPr>
                <w:rFonts w:ascii="宋体" w:eastAsia="宋体" w:hAnsi="宋体" w:cs="宋体" w:hint="eastAsia"/>
                <w:color w:val="000000" w:themeColor="text1"/>
                <w:szCs w:val="21"/>
              </w:rPr>
              <w:t>一</w:t>
            </w:r>
            <w:proofErr w:type="gramEnd"/>
          </w:p>
        </w:tc>
        <w:tc>
          <w:tcPr>
            <w:tcW w:w="1118" w:type="dxa"/>
            <w:tcBorders>
              <w:top w:val="single" w:sz="4" w:space="0" w:color="auto"/>
              <w:left w:val="single" w:sz="4" w:space="0" w:color="auto"/>
              <w:bottom w:val="single" w:sz="4" w:space="0" w:color="auto"/>
              <w:right w:val="single" w:sz="4" w:space="0" w:color="auto"/>
            </w:tcBorders>
            <w:vAlign w:val="center"/>
          </w:tcPr>
          <w:p w14:paraId="2076D602" w14:textId="77777777" w:rsidR="002A4684" w:rsidRDefault="00FF0ADC">
            <w:pPr>
              <w:spacing w:line="44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价格部分</w:t>
            </w:r>
          </w:p>
        </w:tc>
        <w:tc>
          <w:tcPr>
            <w:tcW w:w="1186" w:type="dxa"/>
            <w:tcBorders>
              <w:top w:val="single" w:sz="4" w:space="0" w:color="auto"/>
              <w:left w:val="single" w:sz="4" w:space="0" w:color="auto"/>
              <w:bottom w:val="single" w:sz="4" w:space="0" w:color="auto"/>
              <w:right w:val="single" w:sz="4" w:space="0" w:color="auto"/>
            </w:tcBorders>
            <w:vAlign w:val="center"/>
          </w:tcPr>
          <w:p w14:paraId="09FCDB5A" w14:textId="77777777" w:rsidR="002A4684" w:rsidRDefault="00FF0ADC">
            <w:pPr>
              <w:spacing w:line="44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投标报价</w:t>
            </w:r>
          </w:p>
        </w:tc>
        <w:tc>
          <w:tcPr>
            <w:tcW w:w="984" w:type="dxa"/>
            <w:tcBorders>
              <w:top w:val="single" w:sz="4" w:space="0" w:color="auto"/>
              <w:left w:val="single" w:sz="4" w:space="0" w:color="auto"/>
              <w:bottom w:val="single" w:sz="4" w:space="0" w:color="auto"/>
              <w:right w:val="single" w:sz="4" w:space="0" w:color="auto"/>
            </w:tcBorders>
            <w:vAlign w:val="center"/>
          </w:tcPr>
          <w:p w14:paraId="4477D041" w14:textId="77777777" w:rsidR="002A4684" w:rsidRDefault="00FF0ADC">
            <w:pPr>
              <w:spacing w:line="44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30</w:t>
            </w:r>
          </w:p>
        </w:tc>
        <w:tc>
          <w:tcPr>
            <w:tcW w:w="5824" w:type="dxa"/>
            <w:tcBorders>
              <w:top w:val="single" w:sz="4" w:space="0" w:color="auto"/>
              <w:left w:val="single" w:sz="4" w:space="0" w:color="auto"/>
              <w:bottom w:val="single" w:sz="4" w:space="0" w:color="auto"/>
              <w:right w:val="single" w:sz="4" w:space="0" w:color="auto"/>
            </w:tcBorders>
            <w:vAlign w:val="center"/>
          </w:tcPr>
          <w:p w14:paraId="437D2F2C" w14:textId="77777777" w:rsidR="002A4684" w:rsidRDefault="00FF0ADC">
            <w:pPr>
              <w:ind w:firstLine="420"/>
              <w:rPr>
                <w:rFonts w:ascii="宋体" w:eastAsia="宋体" w:hAnsi="宋体" w:cs="宋体"/>
                <w:color w:val="000000" w:themeColor="text1"/>
                <w:szCs w:val="21"/>
              </w:rPr>
            </w:pPr>
            <w:bookmarkStart w:id="198" w:name="OLE_LINK37"/>
            <w:bookmarkStart w:id="199" w:name="OLE_LINK38"/>
            <w:r>
              <w:rPr>
                <w:color w:val="000000" w:themeColor="text1"/>
              </w:rPr>
              <w:t>价格分采用低价优先法计算，即满足采购文件要求且报价最低的供应商报价为评标基准价，其价格分为满分</w:t>
            </w:r>
            <w:r>
              <w:rPr>
                <w:rFonts w:hint="eastAsia"/>
                <w:color w:val="000000" w:themeColor="text1"/>
              </w:rPr>
              <w:t>3</w:t>
            </w:r>
            <w:r>
              <w:rPr>
                <w:color w:val="000000" w:themeColor="text1"/>
              </w:rPr>
              <w:t>0</w:t>
            </w:r>
            <w:r>
              <w:rPr>
                <w:color w:val="000000" w:themeColor="text1"/>
              </w:rPr>
              <w:t>分，其它投标人的价格</w:t>
            </w:r>
            <w:proofErr w:type="gramStart"/>
            <w:r>
              <w:rPr>
                <w:color w:val="000000" w:themeColor="text1"/>
              </w:rPr>
              <w:t>分统一</w:t>
            </w:r>
            <w:proofErr w:type="gramEnd"/>
            <w:r>
              <w:rPr>
                <w:color w:val="000000" w:themeColor="text1"/>
              </w:rPr>
              <w:t>按照以下公式计算：投标报价得分</w:t>
            </w:r>
            <w:r>
              <w:rPr>
                <w:color w:val="000000" w:themeColor="text1"/>
              </w:rPr>
              <w:t>=</w:t>
            </w:r>
            <w:r>
              <w:rPr>
                <w:color w:val="000000" w:themeColor="text1"/>
              </w:rPr>
              <w:t>（评标基准价</w:t>
            </w:r>
            <w:r>
              <w:rPr>
                <w:color w:val="000000" w:themeColor="text1"/>
              </w:rPr>
              <w:t>/</w:t>
            </w:r>
            <w:r>
              <w:rPr>
                <w:color w:val="000000" w:themeColor="text1"/>
              </w:rPr>
              <w:t>该投标人的投标报价）</w:t>
            </w:r>
            <w:r>
              <w:rPr>
                <w:color w:val="000000" w:themeColor="text1"/>
              </w:rPr>
              <w:t>×</w:t>
            </w:r>
            <w:r>
              <w:rPr>
                <w:rFonts w:hint="eastAsia"/>
                <w:color w:val="000000" w:themeColor="text1"/>
              </w:rPr>
              <w:t>3</w:t>
            </w:r>
            <w:r>
              <w:rPr>
                <w:color w:val="000000" w:themeColor="text1"/>
              </w:rPr>
              <w:t>0</w:t>
            </w:r>
            <w:r>
              <w:rPr>
                <w:color w:val="000000" w:themeColor="text1"/>
              </w:rPr>
              <w:t>分。分值保留小数点后</w:t>
            </w:r>
            <w:r>
              <w:rPr>
                <w:color w:val="000000" w:themeColor="text1"/>
              </w:rPr>
              <w:t>2</w:t>
            </w:r>
            <w:r>
              <w:rPr>
                <w:color w:val="000000" w:themeColor="text1"/>
              </w:rPr>
              <w:t>位</w:t>
            </w:r>
            <w:r>
              <w:rPr>
                <w:rFonts w:hint="eastAsia"/>
                <w:color w:val="000000" w:themeColor="text1"/>
              </w:rPr>
              <w:t>（第三位四舍五入）</w:t>
            </w:r>
            <w:r>
              <w:rPr>
                <w:color w:val="000000" w:themeColor="text1"/>
              </w:rPr>
              <w:t>。</w:t>
            </w:r>
            <w:bookmarkEnd w:id="198"/>
            <w:bookmarkEnd w:id="199"/>
          </w:p>
        </w:tc>
      </w:tr>
      <w:tr w:rsidR="002A4684" w14:paraId="45A15541" w14:textId="77777777">
        <w:trPr>
          <w:trHeight w:val="854"/>
          <w:jc w:val="center"/>
        </w:trPr>
        <w:tc>
          <w:tcPr>
            <w:tcW w:w="575" w:type="dxa"/>
            <w:vMerge w:val="restart"/>
            <w:tcBorders>
              <w:top w:val="single" w:sz="4" w:space="0" w:color="auto"/>
              <w:left w:val="single" w:sz="4" w:space="0" w:color="auto"/>
              <w:right w:val="single" w:sz="4" w:space="0" w:color="auto"/>
            </w:tcBorders>
            <w:vAlign w:val="center"/>
          </w:tcPr>
          <w:p w14:paraId="168418E7" w14:textId="77777777" w:rsidR="002A4684" w:rsidRDefault="00FF0ADC">
            <w:pPr>
              <w:spacing w:line="44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二</w:t>
            </w:r>
          </w:p>
        </w:tc>
        <w:tc>
          <w:tcPr>
            <w:tcW w:w="1118" w:type="dxa"/>
            <w:vMerge w:val="restart"/>
            <w:tcBorders>
              <w:top w:val="single" w:sz="4" w:space="0" w:color="auto"/>
              <w:left w:val="single" w:sz="4" w:space="0" w:color="auto"/>
              <w:right w:val="single" w:sz="4" w:space="0" w:color="auto"/>
            </w:tcBorders>
            <w:vAlign w:val="center"/>
          </w:tcPr>
          <w:p w14:paraId="64BC037A" w14:textId="77777777" w:rsidR="002A4684" w:rsidRDefault="00FF0ADC">
            <w:pPr>
              <w:spacing w:line="44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技术部分</w:t>
            </w:r>
          </w:p>
        </w:tc>
        <w:tc>
          <w:tcPr>
            <w:tcW w:w="1186" w:type="dxa"/>
            <w:tcBorders>
              <w:top w:val="single" w:sz="4" w:space="0" w:color="auto"/>
              <w:left w:val="single" w:sz="4" w:space="0" w:color="auto"/>
              <w:bottom w:val="single" w:sz="4" w:space="0" w:color="auto"/>
              <w:right w:val="single" w:sz="4" w:space="0" w:color="auto"/>
            </w:tcBorders>
            <w:vAlign w:val="center"/>
          </w:tcPr>
          <w:p w14:paraId="1BDE3A96" w14:textId="77777777" w:rsidR="002A4684" w:rsidRDefault="00FF0ADC">
            <w:pPr>
              <w:spacing w:line="44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技术响应</w:t>
            </w:r>
          </w:p>
        </w:tc>
        <w:tc>
          <w:tcPr>
            <w:tcW w:w="984" w:type="dxa"/>
            <w:tcBorders>
              <w:top w:val="single" w:sz="4" w:space="0" w:color="auto"/>
              <w:left w:val="single" w:sz="4" w:space="0" w:color="auto"/>
              <w:bottom w:val="single" w:sz="4" w:space="0" w:color="auto"/>
              <w:right w:val="single" w:sz="4" w:space="0" w:color="auto"/>
            </w:tcBorders>
            <w:vAlign w:val="center"/>
          </w:tcPr>
          <w:p w14:paraId="377A491C" w14:textId="77777777" w:rsidR="002A4684" w:rsidRDefault="00FF0ADC">
            <w:pPr>
              <w:spacing w:line="440" w:lineRule="exact"/>
              <w:jc w:val="center"/>
              <w:rPr>
                <w:rFonts w:ascii="宋体" w:eastAsia="宋体" w:hAnsi="宋体" w:cs="宋体"/>
                <w:color w:val="000000" w:themeColor="text1"/>
                <w:szCs w:val="21"/>
              </w:rPr>
            </w:pPr>
            <w:r>
              <w:rPr>
                <w:rFonts w:ascii="宋体" w:eastAsia="宋体" w:hAnsi="宋体" w:cs="宋体"/>
                <w:color w:val="000000" w:themeColor="text1"/>
                <w:szCs w:val="21"/>
              </w:rPr>
              <w:t>30</w:t>
            </w:r>
          </w:p>
        </w:tc>
        <w:tc>
          <w:tcPr>
            <w:tcW w:w="5824" w:type="dxa"/>
            <w:tcBorders>
              <w:top w:val="single" w:sz="4" w:space="0" w:color="auto"/>
              <w:left w:val="single" w:sz="4" w:space="0" w:color="auto"/>
              <w:bottom w:val="single" w:sz="4" w:space="0" w:color="auto"/>
              <w:right w:val="single" w:sz="4" w:space="0" w:color="auto"/>
            </w:tcBorders>
            <w:vAlign w:val="center"/>
          </w:tcPr>
          <w:p w14:paraId="46EC4472" w14:textId="77777777" w:rsidR="002A4684" w:rsidRDefault="00FF0ADC">
            <w:pPr>
              <w:spacing w:line="300" w:lineRule="exact"/>
              <w:ind w:firstLine="420"/>
              <w:jc w:val="left"/>
              <w:rPr>
                <w:color w:val="000000" w:themeColor="text1"/>
              </w:rPr>
            </w:pPr>
            <w:bookmarkStart w:id="200" w:name="OLE_LINK40"/>
            <w:bookmarkStart w:id="201" w:name="OLE_LINK112"/>
            <w:r>
              <w:rPr>
                <w:rFonts w:hint="eastAsia"/>
                <w:color w:val="000000" w:themeColor="text1"/>
              </w:rPr>
              <w:t>1</w:t>
            </w:r>
            <w:r>
              <w:rPr>
                <w:rFonts w:hint="eastAsia"/>
                <w:color w:val="000000" w:themeColor="text1"/>
              </w:rPr>
              <w:t>、由评标委员会根据供应商所投软件、硬件等技术参数响应情况进行打分，全部响应采购文件“采购项目内容及技术参数和功能要求”的得满分</w:t>
            </w:r>
            <w:r>
              <w:rPr>
                <w:rFonts w:hint="eastAsia"/>
                <w:color w:val="000000" w:themeColor="text1"/>
              </w:rPr>
              <w:t>3</w:t>
            </w:r>
            <w:r>
              <w:rPr>
                <w:color w:val="000000" w:themeColor="text1"/>
              </w:rPr>
              <w:t>0</w:t>
            </w:r>
            <w:r>
              <w:rPr>
                <w:rFonts w:hint="eastAsia"/>
                <w:color w:val="000000" w:themeColor="text1"/>
              </w:rPr>
              <w:t>分；</w:t>
            </w:r>
          </w:p>
          <w:p w14:paraId="710AB35C" w14:textId="77777777" w:rsidR="002A4684" w:rsidRPr="00624530" w:rsidRDefault="00FF0ADC">
            <w:pPr>
              <w:spacing w:line="300" w:lineRule="exact"/>
              <w:ind w:firstLine="420"/>
              <w:jc w:val="left"/>
              <w:rPr>
                <w:color w:val="000000" w:themeColor="text1"/>
              </w:rPr>
            </w:pPr>
            <w:r w:rsidRPr="00624530">
              <w:rPr>
                <w:rFonts w:hint="eastAsia"/>
                <w:color w:val="000000" w:themeColor="text1"/>
              </w:rPr>
              <w:t>2</w:t>
            </w:r>
            <w:r w:rsidRPr="00624530">
              <w:rPr>
                <w:rFonts w:hint="eastAsia"/>
                <w:color w:val="000000" w:themeColor="text1"/>
              </w:rPr>
              <w:t>、“技术参数”中标“</w:t>
            </w:r>
            <w:r w:rsidRPr="00624530">
              <w:rPr>
                <w:rFonts w:ascii="宋体" w:eastAsia="宋体" w:hAnsi="宋体" w:cs="宋体" w:hint="eastAsia"/>
                <w:color w:val="000000" w:themeColor="text1"/>
                <w:szCs w:val="21"/>
                <w:shd w:val="clear" w:color="auto" w:fill="FFFFFF"/>
                <w:lang w:bidi="ar"/>
              </w:rPr>
              <w:t>▲</w:t>
            </w:r>
            <w:r w:rsidRPr="00624530">
              <w:rPr>
                <w:rFonts w:hint="eastAsia"/>
                <w:color w:val="000000" w:themeColor="text1"/>
              </w:rPr>
              <w:t>”</w:t>
            </w:r>
            <w:bookmarkStart w:id="202" w:name="OLE_LINK6"/>
            <w:r w:rsidRPr="00624530">
              <w:rPr>
                <w:rFonts w:hint="eastAsia"/>
                <w:color w:val="000000" w:themeColor="text1"/>
              </w:rPr>
              <w:t>的条款每有</w:t>
            </w:r>
            <w:r w:rsidRPr="00624530">
              <w:rPr>
                <w:rFonts w:hint="eastAsia"/>
                <w:color w:val="000000" w:themeColor="text1"/>
              </w:rPr>
              <w:t>1</w:t>
            </w:r>
            <w:r w:rsidRPr="00624530">
              <w:rPr>
                <w:rFonts w:hint="eastAsia"/>
                <w:color w:val="000000" w:themeColor="text1"/>
              </w:rPr>
              <w:t>项不满足（负偏离）的扣</w:t>
            </w:r>
            <w:r w:rsidRPr="00624530">
              <w:rPr>
                <w:color w:val="000000" w:themeColor="text1"/>
              </w:rPr>
              <w:t>1</w:t>
            </w:r>
            <w:r w:rsidRPr="00624530">
              <w:rPr>
                <w:rFonts w:hint="eastAsia"/>
                <w:color w:val="000000" w:themeColor="text1"/>
              </w:rPr>
              <w:t>分，</w:t>
            </w:r>
            <w:bookmarkEnd w:id="202"/>
            <w:r w:rsidRPr="00624530">
              <w:rPr>
                <w:rFonts w:hint="eastAsia"/>
                <w:color w:val="000000" w:themeColor="text1"/>
              </w:rPr>
              <w:t>未标的条款每有</w:t>
            </w:r>
            <w:r w:rsidRPr="00624530">
              <w:rPr>
                <w:rFonts w:hint="eastAsia"/>
                <w:color w:val="000000" w:themeColor="text1"/>
              </w:rPr>
              <w:t>1</w:t>
            </w:r>
            <w:r w:rsidRPr="00624530">
              <w:rPr>
                <w:rFonts w:hint="eastAsia"/>
                <w:color w:val="000000" w:themeColor="text1"/>
              </w:rPr>
              <w:t>项不满足（负偏离）的扣</w:t>
            </w:r>
            <w:r w:rsidRPr="00624530">
              <w:rPr>
                <w:rFonts w:hint="eastAsia"/>
                <w:color w:val="000000" w:themeColor="text1"/>
              </w:rPr>
              <w:t>0.2</w:t>
            </w:r>
            <w:r w:rsidRPr="00624530">
              <w:rPr>
                <w:rFonts w:hint="eastAsia"/>
                <w:color w:val="000000" w:themeColor="text1"/>
              </w:rPr>
              <w:t>分，扣完</w:t>
            </w:r>
            <w:r w:rsidRPr="00624530">
              <w:rPr>
                <w:rFonts w:hint="eastAsia"/>
                <w:color w:val="000000" w:themeColor="text1"/>
              </w:rPr>
              <w:t>30</w:t>
            </w:r>
            <w:r w:rsidRPr="00624530">
              <w:rPr>
                <w:rFonts w:hint="eastAsia"/>
                <w:color w:val="000000" w:themeColor="text1"/>
              </w:rPr>
              <w:t>分为止。</w:t>
            </w:r>
          </w:p>
          <w:p w14:paraId="428FCA7B" w14:textId="77777777" w:rsidR="002A4684" w:rsidRDefault="00FF0ADC">
            <w:pPr>
              <w:spacing w:line="300" w:lineRule="exact"/>
              <w:ind w:firstLine="420"/>
              <w:jc w:val="left"/>
              <w:rPr>
                <w:color w:val="000000" w:themeColor="text1"/>
              </w:rPr>
            </w:pPr>
            <w:r>
              <w:rPr>
                <w:rFonts w:hint="eastAsia"/>
                <w:color w:val="000000" w:themeColor="text1"/>
              </w:rPr>
              <w:t>注：①以上“技术参数”响应情况均须在投标报价文件《投标产品技术规格（参数）偏离表》中表述清楚，如表述不</w:t>
            </w:r>
            <w:r>
              <w:rPr>
                <w:rFonts w:hint="eastAsia"/>
                <w:color w:val="000000" w:themeColor="text1"/>
              </w:rPr>
              <w:t xml:space="preserve"> </w:t>
            </w:r>
            <w:r>
              <w:rPr>
                <w:rFonts w:hint="eastAsia"/>
                <w:color w:val="000000" w:themeColor="text1"/>
              </w:rPr>
              <w:t>清，则按不满足（负偏离）处理；</w:t>
            </w:r>
          </w:p>
          <w:p w14:paraId="69538EFC" w14:textId="77777777" w:rsidR="002A4684" w:rsidRDefault="00FF0ADC">
            <w:pPr>
              <w:ind w:firstLine="420"/>
              <w:rPr>
                <w:rFonts w:ascii="宋体" w:eastAsia="宋体" w:hAnsi="宋体" w:cs="宋体"/>
                <w:color w:val="000000" w:themeColor="text1"/>
                <w:szCs w:val="21"/>
                <w:shd w:val="clear" w:color="auto" w:fill="FFFFFF"/>
                <w:lang w:bidi="ar"/>
              </w:rPr>
            </w:pPr>
            <w:r>
              <w:rPr>
                <w:rFonts w:hint="eastAsia"/>
                <w:color w:val="000000" w:themeColor="text1"/>
              </w:rPr>
              <w:t>②“技术参数”中需提供类似软件功能界面截图，或按要求提供相应认证证书、检测报告等，未提供截图或检测报告的按不满足（负偏离）处理。</w:t>
            </w:r>
            <w:bookmarkEnd w:id="200"/>
            <w:bookmarkEnd w:id="201"/>
          </w:p>
        </w:tc>
      </w:tr>
      <w:tr w:rsidR="002A4684" w14:paraId="459311F2" w14:textId="77777777">
        <w:trPr>
          <w:trHeight w:val="365"/>
          <w:jc w:val="center"/>
        </w:trPr>
        <w:tc>
          <w:tcPr>
            <w:tcW w:w="575" w:type="dxa"/>
            <w:vMerge/>
            <w:tcBorders>
              <w:left w:val="single" w:sz="4" w:space="0" w:color="auto"/>
              <w:right w:val="single" w:sz="4" w:space="0" w:color="auto"/>
            </w:tcBorders>
            <w:vAlign w:val="center"/>
          </w:tcPr>
          <w:p w14:paraId="53E4E475" w14:textId="77777777" w:rsidR="002A4684" w:rsidRDefault="002A4684">
            <w:pPr>
              <w:spacing w:line="440" w:lineRule="exact"/>
              <w:jc w:val="center"/>
              <w:rPr>
                <w:rFonts w:ascii="宋体" w:eastAsia="宋体" w:hAnsi="宋体" w:cs="宋体"/>
                <w:color w:val="000000" w:themeColor="text1"/>
                <w:szCs w:val="21"/>
              </w:rPr>
            </w:pPr>
          </w:p>
        </w:tc>
        <w:tc>
          <w:tcPr>
            <w:tcW w:w="1118" w:type="dxa"/>
            <w:vMerge/>
            <w:tcBorders>
              <w:left w:val="single" w:sz="4" w:space="0" w:color="auto"/>
              <w:right w:val="single" w:sz="4" w:space="0" w:color="auto"/>
            </w:tcBorders>
            <w:vAlign w:val="center"/>
          </w:tcPr>
          <w:p w14:paraId="0F1D4435" w14:textId="77777777" w:rsidR="002A4684" w:rsidRDefault="002A4684">
            <w:pPr>
              <w:spacing w:line="440" w:lineRule="exact"/>
              <w:jc w:val="center"/>
              <w:rPr>
                <w:rFonts w:ascii="宋体" w:eastAsia="宋体" w:hAnsi="宋体" w:cs="宋体"/>
                <w:color w:val="000000" w:themeColor="text1"/>
                <w:szCs w:val="21"/>
              </w:rPr>
            </w:pPr>
          </w:p>
        </w:tc>
        <w:tc>
          <w:tcPr>
            <w:tcW w:w="1186" w:type="dxa"/>
            <w:tcBorders>
              <w:top w:val="single" w:sz="4" w:space="0" w:color="auto"/>
              <w:left w:val="single" w:sz="4" w:space="0" w:color="auto"/>
              <w:right w:val="single" w:sz="4" w:space="0" w:color="auto"/>
            </w:tcBorders>
            <w:vAlign w:val="center"/>
          </w:tcPr>
          <w:p w14:paraId="70CE67B6" w14:textId="77777777" w:rsidR="002A4684" w:rsidRDefault="00FF0ADC">
            <w:pPr>
              <w:spacing w:line="44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技术实施方案</w:t>
            </w:r>
          </w:p>
        </w:tc>
        <w:tc>
          <w:tcPr>
            <w:tcW w:w="984" w:type="dxa"/>
            <w:tcBorders>
              <w:top w:val="single" w:sz="4" w:space="0" w:color="auto"/>
              <w:left w:val="single" w:sz="4" w:space="0" w:color="auto"/>
              <w:bottom w:val="single" w:sz="4" w:space="0" w:color="auto"/>
              <w:right w:val="single" w:sz="4" w:space="0" w:color="auto"/>
            </w:tcBorders>
            <w:vAlign w:val="center"/>
          </w:tcPr>
          <w:p w14:paraId="396DB5BE" w14:textId="77777777" w:rsidR="002A4684" w:rsidRDefault="00FF0ADC">
            <w:pPr>
              <w:spacing w:line="44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12</w:t>
            </w:r>
          </w:p>
        </w:tc>
        <w:tc>
          <w:tcPr>
            <w:tcW w:w="5824" w:type="dxa"/>
            <w:tcBorders>
              <w:top w:val="single" w:sz="4" w:space="0" w:color="auto"/>
              <w:left w:val="single" w:sz="4" w:space="0" w:color="auto"/>
              <w:bottom w:val="single" w:sz="4" w:space="0" w:color="auto"/>
              <w:right w:val="single" w:sz="4" w:space="0" w:color="auto"/>
            </w:tcBorders>
            <w:vAlign w:val="center"/>
          </w:tcPr>
          <w:p w14:paraId="2E34C867" w14:textId="77777777" w:rsidR="002A4684" w:rsidRDefault="00FF0ADC">
            <w:pPr>
              <w:ind w:firstLine="420"/>
              <w:rPr>
                <w:rFonts w:ascii="宋体" w:hAnsi="宋体" w:cs="宋体"/>
                <w:color w:val="000000" w:themeColor="text1"/>
                <w:szCs w:val="21"/>
              </w:rPr>
            </w:pPr>
            <w:r>
              <w:rPr>
                <w:rFonts w:ascii="宋体" w:hAnsi="宋体" w:cs="宋体" w:hint="eastAsia"/>
                <w:color w:val="000000" w:themeColor="text1"/>
                <w:szCs w:val="21"/>
              </w:rPr>
              <w:t>投标人编制的技术实施方案，方案分别从</w:t>
            </w:r>
            <w:r>
              <w:rPr>
                <w:rFonts w:ascii="宋体" w:hAnsi="宋体" w:cs="宋体" w:hint="eastAsia"/>
                <w:b/>
                <w:bCs/>
                <w:color w:val="000000" w:themeColor="text1"/>
                <w:szCs w:val="21"/>
              </w:rPr>
              <w:t>①建设整体设计思路、②实施主要工序、③核心科研技术开发方案、④环境搭建与设备部署路径、⑤实施团队人员安排、⑥应急保障能力及措施</w:t>
            </w:r>
            <w:r>
              <w:rPr>
                <w:rFonts w:ascii="宋体" w:hAnsi="宋体" w:cs="宋体" w:hint="eastAsia"/>
                <w:color w:val="000000" w:themeColor="text1"/>
                <w:szCs w:val="21"/>
              </w:rPr>
              <w:t>等6个方面进行阐述。</w:t>
            </w:r>
            <w:r>
              <w:rPr>
                <w:rFonts w:ascii="宋体" w:hAnsi="宋体" w:hint="eastAsia"/>
                <w:color w:val="000000" w:themeColor="text1"/>
                <w:kern w:val="0"/>
                <w:szCs w:val="21"/>
              </w:rPr>
              <w:t>提供合理的实施进度计划安排，方案编制完整</w:t>
            </w:r>
            <w:r>
              <w:rPr>
                <w:rFonts w:ascii="宋体" w:hAnsi="宋体" w:cs="宋体" w:hint="eastAsia"/>
                <w:color w:val="000000" w:themeColor="text1"/>
                <w:szCs w:val="21"/>
              </w:rPr>
              <w:t>，</w:t>
            </w:r>
            <w:r>
              <w:rPr>
                <w:rFonts w:ascii="宋体" w:hAnsi="宋体" w:hint="eastAsia"/>
                <w:color w:val="000000" w:themeColor="text1"/>
                <w:kern w:val="0"/>
                <w:szCs w:val="21"/>
              </w:rPr>
              <w:t>明确各阶段的工作任务，</w:t>
            </w:r>
            <w:r>
              <w:rPr>
                <w:rFonts w:ascii="宋体" w:hAnsi="宋体" w:cs="宋体" w:hint="eastAsia"/>
                <w:color w:val="000000" w:themeColor="text1"/>
                <w:szCs w:val="21"/>
              </w:rPr>
              <w:t>且符合采购要求；工作时间计划、工作程序和步骤、管理和协调方法、关键步骤的思路和要点清晰</w:t>
            </w:r>
            <w:r>
              <w:rPr>
                <w:rFonts w:ascii="宋体" w:hAnsi="宋体" w:hint="eastAsia"/>
                <w:color w:val="000000" w:themeColor="text1"/>
                <w:kern w:val="0"/>
                <w:szCs w:val="21"/>
              </w:rPr>
              <w:t>，</w:t>
            </w:r>
            <w:r>
              <w:rPr>
                <w:rFonts w:ascii="宋体" w:hAnsi="宋体" w:cs="宋体" w:hint="eastAsia"/>
                <w:b/>
                <w:bCs/>
                <w:color w:val="000000" w:themeColor="text1"/>
                <w:szCs w:val="21"/>
              </w:rPr>
              <w:t>得12分</w:t>
            </w:r>
            <w:r>
              <w:rPr>
                <w:rFonts w:ascii="宋体" w:hAnsi="宋体" w:cs="宋体" w:hint="eastAsia"/>
                <w:color w:val="000000" w:themeColor="text1"/>
                <w:szCs w:val="21"/>
              </w:rPr>
              <w:t>。每缺一方面的内容</w:t>
            </w:r>
            <w:r>
              <w:rPr>
                <w:rFonts w:ascii="宋体" w:hAnsi="宋体" w:cs="宋体" w:hint="eastAsia"/>
                <w:b/>
                <w:bCs/>
                <w:color w:val="000000" w:themeColor="text1"/>
                <w:szCs w:val="21"/>
              </w:rPr>
              <w:t>扣2分</w:t>
            </w:r>
            <w:r>
              <w:rPr>
                <w:rFonts w:ascii="宋体" w:hAnsi="宋体" w:cs="宋体" w:hint="eastAsia"/>
                <w:color w:val="000000" w:themeColor="text1"/>
                <w:szCs w:val="21"/>
              </w:rPr>
              <w:t>；</w:t>
            </w:r>
            <w:proofErr w:type="gramStart"/>
            <w:r>
              <w:rPr>
                <w:rFonts w:ascii="宋体" w:hAnsi="宋体" w:cs="宋体" w:hint="eastAsia"/>
                <w:color w:val="000000" w:themeColor="text1"/>
                <w:szCs w:val="21"/>
              </w:rPr>
              <w:t>每方面</w:t>
            </w:r>
            <w:proofErr w:type="gramEnd"/>
            <w:r>
              <w:rPr>
                <w:rFonts w:ascii="宋体" w:hAnsi="宋体" w:cs="宋体" w:hint="eastAsia"/>
                <w:color w:val="000000" w:themeColor="text1"/>
                <w:szCs w:val="21"/>
              </w:rPr>
              <w:t>内容有缺漏的扣</w:t>
            </w:r>
            <w:r>
              <w:rPr>
                <w:rFonts w:ascii="宋体" w:hAnsi="宋体" w:cs="宋体" w:hint="eastAsia"/>
                <w:b/>
                <w:bCs/>
                <w:color w:val="000000" w:themeColor="text1"/>
                <w:szCs w:val="21"/>
              </w:rPr>
              <w:t>0.5分</w:t>
            </w:r>
            <w:r>
              <w:rPr>
                <w:rFonts w:ascii="宋体" w:hAnsi="宋体" w:cs="宋体" w:hint="eastAsia"/>
                <w:color w:val="000000" w:themeColor="text1"/>
                <w:szCs w:val="21"/>
              </w:rPr>
              <w:t>。</w:t>
            </w:r>
          </w:p>
          <w:p w14:paraId="394C778C" w14:textId="77777777" w:rsidR="002A4684" w:rsidRDefault="00FF0ADC">
            <w:pPr>
              <w:pStyle w:val="Default"/>
              <w:rPr>
                <w:color w:val="000000" w:themeColor="text1"/>
              </w:rPr>
            </w:pPr>
            <w:r>
              <w:rPr>
                <w:rFonts w:hint="eastAsia"/>
                <w:color w:val="000000" w:themeColor="text1"/>
              </w:rPr>
              <w:t xml:space="preserve"> </w:t>
            </w:r>
            <w:r>
              <w:rPr>
                <w:color w:val="000000" w:themeColor="text1"/>
              </w:rPr>
              <w:t xml:space="preserve">   </w:t>
            </w:r>
            <w:bookmarkStart w:id="203" w:name="OLE_LINK60"/>
            <w:r>
              <w:rPr>
                <w:rFonts w:eastAsia="宋体" w:hAnsi="宋体" w:hint="eastAsia"/>
                <w:color w:val="000000" w:themeColor="text1"/>
                <w:kern w:val="2"/>
                <w:sz w:val="21"/>
                <w:szCs w:val="21"/>
                <w:shd w:val="clear" w:color="auto" w:fill="FFFFFF"/>
                <w:lang w:bidi="ar"/>
              </w:rPr>
              <w:t>未提供方案或不合格的不得分。</w:t>
            </w:r>
            <w:bookmarkEnd w:id="203"/>
          </w:p>
        </w:tc>
      </w:tr>
      <w:tr w:rsidR="002A4684" w14:paraId="056ECEAA" w14:textId="77777777">
        <w:trPr>
          <w:trHeight w:val="365"/>
          <w:jc w:val="center"/>
        </w:trPr>
        <w:tc>
          <w:tcPr>
            <w:tcW w:w="575" w:type="dxa"/>
            <w:vMerge/>
            <w:tcBorders>
              <w:left w:val="single" w:sz="4" w:space="0" w:color="auto"/>
              <w:right w:val="single" w:sz="4" w:space="0" w:color="auto"/>
            </w:tcBorders>
            <w:vAlign w:val="center"/>
          </w:tcPr>
          <w:p w14:paraId="06C1C5E9" w14:textId="77777777" w:rsidR="002A4684" w:rsidRDefault="002A4684">
            <w:pPr>
              <w:spacing w:line="440" w:lineRule="exact"/>
              <w:jc w:val="center"/>
              <w:rPr>
                <w:rFonts w:ascii="宋体" w:eastAsia="宋体" w:hAnsi="宋体" w:cs="宋体"/>
                <w:color w:val="000000" w:themeColor="text1"/>
                <w:szCs w:val="21"/>
              </w:rPr>
            </w:pPr>
          </w:p>
        </w:tc>
        <w:tc>
          <w:tcPr>
            <w:tcW w:w="1118" w:type="dxa"/>
            <w:vMerge/>
            <w:tcBorders>
              <w:left w:val="single" w:sz="4" w:space="0" w:color="auto"/>
              <w:right w:val="single" w:sz="4" w:space="0" w:color="auto"/>
            </w:tcBorders>
            <w:vAlign w:val="center"/>
          </w:tcPr>
          <w:p w14:paraId="52D235F0" w14:textId="77777777" w:rsidR="002A4684" w:rsidRDefault="002A4684">
            <w:pPr>
              <w:spacing w:line="440" w:lineRule="exact"/>
              <w:jc w:val="center"/>
              <w:rPr>
                <w:rFonts w:ascii="宋体" w:eastAsia="宋体" w:hAnsi="宋体" w:cs="宋体"/>
                <w:color w:val="000000" w:themeColor="text1"/>
                <w:szCs w:val="21"/>
              </w:rPr>
            </w:pPr>
          </w:p>
        </w:tc>
        <w:tc>
          <w:tcPr>
            <w:tcW w:w="1186" w:type="dxa"/>
            <w:tcBorders>
              <w:top w:val="single" w:sz="4" w:space="0" w:color="auto"/>
              <w:left w:val="single" w:sz="4" w:space="0" w:color="auto"/>
              <w:right w:val="single" w:sz="4" w:space="0" w:color="auto"/>
            </w:tcBorders>
            <w:vAlign w:val="center"/>
          </w:tcPr>
          <w:p w14:paraId="656C1E2A" w14:textId="77777777" w:rsidR="002A4684" w:rsidRDefault="00FF0ADC">
            <w:pPr>
              <w:spacing w:line="44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操作培训</w:t>
            </w:r>
          </w:p>
        </w:tc>
        <w:tc>
          <w:tcPr>
            <w:tcW w:w="984" w:type="dxa"/>
            <w:tcBorders>
              <w:top w:val="single" w:sz="4" w:space="0" w:color="auto"/>
              <w:left w:val="single" w:sz="4" w:space="0" w:color="auto"/>
              <w:bottom w:val="single" w:sz="4" w:space="0" w:color="auto"/>
              <w:right w:val="single" w:sz="4" w:space="0" w:color="auto"/>
            </w:tcBorders>
            <w:vAlign w:val="center"/>
          </w:tcPr>
          <w:p w14:paraId="7FCE1343" w14:textId="77777777" w:rsidR="002A4684" w:rsidRDefault="00FF0ADC">
            <w:pPr>
              <w:spacing w:line="44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6</w:t>
            </w:r>
          </w:p>
        </w:tc>
        <w:tc>
          <w:tcPr>
            <w:tcW w:w="5824" w:type="dxa"/>
            <w:tcBorders>
              <w:top w:val="single" w:sz="4" w:space="0" w:color="auto"/>
              <w:left w:val="single" w:sz="4" w:space="0" w:color="auto"/>
              <w:bottom w:val="single" w:sz="4" w:space="0" w:color="auto"/>
              <w:right w:val="single" w:sz="4" w:space="0" w:color="auto"/>
            </w:tcBorders>
            <w:vAlign w:val="center"/>
          </w:tcPr>
          <w:p w14:paraId="1FA2AB5C" w14:textId="77777777" w:rsidR="002A4684" w:rsidRDefault="00FF0ADC">
            <w:pPr>
              <w:ind w:firstLine="420"/>
              <w:rPr>
                <w:rFonts w:ascii="宋体" w:eastAsia="宋体" w:hAnsi="宋体" w:cs="宋体"/>
                <w:color w:val="000000" w:themeColor="text1"/>
                <w:szCs w:val="21"/>
                <w:shd w:val="clear" w:color="auto" w:fill="FFFFFF"/>
                <w:lang w:bidi="ar"/>
              </w:rPr>
            </w:pPr>
            <w:r>
              <w:rPr>
                <w:rFonts w:ascii="宋体" w:eastAsia="宋体" w:hAnsi="宋体" w:cs="宋体" w:hint="eastAsia"/>
                <w:color w:val="000000" w:themeColor="text1"/>
                <w:szCs w:val="21"/>
                <w:shd w:val="clear" w:color="auto" w:fill="FFFFFF"/>
                <w:lang w:bidi="ar"/>
              </w:rPr>
              <w:t>投标人制定了设备的操作培训方案且内容完整（对①培训范围、②培训方式、③培训次数、④培训师资、⑤操作手册的编写、⑥培训教材均有明确说明）；</w:t>
            </w:r>
          </w:p>
          <w:p w14:paraId="6B9926BC" w14:textId="77777777" w:rsidR="002A4684" w:rsidRDefault="00FF0ADC">
            <w:pPr>
              <w:ind w:firstLine="480"/>
              <w:rPr>
                <w:rFonts w:ascii="宋体" w:eastAsia="宋体" w:hAnsi="宋体" w:cs="宋体"/>
                <w:color w:val="000000" w:themeColor="text1"/>
                <w:szCs w:val="21"/>
                <w:shd w:val="clear" w:color="auto" w:fill="FFFFFF"/>
                <w:lang w:bidi="ar"/>
              </w:rPr>
            </w:pPr>
            <w:r>
              <w:rPr>
                <w:rFonts w:ascii="宋体" w:eastAsia="宋体" w:hAnsi="宋体" w:cs="宋体" w:hint="eastAsia"/>
                <w:color w:val="000000" w:themeColor="text1"/>
                <w:szCs w:val="21"/>
                <w:shd w:val="clear" w:color="auto" w:fill="FFFFFF"/>
                <w:lang w:bidi="ar"/>
              </w:rPr>
              <w:t>上述6项内容均提供了详尽描述的得满分6分；针对上述6项内容，</w:t>
            </w:r>
            <w:r>
              <w:rPr>
                <w:rFonts w:ascii="宋体" w:hAnsi="宋体" w:cs="宋体" w:hint="eastAsia"/>
                <w:color w:val="000000" w:themeColor="text1"/>
                <w:szCs w:val="21"/>
              </w:rPr>
              <w:t>每缺一方面的内容</w:t>
            </w:r>
            <w:r>
              <w:rPr>
                <w:rFonts w:ascii="宋体" w:eastAsia="宋体" w:hAnsi="宋体" w:cs="宋体" w:hint="eastAsia"/>
                <w:color w:val="000000" w:themeColor="text1"/>
                <w:szCs w:val="21"/>
                <w:shd w:val="clear" w:color="auto" w:fill="FFFFFF"/>
                <w:lang w:bidi="ar"/>
              </w:rPr>
              <w:t>扣</w:t>
            </w:r>
            <w:r>
              <w:rPr>
                <w:rFonts w:ascii="宋体" w:eastAsia="宋体" w:hAnsi="宋体" w:cs="宋体"/>
                <w:color w:val="000000" w:themeColor="text1"/>
                <w:szCs w:val="21"/>
                <w:shd w:val="clear" w:color="auto" w:fill="FFFFFF"/>
                <w:lang w:bidi="ar"/>
              </w:rPr>
              <w:t>1</w:t>
            </w:r>
            <w:r>
              <w:rPr>
                <w:rFonts w:ascii="宋体" w:eastAsia="宋体" w:hAnsi="宋体" w:cs="宋体" w:hint="eastAsia"/>
                <w:color w:val="000000" w:themeColor="text1"/>
                <w:szCs w:val="21"/>
                <w:shd w:val="clear" w:color="auto" w:fill="FFFFFF"/>
                <w:lang w:bidi="ar"/>
              </w:rPr>
              <w:t>分，每有一处缺乏完整性、合理性的扣0.</w:t>
            </w:r>
            <w:r>
              <w:rPr>
                <w:rFonts w:ascii="宋体" w:eastAsia="宋体" w:hAnsi="宋体" w:cs="宋体"/>
                <w:color w:val="000000" w:themeColor="text1"/>
                <w:szCs w:val="21"/>
                <w:shd w:val="clear" w:color="auto" w:fill="FFFFFF"/>
                <w:lang w:bidi="ar"/>
              </w:rPr>
              <w:t>2</w:t>
            </w:r>
            <w:r>
              <w:rPr>
                <w:rFonts w:ascii="宋体" w:eastAsia="宋体" w:hAnsi="宋体" w:cs="宋体" w:hint="eastAsia"/>
                <w:color w:val="000000" w:themeColor="text1"/>
                <w:szCs w:val="21"/>
                <w:shd w:val="clear" w:color="auto" w:fill="FFFFFF"/>
                <w:lang w:bidi="ar"/>
              </w:rPr>
              <w:t>分，分数扣完为止。</w:t>
            </w:r>
          </w:p>
          <w:p w14:paraId="1FC5E1A9" w14:textId="77777777" w:rsidR="002A4684" w:rsidRDefault="00FF0ADC">
            <w:pPr>
              <w:pStyle w:val="Default"/>
              <w:rPr>
                <w:color w:val="000000" w:themeColor="text1"/>
                <w:lang w:bidi="ar"/>
              </w:rPr>
            </w:pPr>
            <w:r>
              <w:rPr>
                <w:rFonts w:hint="eastAsia"/>
                <w:color w:val="000000" w:themeColor="text1"/>
                <w:lang w:bidi="ar"/>
              </w:rPr>
              <w:t xml:space="preserve"> </w:t>
            </w:r>
            <w:r>
              <w:rPr>
                <w:color w:val="000000" w:themeColor="text1"/>
                <w:lang w:bidi="ar"/>
              </w:rPr>
              <w:t xml:space="preserve">   </w:t>
            </w:r>
            <w:r>
              <w:rPr>
                <w:rFonts w:eastAsia="宋体" w:hAnsi="宋体" w:hint="eastAsia"/>
                <w:color w:val="000000" w:themeColor="text1"/>
                <w:kern w:val="2"/>
                <w:sz w:val="21"/>
                <w:szCs w:val="21"/>
                <w:shd w:val="clear" w:color="auto" w:fill="FFFFFF"/>
                <w:lang w:bidi="ar"/>
              </w:rPr>
              <w:t>未提供方案或不合格的不得分。</w:t>
            </w:r>
          </w:p>
        </w:tc>
      </w:tr>
      <w:tr w:rsidR="002A4684" w14:paraId="04887382" w14:textId="77777777">
        <w:trPr>
          <w:trHeight w:val="365"/>
          <w:jc w:val="center"/>
        </w:trPr>
        <w:tc>
          <w:tcPr>
            <w:tcW w:w="575" w:type="dxa"/>
            <w:vMerge/>
            <w:tcBorders>
              <w:left w:val="single" w:sz="4" w:space="0" w:color="auto"/>
              <w:right w:val="single" w:sz="4" w:space="0" w:color="auto"/>
            </w:tcBorders>
            <w:vAlign w:val="center"/>
          </w:tcPr>
          <w:p w14:paraId="362453D2" w14:textId="77777777" w:rsidR="002A4684" w:rsidRDefault="002A4684">
            <w:pPr>
              <w:spacing w:line="440" w:lineRule="exact"/>
              <w:jc w:val="center"/>
              <w:rPr>
                <w:rFonts w:ascii="宋体" w:eastAsia="宋体" w:hAnsi="宋体" w:cs="宋体"/>
                <w:color w:val="000000" w:themeColor="text1"/>
                <w:szCs w:val="21"/>
              </w:rPr>
            </w:pPr>
          </w:p>
        </w:tc>
        <w:tc>
          <w:tcPr>
            <w:tcW w:w="1118" w:type="dxa"/>
            <w:vMerge/>
            <w:tcBorders>
              <w:left w:val="single" w:sz="4" w:space="0" w:color="auto"/>
              <w:right w:val="single" w:sz="4" w:space="0" w:color="auto"/>
            </w:tcBorders>
            <w:vAlign w:val="center"/>
          </w:tcPr>
          <w:p w14:paraId="2AB07023" w14:textId="77777777" w:rsidR="002A4684" w:rsidRDefault="002A4684">
            <w:pPr>
              <w:spacing w:line="440" w:lineRule="exact"/>
              <w:jc w:val="center"/>
              <w:rPr>
                <w:rFonts w:ascii="宋体" w:eastAsia="宋体" w:hAnsi="宋体" w:cs="宋体"/>
                <w:color w:val="000000" w:themeColor="text1"/>
                <w:szCs w:val="21"/>
              </w:rPr>
            </w:pPr>
          </w:p>
        </w:tc>
        <w:tc>
          <w:tcPr>
            <w:tcW w:w="1186" w:type="dxa"/>
            <w:tcBorders>
              <w:top w:val="single" w:sz="4" w:space="0" w:color="auto"/>
              <w:left w:val="single" w:sz="4" w:space="0" w:color="auto"/>
              <w:right w:val="single" w:sz="4" w:space="0" w:color="auto"/>
            </w:tcBorders>
            <w:vAlign w:val="center"/>
          </w:tcPr>
          <w:p w14:paraId="4DCAC82E" w14:textId="77777777" w:rsidR="002A4684" w:rsidRDefault="00FF0ADC">
            <w:pPr>
              <w:rPr>
                <w:rFonts w:ascii="宋体" w:eastAsia="宋体" w:hAnsi="宋体" w:cs="Times New Roman"/>
                <w:color w:val="000000" w:themeColor="text1"/>
                <w:sz w:val="24"/>
              </w:rPr>
            </w:pPr>
            <w:r>
              <w:rPr>
                <w:rFonts w:ascii="宋体" w:eastAsia="宋体" w:hAnsi="宋体" w:cs="宋体" w:hint="eastAsia"/>
                <w:color w:val="000000" w:themeColor="text1"/>
                <w:szCs w:val="21"/>
              </w:rPr>
              <w:t>售后服务</w:t>
            </w:r>
            <w:r>
              <w:rPr>
                <w:rFonts w:ascii="宋体" w:eastAsia="宋体" w:hAnsi="宋体" w:cs="宋体" w:hint="eastAsia"/>
                <w:color w:val="000000" w:themeColor="text1"/>
                <w:szCs w:val="21"/>
              </w:rPr>
              <w:lastRenderedPageBreak/>
              <w:t>方案、承诺及维修响应速度</w:t>
            </w:r>
          </w:p>
        </w:tc>
        <w:tc>
          <w:tcPr>
            <w:tcW w:w="984" w:type="dxa"/>
            <w:tcBorders>
              <w:top w:val="single" w:sz="4" w:space="0" w:color="auto"/>
              <w:left w:val="single" w:sz="4" w:space="0" w:color="auto"/>
              <w:bottom w:val="single" w:sz="4" w:space="0" w:color="auto"/>
              <w:right w:val="single" w:sz="4" w:space="0" w:color="auto"/>
            </w:tcBorders>
            <w:vAlign w:val="center"/>
          </w:tcPr>
          <w:p w14:paraId="776E61E7" w14:textId="77777777" w:rsidR="002A4684" w:rsidRDefault="00FF0ADC">
            <w:pPr>
              <w:spacing w:line="44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lastRenderedPageBreak/>
              <w:t>8</w:t>
            </w:r>
          </w:p>
        </w:tc>
        <w:tc>
          <w:tcPr>
            <w:tcW w:w="5824" w:type="dxa"/>
            <w:tcBorders>
              <w:top w:val="single" w:sz="4" w:space="0" w:color="auto"/>
              <w:left w:val="single" w:sz="4" w:space="0" w:color="auto"/>
              <w:bottom w:val="single" w:sz="4" w:space="0" w:color="auto"/>
              <w:right w:val="single" w:sz="4" w:space="0" w:color="auto"/>
            </w:tcBorders>
            <w:vAlign w:val="center"/>
          </w:tcPr>
          <w:p w14:paraId="34C9BD0E" w14:textId="77777777" w:rsidR="002A4684" w:rsidRDefault="00FF0ADC">
            <w:pPr>
              <w:ind w:firstLine="420"/>
              <w:rPr>
                <w:rFonts w:ascii="宋体" w:hAnsi="宋体" w:cs="宋体"/>
                <w:color w:val="000000" w:themeColor="text1"/>
                <w:szCs w:val="21"/>
              </w:rPr>
            </w:pPr>
            <w:bookmarkStart w:id="204" w:name="OLE_LINK31"/>
            <w:r>
              <w:rPr>
                <w:rFonts w:ascii="宋体" w:hAnsi="宋体" w:cs="宋体" w:hint="eastAsia"/>
                <w:color w:val="000000" w:themeColor="text1"/>
                <w:szCs w:val="21"/>
              </w:rPr>
              <w:t>分别从</w:t>
            </w:r>
            <w:r>
              <w:rPr>
                <w:rFonts w:ascii="宋体" w:hAnsi="宋体" w:cs="宋体" w:hint="eastAsia"/>
                <w:b/>
                <w:bCs/>
                <w:color w:val="000000" w:themeColor="text1"/>
                <w:szCs w:val="21"/>
              </w:rPr>
              <w:t>①</w:t>
            </w:r>
            <w:r>
              <w:rPr>
                <w:rFonts w:ascii="宋体" w:hAnsi="宋体" w:hint="eastAsia"/>
                <w:b/>
                <w:bCs/>
                <w:color w:val="000000" w:themeColor="text1"/>
                <w:szCs w:val="21"/>
              </w:rPr>
              <w:t>有具体的售后服务方案（包含：售后响应时间、</w:t>
            </w:r>
            <w:r>
              <w:rPr>
                <w:rFonts w:ascii="宋体" w:hAnsi="宋体" w:hint="eastAsia"/>
                <w:b/>
                <w:bCs/>
                <w:color w:val="000000" w:themeColor="text1"/>
                <w:szCs w:val="21"/>
              </w:rPr>
              <w:lastRenderedPageBreak/>
              <w:t>修复时间、应急预案）、</w:t>
            </w:r>
            <w:r>
              <w:rPr>
                <w:rFonts w:ascii="宋体" w:hAnsi="宋体" w:cs="宋体" w:hint="eastAsia"/>
                <w:b/>
                <w:bCs/>
                <w:color w:val="000000" w:themeColor="text1"/>
                <w:szCs w:val="21"/>
              </w:rPr>
              <w:t>②</w:t>
            </w:r>
            <w:r>
              <w:rPr>
                <w:rFonts w:ascii="宋体" w:hAnsi="宋体" w:hint="eastAsia"/>
                <w:b/>
                <w:bCs/>
                <w:color w:val="000000" w:themeColor="text1"/>
                <w:szCs w:val="21"/>
              </w:rPr>
              <w:t>售后服务违约的具体情形并针对不同的情形提出了违约处罚措施、</w:t>
            </w:r>
            <w:r>
              <w:rPr>
                <w:rFonts w:ascii="宋体" w:hAnsi="宋体" w:cs="宋体" w:hint="eastAsia"/>
                <w:b/>
                <w:bCs/>
                <w:color w:val="000000" w:themeColor="text1"/>
                <w:szCs w:val="21"/>
              </w:rPr>
              <w:t>③</w:t>
            </w:r>
            <w:r>
              <w:rPr>
                <w:rFonts w:ascii="宋体" w:hAnsi="宋体" w:hint="eastAsia"/>
                <w:b/>
                <w:bCs/>
                <w:color w:val="000000" w:themeColor="text1"/>
                <w:szCs w:val="21"/>
              </w:rPr>
              <w:t>售后响应速度优于招标文件要求、</w:t>
            </w:r>
            <w:r>
              <w:rPr>
                <w:rFonts w:ascii="宋体" w:hAnsi="宋体" w:cs="宋体" w:hint="eastAsia"/>
                <w:b/>
                <w:bCs/>
                <w:color w:val="000000" w:themeColor="text1"/>
                <w:szCs w:val="21"/>
              </w:rPr>
              <w:t>④</w:t>
            </w:r>
            <w:r>
              <w:rPr>
                <w:rFonts w:ascii="宋体" w:hAnsi="宋体" w:cs="宋体" w:hint="eastAsia"/>
                <w:b/>
                <w:bCs/>
                <w:color w:val="000000" w:themeColor="text1"/>
                <w:kern w:val="0"/>
                <w:szCs w:val="21"/>
              </w:rPr>
              <w:t>售后服务针对本项目配备专人及联系电话，并具有上门回访服务的</w:t>
            </w:r>
            <w:r>
              <w:rPr>
                <w:rFonts w:ascii="宋体" w:hAnsi="宋体" w:cs="宋体" w:hint="eastAsia"/>
                <w:color w:val="000000" w:themeColor="text1"/>
                <w:kern w:val="0"/>
                <w:szCs w:val="21"/>
              </w:rPr>
              <w:t>，</w:t>
            </w:r>
            <w:r>
              <w:rPr>
                <w:rFonts w:ascii="宋体" w:hAnsi="宋体" w:cs="宋体" w:hint="eastAsia"/>
                <w:color w:val="000000" w:themeColor="text1"/>
                <w:szCs w:val="21"/>
              </w:rPr>
              <w:t>等4个方面进行阐述。</w:t>
            </w:r>
            <w:r>
              <w:rPr>
                <w:rFonts w:ascii="宋体" w:hAnsi="宋体" w:hint="eastAsia"/>
                <w:color w:val="000000" w:themeColor="text1"/>
                <w:kern w:val="0"/>
                <w:szCs w:val="21"/>
              </w:rPr>
              <w:t>提供的方案编制完整</w:t>
            </w:r>
            <w:r>
              <w:rPr>
                <w:rFonts w:ascii="宋体" w:hAnsi="宋体" w:cs="宋体" w:hint="eastAsia"/>
                <w:color w:val="000000" w:themeColor="text1"/>
                <w:szCs w:val="21"/>
              </w:rPr>
              <w:t>，</w:t>
            </w:r>
            <w:r>
              <w:rPr>
                <w:rFonts w:ascii="宋体" w:hAnsi="宋体" w:hint="eastAsia"/>
                <w:color w:val="000000" w:themeColor="text1"/>
                <w:kern w:val="0"/>
                <w:szCs w:val="21"/>
              </w:rPr>
              <w:t>明确各阶段的工作任务，且各项</w:t>
            </w:r>
            <w:r>
              <w:rPr>
                <w:rFonts w:ascii="宋体" w:hAnsi="宋体" w:cs="宋体" w:hint="eastAsia"/>
                <w:color w:val="000000" w:themeColor="text1"/>
                <w:szCs w:val="21"/>
              </w:rPr>
              <w:t>内容表述清晰、完整、有量化指标</w:t>
            </w:r>
            <w:r>
              <w:rPr>
                <w:rFonts w:ascii="宋体" w:hAnsi="宋体" w:hint="eastAsia"/>
                <w:color w:val="000000" w:themeColor="text1"/>
                <w:kern w:val="0"/>
                <w:szCs w:val="21"/>
              </w:rPr>
              <w:t>，</w:t>
            </w:r>
            <w:r>
              <w:rPr>
                <w:rFonts w:ascii="宋体" w:hAnsi="宋体" w:cs="宋体" w:hint="eastAsia"/>
                <w:color w:val="000000" w:themeColor="text1"/>
                <w:szCs w:val="21"/>
              </w:rPr>
              <w:t>有具体</w:t>
            </w:r>
            <w:r>
              <w:rPr>
                <w:rFonts w:ascii="宋体" w:hAnsi="宋体" w:hint="eastAsia"/>
                <w:color w:val="000000" w:themeColor="text1"/>
                <w:szCs w:val="21"/>
              </w:rPr>
              <w:t>针对不同情形提出了违约处罚措施</w:t>
            </w:r>
            <w:r>
              <w:rPr>
                <w:rFonts w:ascii="宋体" w:hAnsi="宋体" w:cs="宋体" w:hint="eastAsia"/>
                <w:color w:val="000000" w:themeColor="text1"/>
                <w:szCs w:val="21"/>
              </w:rPr>
              <w:t>的，</w:t>
            </w:r>
            <w:r>
              <w:rPr>
                <w:rFonts w:ascii="宋体" w:hAnsi="宋体" w:cs="宋体" w:hint="eastAsia"/>
                <w:b/>
                <w:bCs/>
                <w:color w:val="000000" w:themeColor="text1"/>
                <w:szCs w:val="21"/>
              </w:rPr>
              <w:t>得8分</w:t>
            </w:r>
            <w:r>
              <w:rPr>
                <w:rFonts w:ascii="宋体" w:hAnsi="宋体" w:cs="宋体" w:hint="eastAsia"/>
                <w:color w:val="000000" w:themeColor="text1"/>
                <w:szCs w:val="21"/>
              </w:rPr>
              <w:t>。每缺一方面的内容</w:t>
            </w:r>
            <w:r>
              <w:rPr>
                <w:rFonts w:ascii="宋体" w:hAnsi="宋体" w:cs="宋体" w:hint="eastAsia"/>
                <w:b/>
                <w:bCs/>
                <w:color w:val="000000" w:themeColor="text1"/>
                <w:szCs w:val="21"/>
              </w:rPr>
              <w:t>扣2分</w:t>
            </w:r>
            <w:r>
              <w:rPr>
                <w:rFonts w:ascii="宋体" w:hAnsi="宋体" w:cs="宋体" w:hint="eastAsia"/>
                <w:color w:val="000000" w:themeColor="text1"/>
                <w:szCs w:val="21"/>
              </w:rPr>
              <w:t>；</w:t>
            </w:r>
            <w:proofErr w:type="gramStart"/>
            <w:r>
              <w:rPr>
                <w:rFonts w:ascii="宋体" w:hAnsi="宋体" w:cs="宋体" w:hint="eastAsia"/>
                <w:color w:val="000000" w:themeColor="text1"/>
                <w:szCs w:val="21"/>
              </w:rPr>
              <w:t>每方面</w:t>
            </w:r>
            <w:proofErr w:type="gramEnd"/>
            <w:r>
              <w:rPr>
                <w:rFonts w:ascii="宋体" w:hAnsi="宋体" w:cs="宋体" w:hint="eastAsia"/>
                <w:color w:val="000000" w:themeColor="text1"/>
                <w:szCs w:val="21"/>
              </w:rPr>
              <w:t>内容有缺漏的扣</w:t>
            </w:r>
            <w:r>
              <w:rPr>
                <w:rFonts w:ascii="宋体" w:hAnsi="宋体" w:cs="宋体" w:hint="eastAsia"/>
                <w:b/>
                <w:bCs/>
                <w:color w:val="000000" w:themeColor="text1"/>
                <w:szCs w:val="21"/>
              </w:rPr>
              <w:t>0.</w:t>
            </w:r>
            <w:r>
              <w:rPr>
                <w:rFonts w:ascii="宋体" w:hAnsi="宋体" w:cs="宋体"/>
                <w:b/>
                <w:bCs/>
                <w:color w:val="000000" w:themeColor="text1"/>
                <w:szCs w:val="21"/>
              </w:rPr>
              <w:t>5</w:t>
            </w:r>
            <w:r>
              <w:rPr>
                <w:rFonts w:ascii="宋体" w:hAnsi="宋体" w:cs="宋体" w:hint="eastAsia"/>
                <w:b/>
                <w:bCs/>
                <w:color w:val="000000" w:themeColor="text1"/>
                <w:szCs w:val="21"/>
              </w:rPr>
              <w:t>分</w:t>
            </w:r>
            <w:r>
              <w:rPr>
                <w:rFonts w:ascii="宋体" w:hAnsi="宋体" w:cs="宋体" w:hint="eastAsia"/>
                <w:color w:val="000000" w:themeColor="text1"/>
                <w:szCs w:val="21"/>
              </w:rPr>
              <w:t>。</w:t>
            </w:r>
            <w:bookmarkEnd w:id="204"/>
          </w:p>
          <w:p w14:paraId="655838D0" w14:textId="77777777" w:rsidR="002A4684" w:rsidRDefault="00FF0ADC">
            <w:pPr>
              <w:pStyle w:val="Default"/>
              <w:rPr>
                <w:color w:val="000000" w:themeColor="text1"/>
              </w:rPr>
            </w:pPr>
            <w:r>
              <w:rPr>
                <w:rFonts w:hint="eastAsia"/>
                <w:color w:val="000000" w:themeColor="text1"/>
              </w:rPr>
              <w:t xml:space="preserve"> </w:t>
            </w:r>
            <w:r>
              <w:rPr>
                <w:color w:val="000000" w:themeColor="text1"/>
              </w:rPr>
              <w:t xml:space="preserve">   </w:t>
            </w:r>
            <w:r>
              <w:rPr>
                <w:rFonts w:hAnsi="宋体" w:hint="eastAsia"/>
                <w:color w:val="000000" w:themeColor="text1"/>
                <w:kern w:val="2"/>
                <w:sz w:val="21"/>
                <w:szCs w:val="21"/>
              </w:rPr>
              <w:t>未提供方案或不合格的不得分。</w:t>
            </w:r>
          </w:p>
        </w:tc>
      </w:tr>
      <w:tr w:rsidR="002A4684" w14:paraId="42FC3C48" w14:textId="77777777">
        <w:trPr>
          <w:trHeight w:val="365"/>
          <w:jc w:val="center"/>
        </w:trPr>
        <w:tc>
          <w:tcPr>
            <w:tcW w:w="575" w:type="dxa"/>
            <w:vMerge/>
            <w:tcBorders>
              <w:left w:val="single" w:sz="4" w:space="0" w:color="auto"/>
              <w:right w:val="single" w:sz="4" w:space="0" w:color="auto"/>
            </w:tcBorders>
            <w:vAlign w:val="center"/>
          </w:tcPr>
          <w:p w14:paraId="01C403F1" w14:textId="77777777" w:rsidR="002A4684" w:rsidRDefault="002A4684">
            <w:pPr>
              <w:spacing w:line="440" w:lineRule="exact"/>
              <w:jc w:val="center"/>
              <w:rPr>
                <w:rFonts w:ascii="宋体" w:eastAsia="宋体" w:hAnsi="宋体" w:cs="宋体"/>
                <w:color w:val="000000" w:themeColor="text1"/>
                <w:szCs w:val="21"/>
              </w:rPr>
            </w:pPr>
          </w:p>
        </w:tc>
        <w:tc>
          <w:tcPr>
            <w:tcW w:w="1118" w:type="dxa"/>
            <w:vMerge/>
            <w:tcBorders>
              <w:left w:val="single" w:sz="4" w:space="0" w:color="auto"/>
              <w:right w:val="single" w:sz="4" w:space="0" w:color="auto"/>
            </w:tcBorders>
            <w:vAlign w:val="center"/>
          </w:tcPr>
          <w:p w14:paraId="57D7F37D" w14:textId="77777777" w:rsidR="002A4684" w:rsidRDefault="002A4684">
            <w:pPr>
              <w:spacing w:line="440" w:lineRule="exact"/>
              <w:jc w:val="center"/>
              <w:rPr>
                <w:rFonts w:ascii="宋体" w:eastAsia="宋体" w:hAnsi="宋体" w:cs="宋体"/>
                <w:color w:val="000000" w:themeColor="text1"/>
                <w:szCs w:val="21"/>
              </w:rPr>
            </w:pPr>
          </w:p>
        </w:tc>
        <w:tc>
          <w:tcPr>
            <w:tcW w:w="1186" w:type="dxa"/>
            <w:tcBorders>
              <w:top w:val="single" w:sz="4" w:space="0" w:color="auto"/>
              <w:left w:val="single" w:sz="4" w:space="0" w:color="auto"/>
              <w:right w:val="single" w:sz="4" w:space="0" w:color="auto"/>
            </w:tcBorders>
            <w:vAlign w:val="center"/>
          </w:tcPr>
          <w:p w14:paraId="12A4F26F" w14:textId="77777777" w:rsidR="002A4684" w:rsidRDefault="00FF0ADC">
            <w:pPr>
              <w:spacing w:line="44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shd w:val="clear" w:color="auto" w:fill="FFFFFF"/>
                <w:lang w:bidi="ar"/>
              </w:rPr>
              <w:t>质量控制方案及保障措施</w:t>
            </w:r>
          </w:p>
        </w:tc>
        <w:tc>
          <w:tcPr>
            <w:tcW w:w="984" w:type="dxa"/>
            <w:tcBorders>
              <w:top w:val="single" w:sz="4" w:space="0" w:color="auto"/>
              <w:left w:val="single" w:sz="4" w:space="0" w:color="auto"/>
              <w:bottom w:val="single" w:sz="4" w:space="0" w:color="auto"/>
              <w:right w:val="single" w:sz="4" w:space="0" w:color="auto"/>
            </w:tcBorders>
            <w:vAlign w:val="center"/>
          </w:tcPr>
          <w:p w14:paraId="5CF545A5" w14:textId="77777777" w:rsidR="002A4684" w:rsidRDefault="00FF0ADC">
            <w:pPr>
              <w:spacing w:line="44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5</w:t>
            </w:r>
          </w:p>
        </w:tc>
        <w:tc>
          <w:tcPr>
            <w:tcW w:w="5824" w:type="dxa"/>
            <w:tcBorders>
              <w:top w:val="single" w:sz="4" w:space="0" w:color="auto"/>
              <w:left w:val="single" w:sz="4" w:space="0" w:color="auto"/>
              <w:bottom w:val="single" w:sz="4" w:space="0" w:color="auto"/>
              <w:right w:val="single" w:sz="4" w:space="0" w:color="auto"/>
            </w:tcBorders>
            <w:vAlign w:val="center"/>
          </w:tcPr>
          <w:p w14:paraId="33545F27" w14:textId="06C12B64" w:rsidR="002A4684" w:rsidRDefault="00FF0ADC">
            <w:pPr>
              <w:ind w:firstLine="420"/>
              <w:rPr>
                <w:rFonts w:ascii="宋体" w:hAnsi="宋体" w:cs="宋体"/>
                <w:color w:val="000000" w:themeColor="text1"/>
                <w:szCs w:val="21"/>
              </w:rPr>
            </w:pPr>
            <w:r>
              <w:rPr>
                <w:rFonts w:ascii="宋体" w:hAnsi="宋体" w:cs="宋体" w:hint="eastAsia"/>
                <w:color w:val="000000" w:themeColor="text1"/>
                <w:szCs w:val="21"/>
              </w:rPr>
              <w:t>对投标人提供的</w:t>
            </w:r>
            <w:r>
              <w:rPr>
                <w:rFonts w:ascii="宋体" w:hAnsi="宋体" w:hint="eastAsia"/>
                <w:color w:val="000000" w:themeColor="text1"/>
                <w:kern w:val="0"/>
                <w:szCs w:val="21"/>
              </w:rPr>
              <w:t>质量控制方案</w:t>
            </w:r>
            <w:r>
              <w:rPr>
                <w:rFonts w:ascii="宋体" w:hAnsi="宋体" w:cs="宋体" w:hint="eastAsia"/>
                <w:color w:val="000000" w:themeColor="text1"/>
                <w:szCs w:val="21"/>
              </w:rPr>
              <w:t>的合理性、可行性、完整性、规范性进行综合评估。包括</w:t>
            </w:r>
            <w:r>
              <w:rPr>
                <w:rFonts w:ascii="宋体" w:hAnsi="宋体" w:cs="宋体" w:hint="eastAsia"/>
                <w:b/>
                <w:bCs/>
                <w:color w:val="000000" w:themeColor="text1"/>
                <w:szCs w:val="21"/>
              </w:rPr>
              <w:t>①制度保障、②技术保障、③全过程控制均有描述、④质量保障体系完善</w:t>
            </w:r>
            <w:r w:rsidR="00D82996">
              <w:rPr>
                <w:rFonts w:ascii="宋体" w:hAnsi="宋体" w:cs="宋体" w:hint="eastAsia"/>
                <w:b/>
                <w:bCs/>
                <w:color w:val="000000" w:themeColor="text1"/>
                <w:szCs w:val="21"/>
              </w:rPr>
              <w:t>、</w:t>
            </w:r>
            <w:r>
              <w:rPr>
                <w:rFonts w:ascii="宋体" w:hAnsi="宋体" w:cs="宋体" w:hint="eastAsia"/>
                <w:b/>
                <w:bCs/>
                <w:color w:val="000000" w:themeColor="text1"/>
                <w:szCs w:val="21"/>
              </w:rPr>
              <w:t>⑤质量保障措施完备</w:t>
            </w:r>
            <w:r>
              <w:rPr>
                <w:rFonts w:ascii="宋体" w:hAnsi="宋体" w:cs="宋体" w:hint="eastAsia"/>
                <w:color w:val="000000" w:themeColor="text1"/>
                <w:szCs w:val="21"/>
              </w:rPr>
              <w:t>等5个方面，各方面内容表述清晰、完整、有量化指标，且有可实施的违约处罚措施的</w:t>
            </w:r>
            <w:r>
              <w:rPr>
                <w:rFonts w:ascii="宋体" w:hAnsi="宋体" w:cs="宋体" w:hint="eastAsia"/>
                <w:b/>
                <w:bCs/>
                <w:color w:val="000000" w:themeColor="text1"/>
                <w:szCs w:val="21"/>
              </w:rPr>
              <w:t>得5分</w:t>
            </w:r>
            <w:r>
              <w:rPr>
                <w:rFonts w:ascii="宋体" w:hAnsi="宋体" w:cs="宋体" w:hint="eastAsia"/>
                <w:color w:val="000000" w:themeColor="text1"/>
                <w:szCs w:val="21"/>
              </w:rPr>
              <w:t>。每缺少1个方面内容的</w:t>
            </w:r>
            <w:r>
              <w:rPr>
                <w:rFonts w:ascii="宋体" w:hAnsi="宋体" w:cs="宋体" w:hint="eastAsia"/>
                <w:b/>
                <w:bCs/>
                <w:color w:val="000000" w:themeColor="text1"/>
                <w:szCs w:val="21"/>
              </w:rPr>
              <w:t>扣1分</w:t>
            </w:r>
            <w:r>
              <w:rPr>
                <w:rFonts w:ascii="宋体" w:hAnsi="宋体" w:cs="宋体" w:hint="eastAsia"/>
                <w:color w:val="000000" w:themeColor="text1"/>
                <w:szCs w:val="21"/>
              </w:rPr>
              <w:t>，每存在1个方面内容有缺漏或问题的</w:t>
            </w:r>
            <w:r>
              <w:rPr>
                <w:rFonts w:ascii="宋体" w:hAnsi="宋体" w:cs="宋体" w:hint="eastAsia"/>
                <w:b/>
                <w:bCs/>
                <w:color w:val="000000" w:themeColor="text1"/>
                <w:szCs w:val="21"/>
              </w:rPr>
              <w:t>扣0.2分</w:t>
            </w:r>
            <w:r>
              <w:rPr>
                <w:rFonts w:ascii="宋体" w:hAnsi="宋体" w:cs="宋体" w:hint="eastAsia"/>
                <w:color w:val="000000" w:themeColor="text1"/>
                <w:szCs w:val="21"/>
              </w:rPr>
              <w:t>。</w:t>
            </w:r>
          </w:p>
          <w:p w14:paraId="314BC61E" w14:textId="77777777" w:rsidR="002A4684" w:rsidRDefault="00FF0ADC">
            <w:pPr>
              <w:pStyle w:val="Default"/>
              <w:rPr>
                <w:color w:val="000000" w:themeColor="text1"/>
              </w:rPr>
            </w:pPr>
            <w:r>
              <w:rPr>
                <w:rFonts w:hint="eastAsia"/>
                <w:color w:val="000000" w:themeColor="text1"/>
              </w:rPr>
              <w:t xml:space="preserve"> </w:t>
            </w:r>
            <w:r>
              <w:rPr>
                <w:color w:val="000000" w:themeColor="text1"/>
              </w:rPr>
              <w:t xml:space="preserve">   </w:t>
            </w:r>
            <w:r>
              <w:rPr>
                <w:rFonts w:hAnsi="宋体" w:hint="eastAsia"/>
                <w:color w:val="000000" w:themeColor="text1"/>
                <w:kern w:val="2"/>
                <w:sz w:val="21"/>
                <w:szCs w:val="21"/>
              </w:rPr>
              <w:t>未提供方案或不合格的不得分。</w:t>
            </w:r>
          </w:p>
        </w:tc>
      </w:tr>
      <w:tr w:rsidR="002A4684" w14:paraId="54BC5CE2" w14:textId="77777777">
        <w:trPr>
          <w:trHeight w:val="365"/>
          <w:jc w:val="center"/>
        </w:trPr>
        <w:tc>
          <w:tcPr>
            <w:tcW w:w="575" w:type="dxa"/>
            <w:vMerge w:val="restart"/>
            <w:tcBorders>
              <w:left w:val="single" w:sz="4" w:space="0" w:color="auto"/>
              <w:right w:val="single" w:sz="4" w:space="0" w:color="auto"/>
            </w:tcBorders>
            <w:vAlign w:val="center"/>
          </w:tcPr>
          <w:p w14:paraId="28FC40B5" w14:textId="77777777" w:rsidR="002A4684" w:rsidRDefault="00FF0ADC">
            <w:pPr>
              <w:spacing w:line="44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三</w:t>
            </w:r>
          </w:p>
        </w:tc>
        <w:tc>
          <w:tcPr>
            <w:tcW w:w="1118" w:type="dxa"/>
            <w:vMerge w:val="restart"/>
            <w:tcBorders>
              <w:left w:val="single" w:sz="4" w:space="0" w:color="auto"/>
              <w:right w:val="single" w:sz="4" w:space="0" w:color="auto"/>
            </w:tcBorders>
            <w:vAlign w:val="center"/>
          </w:tcPr>
          <w:p w14:paraId="704B359E" w14:textId="77777777" w:rsidR="002A4684" w:rsidRDefault="00FF0ADC">
            <w:pPr>
              <w:spacing w:line="44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商务部分</w:t>
            </w:r>
          </w:p>
        </w:tc>
        <w:tc>
          <w:tcPr>
            <w:tcW w:w="1186" w:type="dxa"/>
            <w:tcBorders>
              <w:top w:val="single" w:sz="4" w:space="0" w:color="auto"/>
              <w:left w:val="single" w:sz="4" w:space="0" w:color="auto"/>
              <w:bottom w:val="single" w:sz="4" w:space="0" w:color="auto"/>
              <w:right w:val="single" w:sz="4" w:space="0" w:color="auto"/>
            </w:tcBorders>
            <w:vAlign w:val="center"/>
          </w:tcPr>
          <w:p w14:paraId="1054F4C0" w14:textId="77777777" w:rsidR="002A4684" w:rsidRDefault="00FF0ADC">
            <w:pPr>
              <w:spacing w:line="44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业绩</w:t>
            </w:r>
          </w:p>
        </w:tc>
        <w:tc>
          <w:tcPr>
            <w:tcW w:w="984" w:type="dxa"/>
            <w:tcBorders>
              <w:top w:val="single" w:sz="4" w:space="0" w:color="auto"/>
              <w:left w:val="single" w:sz="4" w:space="0" w:color="auto"/>
              <w:bottom w:val="single" w:sz="4" w:space="0" w:color="auto"/>
              <w:right w:val="single" w:sz="4" w:space="0" w:color="auto"/>
            </w:tcBorders>
            <w:vAlign w:val="center"/>
          </w:tcPr>
          <w:p w14:paraId="263E1117" w14:textId="77777777" w:rsidR="002A4684" w:rsidRDefault="00FF0ADC">
            <w:pPr>
              <w:spacing w:line="44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3</w:t>
            </w:r>
          </w:p>
        </w:tc>
        <w:tc>
          <w:tcPr>
            <w:tcW w:w="5824" w:type="dxa"/>
            <w:tcBorders>
              <w:top w:val="single" w:sz="4" w:space="0" w:color="auto"/>
              <w:left w:val="single" w:sz="4" w:space="0" w:color="auto"/>
              <w:bottom w:val="single" w:sz="4" w:space="0" w:color="auto"/>
              <w:right w:val="single" w:sz="4" w:space="0" w:color="auto"/>
            </w:tcBorders>
            <w:vAlign w:val="center"/>
          </w:tcPr>
          <w:p w14:paraId="362260B2" w14:textId="4B71F1F2" w:rsidR="002A4684" w:rsidRDefault="00FF0ADC">
            <w:pPr>
              <w:spacing w:line="260" w:lineRule="exact"/>
              <w:ind w:firstLine="420"/>
              <w:rPr>
                <w:rFonts w:ascii="宋体" w:eastAsia="宋体" w:hAnsi="宋体" w:cs="宋体"/>
                <w:color w:val="000000" w:themeColor="text1"/>
                <w:szCs w:val="21"/>
              </w:rPr>
            </w:pPr>
            <w:bookmarkStart w:id="205" w:name="OLE_LINK82"/>
            <w:bookmarkStart w:id="206" w:name="OLE_LINK83"/>
            <w:bookmarkStart w:id="207" w:name="OLE_LINK115"/>
            <w:r>
              <w:rPr>
                <w:rFonts w:ascii="宋体" w:eastAsia="宋体" w:hAnsi="宋体" w:cs="宋体" w:hint="eastAsia"/>
                <w:color w:val="000000" w:themeColor="text1"/>
                <w:szCs w:val="21"/>
              </w:rPr>
              <w:t>自202</w:t>
            </w:r>
            <w:r w:rsidR="00914271">
              <w:rPr>
                <w:rFonts w:ascii="宋体" w:eastAsia="宋体" w:hAnsi="宋体" w:cs="宋体" w:hint="eastAsia"/>
                <w:color w:val="000000" w:themeColor="text1"/>
                <w:szCs w:val="21"/>
              </w:rPr>
              <w:t>3</w:t>
            </w:r>
            <w:r>
              <w:rPr>
                <w:rFonts w:ascii="宋体" w:eastAsia="宋体" w:hAnsi="宋体" w:cs="宋体" w:hint="eastAsia"/>
                <w:color w:val="000000" w:themeColor="text1"/>
                <w:szCs w:val="21"/>
              </w:rPr>
              <w:t>年1月1日以来（以合同签订时间为准），供应商具有类似相关项目业绩的，每提供一个得1.5分，最高得3分。</w:t>
            </w:r>
          </w:p>
          <w:p w14:paraId="5FE44F20" w14:textId="77777777" w:rsidR="002A4684" w:rsidRDefault="00FF0ADC">
            <w:pPr>
              <w:spacing w:line="260" w:lineRule="exact"/>
              <w:ind w:firstLine="422"/>
              <w:rPr>
                <w:rFonts w:ascii="宋体" w:eastAsia="宋体" w:hAnsi="宋体" w:cs="宋体"/>
                <w:color w:val="000000" w:themeColor="text1"/>
                <w:szCs w:val="21"/>
              </w:rPr>
            </w:pPr>
            <w:r>
              <w:rPr>
                <w:rFonts w:ascii="宋体" w:eastAsia="宋体" w:hAnsi="宋体" w:cs="宋体" w:hint="eastAsia"/>
                <w:bCs/>
                <w:color w:val="000000" w:themeColor="text1"/>
                <w:szCs w:val="21"/>
                <w:lang w:bidi="ar"/>
              </w:rPr>
              <w:t>注：</w:t>
            </w:r>
            <w:r>
              <w:rPr>
                <w:rFonts w:ascii="宋体" w:eastAsia="宋体" w:hAnsi="宋体" w:cs="宋体" w:hint="eastAsia"/>
                <w:bCs/>
                <w:color w:val="000000" w:themeColor="text1"/>
                <w:szCs w:val="21"/>
                <w:lang w:val="zh-CN" w:bidi="ar"/>
              </w:rPr>
              <w:t>须提供合同原件扫描</w:t>
            </w:r>
            <w:r>
              <w:rPr>
                <w:rFonts w:ascii="宋体" w:eastAsia="宋体" w:hAnsi="宋体" w:cs="宋体" w:hint="eastAsia"/>
                <w:bCs/>
                <w:color w:val="000000" w:themeColor="text1"/>
                <w:szCs w:val="21"/>
                <w:lang w:bidi="ar"/>
              </w:rPr>
              <w:t>件</w:t>
            </w:r>
            <w:r>
              <w:rPr>
                <w:rFonts w:ascii="宋体" w:eastAsia="宋体" w:hAnsi="宋体" w:cs="宋体" w:hint="eastAsia"/>
                <w:bCs/>
                <w:color w:val="000000" w:themeColor="text1"/>
                <w:szCs w:val="21"/>
                <w:lang w:val="zh-CN" w:bidi="ar"/>
              </w:rPr>
              <w:t>（包括</w:t>
            </w:r>
            <w:r>
              <w:rPr>
                <w:rFonts w:ascii="宋体" w:eastAsia="宋体" w:hAnsi="宋体" w:cs="宋体" w:hint="eastAsia"/>
                <w:bCs/>
                <w:color w:val="000000" w:themeColor="text1"/>
                <w:szCs w:val="21"/>
                <w:lang w:bidi="ar"/>
              </w:rPr>
              <w:t>但不限于体现甲乙双方名称，</w:t>
            </w:r>
            <w:r>
              <w:rPr>
                <w:rFonts w:ascii="宋体" w:eastAsia="宋体" w:hAnsi="宋体" w:cs="宋体" w:hint="eastAsia"/>
                <w:bCs/>
                <w:color w:val="000000" w:themeColor="text1"/>
                <w:szCs w:val="21"/>
                <w:lang w:val="zh-CN" w:bidi="ar"/>
              </w:rPr>
              <w:t>合同首页、合同金额页、合同盖章页及显示项目名称、项目内容等相关页）</w:t>
            </w:r>
            <w:r>
              <w:rPr>
                <w:rFonts w:ascii="宋体" w:eastAsia="宋体" w:hAnsi="宋体" w:cs="宋体" w:hint="eastAsia"/>
                <w:color w:val="000000" w:themeColor="text1"/>
                <w:szCs w:val="21"/>
                <w:lang w:bidi="ar"/>
              </w:rPr>
              <w:t>未提供或提供不符合要求的不得分。</w:t>
            </w:r>
            <w:bookmarkEnd w:id="205"/>
            <w:bookmarkEnd w:id="206"/>
            <w:bookmarkEnd w:id="207"/>
          </w:p>
        </w:tc>
      </w:tr>
      <w:tr w:rsidR="002A4684" w14:paraId="2EFC049D" w14:textId="77777777">
        <w:trPr>
          <w:trHeight w:val="365"/>
          <w:jc w:val="center"/>
        </w:trPr>
        <w:tc>
          <w:tcPr>
            <w:tcW w:w="575" w:type="dxa"/>
            <w:vMerge/>
            <w:tcBorders>
              <w:left w:val="single" w:sz="4" w:space="0" w:color="auto"/>
              <w:right w:val="single" w:sz="4" w:space="0" w:color="auto"/>
            </w:tcBorders>
            <w:vAlign w:val="center"/>
          </w:tcPr>
          <w:p w14:paraId="753B5ED6" w14:textId="77777777" w:rsidR="002A4684" w:rsidRDefault="002A4684">
            <w:pPr>
              <w:spacing w:line="440" w:lineRule="exact"/>
              <w:jc w:val="center"/>
              <w:rPr>
                <w:rFonts w:ascii="宋体" w:eastAsia="宋体" w:hAnsi="宋体" w:cs="宋体"/>
                <w:color w:val="000000" w:themeColor="text1"/>
                <w:szCs w:val="21"/>
              </w:rPr>
            </w:pPr>
          </w:p>
        </w:tc>
        <w:tc>
          <w:tcPr>
            <w:tcW w:w="1118" w:type="dxa"/>
            <w:vMerge/>
            <w:tcBorders>
              <w:left w:val="single" w:sz="4" w:space="0" w:color="auto"/>
              <w:right w:val="single" w:sz="4" w:space="0" w:color="auto"/>
            </w:tcBorders>
            <w:vAlign w:val="center"/>
          </w:tcPr>
          <w:p w14:paraId="01B22A50" w14:textId="77777777" w:rsidR="002A4684" w:rsidRDefault="002A4684">
            <w:pPr>
              <w:spacing w:line="440" w:lineRule="exact"/>
              <w:jc w:val="center"/>
              <w:rPr>
                <w:rFonts w:ascii="宋体" w:eastAsia="宋体" w:hAnsi="宋体" w:cs="宋体"/>
                <w:color w:val="000000" w:themeColor="text1"/>
                <w:szCs w:val="21"/>
              </w:rPr>
            </w:pPr>
          </w:p>
        </w:tc>
        <w:tc>
          <w:tcPr>
            <w:tcW w:w="1186" w:type="dxa"/>
            <w:tcBorders>
              <w:top w:val="single" w:sz="4" w:space="0" w:color="auto"/>
              <w:left w:val="single" w:sz="4" w:space="0" w:color="auto"/>
              <w:bottom w:val="single" w:sz="4" w:space="0" w:color="auto"/>
              <w:right w:val="single" w:sz="4" w:space="0" w:color="auto"/>
            </w:tcBorders>
            <w:vAlign w:val="center"/>
          </w:tcPr>
          <w:p w14:paraId="2B0DE833" w14:textId="77777777" w:rsidR="002A4684" w:rsidRDefault="00FF0ADC">
            <w:pPr>
              <w:spacing w:line="44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履约能力</w:t>
            </w:r>
          </w:p>
        </w:tc>
        <w:tc>
          <w:tcPr>
            <w:tcW w:w="984" w:type="dxa"/>
            <w:tcBorders>
              <w:top w:val="single" w:sz="4" w:space="0" w:color="auto"/>
              <w:left w:val="single" w:sz="4" w:space="0" w:color="auto"/>
              <w:bottom w:val="single" w:sz="4" w:space="0" w:color="auto"/>
              <w:right w:val="single" w:sz="4" w:space="0" w:color="auto"/>
            </w:tcBorders>
            <w:vAlign w:val="center"/>
          </w:tcPr>
          <w:p w14:paraId="4F91BBA7" w14:textId="77777777" w:rsidR="002A4684" w:rsidRDefault="00FF0ADC">
            <w:pPr>
              <w:spacing w:line="44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6</w:t>
            </w:r>
          </w:p>
        </w:tc>
        <w:tc>
          <w:tcPr>
            <w:tcW w:w="5824" w:type="dxa"/>
            <w:tcBorders>
              <w:top w:val="single" w:sz="4" w:space="0" w:color="auto"/>
              <w:left w:val="single" w:sz="4" w:space="0" w:color="auto"/>
              <w:bottom w:val="single" w:sz="4" w:space="0" w:color="auto"/>
              <w:right w:val="single" w:sz="4" w:space="0" w:color="auto"/>
            </w:tcBorders>
            <w:vAlign w:val="center"/>
          </w:tcPr>
          <w:p w14:paraId="33438030" w14:textId="77777777" w:rsidR="00914271" w:rsidRPr="00914271" w:rsidRDefault="00914271" w:rsidP="00914271">
            <w:pPr>
              <w:spacing w:line="260" w:lineRule="exact"/>
              <w:ind w:firstLine="420"/>
              <w:rPr>
                <w:rFonts w:ascii="宋体" w:eastAsia="宋体" w:hAnsi="宋体" w:cs="宋体"/>
                <w:color w:val="000000" w:themeColor="text1"/>
                <w:szCs w:val="21"/>
              </w:rPr>
            </w:pPr>
            <w:r w:rsidRPr="00914271">
              <w:rPr>
                <w:rFonts w:ascii="宋体" w:eastAsia="宋体" w:hAnsi="宋体" w:cs="宋体" w:hint="eastAsia"/>
                <w:color w:val="000000" w:themeColor="text1"/>
                <w:szCs w:val="21"/>
              </w:rPr>
              <w:t>1、投标人或者所投软件厂商具有数字化智慧OT评估与训练系统或相似功能和效果的软件著作权证书的，得3分;</w:t>
            </w:r>
          </w:p>
          <w:p w14:paraId="3F997566" w14:textId="77777777" w:rsidR="00914271" w:rsidRPr="00914271" w:rsidRDefault="00914271" w:rsidP="00914271">
            <w:pPr>
              <w:spacing w:line="260" w:lineRule="exact"/>
              <w:ind w:firstLine="420"/>
              <w:rPr>
                <w:rFonts w:ascii="宋体" w:eastAsia="宋体" w:hAnsi="宋体" w:cs="宋体"/>
                <w:color w:val="000000" w:themeColor="text1"/>
                <w:szCs w:val="21"/>
              </w:rPr>
            </w:pPr>
            <w:r w:rsidRPr="00914271">
              <w:rPr>
                <w:rFonts w:ascii="宋体" w:eastAsia="宋体" w:hAnsi="宋体" w:cs="宋体" w:hint="eastAsia"/>
                <w:color w:val="000000" w:themeColor="text1"/>
                <w:szCs w:val="21"/>
              </w:rPr>
              <w:t>2、投标人或者所投软件厂商具有全功能</w:t>
            </w:r>
            <w:proofErr w:type="gramStart"/>
            <w:r w:rsidRPr="00914271">
              <w:rPr>
                <w:rFonts w:ascii="宋体" w:eastAsia="宋体" w:hAnsi="宋体" w:cs="宋体" w:hint="eastAsia"/>
                <w:color w:val="000000" w:themeColor="text1"/>
                <w:szCs w:val="21"/>
              </w:rPr>
              <w:t>体适能</w:t>
            </w:r>
            <w:proofErr w:type="gramEnd"/>
            <w:r w:rsidRPr="00914271">
              <w:rPr>
                <w:rFonts w:ascii="宋体" w:eastAsia="宋体" w:hAnsi="宋体" w:cs="宋体" w:hint="eastAsia"/>
                <w:color w:val="000000" w:themeColor="text1"/>
                <w:szCs w:val="21"/>
              </w:rPr>
              <w:t>检测一体机或相似功能和效果的软件著作权证书的，得3分</w:t>
            </w:r>
          </w:p>
          <w:p w14:paraId="24D8DF52" w14:textId="418A1393" w:rsidR="002A4684" w:rsidRDefault="00FF0ADC">
            <w:pPr>
              <w:pStyle w:val="Default"/>
              <w:ind w:firstLineChars="200" w:firstLine="420"/>
              <w:rPr>
                <w:color w:val="000000" w:themeColor="text1"/>
                <w:lang w:bidi="ar"/>
              </w:rPr>
            </w:pPr>
            <w:r>
              <w:rPr>
                <w:rFonts w:eastAsia="宋体" w:hAnsi="宋体" w:hint="eastAsia"/>
                <w:color w:val="000000" w:themeColor="text1"/>
                <w:kern w:val="2"/>
                <w:sz w:val="21"/>
                <w:szCs w:val="21"/>
                <w:lang w:bidi="ar"/>
              </w:rPr>
              <w:t>注：投标时须提供证书原件扫描件，未提供或提供不符合要求的该项不得分。</w:t>
            </w:r>
          </w:p>
        </w:tc>
      </w:tr>
    </w:tbl>
    <w:p w14:paraId="6F378451" w14:textId="77777777" w:rsidR="002A4684" w:rsidRDefault="00FF0ADC">
      <w:pPr>
        <w:pStyle w:val="Afd"/>
        <w:spacing w:line="420" w:lineRule="exact"/>
        <w:ind w:firstLine="470"/>
        <w:outlineLvl w:val="0"/>
        <w:rPr>
          <w:rFonts w:ascii="宋体" w:eastAsia="宋体" w:hAnsi="宋体" w:cs="Times New Roman"/>
          <w:color w:val="000000" w:themeColor="text1"/>
          <w:sz w:val="24"/>
          <w:szCs w:val="24"/>
        </w:rPr>
      </w:pPr>
      <w:r>
        <w:rPr>
          <w:rFonts w:ascii="宋体" w:eastAsia="宋体" w:hAnsi="宋体" w:cs="Times New Roman" w:hint="eastAsia"/>
          <w:color w:val="000000" w:themeColor="text1"/>
          <w:sz w:val="24"/>
          <w:szCs w:val="24"/>
        </w:rPr>
        <w:t>1、最终得分为所有评委的平均得分。最终取累计评审平均总得分最高的为中标候选人。</w:t>
      </w:r>
    </w:p>
    <w:p w14:paraId="3FDC0605" w14:textId="77777777" w:rsidR="002A4684" w:rsidRDefault="00FF0ADC">
      <w:pPr>
        <w:pStyle w:val="Afd"/>
        <w:spacing w:line="420" w:lineRule="exact"/>
        <w:ind w:firstLine="470"/>
        <w:outlineLvl w:val="0"/>
        <w:rPr>
          <w:rFonts w:ascii="宋体" w:eastAsia="宋体" w:hAnsi="宋体" w:cs="Times New Roman"/>
          <w:color w:val="000000" w:themeColor="text1"/>
          <w:sz w:val="24"/>
          <w:szCs w:val="24"/>
        </w:rPr>
      </w:pPr>
      <w:r>
        <w:rPr>
          <w:rFonts w:ascii="宋体" w:eastAsia="宋体" w:hAnsi="宋体" w:cs="Times New Roman" w:hint="eastAsia"/>
          <w:color w:val="000000" w:themeColor="text1"/>
          <w:sz w:val="24"/>
          <w:szCs w:val="24"/>
        </w:rPr>
        <w:t>2、采用综合评分法的，评标结果按评审后得分由高到低顺序排列，得分相同的，按投标报价由低到高顺序排列。得分且投标报价相同的由采购人委托评标委员会采取随机抽取方式确定。投标文件满足招标文件全部实质性要求，</w:t>
      </w:r>
      <w:proofErr w:type="gramStart"/>
      <w:r>
        <w:rPr>
          <w:rFonts w:ascii="宋体" w:eastAsia="宋体" w:hAnsi="宋体" w:cs="Times New Roman" w:hint="eastAsia"/>
          <w:color w:val="000000" w:themeColor="text1"/>
          <w:sz w:val="24"/>
          <w:szCs w:val="24"/>
        </w:rPr>
        <w:t>且按照</w:t>
      </w:r>
      <w:proofErr w:type="gramEnd"/>
      <w:r>
        <w:rPr>
          <w:rFonts w:ascii="宋体" w:eastAsia="宋体" w:hAnsi="宋体" w:cs="Times New Roman" w:hint="eastAsia"/>
          <w:color w:val="000000" w:themeColor="text1"/>
          <w:sz w:val="24"/>
          <w:szCs w:val="24"/>
        </w:rPr>
        <w:t>评审因素评审得分最高的投标人为排名第一的中标候选人。</w:t>
      </w:r>
    </w:p>
    <w:p w14:paraId="76DFCB8C" w14:textId="77777777" w:rsidR="002A4684" w:rsidRDefault="00FF0ADC">
      <w:pPr>
        <w:pStyle w:val="Afd"/>
        <w:spacing w:line="420" w:lineRule="exact"/>
        <w:ind w:firstLine="470"/>
        <w:outlineLvl w:val="0"/>
        <w:rPr>
          <w:rFonts w:ascii="宋体" w:eastAsia="宋体" w:hAnsi="宋体" w:cs="Times New Roman"/>
          <w:color w:val="000000" w:themeColor="text1"/>
          <w:sz w:val="24"/>
          <w:szCs w:val="24"/>
        </w:rPr>
      </w:pPr>
      <w:r>
        <w:rPr>
          <w:rFonts w:ascii="宋体" w:eastAsia="宋体" w:hAnsi="宋体" w:cs="Times New Roman" w:hint="eastAsia"/>
          <w:color w:val="000000" w:themeColor="text1"/>
          <w:sz w:val="24"/>
          <w:szCs w:val="24"/>
        </w:rPr>
        <w:t>3、评标委员会决定投标文件的</w:t>
      </w:r>
      <w:proofErr w:type="gramStart"/>
      <w:r>
        <w:rPr>
          <w:rFonts w:ascii="宋体" w:eastAsia="宋体" w:hAnsi="宋体" w:cs="Times New Roman" w:hint="eastAsia"/>
          <w:color w:val="000000" w:themeColor="text1"/>
          <w:sz w:val="24"/>
          <w:szCs w:val="24"/>
        </w:rPr>
        <w:t>响应性只根据</w:t>
      </w:r>
      <w:proofErr w:type="gramEnd"/>
      <w:r>
        <w:rPr>
          <w:rFonts w:ascii="宋体" w:eastAsia="宋体" w:hAnsi="宋体" w:cs="Times New Roman" w:hint="eastAsia"/>
          <w:color w:val="000000" w:themeColor="text1"/>
          <w:sz w:val="24"/>
          <w:szCs w:val="24"/>
        </w:rPr>
        <w:t>投标文件本身的内容，而不寻求外部的证据。</w:t>
      </w:r>
    </w:p>
    <w:p w14:paraId="0290C2FB" w14:textId="77777777" w:rsidR="002A4684" w:rsidRDefault="00FF0ADC">
      <w:pPr>
        <w:pStyle w:val="Afd"/>
        <w:spacing w:line="420" w:lineRule="exact"/>
        <w:ind w:firstLine="470"/>
        <w:outlineLvl w:val="0"/>
        <w:rPr>
          <w:rFonts w:ascii="宋体" w:eastAsia="宋体" w:hAnsi="宋体" w:cs="Times New Roman"/>
          <w:color w:val="000000" w:themeColor="text1"/>
          <w:sz w:val="24"/>
          <w:szCs w:val="24"/>
        </w:rPr>
      </w:pPr>
      <w:r>
        <w:rPr>
          <w:rFonts w:ascii="宋体" w:eastAsia="宋体" w:hAnsi="宋体" w:cs="Times New Roman" w:hint="eastAsia"/>
          <w:color w:val="000000" w:themeColor="text1"/>
          <w:sz w:val="24"/>
          <w:szCs w:val="24"/>
        </w:rPr>
        <w:t>4、对不中标的候选人，招标人有权不作任何解释。</w:t>
      </w:r>
    </w:p>
    <w:p w14:paraId="79B61749" w14:textId="77777777" w:rsidR="002A4684" w:rsidRDefault="002A4684">
      <w:pPr>
        <w:pStyle w:val="af3"/>
        <w:keepNext/>
        <w:spacing w:beforeAutospacing="0" w:afterAutospacing="0"/>
        <w:jc w:val="center"/>
        <w:rPr>
          <w:color w:val="000000" w:themeColor="text1"/>
        </w:rPr>
      </w:pPr>
    </w:p>
    <w:p w14:paraId="46B9CD72" w14:textId="77777777" w:rsidR="002A4684" w:rsidRDefault="002A4684">
      <w:pPr>
        <w:rPr>
          <w:rFonts w:ascii="黑体" w:eastAsia="黑体" w:hAnsi="宋体" w:cs="黑体"/>
          <w:color w:val="000000" w:themeColor="text1"/>
          <w:sz w:val="44"/>
          <w:szCs w:val="44"/>
        </w:rPr>
      </w:pPr>
    </w:p>
    <w:p w14:paraId="4A770D11" w14:textId="12FC55CD" w:rsidR="002A4684" w:rsidRDefault="002A4684">
      <w:pPr>
        <w:pStyle w:val="Default"/>
      </w:pPr>
    </w:p>
    <w:p w14:paraId="75744ED2" w14:textId="26C64620" w:rsidR="0070674A" w:rsidRDefault="0070674A">
      <w:pPr>
        <w:pStyle w:val="Default"/>
      </w:pPr>
    </w:p>
    <w:p w14:paraId="1F7CFC04" w14:textId="77777777" w:rsidR="0070674A" w:rsidRDefault="0070674A">
      <w:pPr>
        <w:pStyle w:val="Default"/>
      </w:pPr>
    </w:p>
    <w:p w14:paraId="3D243AE6" w14:textId="77777777" w:rsidR="002A4684" w:rsidRDefault="002A4684">
      <w:pPr>
        <w:pStyle w:val="Default"/>
      </w:pPr>
    </w:p>
    <w:p w14:paraId="458FB124" w14:textId="77777777" w:rsidR="002A4684" w:rsidRDefault="002A4684">
      <w:pPr>
        <w:pStyle w:val="Default"/>
      </w:pPr>
    </w:p>
    <w:p w14:paraId="61FC62B4" w14:textId="77777777" w:rsidR="002A4684" w:rsidRDefault="002A4684">
      <w:pPr>
        <w:pStyle w:val="Default"/>
      </w:pPr>
    </w:p>
    <w:p w14:paraId="7CFE04D9" w14:textId="77777777" w:rsidR="002A4684" w:rsidRDefault="002A4684">
      <w:pPr>
        <w:pStyle w:val="Default"/>
      </w:pPr>
    </w:p>
    <w:p w14:paraId="7E5A0DE1" w14:textId="77777777" w:rsidR="002A4684" w:rsidRDefault="002A4684">
      <w:pPr>
        <w:pStyle w:val="Default"/>
      </w:pPr>
    </w:p>
    <w:p w14:paraId="6446297C" w14:textId="77777777" w:rsidR="002A4684" w:rsidRDefault="002A4684">
      <w:pPr>
        <w:pStyle w:val="Default"/>
      </w:pPr>
    </w:p>
    <w:p w14:paraId="0367625D" w14:textId="77777777" w:rsidR="002A4684" w:rsidRDefault="00FF0ADC">
      <w:pPr>
        <w:pStyle w:val="af3"/>
        <w:keepNext/>
        <w:spacing w:beforeAutospacing="0" w:afterAutospacing="0"/>
        <w:ind w:firstLine="880"/>
        <w:jc w:val="center"/>
        <w:rPr>
          <w:color w:val="000000" w:themeColor="text1"/>
        </w:rPr>
      </w:pPr>
      <w:r>
        <w:rPr>
          <w:rFonts w:ascii="黑体" w:eastAsia="黑体" w:hAnsi="宋体" w:cs="黑体" w:hint="eastAsia"/>
          <w:color w:val="000000" w:themeColor="text1"/>
          <w:sz w:val="44"/>
          <w:szCs w:val="44"/>
        </w:rPr>
        <w:t>第六章</w:t>
      </w:r>
      <w:r>
        <w:rPr>
          <w:rFonts w:ascii="黑体" w:eastAsia="黑体" w:hAnsi="宋体" w:cs="黑体" w:hint="eastAsia"/>
          <w:color w:val="000000" w:themeColor="text1"/>
          <w:sz w:val="44"/>
          <w:szCs w:val="44"/>
        </w:rPr>
        <w:t> </w:t>
      </w:r>
      <w:r>
        <w:rPr>
          <w:rFonts w:ascii="黑体" w:eastAsia="黑体" w:hAnsi="宋体" w:cs="黑体" w:hint="eastAsia"/>
          <w:color w:val="000000" w:themeColor="text1"/>
          <w:sz w:val="44"/>
          <w:szCs w:val="44"/>
        </w:rPr>
        <w:t xml:space="preserve"> 投标文件格式 </w:t>
      </w:r>
    </w:p>
    <w:p w14:paraId="5A9AF078" w14:textId="77777777" w:rsidR="002A4684" w:rsidRDefault="002A4684">
      <w:pPr>
        <w:pStyle w:val="af3"/>
        <w:spacing w:beforeAutospacing="0" w:afterAutospacing="0"/>
        <w:ind w:firstLine="1446"/>
        <w:jc w:val="center"/>
        <w:rPr>
          <w:rFonts w:ascii="宋体" w:eastAsia="宋体" w:hAnsi="宋体" w:cs="宋体"/>
          <w:b/>
          <w:color w:val="000000" w:themeColor="text1"/>
          <w:sz w:val="72"/>
          <w:szCs w:val="72"/>
        </w:rPr>
      </w:pPr>
      <w:bookmarkStart w:id="208" w:name="_Toc49090576"/>
      <w:bookmarkStart w:id="209" w:name="_Toc120614282"/>
      <w:bookmarkStart w:id="210" w:name="_Hlt26671244"/>
      <w:bookmarkStart w:id="211" w:name="_Hlt26955039"/>
      <w:bookmarkStart w:id="212" w:name="_Toc26554094"/>
      <w:bookmarkEnd w:id="208"/>
      <w:bookmarkEnd w:id="209"/>
    </w:p>
    <w:p w14:paraId="201001A3" w14:textId="77777777" w:rsidR="002A4684" w:rsidRDefault="002A4684">
      <w:pPr>
        <w:pStyle w:val="af3"/>
        <w:spacing w:beforeAutospacing="0" w:afterAutospacing="0"/>
        <w:ind w:firstLine="1446"/>
        <w:jc w:val="center"/>
        <w:rPr>
          <w:rFonts w:ascii="宋体" w:eastAsia="宋体" w:hAnsi="宋体" w:cs="宋体"/>
          <w:b/>
          <w:color w:val="000000" w:themeColor="text1"/>
          <w:sz w:val="72"/>
          <w:szCs w:val="72"/>
        </w:rPr>
      </w:pPr>
    </w:p>
    <w:p w14:paraId="0B1A27A8" w14:textId="77777777" w:rsidR="002A4684" w:rsidRDefault="00FF0ADC">
      <w:pPr>
        <w:pStyle w:val="af3"/>
        <w:spacing w:beforeAutospacing="0" w:afterAutospacing="0"/>
        <w:ind w:firstLine="1446"/>
        <w:jc w:val="center"/>
        <w:rPr>
          <w:color w:val="000000" w:themeColor="text1"/>
        </w:rPr>
      </w:pPr>
      <w:r>
        <w:rPr>
          <w:rFonts w:ascii="宋体" w:eastAsia="宋体" w:hAnsi="宋体" w:cs="宋体" w:hint="eastAsia"/>
          <w:b/>
          <w:color w:val="000000" w:themeColor="text1"/>
          <w:sz w:val="72"/>
          <w:szCs w:val="72"/>
        </w:rPr>
        <w:t>投  标  文  件</w:t>
      </w:r>
    </w:p>
    <w:p w14:paraId="6F7385F4" w14:textId="77777777" w:rsidR="002A4684" w:rsidRDefault="00FF0ADC">
      <w:pPr>
        <w:pStyle w:val="af3"/>
        <w:spacing w:beforeAutospacing="0" w:afterAutospacing="0"/>
        <w:jc w:val="center"/>
        <w:rPr>
          <w:color w:val="000000" w:themeColor="text1"/>
        </w:rPr>
      </w:pPr>
      <w:r>
        <w:rPr>
          <w:color w:val="000000" w:themeColor="text1"/>
        </w:rPr>
        <w:t> </w:t>
      </w:r>
    </w:p>
    <w:p w14:paraId="116EE8BE" w14:textId="77777777" w:rsidR="002A4684" w:rsidRDefault="00FF0ADC">
      <w:pPr>
        <w:pStyle w:val="af3"/>
        <w:spacing w:beforeAutospacing="0" w:afterAutospacing="0"/>
        <w:jc w:val="center"/>
        <w:rPr>
          <w:color w:val="000000" w:themeColor="text1"/>
        </w:rPr>
      </w:pPr>
      <w:r>
        <w:rPr>
          <w:color w:val="000000" w:themeColor="text1"/>
        </w:rPr>
        <w:t> </w:t>
      </w:r>
    </w:p>
    <w:p w14:paraId="1689E381" w14:textId="77777777" w:rsidR="002A4684" w:rsidRDefault="00FF0ADC">
      <w:pPr>
        <w:pStyle w:val="af3"/>
        <w:spacing w:beforeAutospacing="0" w:afterAutospacing="0"/>
        <w:jc w:val="center"/>
        <w:rPr>
          <w:color w:val="000000" w:themeColor="text1"/>
        </w:rPr>
      </w:pPr>
      <w:r>
        <w:rPr>
          <w:color w:val="000000" w:themeColor="text1"/>
        </w:rPr>
        <w:t> </w:t>
      </w:r>
    </w:p>
    <w:p w14:paraId="1172103B" w14:textId="77777777" w:rsidR="002A4684" w:rsidRDefault="00FF0ADC">
      <w:pPr>
        <w:pStyle w:val="af3"/>
        <w:spacing w:beforeAutospacing="0" w:afterAutospacing="0"/>
        <w:jc w:val="center"/>
        <w:rPr>
          <w:color w:val="000000" w:themeColor="text1"/>
        </w:rPr>
      </w:pPr>
      <w:r>
        <w:rPr>
          <w:color w:val="000000" w:themeColor="text1"/>
        </w:rPr>
        <w:t> </w:t>
      </w:r>
    </w:p>
    <w:p w14:paraId="773BE420" w14:textId="77777777" w:rsidR="002A4684" w:rsidRDefault="00FF0ADC">
      <w:pPr>
        <w:pStyle w:val="af3"/>
        <w:spacing w:beforeAutospacing="0" w:afterAutospacing="0"/>
        <w:jc w:val="center"/>
        <w:rPr>
          <w:color w:val="000000" w:themeColor="text1"/>
        </w:rPr>
      </w:pPr>
      <w:r>
        <w:rPr>
          <w:color w:val="000000" w:themeColor="text1"/>
        </w:rPr>
        <w:t> </w:t>
      </w:r>
    </w:p>
    <w:p w14:paraId="0D9C9B44" w14:textId="77777777" w:rsidR="002A4684" w:rsidRDefault="00FF0ADC">
      <w:pPr>
        <w:pStyle w:val="af3"/>
        <w:spacing w:beforeAutospacing="0" w:afterAutospacing="0"/>
        <w:ind w:firstLine="723"/>
        <w:jc w:val="both"/>
        <w:rPr>
          <w:color w:val="000000" w:themeColor="text1"/>
        </w:rPr>
      </w:pPr>
      <w:r>
        <w:rPr>
          <w:rFonts w:ascii="宋体" w:eastAsia="宋体" w:hAnsi="宋体" w:cs="宋体" w:hint="eastAsia"/>
          <w:b/>
          <w:color w:val="000000" w:themeColor="text1"/>
          <w:sz w:val="36"/>
          <w:szCs w:val="36"/>
        </w:rPr>
        <w:t>项 目 名 称：</w:t>
      </w:r>
      <w:r>
        <w:rPr>
          <w:rFonts w:ascii="宋体" w:eastAsia="宋体" w:hAnsi="宋体" w:cs="宋体" w:hint="eastAsia"/>
          <w:b/>
          <w:color w:val="000000" w:themeColor="text1"/>
          <w:sz w:val="36"/>
          <w:szCs w:val="36"/>
          <w:u w:val="single"/>
        </w:rPr>
        <w:t>             </w:t>
      </w:r>
    </w:p>
    <w:p w14:paraId="4C9C4B28" w14:textId="77777777" w:rsidR="002A4684" w:rsidRDefault="00FF0ADC">
      <w:pPr>
        <w:pStyle w:val="af3"/>
        <w:spacing w:beforeAutospacing="0" w:afterAutospacing="0"/>
        <w:ind w:firstLine="723"/>
        <w:jc w:val="both"/>
        <w:rPr>
          <w:color w:val="000000" w:themeColor="text1"/>
        </w:rPr>
      </w:pPr>
      <w:r>
        <w:rPr>
          <w:rFonts w:ascii="宋体" w:eastAsia="宋体" w:hAnsi="宋体" w:cs="宋体" w:hint="eastAsia"/>
          <w:b/>
          <w:color w:val="000000" w:themeColor="text1"/>
          <w:sz w:val="36"/>
          <w:szCs w:val="36"/>
        </w:rPr>
        <w:t>项 目 编 号：</w:t>
      </w:r>
      <w:r>
        <w:rPr>
          <w:rFonts w:ascii="宋体" w:eastAsia="宋体" w:hAnsi="宋体" w:cs="宋体" w:hint="eastAsia"/>
          <w:b/>
          <w:color w:val="000000" w:themeColor="text1"/>
          <w:sz w:val="36"/>
          <w:szCs w:val="36"/>
          <w:u w:val="single"/>
        </w:rPr>
        <w:t>             </w:t>
      </w:r>
    </w:p>
    <w:p w14:paraId="2B329B95" w14:textId="77777777" w:rsidR="002A4684" w:rsidRDefault="00FF0ADC">
      <w:pPr>
        <w:pStyle w:val="af3"/>
        <w:spacing w:beforeAutospacing="0" w:afterAutospacing="0"/>
        <w:ind w:firstLine="723"/>
        <w:jc w:val="both"/>
        <w:rPr>
          <w:color w:val="000000" w:themeColor="text1"/>
        </w:rPr>
      </w:pPr>
      <w:r>
        <w:rPr>
          <w:rFonts w:ascii="宋体" w:eastAsia="宋体" w:hAnsi="宋体" w:cs="宋体" w:hint="eastAsia"/>
          <w:b/>
          <w:color w:val="000000" w:themeColor="text1"/>
          <w:sz w:val="36"/>
          <w:szCs w:val="36"/>
        </w:rPr>
        <w:t>投标人名称 ：</w:t>
      </w:r>
      <w:r>
        <w:rPr>
          <w:rFonts w:ascii="宋体" w:eastAsia="宋体" w:hAnsi="宋体" w:cs="宋体" w:hint="eastAsia"/>
          <w:b/>
          <w:color w:val="000000" w:themeColor="text1"/>
          <w:sz w:val="36"/>
          <w:szCs w:val="36"/>
          <w:u w:val="single"/>
        </w:rPr>
        <w:t>（加盖CA电子公章）</w:t>
      </w:r>
    </w:p>
    <w:p w14:paraId="1E760D54" w14:textId="77777777" w:rsidR="002A4684" w:rsidRDefault="00FF0ADC">
      <w:pPr>
        <w:pStyle w:val="af3"/>
        <w:spacing w:beforeAutospacing="0" w:afterAutospacing="0"/>
        <w:ind w:firstLine="723"/>
        <w:jc w:val="both"/>
        <w:rPr>
          <w:color w:val="000000" w:themeColor="text1"/>
        </w:rPr>
      </w:pPr>
      <w:r>
        <w:rPr>
          <w:rFonts w:ascii="宋体" w:eastAsia="宋体" w:hAnsi="宋体" w:cs="宋体" w:hint="eastAsia"/>
          <w:b/>
          <w:color w:val="000000" w:themeColor="text1"/>
          <w:sz w:val="36"/>
          <w:szCs w:val="36"/>
        </w:rPr>
        <w:t>日   期 ：</w:t>
      </w:r>
      <w:r>
        <w:rPr>
          <w:rFonts w:ascii="宋体" w:eastAsia="宋体" w:hAnsi="宋体" w:cs="宋体" w:hint="eastAsia"/>
          <w:b/>
          <w:color w:val="000000" w:themeColor="text1"/>
          <w:sz w:val="36"/>
          <w:szCs w:val="36"/>
          <w:u w:val="single"/>
        </w:rPr>
        <w:t>             </w:t>
      </w:r>
    </w:p>
    <w:p w14:paraId="307A6EE9" w14:textId="77777777" w:rsidR="002A4684" w:rsidRDefault="002A4684">
      <w:pPr>
        <w:pStyle w:val="af3"/>
        <w:spacing w:beforeAutospacing="0" w:afterAutospacing="0" w:line="0" w:lineRule="atLeast"/>
        <w:jc w:val="center"/>
        <w:rPr>
          <w:color w:val="000000" w:themeColor="text1"/>
        </w:rPr>
      </w:pPr>
    </w:p>
    <w:p w14:paraId="522BF4B7" w14:textId="77777777" w:rsidR="002A4684" w:rsidRDefault="002A4684">
      <w:pPr>
        <w:pStyle w:val="af3"/>
        <w:spacing w:beforeAutospacing="0" w:afterAutospacing="0" w:line="0" w:lineRule="atLeast"/>
        <w:jc w:val="center"/>
        <w:rPr>
          <w:color w:val="000000" w:themeColor="text1"/>
        </w:rPr>
      </w:pPr>
    </w:p>
    <w:p w14:paraId="1D6C4EA9" w14:textId="77777777" w:rsidR="002A4684" w:rsidRDefault="002A4684">
      <w:pPr>
        <w:pStyle w:val="af3"/>
        <w:spacing w:beforeAutospacing="0" w:afterAutospacing="0" w:line="0" w:lineRule="atLeast"/>
        <w:jc w:val="center"/>
        <w:rPr>
          <w:color w:val="000000" w:themeColor="text1"/>
        </w:rPr>
      </w:pPr>
    </w:p>
    <w:p w14:paraId="3FCD9059" w14:textId="77777777" w:rsidR="002A4684" w:rsidRDefault="002A4684">
      <w:pPr>
        <w:pStyle w:val="af3"/>
        <w:spacing w:beforeAutospacing="0" w:afterAutospacing="0" w:line="0" w:lineRule="atLeast"/>
        <w:jc w:val="center"/>
        <w:rPr>
          <w:color w:val="000000" w:themeColor="text1"/>
        </w:rPr>
      </w:pPr>
    </w:p>
    <w:p w14:paraId="65EE8389" w14:textId="77777777" w:rsidR="002A4684" w:rsidRDefault="002A4684">
      <w:pPr>
        <w:pStyle w:val="af3"/>
        <w:spacing w:beforeAutospacing="0" w:afterAutospacing="0" w:line="0" w:lineRule="atLeast"/>
        <w:jc w:val="center"/>
        <w:rPr>
          <w:color w:val="000000" w:themeColor="text1"/>
        </w:rPr>
      </w:pPr>
    </w:p>
    <w:p w14:paraId="1F00DE46" w14:textId="77777777" w:rsidR="002A4684" w:rsidRDefault="002A4684">
      <w:pPr>
        <w:pStyle w:val="af3"/>
        <w:spacing w:beforeAutospacing="0" w:afterAutospacing="0" w:line="0" w:lineRule="atLeast"/>
        <w:jc w:val="center"/>
        <w:rPr>
          <w:color w:val="000000" w:themeColor="text1"/>
        </w:rPr>
      </w:pPr>
    </w:p>
    <w:p w14:paraId="1FFCB483" w14:textId="77777777" w:rsidR="002A4684" w:rsidRDefault="002A4684">
      <w:pPr>
        <w:pStyle w:val="af3"/>
        <w:spacing w:beforeAutospacing="0" w:afterAutospacing="0" w:line="0" w:lineRule="atLeast"/>
        <w:jc w:val="center"/>
        <w:rPr>
          <w:color w:val="000000" w:themeColor="text1"/>
        </w:rPr>
      </w:pPr>
    </w:p>
    <w:p w14:paraId="0339DA45" w14:textId="77777777" w:rsidR="002A4684" w:rsidRDefault="002A4684">
      <w:pPr>
        <w:pStyle w:val="af3"/>
        <w:spacing w:beforeAutospacing="0" w:afterAutospacing="0" w:line="0" w:lineRule="atLeast"/>
        <w:jc w:val="center"/>
        <w:rPr>
          <w:color w:val="000000" w:themeColor="text1"/>
        </w:rPr>
      </w:pPr>
    </w:p>
    <w:p w14:paraId="435486EB" w14:textId="77777777" w:rsidR="002A4684" w:rsidRDefault="002A4684">
      <w:pPr>
        <w:pStyle w:val="af3"/>
        <w:spacing w:beforeAutospacing="0" w:afterAutospacing="0" w:line="0" w:lineRule="atLeast"/>
        <w:jc w:val="center"/>
        <w:rPr>
          <w:color w:val="000000" w:themeColor="text1"/>
        </w:rPr>
      </w:pPr>
    </w:p>
    <w:p w14:paraId="5DC0BC40" w14:textId="77777777" w:rsidR="002A4684" w:rsidRDefault="002A4684">
      <w:pPr>
        <w:pStyle w:val="af3"/>
        <w:spacing w:beforeAutospacing="0" w:afterAutospacing="0" w:line="0" w:lineRule="atLeast"/>
        <w:jc w:val="center"/>
        <w:rPr>
          <w:color w:val="000000" w:themeColor="text1"/>
        </w:rPr>
      </w:pPr>
    </w:p>
    <w:p w14:paraId="75F400CB" w14:textId="77777777" w:rsidR="002A4684" w:rsidRDefault="002A4684">
      <w:pPr>
        <w:pStyle w:val="af3"/>
        <w:spacing w:beforeAutospacing="0" w:afterAutospacing="0" w:line="0" w:lineRule="atLeast"/>
        <w:jc w:val="center"/>
        <w:rPr>
          <w:color w:val="000000" w:themeColor="text1"/>
        </w:rPr>
      </w:pPr>
    </w:p>
    <w:p w14:paraId="69C2000F" w14:textId="77777777" w:rsidR="002A4684" w:rsidRDefault="002A4684">
      <w:pPr>
        <w:pStyle w:val="af3"/>
        <w:spacing w:beforeAutospacing="0" w:afterAutospacing="0" w:line="0" w:lineRule="atLeast"/>
        <w:jc w:val="center"/>
        <w:rPr>
          <w:color w:val="000000" w:themeColor="text1"/>
        </w:rPr>
      </w:pPr>
    </w:p>
    <w:p w14:paraId="4D3FCA67" w14:textId="77777777" w:rsidR="002A4684" w:rsidRDefault="002A4684">
      <w:pPr>
        <w:pStyle w:val="af3"/>
        <w:spacing w:beforeAutospacing="0" w:afterAutospacing="0" w:line="0" w:lineRule="atLeast"/>
        <w:jc w:val="center"/>
        <w:rPr>
          <w:color w:val="000000" w:themeColor="text1"/>
        </w:rPr>
      </w:pPr>
    </w:p>
    <w:p w14:paraId="10780C51" w14:textId="77777777" w:rsidR="002A4684" w:rsidRDefault="002A4684">
      <w:pPr>
        <w:pStyle w:val="af3"/>
        <w:spacing w:beforeAutospacing="0" w:afterAutospacing="0" w:line="0" w:lineRule="atLeast"/>
        <w:jc w:val="center"/>
        <w:rPr>
          <w:color w:val="000000" w:themeColor="text1"/>
        </w:rPr>
      </w:pPr>
    </w:p>
    <w:p w14:paraId="08EA3555" w14:textId="77777777" w:rsidR="002A4684" w:rsidRDefault="002A4684">
      <w:pPr>
        <w:pStyle w:val="af3"/>
        <w:spacing w:beforeAutospacing="0" w:afterAutospacing="0" w:line="0" w:lineRule="atLeast"/>
        <w:jc w:val="center"/>
        <w:rPr>
          <w:color w:val="000000" w:themeColor="text1"/>
        </w:rPr>
      </w:pPr>
    </w:p>
    <w:p w14:paraId="066BE021" w14:textId="77777777" w:rsidR="002A4684" w:rsidRDefault="002A4684">
      <w:pPr>
        <w:pStyle w:val="af3"/>
        <w:spacing w:beforeAutospacing="0" w:afterAutospacing="0" w:line="0" w:lineRule="atLeast"/>
        <w:jc w:val="center"/>
        <w:rPr>
          <w:color w:val="000000" w:themeColor="text1"/>
        </w:rPr>
      </w:pPr>
    </w:p>
    <w:p w14:paraId="659BF965" w14:textId="77777777" w:rsidR="002A4684" w:rsidRDefault="00FF0ADC">
      <w:pPr>
        <w:pStyle w:val="af3"/>
        <w:spacing w:beforeAutospacing="0" w:afterAutospacing="0" w:line="0" w:lineRule="atLeast"/>
        <w:ind w:firstLine="643"/>
        <w:jc w:val="center"/>
        <w:rPr>
          <w:color w:val="000000" w:themeColor="text1"/>
        </w:rPr>
      </w:pPr>
      <w:bookmarkStart w:id="213" w:name="OLE_LINK47"/>
      <w:bookmarkStart w:id="214" w:name="OLE_LINK49"/>
      <w:bookmarkStart w:id="215" w:name="OLE_LINK48"/>
      <w:r>
        <w:rPr>
          <w:rFonts w:ascii="宋体" w:eastAsia="宋体" w:hAnsi="宋体" w:cs="宋体" w:hint="eastAsia"/>
          <w:b/>
          <w:color w:val="000000" w:themeColor="text1"/>
          <w:sz w:val="32"/>
          <w:szCs w:val="32"/>
        </w:rPr>
        <w:lastRenderedPageBreak/>
        <w:t>投标文件目录</w:t>
      </w:r>
    </w:p>
    <w:p w14:paraId="0D494503" w14:textId="77777777" w:rsidR="002A4684" w:rsidRDefault="00FF0ADC">
      <w:pPr>
        <w:pStyle w:val="af3"/>
        <w:spacing w:beforeAutospacing="0" w:afterAutospacing="0" w:line="0" w:lineRule="atLeast"/>
        <w:jc w:val="center"/>
        <w:rPr>
          <w:color w:val="000000" w:themeColor="text1"/>
        </w:rPr>
      </w:pPr>
      <w:r>
        <w:rPr>
          <w:color w:val="000000" w:themeColor="text1"/>
        </w:rPr>
        <w:t> </w:t>
      </w:r>
    </w:p>
    <w:p w14:paraId="2DD541B5" w14:textId="77777777" w:rsidR="002A4684" w:rsidRDefault="00FF0ADC">
      <w:pPr>
        <w:pStyle w:val="af3"/>
        <w:spacing w:beforeAutospacing="0" w:afterAutospacing="0"/>
        <w:ind w:left="480"/>
        <w:jc w:val="both"/>
        <w:rPr>
          <w:color w:val="000000" w:themeColor="text1"/>
        </w:rPr>
      </w:pPr>
      <w:r>
        <w:rPr>
          <w:rFonts w:ascii="宋体" w:eastAsia="宋体" w:hAnsi="宋体" w:cs="宋体" w:hint="eastAsia"/>
          <w:i/>
          <w:color w:val="000000" w:themeColor="text1"/>
          <w:u w:val="single"/>
        </w:rPr>
        <w:t>一、法人或者其他组织的营业执照等证明文件，自然人的身份证明</w:t>
      </w:r>
    </w:p>
    <w:p w14:paraId="3C361A66" w14:textId="5AB89545" w:rsidR="002A4684" w:rsidRDefault="00FF0ADC">
      <w:pPr>
        <w:tabs>
          <w:tab w:val="left" w:pos="1331"/>
        </w:tabs>
        <w:ind w:firstLineChars="200" w:firstLine="480"/>
        <w:jc w:val="left"/>
        <w:rPr>
          <w:rFonts w:ascii="宋体" w:eastAsia="宋体" w:hAnsi="宋体" w:cs="宋体"/>
          <w:i/>
          <w:color w:val="000000" w:themeColor="text1"/>
          <w:kern w:val="0"/>
          <w:sz w:val="24"/>
          <w:u w:val="single"/>
        </w:rPr>
      </w:pPr>
      <w:r>
        <w:rPr>
          <w:rFonts w:ascii="宋体" w:eastAsia="宋体" w:hAnsi="宋体" w:cs="宋体" w:hint="eastAsia"/>
          <w:i/>
          <w:color w:val="000000" w:themeColor="text1"/>
          <w:kern w:val="0"/>
          <w:sz w:val="24"/>
          <w:u w:val="single"/>
        </w:rPr>
        <w:t>二、</w:t>
      </w:r>
      <w:r>
        <w:rPr>
          <w:rFonts w:ascii="宋体" w:hAnsi="宋体" w:cs="宋体" w:hint="eastAsia"/>
          <w:i/>
          <w:color w:val="000000"/>
          <w:sz w:val="24"/>
          <w:u w:val="single"/>
        </w:rPr>
        <w:t>上一年度</w:t>
      </w:r>
      <w:r>
        <w:rPr>
          <w:rFonts w:ascii="宋体" w:hAnsi="宋体" w:cs="宋体" w:hint="eastAsia"/>
          <w:i/>
          <w:iCs/>
          <w:color w:val="000000"/>
          <w:sz w:val="24"/>
          <w:u w:val="single"/>
        </w:rPr>
        <w:t>（2025年度）</w:t>
      </w:r>
      <w:r>
        <w:rPr>
          <w:rFonts w:ascii="宋体" w:hAnsi="宋体" w:cs="宋体" w:hint="eastAsia"/>
          <w:i/>
          <w:color w:val="000000"/>
          <w:sz w:val="24"/>
          <w:u w:val="single"/>
        </w:rPr>
        <w:t>的财务状况报告（</w:t>
      </w:r>
      <w:bookmarkStart w:id="216" w:name="_Hlk186733779"/>
      <w:r>
        <w:rPr>
          <w:rFonts w:ascii="宋体" w:hAnsi="宋体" w:cs="宋体" w:hint="eastAsia"/>
          <w:i/>
          <w:color w:val="000000"/>
          <w:sz w:val="24"/>
          <w:u w:val="single"/>
        </w:rPr>
        <w:t>提供202</w:t>
      </w:r>
      <w:r>
        <w:rPr>
          <w:rFonts w:ascii="宋体" w:hAnsi="宋体" w:cs="宋体"/>
          <w:i/>
          <w:color w:val="000000"/>
          <w:sz w:val="24"/>
          <w:u w:val="single"/>
        </w:rPr>
        <w:t>5</w:t>
      </w:r>
      <w:r>
        <w:rPr>
          <w:rFonts w:ascii="宋体" w:hAnsi="宋体" w:cs="宋体" w:hint="eastAsia"/>
          <w:i/>
          <w:color w:val="000000"/>
          <w:sz w:val="24"/>
          <w:u w:val="single"/>
        </w:rPr>
        <w:t>年度的</w:t>
      </w:r>
      <w:bookmarkStart w:id="217" w:name="_Hlk186733752"/>
      <w:r>
        <w:rPr>
          <w:rFonts w:ascii="宋体" w:hAnsi="宋体" w:cs="宋体" w:hint="eastAsia"/>
          <w:i/>
          <w:color w:val="000000"/>
          <w:sz w:val="24"/>
          <w:u w:val="single"/>
        </w:rPr>
        <w:t>财务报告</w:t>
      </w:r>
      <w:bookmarkEnd w:id="217"/>
      <w:r>
        <w:rPr>
          <w:rFonts w:ascii="宋体" w:hAnsi="宋体" w:cs="宋体" w:hint="eastAsia"/>
          <w:i/>
          <w:color w:val="000000"/>
          <w:szCs w:val="20"/>
          <w:u w:val="single"/>
        </w:rPr>
        <w:t>，</w:t>
      </w:r>
      <w:r>
        <w:rPr>
          <w:rFonts w:ascii="宋体" w:hAnsi="宋体" w:cs="宋体" w:hint="eastAsia"/>
          <w:i/>
          <w:color w:val="000000"/>
          <w:sz w:val="24"/>
          <w:u w:val="single"/>
        </w:rPr>
        <w:t>财务报告</w:t>
      </w:r>
      <w:bookmarkEnd w:id="216"/>
      <w:r>
        <w:rPr>
          <w:rFonts w:ascii="宋体" w:hAnsi="宋体" w:cs="宋体" w:hint="eastAsia"/>
          <w:i/>
          <w:color w:val="000000"/>
          <w:sz w:val="24"/>
          <w:u w:val="single"/>
        </w:rPr>
        <w:t>至少提供资产负债表、利润表，投标人成立不满一年无需提供）</w:t>
      </w:r>
    </w:p>
    <w:p w14:paraId="3629C146" w14:textId="77777777" w:rsidR="002A4684" w:rsidRDefault="00FF0ADC">
      <w:pPr>
        <w:pStyle w:val="af3"/>
        <w:spacing w:beforeAutospacing="0" w:afterAutospacing="0"/>
        <w:ind w:left="480"/>
        <w:jc w:val="both"/>
        <w:rPr>
          <w:rFonts w:ascii="宋体" w:eastAsia="宋体" w:hAnsi="宋体" w:cs="宋体"/>
          <w:i/>
          <w:color w:val="000000" w:themeColor="text1"/>
          <w:u w:val="single"/>
        </w:rPr>
      </w:pPr>
      <w:r>
        <w:rPr>
          <w:rFonts w:ascii="宋体" w:eastAsia="宋体" w:hAnsi="宋体" w:cs="宋体" w:hint="eastAsia"/>
          <w:i/>
          <w:color w:val="000000" w:themeColor="text1"/>
          <w:u w:val="single"/>
        </w:rPr>
        <w:t>三、具备履行合同所必需的设备和专业技术能力的书面声明</w:t>
      </w:r>
    </w:p>
    <w:p w14:paraId="45838A78" w14:textId="550C15EB" w:rsidR="002A4684" w:rsidRDefault="00FF0ADC">
      <w:pPr>
        <w:pStyle w:val="af3"/>
        <w:spacing w:beforeAutospacing="0" w:afterAutospacing="0"/>
        <w:ind w:left="480"/>
        <w:jc w:val="both"/>
        <w:rPr>
          <w:rFonts w:ascii="宋体" w:eastAsia="宋体" w:hAnsi="宋体" w:cs="宋体"/>
          <w:i/>
          <w:color w:val="000000" w:themeColor="text1"/>
          <w:u w:val="single"/>
        </w:rPr>
      </w:pPr>
      <w:r>
        <w:rPr>
          <w:rFonts w:ascii="宋体" w:eastAsia="宋体" w:hAnsi="宋体" w:cs="宋体" w:hint="eastAsia"/>
          <w:i/>
          <w:color w:val="000000" w:themeColor="text1"/>
          <w:u w:val="single"/>
        </w:rPr>
        <w:t>四、依法缴纳税收和社会保障资金的相关材料（</w:t>
      </w:r>
      <w:r w:rsidR="00891899">
        <w:rPr>
          <w:rFonts w:ascii="宋体" w:eastAsia="宋体" w:hAnsi="宋体" w:cs="宋体" w:hint="eastAsia"/>
          <w:i/>
          <w:color w:val="000000"/>
          <w:u w:val="single"/>
        </w:rPr>
        <w:t>提供提交投标文件截止时间前一年内至少一个月依法缴纳税收及缴纳社会保障资金的证明材料</w:t>
      </w:r>
      <w:r>
        <w:rPr>
          <w:rFonts w:ascii="宋体" w:eastAsia="宋体" w:hAnsi="宋体" w:cs="宋体" w:hint="eastAsia"/>
          <w:i/>
          <w:color w:val="000000" w:themeColor="text1"/>
          <w:u w:val="single"/>
        </w:rPr>
        <w:t>。投标人依法享受缓缴、免缴税收、社会保障资金的提供证明材料。）</w:t>
      </w:r>
    </w:p>
    <w:p w14:paraId="69A7EA17"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i/>
          <w:color w:val="000000" w:themeColor="text1"/>
          <w:u w:val="single"/>
        </w:rPr>
        <w:t>五、参加政府采购活动前 3 年内在经营活动中没有重大违法记录的书面声明</w:t>
      </w:r>
    </w:p>
    <w:p w14:paraId="01D8E114"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i/>
          <w:color w:val="000000" w:themeColor="text1"/>
          <w:u w:val="single"/>
        </w:rPr>
        <w:t>六、特定资格要求的证明文件（如果本项目设置特定资格要求，则需要提供）</w:t>
      </w:r>
    </w:p>
    <w:p w14:paraId="57BC2220"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i/>
          <w:color w:val="000000" w:themeColor="text1"/>
          <w:u w:val="single"/>
        </w:rPr>
        <w:t>七、</w:t>
      </w:r>
      <w:bookmarkStart w:id="218" w:name="OLE_LINK45"/>
      <w:bookmarkStart w:id="219" w:name="OLE_LINK46"/>
      <w:r>
        <w:rPr>
          <w:rFonts w:ascii="宋体" w:eastAsia="宋体" w:hAnsi="宋体" w:cs="宋体" w:hint="eastAsia"/>
          <w:i/>
          <w:color w:val="000000" w:themeColor="text1"/>
          <w:u w:val="single"/>
        </w:rPr>
        <w:t>法人授权书</w:t>
      </w:r>
      <w:bookmarkEnd w:id="218"/>
      <w:bookmarkEnd w:id="219"/>
    </w:p>
    <w:p w14:paraId="0FD35EF1"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i/>
          <w:color w:val="000000" w:themeColor="text1"/>
          <w:u w:val="single"/>
        </w:rPr>
        <w:t>八、投标函</w:t>
      </w:r>
    </w:p>
    <w:p w14:paraId="62AB6C8F"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九、中小企业声明函</w:t>
      </w:r>
    </w:p>
    <w:p w14:paraId="60ADE039"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十、残疾人福利性单位声明函</w:t>
      </w:r>
    </w:p>
    <w:p w14:paraId="373A6167" w14:textId="484135ED" w:rsidR="0034682E" w:rsidRPr="0034682E" w:rsidRDefault="0034682E">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十一、</w:t>
      </w:r>
      <w:r>
        <w:rPr>
          <w:rFonts w:hAnsi="宋体" w:cs="Arial" w:hint="eastAsia"/>
          <w:szCs w:val="21"/>
        </w:rPr>
        <w:t>关于符合本国产品标准的声明</w:t>
      </w:r>
    </w:p>
    <w:p w14:paraId="1469F20D" w14:textId="3CFE995B"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十</w:t>
      </w:r>
      <w:r w:rsidR="0034682E">
        <w:rPr>
          <w:rFonts w:ascii="宋体" w:eastAsia="宋体" w:hAnsi="宋体" w:cs="宋体" w:hint="eastAsia"/>
          <w:color w:val="000000" w:themeColor="text1"/>
        </w:rPr>
        <w:t>二</w:t>
      </w:r>
      <w:r>
        <w:rPr>
          <w:rFonts w:ascii="宋体" w:eastAsia="宋体" w:hAnsi="宋体" w:cs="宋体" w:hint="eastAsia"/>
          <w:color w:val="000000" w:themeColor="text1"/>
        </w:rPr>
        <w:t>、投标分项报价表</w:t>
      </w:r>
    </w:p>
    <w:p w14:paraId="76B6F922" w14:textId="178B1A3D"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十</w:t>
      </w:r>
      <w:r w:rsidR="0034682E">
        <w:rPr>
          <w:rFonts w:ascii="宋体" w:eastAsia="宋体" w:hAnsi="宋体" w:cs="宋体" w:hint="eastAsia"/>
          <w:color w:val="000000" w:themeColor="text1"/>
        </w:rPr>
        <w:t>三</w:t>
      </w:r>
      <w:r>
        <w:rPr>
          <w:rFonts w:ascii="宋体" w:eastAsia="宋体" w:hAnsi="宋体" w:cs="宋体" w:hint="eastAsia"/>
          <w:color w:val="000000" w:themeColor="text1"/>
        </w:rPr>
        <w:t>、技术要求响应及偏离表</w:t>
      </w:r>
    </w:p>
    <w:p w14:paraId="7FA5AC6A" w14:textId="6D0A81AF"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十</w:t>
      </w:r>
      <w:r w:rsidR="0034682E">
        <w:rPr>
          <w:rFonts w:ascii="宋体" w:eastAsia="宋体" w:hAnsi="宋体" w:cs="宋体" w:hint="eastAsia"/>
          <w:color w:val="000000" w:themeColor="text1"/>
        </w:rPr>
        <w:t>四</w:t>
      </w:r>
      <w:r>
        <w:rPr>
          <w:rFonts w:ascii="宋体" w:eastAsia="宋体" w:hAnsi="宋体" w:cs="宋体" w:hint="eastAsia"/>
          <w:color w:val="000000" w:themeColor="text1"/>
        </w:rPr>
        <w:t>、商务要求响应及偏离表</w:t>
      </w:r>
    </w:p>
    <w:p w14:paraId="099B3743" w14:textId="412FCD97" w:rsidR="002A4684" w:rsidRDefault="00FF0ADC">
      <w:pPr>
        <w:pStyle w:val="af3"/>
        <w:spacing w:beforeAutospacing="0" w:afterAutospacing="0" w:line="0" w:lineRule="atLeast"/>
        <w:ind w:firstLine="480"/>
        <w:jc w:val="both"/>
        <w:rPr>
          <w:rFonts w:ascii="宋体" w:eastAsia="宋体" w:hAnsi="宋体" w:cs="宋体"/>
          <w:i/>
          <w:color w:val="000000" w:themeColor="text1"/>
          <w:u w:val="single"/>
        </w:rPr>
      </w:pPr>
      <w:r>
        <w:rPr>
          <w:rFonts w:ascii="宋体" w:eastAsia="宋体" w:hAnsi="宋体" w:cs="宋体" w:hint="eastAsia"/>
          <w:i/>
          <w:color w:val="000000" w:themeColor="text1"/>
          <w:u w:val="single"/>
        </w:rPr>
        <w:t>十</w:t>
      </w:r>
      <w:r w:rsidR="0034682E">
        <w:rPr>
          <w:rFonts w:ascii="宋体" w:eastAsia="宋体" w:hAnsi="宋体" w:cs="宋体" w:hint="eastAsia"/>
          <w:i/>
          <w:color w:val="000000" w:themeColor="text1"/>
          <w:u w:val="single"/>
        </w:rPr>
        <w:t>五</w:t>
      </w:r>
      <w:r>
        <w:rPr>
          <w:rFonts w:ascii="宋体" w:eastAsia="宋体" w:hAnsi="宋体" w:cs="宋体" w:hint="eastAsia"/>
          <w:i/>
          <w:color w:val="000000" w:themeColor="text1"/>
          <w:u w:val="single"/>
        </w:rPr>
        <w:t>、开标一览表</w:t>
      </w:r>
    </w:p>
    <w:p w14:paraId="1988DFAF" w14:textId="47E8A623" w:rsidR="002A4684" w:rsidRDefault="00FF0ADC" w:rsidP="0034682E">
      <w:pPr>
        <w:widowControl/>
        <w:spacing w:before="50" w:after="50" w:line="0" w:lineRule="atLeast"/>
        <w:ind w:firstLineChars="200" w:firstLine="480"/>
        <w:rPr>
          <w:rFonts w:ascii="宋体" w:eastAsia="宋体" w:hAnsi="宋体" w:cs="宋体"/>
          <w:color w:val="000000" w:themeColor="text1"/>
          <w:kern w:val="0"/>
          <w:sz w:val="24"/>
        </w:rPr>
      </w:pPr>
      <w:r>
        <w:rPr>
          <w:rFonts w:ascii="宋体" w:eastAsia="宋体" w:hAnsi="宋体" w:cs="宋体" w:hint="eastAsia"/>
          <w:color w:val="000000" w:themeColor="text1"/>
          <w:kern w:val="0"/>
          <w:sz w:val="24"/>
        </w:rPr>
        <w:t>十</w:t>
      </w:r>
      <w:r w:rsidR="0034682E">
        <w:rPr>
          <w:rFonts w:ascii="宋体" w:eastAsia="宋体" w:hAnsi="宋体" w:cs="宋体" w:hint="eastAsia"/>
          <w:color w:val="000000" w:themeColor="text1"/>
          <w:kern w:val="0"/>
          <w:sz w:val="24"/>
        </w:rPr>
        <w:t>六</w:t>
      </w:r>
      <w:r>
        <w:rPr>
          <w:rFonts w:ascii="宋体" w:eastAsia="宋体" w:hAnsi="宋体" w:cs="宋体" w:hint="eastAsia"/>
          <w:color w:val="000000" w:themeColor="text1"/>
          <w:kern w:val="0"/>
          <w:sz w:val="24"/>
        </w:rPr>
        <w:t>、技术方案、服务承诺、培训承诺等</w:t>
      </w:r>
    </w:p>
    <w:p w14:paraId="3F7B4795" w14:textId="6A8F6595" w:rsidR="002A4684" w:rsidRDefault="00FF0ADC" w:rsidP="0034682E">
      <w:pPr>
        <w:pStyle w:val="af3"/>
        <w:spacing w:beforeAutospacing="0" w:afterAutospacing="0" w:line="0" w:lineRule="atLeast"/>
        <w:ind w:firstLineChars="200" w:firstLine="480"/>
        <w:jc w:val="both"/>
        <w:rPr>
          <w:rFonts w:ascii="宋体" w:eastAsia="宋体" w:hAnsi="宋体" w:cs="宋体"/>
          <w:color w:val="000000" w:themeColor="text1"/>
        </w:rPr>
      </w:pPr>
      <w:r>
        <w:rPr>
          <w:rFonts w:ascii="宋体" w:eastAsia="宋体" w:hAnsi="宋体" w:cs="宋体" w:hint="eastAsia"/>
          <w:color w:val="000000" w:themeColor="text1"/>
        </w:rPr>
        <w:t>十</w:t>
      </w:r>
      <w:r w:rsidR="0034682E">
        <w:rPr>
          <w:rFonts w:ascii="宋体" w:eastAsia="宋体" w:hAnsi="宋体" w:cs="宋体" w:hint="eastAsia"/>
          <w:color w:val="000000" w:themeColor="text1"/>
        </w:rPr>
        <w:t>七</w:t>
      </w:r>
      <w:r>
        <w:rPr>
          <w:rFonts w:ascii="宋体" w:eastAsia="宋体" w:hAnsi="宋体" w:cs="宋体" w:hint="eastAsia"/>
          <w:color w:val="000000" w:themeColor="text1"/>
        </w:rPr>
        <w:t>、盐城市政府采购事前信用承诺书</w:t>
      </w:r>
    </w:p>
    <w:bookmarkEnd w:id="213"/>
    <w:bookmarkEnd w:id="214"/>
    <w:bookmarkEnd w:id="215"/>
    <w:p w14:paraId="626E3581" w14:textId="77777777" w:rsidR="002A4684" w:rsidRDefault="00FF0ADC">
      <w:pPr>
        <w:pStyle w:val="af3"/>
        <w:spacing w:beforeAutospacing="0" w:afterAutospacing="0" w:line="0" w:lineRule="atLeast"/>
        <w:ind w:firstLine="480"/>
        <w:jc w:val="both"/>
        <w:rPr>
          <w:color w:val="000000" w:themeColor="text1"/>
        </w:rPr>
      </w:pPr>
      <w:r>
        <w:rPr>
          <w:color w:val="000000" w:themeColor="text1"/>
        </w:rPr>
        <w:t> </w:t>
      </w:r>
    </w:p>
    <w:p w14:paraId="664E19FE" w14:textId="77777777" w:rsidR="002A4684" w:rsidRDefault="00FF0ADC">
      <w:pPr>
        <w:pStyle w:val="af3"/>
        <w:spacing w:beforeAutospacing="0" w:afterAutospacing="0" w:line="0" w:lineRule="atLeast"/>
        <w:ind w:firstLine="480"/>
        <w:jc w:val="both"/>
        <w:rPr>
          <w:color w:val="000000" w:themeColor="text1"/>
        </w:rPr>
      </w:pPr>
      <w:r>
        <w:rPr>
          <w:color w:val="000000" w:themeColor="text1"/>
        </w:rPr>
        <w:t> </w:t>
      </w:r>
    </w:p>
    <w:p w14:paraId="347B9BE8" w14:textId="77777777" w:rsidR="002A4684" w:rsidRDefault="00FF0ADC">
      <w:pPr>
        <w:pStyle w:val="af3"/>
        <w:spacing w:beforeAutospacing="0" w:afterAutospacing="0" w:line="0" w:lineRule="atLeast"/>
        <w:ind w:firstLine="480"/>
        <w:jc w:val="both"/>
        <w:rPr>
          <w:color w:val="000000" w:themeColor="text1"/>
        </w:rPr>
      </w:pPr>
      <w:r>
        <w:rPr>
          <w:color w:val="000000" w:themeColor="text1"/>
        </w:rPr>
        <w:t> </w:t>
      </w:r>
    </w:p>
    <w:p w14:paraId="0DAE4FA9" w14:textId="77777777" w:rsidR="002A4684" w:rsidRDefault="00FF0ADC">
      <w:pPr>
        <w:pStyle w:val="af3"/>
        <w:spacing w:beforeAutospacing="0" w:afterAutospacing="0" w:line="0" w:lineRule="atLeast"/>
        <w:ind w:firstLine="480"/>
        <w:jc w:val="both"/>
        <w:rPr>
          <w:color w:val="000000" w:themeColor="text1"/>
        </w:rPr>
      </w:pPr>
      <w:r>
        <w:rPr>
          <w:color w:val="000000" w:themeColor="text1"/>
        </w:rPr>
        <w:t> </w:t>
      </w:r>
    </w:p>
    <w:p w14:paraId="6683C043" w14:textId="77777777" w:rsidR="002A4684" w:rsidRDefault="00FF0ADC">
      <w:pPr>
        <w:pStyle w:val="af3"/>
        <w:spacing w:beforeAutospacing="0" w:afterAutospacing="0" w:line="0" w:lineRule="atLeast"/>
        <w:ind w:firstLine="480"/>
        <w:jc w:val="both"/>
        <w:rPr>
          <w:color w:val="000000" w:themeColor="text1"/>
        </w:rPr>
      </w:pPr>
      <w:r>
        <w:rPr>
          <w:color w:val="000000" w:themeColor="text1"/>
        </w:rPr>
        <w:t> </w:t>
      </w:r>
    </w:p>
    <w:p w14:paraId="3D740BC1" w14:textId="77777777" w:rsidR="002A4684" w:rsidRDefault="00FF0ADC">
      <w:pPr>
        <w:pStyle w:val="af3"/>
        <w:spacing w:beforeAutospacing="0" w:afterAutospacing="0" w:line="0" w:lineRule="atLeast"/>
        <w:ind w:firstLine="480"/>
        <w:jc w:val="both"/>
        <w:rPr>
          <w:color w:val="000000" w:themeColor="text1"/>
        </w:rPr>
      </w:pPr>
      <w:r>
        <w:rPr>
          <w:color w:val="000000" w:themeColor="text1"/>
        </w:rPr>
        <w:t> </w:t>
      </w:r>
    </w:p>
    <w:p w14:paraId="783B6C87" w14:textId="77777777" w:rsidR="002A4684" w:rsidRDefault="00FF0ADC">
      <w:pPr>
        <w:pStyle w:val="af3"/>
        <w:spacing w:beforeAutospacing="0" w:afterAutospacing="0" w:line="0" w:lineRule="atLeast"/>
        <w:ind w:firstLine="480"/>
        <w:jc w:val="both"/>
        <w:rPr>
          <w:color w:val="000000" w:themeColor="text1"/>
        </w:rPr>
      </w:pPr>
      <w:r>
        <w:rPr>
          <w:color w:val="000000" w:themeColor="text1"/>
        </w:rPr>
        <w:t> </w:t>
      </w:r>
    </w:p>
    <w:p w14:paraId="2D5F1C1C" w14:textId="77777777" w:rsidR="002A4684" w:rsidRDefault="00FF0ADC">
      <w:pPr>
        <w:pStyle w:val="af3"/>
        <w:spacing w:beforeAutospacing="0" w:afterAutospacing="0" w:line="0" w:lineRule="atLeast"/>
        <w:ind w:firstLine="480"/>
        <w:jc w:val="both"/>
        <w:rPr>
          <w:color w:val="000000" w:themeColor="text1"/>
        </w:rPr>
      </w:pPr>
      <w:r>
        <w:rPr>
          <w:color w:val="000000" w:themeColor="text1"/>
        </w:rPr>
        <w:t> </w:t>
      </w:r>
    </w:p>
    <w:p w14:paraId="2301786D" w14:textId="77777777" w:rsidR="002A4684" w:rsidRDefault="002A4684">
      <w:pPr>
        <w:pStyle w:val="af3"/>
        <w:spacing w:beforeAutospacing="0" w:afterAutospacing="0" w:line="0" w:lineRule="atLeast"/>
        <w:ind w:firstLine="480"/>
        <w:jc w:val="both"/>
        <w:rPr>
          <w:color w:val="000000" w:themeColor="text1"/>
        </w:rPr>
      </w:pPr>
    </w:p>
    <w:p w14:paraId="6C2389A3" w14:textId="77777777" w:rsidR="002A4684" w:rsidRDefault="002A4684">
      <w:pPr>
        <w:pStyle w:val="af3"/>
        <w:spacing w:beforeAutospacing="0" w:afterAutospacing="0" w:line="0" w:lineRule="atLeast"/>
        <w:ind w:firstLine="480"/>
        <w:jc w:val="both"/>
        <w:rPr>
          <w:color w:val="000000" w:themeColor="text1"/>
        </w:rPr>
      </w:pPr>
    </w:p>
    <w:p w14:paraId="51F7F7AF" w14:textId="77777777" w:rsidR="002A4684" w:rsidRDefault="002A4684">
      <w:pPr>
        <w:pStyle w:val="af3"/>
        <w:spacing w:beforeAutospacing="0" w:afterAutospacing="0" w:line="0" w:lineRule="atLeast"/>
        <w:ind w:firstLine="480"/>
        <w:jc w:val="both"/>
        <w:rPr>
          <w:color w:val="000000" w:themeColor="text1"/>
        </w:rPr>
      </w:pPr>
    </w:p>
    <w:p w14:paraId="03935D06" w14:textId="77777777" w:rsidR="002A4684" w:rsidRDefault="002A4684">
      <w:pPr>
        <w:pStyle w:val="af3"/>
        <w:spacing w:beforeAutospacing="0" w:afterAutospacing="0" w:line="0" w:lineRule="atLeast"/>
        <w:ind w:firstLine="480"/>
        <w:jc w:val="both"/>
        <w:rPr>
          <w:color w:val="000000" w:themeColor="text1"/>
        </w:rPr>
      </w:pPr>
    </w:p>
    <w:p w14:paraId="6F5377E5" w14:textId="77777777" w:rsidR="002A4684" w:rsidRDefault="002A4684">
      <w:pPr>
        <w:pStyle w:val="af3"/>
        <w:spacing w:beforeAutospacing="0" w:afterAutospacing="0" w:line="0" w:lineRule="atLeast"/>
        <w:ind w:firstLine="480"/>
        <w:jc w:val="both"/>
        <w:rPr>
          <w:color w:val="000000" w:themeColor="text1"/>
        </w:rPr>
      </w:pPr>
    </w:p>
    <w:p w14:paraId="012B16A8" w14:textId="77777777" w:rsidR="002A4684" w:rsidRDefault="002A4684">
      <w:pPr>
        <w:pStyle w:val="af3"/>
        <w:spacing w:beforeAutospacing="0" w:afterAutospacing="0" w:line="0" w:lineRule="atLeast"/>
        <w:ind w:firstLine="480"/>
        <w:jc w:val="both"/>
        <w:rPr>
          <w:color w:val="000000" w:themeColor="text1"/>
        </w:rPr>
      </w:pPr>
    </w:p>
    <w:p w14:paraId="0BEBB432" w14:textId="77777777" w:rsidR="002A4684" w:rsidRDefault="002A4684">
      <w:pPr>
        <w:pStyle w:val="af3"/>
        <w:spacing w:beforeAutospacing="0" w:afterAutospacing="0" w:line="0" w:lineRule="atLeast"/>
        <w:ind w:firstLine="480"/>
        <w:jc w:val="both"/>
        <w:rPr>
          <w:color w:val="000000" w:themeColor="text1"/>
        </w:rPr>
      </w:pPr>
    </w:p>
    <w:p w14:paraId="7DE7F2EF" w14:textId="77777777" w:rsidR="002A4684" w:rsidRDefault="002A4684">
      <w:pPr>
        <w:pStyle w:val="af3"/>
        <w:spacing w:beforeAutospacing="0" w:afterAutospacing="0" w:line="0" w:lineRule="atLeast"/>
        <w:ind w:firstLine="480"/>
        <w:jc w:val="both"/>
        <w:rPr>
          <w:color w:val="000000" w:themeColor="text1"/>
        </w:rPr>
      </w:pPr>
    </w:p>
    <w:p w14:paraId="0D02643A" w14:textId="77777777" w:rsidR="002A4684" w:rsidRDefault="002A4684">
      <w:pPr>
        <w:pStyle w:val="af3"/>
        <w:spacing w:beforeAutospacing="0" w:afterAutospacing="0" w:line="0" w:lineRule="atLeast"/>
        <w:ind w:firstLine="480"/>
        <w:jc w:val="both"/>
        <w:rPr>
          <w:color w:val="000000" w:themeColor="text1"/>
        </w:rPr>
      </w:pPr>
    </w:p>
    <w:p w14:paraId="053D0E86" w14:textId="77777777" w:rsidR="002A4684" w:rsidRDefault="002A4684">
      <w:pPr>
        <w:pStyle w:val="af3"/>
        <w:spacing w:beforeAutospacing="0" w:afterAutospacing="0" w:line="0" w:lineRule="atLeast"/>
        <w:ind w:firstLine="480"/>
        <w:jc w:val="both"/>
        <w:rPr>
          <w:color w:val="000000" w:themeColor="text1"/>
        </w:rPr>
      </w:pPr>
    </w:p>
    <w:p w14:paraId="62D58645" w14:textId="77777777" w:rsidR="002A4684" w:rsidRDefault="002A4684">
      <w:pPr>
        <w:pStyle w:val="af3"/>
        <w:spacing w:beforeAutospacing="0" w:afterAutospacing="0" w:line="0" w:lineRule="atLeast"/>
        <w:ind w:firstLine="480"/>
        <w:jc w:val="both"/>
        <w:rPr>
          <w:color w:val="000000" w:themeColor="text1"/>
        </w:rPr>
      </w:pPr>
    </w:p>
    <w:p w14:paraId="32ECFB09" w14:textId="77777777" w:rsidR="002A4684" w:rsidRDefault="002A4684">
      <w:pPr>
        <w:pStyle w:val="af3"/>
        <w:spacing w:beforeAutospacing="0" w:afterAutospacing="0" w:line="0" w:lineRule="atLeast"/>
        <w:ind w:firstLine="480"/>
        <w:jc w:val="both"/>
        <w:rPr>
          <w:color w:val="000000" w:themeColor="text1"/>
        </w:rPr>
      </w:pPr>
    </w:p>
    <w:p w14:paraId="7EE57A3A" w14:textId="77777777" w:rsidR="002A4684" w:rsidRDefault="002A4684">
      <w:pPr>
        <w:pStyle w:val="af3"/>
        <w:spacing w:beforeAutospacing="0" w:afterAutospacing="0" w:line="0" w:lineRule="atLeast"/>
        <w:ind w:firstLine="480"/>
        <w:jc w:val="both"/>
        <w:rPr>
          <w:color w:val="000000" w:themeColor="text1"/>
        </w:rPr>
      </w:pPr>
    </w:p>
    <w:p w14:paraId="650D4A98" w14:textId="77777777" w:rsidR="002A4684" w:rsidRDefault="002A4684">
      <w:pPr>
        <w:pStyle w:val="af3"/>
        <w:spacing w:beforeAutospacing="0" w:afterAutospacing="0" w:line="0" w:lineRule="atLeast"/>
        <w:ind w:firstLine="480"/>
        <w:jc w:val="both"/>
        <w:rPr>
          <w:color w:val="000000" w:themeColor="text1"/>
        </w:rPr>
      </w:pPr>
    </w:p>
    <w:p w14:paraId="374F5D55" w14:textId="77777777" w:rsidR="002A4684" w:rsidRDefault="00FF0ADC">
      <w:pPr>
        <w:pStyle w:val="af3"/>
        <w:spacing w:beforeAutospacing="0" w:afterAutospacing="0"/>
        <w:ind w:firstLine="640"/>
        <w:jc w:val="both"/>
        <w:rPr>
          <w:color w:val="000000" w:themeColor="text1"/>
        </w:rPr>
      </w:pPr>
      <w:bookmarkStart w:id="220" w:name="OLE_LINK99"/>
      <w:bookmarkStart w:id="221" w:name="OLE_LINK50"/>
      <w:bookmarkStart w:id="222" w:name="OLE_LINK63"/>
      <w:bookmarkStart w:id="223" w:name="OLE_LINK51"/>
      <w:r>
        <w:rPr>
          <w:rFonts w:ascii="黑体" w:eastAsia="黑体" w:hAnsi="宋体" w:cs="黑体" w:hint="eastAsia"/>
          <w:i/>
          <w:color w:val="000000" w:themeColor="text1"/>
          <w:sz w:val="32"/>
          <w:szCs w:val="32"/>
          <w:u w:val="single"/>
        </w:rPr>
        <w:lastRenderedPageBreak/>
        <w:t>一、法人或者其他组织的营业执照等证明文件，自然人的身份证明</w:t>
      </w:r>
    </w:p>
    <w:bookmarkEnd w:id="220"/>
    <w:bookmarkEnd w:id="221"/>
    <w:bookmarkEnd w:id="222"/>
    <w:bookmarkEnd w:id="223"/>
    <w:p w14:paraId="71FFF976" w14:textId="77777777" w:rsidR="002A4684" w:rsidRDefault="00FF0ADC">
      <w:pPr>
        <w:pStyle w:val="af3"/>
        <w:spacing w:beforeAutospacing="0" w:afterAutospacing="0" w:line="0" w:lineRule="atLeast"/>
        <w:ind w:firstLine="480"/>
        <w:jc w:val="both"/>
        <w:rPr>
          <w:color w:val="000000" w:themeColor="text1"/>
        </w:rPr>
      </w:pPr>
      <w:r>
        <w:rPr>
          <w:color w:val="000000" w:themeColor="text1"/>
        </w:rPr>
        <w:t> </w:t>
      </w:r>
    </w:p>
    <w:p w14:paraId="61468E47" w14:textId="77777777" w:rsidR="002A4684" w:rsidRDefault="00FF0ADC">
      <w:pPr>
        <w:pStyle w:val="af3"/>
        <w:spacing w:beforeAutospacing="0" w:afterAutospacing="0"/>
        <w:ind w:firstLine="640"/>
        <w:jc w:val="both"/>
        <w:rPr>
          <w:rFonts w:eastAsia="黑体"/>
          <w:color w:val="000000" w:themeColor="text1"/>
        </w:rPr>
      </w:pPr>
      <w:bookmarkStart w:id="224" w:name="OLE_LINK101"/>
      <w:bookmarkStart w:id="225" w:name="OLE_LINK100"/>
      <w:bookmarkStart w:id="226" w:name="OLE_LINK53"/>
      <w:bookmarkStart w:id="227" w:name="OLE_LINK64"/>
      <w:bookmarkStart w:id="228" w:name="OLE_LINK52"/>
      <w:r>
        <w:rPr>
          <w:rFonts w:ascii="黑体" w:eastAsia="黑体" w:hAnsi="宋体" w:cs="黑体" w:hint="eastAsia"/>
          <w:i/>
          <w:color w:val="000000" w:themeColor="text1"/>
          <w:sz w:val="32"/>
          <w:szCs w:val="32"/>
          <w:u w:val="single"/>
        </w:rPr>
        <w:t>二、上一年度的财务状况报告</w:t>
      </w:r>
    </w:p>
    <w:bookmarkEnd w:id="224"/>
    <w:bookmarkEnd w:id="225"/>
    <w:p w14:paraId="2FF94E81" w14:textId="1B98B9E4" w:rsidR="002A4684" w:rsidRDefault="00FF0ADC">
      <w:pPr>
        <w:pStyle w:val="af3"/>
        <w:spacing w:beforeAutospacing="0" w:afterAutospacing="0" w:line="0" w:lineRule="atLeast"/>
        <w:ind w:firstLine="480"/>
        <w:jc w:val="both"/>
        <w:rPr>
          <w:color w:val="000000" w:themeColor="text1"/>
        </w:rPr>
      </w:pPr>
      <w:r>
        <w:rPr>
          <w:rFonts w:ascii="宋体" w:hAnsi="宋体" w:cs="宋体" w:hint="eastAsia"/>
          <w:color w:val="000000"/>
        </w:rPr>
        <w:t>提供202</w:t>
      </w:r>
      <w:r>
        <w:rPr>
          <w:rFonts w:ascii="宋体" w:hAnsi="宋体" w:cs="宋体"/>
          <w:color w:val="000000"/>
        </w:rPr>
        <w:t>5</w:t>
      </w:r>
      <w:r>
        <w:rPr>
          <w:rFonts w:ascii="宋体" w:hAnsi="宋体" w:cs="宋体" w:hint="eastAsia"/>
          <w:color w:val="000000"/>
        </w:rPr>
        <w:t>年度的财务报告</w:t>
      </w:r>
      <w:r>
        <w:rPr>
          <w:rFonts w:ascii="宋体" w:hAnsi="宋体" w:cs="宋体" w:hint="eastAsia"/>
          <w:color w:val="000000"/>
          <w:szCs w:val="20"/>
        </w:rPr>
        <w:t>，</w:t>
      </w:r>
      <w:r>
        <w:rPr>
          <w:rFonts w:ascii="宋体" w:hAnsi="宋体" w:cs="宋体" w:hint="eastAsia"/>
          <w:color w:val="000000"/>
        </w:rPr>
        <w:t>财务报告至少包括资产负债表、利润表。投标人成立不满一年无需提供</w:t>
      </w:r>
    </w:p>
    <w:bookmarkEnd w:id="226"/>
    <w:bookmarkEnd w:id="227"/>
    <w:bookmarkEnd w:id="228"/>
    <w:p w14:paraId="13CE4AFE" w14:textId="77777777" w:rsidR="002A4684" w:rsidRDefault="00FF0ADC">
      <w:pPr>
        <w:pStyle w:val="af3"/>
        <w:spacing w:beforeAutospacing="0" w:afterAutospacing="0"/>
        <w:jc w:val="both"/>
        <w:rPr>
          <w:color w:val="000000" w:themeColor="text1"/>
        </w:rPr>
      </w:pPr>
      <w:r>
        <w:rPr>
          <w:color w:val="000000" w:themeColor="text1"/>
        </w:rPr>
        <w:t> </w:t>
      </w:r>
    </w:p>
    <w:p w14:paraId="3B215A68" w14:textId="77777777" w:rsidR="002A4684" w:rsidRDefault="00FF0ADC">
      <w:pPr>
        <w:pStyle w:val="af3"/>
        <w:spacing w:beforeAutospacing="0" w:afterAutospacing="0"/>
        <w:ind w:firstLine="640"/>
        <w:jc w:val="both"/>
        <w:rPr>
          <w:color w:val="000000" w:themeColor="text1"/>
        </w:rPr>
      </w:pPr>
      <w:bookmarkStart w:id="229" w:name="OLE_LINK66"/>
      <w:bookmarkStart w:id="230" w:name="OLE_LINK65"/>
      <w:r>
        <w:rPr>
          <w:rFonts w:ascii="黑体" w:eastAsia="黑体" w:hAnsi="宋体" w:cs="黑体" w:hint="eastAsia"/>
          <w:i/>
          <w:color w:val="000000" w:themeColor="text1"/>
          <w:sz w:val="32"/>
          <w:szCs w:val="32"/>
          <w:u w:val="single"/>
        </w:rPr>
        <w:t>三、</w:t>
      </w:r>
      <w:bookmarkStart w:id="231" w:name="OLE_LINK41"/>
      <w:bookmarkStart w:id="232" w:name="OLE_LINK42"/>
      <w:r>
        <w:rPr>
          <w:rFonts w:ascii="黑体" w:eastAsia="黑体" w:hAnsi="宋体" w:cs="黑体" w:hint="eastAsia"/>
          <w:i/>
          <w:color w:val="000000" w:themeColor="text1"/>
          <w:sz w:val="32"/>
          <w:szCs w:val="32"/>
          <w:u w:val="single"/>
        </w:rPr>
        <w:t>具备履行合同所必需的设备和专业技术能力的书面声明</w:t>
      </w:r>
    </w:p>
    <w:p w14:paraId="4A3F2575"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我单位郑重声明：我单位具备履行本项采购合同所必需的设备和专业技术能力，为履行本项采购合同我公司具备如下主要设备和主要专业技术能力：</w:t>
      </w:r>
    </w:p>
    <w:p w14:paraId="7158CE18"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主要设备有：</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w:t>
      </w:r>
    </w:p>
    <w:p w14:paraId="0C40D482" w14:textId="77777777" w:rsidR="002A4684" w:rsidRDefault="00FF0ADC">
      <w:pPr>
        <w:pStyle w:val="af3"/>
        <w:spacing w:beforeAutospacing="0" w:afterAutospacing="0"/>
        <w:jc w:val="both"/>
        <w:rPr>
          <w:rFonts w:ascii="宋体" w:eastAsia="宋体" w:hAnsi="宋体" w:cs="宋体"/>
          <w:color w:val="000000" w:themeColor="text1"/>
        </w:rPr>
      </w:pPr>
      <w:r>
        <w:rPr>
          <w:rFonts w:ascii="宋体" w:eastAsia="宋体" w:hAnsi="宋体" w:cs="宋体" w:hint="eastAsia"/>
          <w:color w:val="000000" w:themeColor="text1"/>
        </w:rPr>
        <w:t>主要专业技术能力有：</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w:t>
      </w:r>
    </w:p>
    <w:p w14:paraId="3C8659BB" w14:textId="77777777" w:rsidR="002A4684" w:rsidRDefault="00FF0ADC">
      <w:pPr>
        <w:pStyle w:val="af3"/>
        <w:spacing w:beforeAutospacing="0" w:afterAutospacing="0" w:line="0" w:lineRule="atLeast"/>
        <w:ind w:right="180" w:firstLine="480"/>
        <w:jc w:val="right"/>
        <w:rPr>
          <w:color w:val="000000" w:themeColor="text1"/>
        </w:rPr>
      </w:pPr>
      <w:r>
        <w:rPr>
          <w:rFonts w:ascii="宋体" w:eastAsia="宋体" w:hAnsi="宋体" w:cs="宋体" w:hint="eastAsia"/>
          <w:color w:val="000000" w:themeColor="text1"/>
        </w:rPr>
        <w:t>企业名称（加盖CA电子公章）：</w:t>
      </w:r>
    </w:p>
    <w:p w14:paraId="092D3A2C" w14:textId="77777777" w:rsidR="002A4684" w:rsidRDefault="00FF0ADC">
      <w:pPr>
        <w:pStyle w:val="af3"/>
        <w:spacing w:beforeAutospacing="0" w:afterAutospacing="0" w:line="0" w:lineRule="atLeast"/>
        <w:ind w:right="480" w:firstLine="480"/>
        <w:jc w:val="both"/>
        <w:rPr>
          <w:color w:val="000000" w:themeColor="text1"/>
        </w:rPr>
      </w:pPr>
      <w:r>
        <w:rPr>
          <w:rFonts w:ascii="宋体" w:eastAsia="宋体" w:hAnsi="宋体" w:cs="宋体" w:hint="eastAsia"/>
          <w:color w:val="000000" w:themeColor="text1"/>
        </w:rPr>
        <w:t>日  期：</w:t>
      </w:r>
      <w:bookmarkEnd w:id="231"/>
      <w:bookmarkEnd w:id="232"/>
    </w:p>
    <w:bookmarkEnd w:id="229"/>
    <w:bookmarkEnd w:id="230"/>
    <w:p w14:paraId="1CBA922C" w14:textId="77777777" w:rsidR="002A4684" w:rsidRDefault="002A4684">
      <w:pPr>
        <w:pStyle w:val="af3"/>
        <w:spacing w:beforeAutospacing="0" w:afterAutospacing="0"/>
        <w:jc w:val="both"/>
        <w:rPr>
          <w:rFonts w:ascii="宋体" w:eastAsia="宋体" w:hAnsi="宋体" w:cs="宋体"/>
          <w:color w:val="000000" w:themeColor="text1"/>
        </w:rPr>
      </w:pPr>
    </w:p>
    <w:p w14:paraId="40225B15" w14:textId="77777777" w:rsidR="002A4684" w:rsidRDefault="00FF0ADC">
      <w:pPr>
        <w:pStyle w:val="af3"/>
        <w:spacing w:beforeAutospacing="0" w:afterAutospacing="0"/>
        <w:ind w:firstLine="640"/>
        <w:jc w:val="both"/>
        <w:rPr>
          <w:color w:val="000000" w:themeColor="text1"/>
        </w:rPr>
      </w:pPr>
      <w:bookmarkStart w:id="233" w:name="OLE_LINK67"/>
      <w:bookmarkStart w:id="234" w:name="OLE_LINK68"/>
      <w:bookmarkStart w:id="235" w:name="OLE_LINK54"/>
      <w:bookmarkStart w:id="236" w:name="OLE_LINK55"/>
      <w:r>
        <w:rPr>
          <w:rFonts w:ascii="黑体" w:eastAsia="黑体" w:hAnsi="宋体" w:cs="黑体" w:hint="eastAsia"/>
          <w:i/>
          <w:color w:val="000000" w:themeColor="text1"/>
          <w:sz w:val="32"/>
          <w:szCs w:val="32"/>
          <w:u w:val="single"/>
        </w:rPr>
        <w:t>四、依法缴纳税收和社会保障资金的相关材料</w:t>
      </w:r>
    </w:p>
    <w:p w14:paraId="6636CD36" w14:textId="63DB923B" w:rsidR="002A4684" w:rsidRDefault="00891899">
      <w:pPr>
        <w:pStyle w:val="af3"/>
        <w:spacing w:beforeAutospacing="0" w:afterAutospacing="0"/>
        <w:ind w:firstLine="480"/>
        <w:jc w:val="both"/>
        <w:rPr>
          <w:color w:val="000000" w:themeColor="text1"/>
        </w:rPr>
      </w:pPr>
      <w:r w:rsidRPr="00891899">
        <w:rPr>
          <w:rFonts w:ascii="宋体" w:hAnsi="宋体" w:cs="宋体" w:hint="eastAsia"/>
          <w:color w:val="000000"/>
          <w:szCs w:val="20"/>
        </w:rPr>
        <w:t>提供提交投标文件截止时间前一年内至少一个月依法缴纳税收及缴纳社会保障资金的证明材料</w:t>
      </w:r>
      <w:r w:rsidR="00FF0ADC">
        <w:rPr>
          <w:rFonts w:ascii="宋体" w:hAnsi="宋体" w:cs="宋体" w:hint="eastAsia"/>
          <w:color w:val="000000"/>
          <w:szCs w:val="20"/>
        </w:rPr>
        <w:t>，投标人依法享受缓缴、免缴税收、社会保障资金的提供证明材料</w:t>
      </w:r>
      <w:r w:rsidR="00FF0ADC">
        <w:rPr>
          <w:rFonts w:ascii="宋体" w:eastAsia="宋体" w:hAnsi="宋体" w:cs="宋体" w:hint="eastAsia"/>
          <w:color w:val="000000" w:themeColor="text1"/>
        </w:rPr>
        <w:t>。</w:t>
      </w:r>
      <w:bookmarkEnd w:id="233"/>
      <w:bookmarkEnd w:id="234"/>
    </w:p>
    <w:bookmarkEnd w:id="235"/>
    <w:bookmarkEnd w:id="236"/>
    <w:p w14:paraId="3CC8D874" w14:textId="77777777" w:rsidR="002A4684" w:rsidRDefault="00FF0ADC">
      <w:pPr>
        <w:pStyle w:val="af3"/>
        <w:spacing w:beforeAutospacing="0" w:afterAutospacing="0"/>
        <w:jc w:val="both"/>
        <w:rPr>
          <w:color w:val="000000" w:themeColor="text1"/>
        </w:rPr>
      </w:pPr>
      <w:r>
        <w:rPr>
          <w:color w:val="000000" w:themeColor="text1"/>
        </w:rPr>
        <w:t> </w:t>
      </w:r>
    </w:p>
    <w:p w14:paraId="7F3368D2" w14:textId="77777777" w:rsidR="002A4684" w:rsidRDefault="00FF0ADC">
      <w:pPr>
        <w:pStyle w:val="af3"/>
        <w:spacing w:beforeAutospacing="0" w:afterAutospacing="0"/>
        <w:ind w:firstLine="640"/>
        <w:jc w:val="both"/>
        <w:rPr>
          <w:color w:val="000000" w:themeColor="text1"/>
        </w:rPr>
      </w:pPr>
      <w:bookmarkStart w:id="237" w:name="OLE_LINK70"/>
      <w:bookmarkStart w:id="238" w:name="OLE_LINK71"/>
      <w:bookmarkStart w:id="239" w:name="OLE_LINK103"/>
      <w:bookmarkStart w:id="240" w:name="OLE_LINK102"/>
      <w:r>
        <w:rPr>
          <w:rFonts w:ascii="黑体" w:eastAsia="黑体" w:hAnsi="宋体" w:cs="黑体" w:hint="eastAsia"/>
          <w:i/>
          <w:color w:val="000000" w:themeColor="text1"/>
          <w:sz w:val="32"/>
          <w:szCs w:val="32"/>
          <w:u w:val="single"/>
        </w:rPr>
        <w:t>五、参加政府采购活动前 3 年内在经营活动中没有重大违法记录的书面声明</w:t>
      </w:r>
    </w:p>
    <w:p w14:paraId="7448B83F" w14:textId="77777777" w:rsidR="002A4684" w:rsidRDefault="00FF0ADC">
      <w:pPr>
        <w:pStyle w:val="af3"/>
        <w:spacing w:beforeAutospacing="0" w:afterAutospacing="0" w:line="0" w:lineRule="atLeast"/>
        <w:ind w:firstLine="883"/>
        <w:jc w:val="both"/>
        <w:rPr>
          <w:rFonts w:ascii="宋体" w:eastAsia="宋体" w:hAnsi="宋体" w:cs="宋体"/>
          <w:b/>
          <w:color w:val="000000" w:themeColor="text1"/>
          <w:sz w:val="44"/>
          <w:szCs w:val="44"/>
        </w:rPr>
      </w:pPr>
      <w:r>
        <w:rPr>
          <w:rFonts w:ascii="宋体" w:eastAsia="宋体" w:hAnsi="宋体" w:cs="宋体" w:hint="eastAsia"/>
          <w:b/>
          <w:color w:val="000000" w:themeColor="text1"/>
          <w:sz w:val="44"/>
          <w:szCs w:val="44"/>
        </w:rPr>
        <w:t>                </w:t>
      </w:r>
    </w:p>
    <w:p w14:paraId="67A6C76F" w14:textId="77777777" w:rsidR="002A4684" w:rsidRDefault="00FF0ADC">
      <w:pPr>
        <w:pStyle w:val="af3"/>
        <w:spacing w:beforeAutospacing="0" w:afterAutospacing="0" w:line="0" w:lineRule="atLeast"/>
        <w:ind w:firstLineChars="700" w:firstLine="3092"/>
        <w:jc w:val="both"/>
        <w:rPr>
          <w:color w:val="000000" w:themeColor="text1"/>
        </w:rPr>
      </w:pPr>
      <w:r>
        <w:rPr>
          <w:rFonts w:ascii="宋体" w:eastAsia="宋体" w:hAnsi="宋体" w:cs="宋体" w:hint="eastAsia"/>
          <w:b/>
          <w:color w:val="000000" w:themeColor="text1"/>
          <w:sz w:val="44"/>
          <w:szCs w:val="44"/>
        </w:rPr>
        <w:t xml:space="preserve"> 声  明</w:t>
      </w:r>
    </w:p>
    <w:p w14:paraId="45A26DB1"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我单位郑重声明：参加本次政府采购活动前 3 年内，我单位在经营活动中没有因违法经营受到刑事处罚或者责令停产停业、吊销许可证或者执照、较大数额罚款等行政处罚。</w:t>
      </w:r>
    </w:p>
    <w:p w14:paraId="57F88717" w14:textId="77777777" w:rsidR="002A4684" w:rsidRDefault="002A4684">
      <w:pPr>
        <w:pStyle w:val="af3"/>
        <w:spacing w:beforeAutospacing="0" w:afterAutospacing="0" w:line="0" w:lineRule="atLeast"/>
        <w:ind w:firstLine="480"/>
        <w:jc w:val="both"/>
        <w:rPr>
          <w:color w:val="000000" w:themeColor="text1"/>
        </w:rPr>
      </w:pPr>
    </w:p>
    <w:p w14:paraId="18A8CA5E" w14:textId="77777777" w:rsidR="002A4684" w:rsidRDefault="00FF0ADC">
      <w:pPr>
        <w:pStyle w:val="af3"/>
        <w:spacing w:beforeAutospacing="0" w:afterAutospacing="0" w:line="0" w:lineRule="atLeast"/>
        <w:ind w:right="180" w:firstLine="480"/>
        <w:jc w:val="right"/>
        <w:rPr>
          <w:color w:val="000000" w:themeColor="text1"/>
        </w:rPr>
      </w:pPr>
      <w:r>
        <w:rPr>
          <w:color w:val="000000" w:themeColor="text1"/>
        </w:rPr>
        <w:t> </w:t>
      </w:r>
      <w:r>
        <w:rPr>
          <w:rFonts w:hint="eastAsia"/>
          <w:color w:val="000000" w:themeColor="text1"/>
        </w:rPr>
        <w:t xml:space="preserve">                                </w:t>
      </w:r>
      <w:r>
        <w:rPr>
          <w:rFonts w:ascii="宋体" w:eastAsia="宋体" w:hAnsi="宋体" w:cs="宋体" w:hint="eastAsia"/>
          <w:color w:val="000000" w:themeColor="text1"/>
        </w:rPr>
        <w:t>企业名称（加盖CA电子公章）：</w:t>
      </w:r>
    </w:p>
    <w:p w14:paraId="1E68275B" w14:textId="77777777" w:rsidR="002A4684" w:rsidRDefault="00FF0ADC">
      <w:pPr>
        <w:pStyle w:val="af3"/>
        <w:spacing w:beforeAutospacing="0" w:afterAutospacing="0" w:line="0" w:lineRule="atLeast"/>
        <w:ind w:right="480" w:firstLineChars="2000" w:firstLine="4800"/>
        <w:jc w:val="both"/>
        <w:rPr>
          <w:color w:val="000000" w:themeColor="text1"/>
        </w:rPr>
      </w:pPr>
      <w:r>
        <w:rPr>
          <w:rFonts w:ascii="宋体" w:eastAsia="宋体" w:hAnsi="宋体" w:cs="宋体" w:hint="eastAsia"/>
          <w:color w:val="000000" w:themeColor="text1"/>
        </w:rPr>
        <w:t>日  期：</w:t>
      </w:r>
      <w:bookmarkEnd w:id="237"/>
      <w:bookmarkEnd w:id="238"/>
    </w:p>
    <w:bookmarkEnd w:id="239"/>
    <w:bookmarkEnd w:id="240"/>
    <w:p w14:paraId="02A985DB" w14:textId="77777777" w:rsidR="002A4684" w:rsidRDefault="00FF0ADC">
      <w:pPr>
        <w:pStyle w:val="af3"/>
        <w:spacing w:beforeAutospacing="0" w:afterAutospacing="0"/>
        <w:ind w:firstLine="640"/>
        <w:jc w:val="both"/>
        <w:rPr>
          <w:color w:val="000000" w:themeColor="text1"/>
        </w:rPr>
      </w:pPr>
      <w:r>
        <w:rPr>
          <w:rFonts w:ascii="黑体" w:eastAsia="黑体" w:hAnsi="宋体" w:cs="黑体" w:hint="eastAsia"/>
          <w:i/>
          <w:color w:val="000000" w:themeColor="text1"/>
          <w:sz w:val="32"/>
          <w:szCs w:val="32"/>
          <w:u w:val="single"/>
        </w:rPr>
        <w:t>六、特定资格要求的证明文件</w:t>
      </w:r>
    </w:p>
    <w:p w14:paraId="64EBB4D3" w14:textId="13A86D7E" w:rsidR="002A4684" w:rsidRPr="00891899" w:rsidRDefault="00FF0ADC" w:rsidP="00891899">
      <w:pPr>
        <w:pStyle w:val="af3"/>
        <w:spacing w:beforeAutospacing="0" w:afterAutospacing="0" w:line="0" w:lineRule="atLeast"/>
        <w:jc w:val="both"/>
        <w:rPr>
          <w:color w:val="000000" w:themeColor="text1"/>
        </w:rPr>
      </w:pPr>
      <w:r>
        <w:rPr>
          <w:rFonts w:ascii="宋体" w:eastAsia="宋体" w:hAnsi="宋体" w:cs="宋体" w:hint="eastAsia"/>
          <w:color w:val="000000" w:themeColor="text1"/>
        </w:rPr>
        <w:t>   如果本项目申请人的特定资格要求中要求提供的，必须提供。</w:t>
      </w:r>
      <w:bookmarkStart w:id="241" w:name="_Toc120614284"/>
    </w:p>
    <w:p w14:paraId="1CEC30E9" w14:textId="77777777" w:rsidR="002A4684" w:rsidRDefault="00FF0ADC">
      <w:pPr>
        <w:pStyle w:val="af3"/>
        <w:spacing w:beforeAutospacing="0" w:afterAutospacing="0"/>
        <w:ind w:firstLine="640"/>
        <w:jc w:val="center"/>
        <w:rPr>
          <w:color w:val="000000" w:themeColor="text1"/>
        </w:rPr>
      </w:pPr>
      <w:bookmarkStart w:id="242" w:name="OLE_LINK104"/>
      <w:bookmarkStart w:id="243" w:name="OLE_LINK105"/>
      <w:r>
        <w:rPr>
          <w:rFonts w:ascii="黑体" w:eastAsia="黑体" w:hAnsi="宋体" w:cs="黑体" w:hint="eastAsia"/>
          <w:i/>
          <w:color w:val="000000" w:themeColor="text1"/>
          <w:sz w:val="32"/>
          <w:szCs w:val="32"/>
          <w:u w:val="single"/>
        </w:rPr>
        <w:lastRenderedPageBreak/>
        <w:t>七、</w:t>
      </w:r>
      <w:bookmarkStart w:id="244" w:name="OLE_LINK44"/>
      <w:bookmarkStart w:id="245" w:name="OLE_LINK72"/>
      <w:bookmarkStart w:id="246" w:name="OLE_LINK43"/>
      <w:r>
        <w:rPr>
          <w:rFonts w:ascii="黑体" w:eastAsia="黑体" w:hAnsi="宋体" w:cs="黑体" w:hint="eastAsia"/>
          <w:i/>
          <w:color w:val="000000" w:themeColor="text1"/>
          <w:sz w:val="32"/>
          <w:szCs w:val="32"/>
          <w:u w:val="single"/>
        </w:rPr>
        <w:t>法人授权书</w:t>
      </w:r>
    </w:p>
    <w:p w14:paraId="54D35F1F" w14:textId="77777777" w:rsidR="002A4684" w:rsidRDefault="00FF0ADC">
      <w:pPr>
        <w:pStyle w:val="af3"/>
        <w:tabs>
          <w:tab w:val="left" w:pos="360"/>
        </w:tabs>
        <w:spacing w:beforeAutospacing="0" w:afterAutospacing="0"/>
        <w:ind w:firstLine="480"/>
        <w:jc w:val="both"/>
        <w:rPr>
          <w:color w:val="000000" w:themeColor="text1"/>
        </w:rPr>
      </w:pPr>
      <w:r>
        <w:rPr>
          <w:rFonts w:ascii="Times New Roman" w:hAnsi="Times New Roman"/>
          <w:color w:val="000000" w:themeColor="text1"/>
        </w:rPr>
        <w:t>本授权书声明：</w:t>
      </w:r>
      <w:r>
        <w:rPr>
          <w:rFonts w:ascii="Times New Roman" w:hAnsi="Times New Roman"/>
          <w:color w:val="000000" w:themeColor="text1"/>
        </w:rPr>
        <w:t>____________</w:t>
      </w:r>
      <w:r>
        <w:rPr>
          <w:rFonts w:ascii="Times New Roman" w:hAnsi="Times New Roman"/>
          <w:color w:val="000000" w:themeColor="text1"/>
        </w:rPr>
        <w:t>（投标人名称）授权</w:t>
      </w:r>
      <w:r>
        <w:rPr>
          <w:rFonts w:ascii="Times New Roman" w:hAnsi="Times New Roman"/>
          <w:color w:val="000000" w:themeColor="text1"/>
        </w:rPr>
        <w:t>________________</w:t>
      </w:r>
      <w:r>
        <w:rPr>
          <w:rFonts w:ascii="Times New Roman" w:hAnsi="Times New Roman"/>
          <w:color w:val="000000" w:themeColor="text1"/>
        </w:rPr>
        <w:t>（被授权人的姓名）为我方就</w:t>
      </w:r>
      <w:r>
        <w:rPr>
          <w:rFonts w:ascii="Times New Roman" w:hAnsi="Times New Roman"/>
          <w:color w:val="000000" w:themeColor="text1"/>
        </w:rPr>
        <w:t>JSZC-</w:t>
      </w:r>
      <w:r>
        <w:rPr>
          <w:rFonts w:ascii="Times New Roman" w:hAnsi="Times New Roman"/>
          <w:color w:val="000000" w:themeColor="text1"/>
          <w:u w:val="single"/>
        </w:rPr>
        <w:t xml:space="preserve">        </w:t>
      </w:r>
      <w:proofErr w:type="gramStart"/>
      <w:r>
        <w:rPr>
          <w:rFonts w:ascii="Times New Roman" w:hAnsi="Times New Roman"/>
          <w:color w:val="000000" w:themeColor="text1"/>
        </w:rPr>
        <w:t>号项目</w:t>
      </w:r>
      <w:proofErr w:type="gramEnd"/>
      <w:r>
        <w:rPr>
          <w:rFonts w:ascii="Times New Roman" w:hAnsi="Times New Roman"/>
          <w:color w:val="000000" w:themeColor="text1"/>
        </w:rPr>
        <w:t>采购活动的合法代理人，以本单位名义全权处理一切与该项目采购有关的事务。</w:t>
      </w:r>
    </w:p>
    <w:p w14:paraId="09221004" w14:textId="77777777" w:rsidR="002A4684" w:rsidRDefault="00FF0ADC">
      <w:pPr>
        <w:pStyle w:val="af3"/>
        <w:tabs>
          <w:tab w:val="left" w:pos="360"/>
        </w:tabs>
        <w:spacing w:beforeAutospacing="0" w:afterAutospacing="0"/>
        <w:ind w:firstLine="480"/>
        <w:jc w:val="both"/>
        <w:rPr>
          <w:color w:val="000000" w:themeColor="text1"/>
        </w:rPr>
      </w:pPr>
      <w:r>
        <w:rPr>
          <w:rFonts w:ascii="Times New Roman" w:hAnsi="Times New Roman"/>
          <w:color w:val="000000" w:themeColor="text1"/>
        </w:rPr>
        <w:t>本授权书于</w:t>
      </w:r>
      <w:r>
        <w:rPr>
          <w:rFonts w:ascii="Times New Roman" w:hAnsi="Times New Roman"/>
          <w:color w:val="000000" w:themeColor="text1"/>
        </w:rPr>
        <w:t>______</w:t>
      </w:r>
      <w:r>
        <w:rPr>
          <w:rFonts w:ascii="Times New Roman" w:hAnsi="Times New Roman"/>
          <w:color w:val="000000" w:themeColor="text1"/>
        </w:rPr>
        <w:t>年</w:t>
      </w:r>
      <w:r>
        <w:rPr>
          <w:rFonts w:ascii="Times New Roman" w:hAnsi="Times New Roman"/>
          <w:color w:val="000000" w:themeColor="text1"/>
        </w:rPr>
        <w:t>____</w:t>
      </w:r>
      <w:r>
        <w:rPr>
          <w:rFonts w:ascii="Times New Roman" w:hAnsi="Times New Roman"/>
          <w:color w:val="000000" w:themeColor="text1"/>
        </w:rPr>
        <w:t>月</w:t>
      </w:r>
      <w:r>
        <w:rPr>
          <w:rFonts w:ascii="Times New Roman" w:hAnsi="Times New Roman"/>
          <w:color w:val="000000" w:themeColor="text1"/>
        </w:rPr>
        <w:t>____</w:t>
      </w:r>
      <w:r>
        <w:rPr>
          <w:rFonts w:ascii="Times New Roman" w:hAnsi="Times New Roman"/>
          <w:color w:val="000000" w:themeColor="text1"/>
        </w:rPr>
        <w:t>日起生效，特此声明。</w:t>
      </w:r>
    </w:p>
    <w:p w14:paraId="684AF516" w14:textId="77777777" w:rsidR="002A4684" w:rsidRDefault="00FF0ADC">
      <w:pPr>
        <w:pStyle w:val="af3"/>
        <w:tabs>
          <w:tab w:val="left" w:pos="360"/>
        </w:tabs>
        <w:spacing w:beforeAutospacing="0" w:afterAutospacing="0"/>
        <w:jc w:val="both"/>
        <w:rPr>
          <w:color w:val="000000" w:themeColor="text1"/>
        </w:rPr>
      </w:pPr>
      <w:r>
        <w:rPr>
          <w:rFonts w:ascii="Times New Roman" w:hAnsi="Times New Roman"/>
          <w:color w:val="000000" w:themeColor="text1"/>
        </w:rPr>
        <w:t xml:space="preserve">          </w:t>
      </w:r>
      <w:r>
        <w:rPr>
          <w:rFonts w:ascii="Times New Roman" w:hAnsi="Times New Roman"/>
          <w:color w:val="000000" w:themeColor="text1"/>
        </w:rPr>
        <w:t>被授权人身份证号码：</w:t>
      </w:r>
      <w:r>
        <w:rPr>
          <w:rFonts w:ascii="Times New Roman" w:hAnsi="Times New Roman"/>
          <w:color w:val="000000" w:themeColor="text1"/>
          <w:u w:val="single"/>
        </w:rPr>
        <w:t xml:space="preserve">                              </w:t>
      </w:r>
    </w:p>
    <w:p w14:paraId="15C3BC56" w14:textId="77777777" w:rsidR="002A4684" w:rsidRDefault="00FF0ADC">
      <w:pPr>
        <w:pStyle w:val="af3"/>
        <w:tabs>
          <w:tab w:val="left" w:pos="360"/>
        </w:tabs>
        <w:spacing w:beforeAutospacing="0" w:afterAutospacing="0"/>
        <w:jc w:val="both"/>
        <w:rPr>
          <w:color w:val="000000" w:themeColor="text1"/>
        </w:rPr>
      </w:pPr>
      <w:r>
        <w:rPr>
          <w:rFonts w:ascii="Times New Roman" w:hAnsi="Times New Roman"/>
          <w:color w:val="000000" w:themeColor="text1"/>
        </w:rPr>
        <w:t xml:space="preserve">          </w:t>
      </w:r>
      <w:r>
        <w:rPr>
          <w:rFonts w:ascii="Times New Roman" w:hAnsi="Times New Roman"/>
          <w:color w:val="000000" w:themeColor="text1"/>
        </w:rPr>
        <w:t>被授权人联系电话：（手机）</w:t>
      </w:r>
      <w:r>
        <w:rPr>
          <w:rFonts w:ascii="Times New Roman" w:hAnsi="Times New Roman"/>
          <w:color w:val="000000" w:themeColor="text1"/>
          <w:u w:val="single"/>
        </w:rPr>
        <w:t xml:space="preserve">                          </w:t>
      </w:r>
    </w:p>
    <w:p w14:paraId="5EAA9380" w14:textId="77777777" w:rsidR="002A4684" w:rsidRDefault="00FF0ADC">
      <w:pPr>
        <w:pStyle w:val="af3"/>
        <w:tabs>
          <w:tab w:val="left" w:pos="360"/>
        </w:tabs>
        <w:spacing w:beforeAutospacing="0" w:afterAutospacing="0"/>
        <w:ind w:firstLine="480"/>
        <w:jc w:val="both"/>
        <w:rPr>
          <w:color w:val="000000" w:themeColor="text1"/>
        </w:rPr>
      </w:pPr>
      <w:r>
        <w:rPr>
          <w:rFonts w:ascii="Times New Roman" w:hAnsi="Times New Roman"/>
          <w:color w:val="000000" w:themeColor="text1"/>
        </w:rPr>
        <w:t>授权单位名称：</w:t>
      </w:r>
      <w:r>
        <w:rPr>
          <w:rFonts w:ascii="Times New Roman" w:hAnsi="Times New Roman"/>
          <w:color w:val="000000" w:themeColor="text1"/>
          <w:u w:val="single"/>
        </w:rPr>
        <w:t>（加盖</w:t>
      </w:r>
      <w:r>
        <w:rPr>
          <w:rFonts w:ascii="Times New Roman" w:hAnsi="Times New Roman"/>
          <w:color w:val="000000" w:themeColor="text1"/>
          <w:u w:val="single"/>
        </w:rPr>
        <w:t>CA</w:t>
      </w:r>
      <w:r>
        <w:rPr>
          <w:rFonts w:ascii="Times New Roman" w:hAnsi="Times New Roman"/>
          <w:color w:val="000000" w:themeColor="text1"/>
          <w:u w:val="single"/>
        </w:rPr>
        <w:t>电子公章）</w:t>
      </w:r>
    </w:p>
    <w:p w14:paraId="208F15E9" w14:textId="77777777" w:rsidR="002A4684" w:rsidRDefault="00FF0ADC">
      <w:pPr>
        <w:pStyle w:val="af3"/>
        <w:tabs>
          <w:tab w:val="left" w:pos="360"/>
        </w:tabs>
        <w:spacing w:beforeAutospacing="0" w:afterAutospacing="0"/>
        <w:ind w:firstLine="480"/>
        <w:jc w:val="both"/>
        <w:rPr>
          <w:color w:val="000000" w:themeColor="text1"/>
        </w:rPr>
      </w:pPr>
      <w:r>
        <w:rPr>
          <w:rFonts w:ascii="Times New Roman" w:hAnsi="Times New Roman"/>
          <w:color w:val="000000" w:themeColor="text1"/>
        </w:rPr>
        <w:t xml:space="preserve">      </w:t>
      </w:r>
      <w:r>
        <w:rPr>
          <w:rFonts w:ascii="Times New Roman" w:hAnsi="Times New Roman"/>
          <w:color w:val="000000" w:themeColor="text1"/>
        </w:rPr>
        <w:t>单位地址：</w:t>
      </w:r>
      <w:r>
        <w:rPr>
          <w:rFonts w:ascii="Times New Roman" w:hAnsi="Times New Roman"/>
          <w:color w:val="000000" w:themeColor="text1"/>
          <w:u w:val="single"/>
        </w:rPr>
        <w:t xml:space="preserve">                                         </w:t>
      </w:r>
    </w:p>
    <w:p w14:paraId="1ABE4D75" w14:textId="77777777" w:rsidR="002A4684" w:rsidRDefault="00FF0ADC">
      <w:pPr>
        <w:pStyle w:val="af3"/>
        <w:tabs>
          <w:tab w:val="left" w:pos="360"/>
        </w:tabs>
        <w:spacing w:beforeAutospacing="0" w:afterAutospacing="0"/>
        <w:ind w:firstLine="480"/>
        <w:jc w:val="both"/>
        <w:rPr>
          <w:color w:val="000000" w:themeColor="text1"/>
        </w:rPr>
      </w:pPr>
      <w:r>
        <w:rPr>
          <w:rFonts w:ascii="Times New Roman" w:hAnsi="Times New Roman"/>
          <w:color w:val="000000" w:themeColor="text1"/>
        </w:rPr>
        <w:t xml:space="preserve">      </w:t>
      </w:r>
      <w:r>
        <w:rPr>
          <w:rFonts w:ascii="Times New Roman" w:hAnsi="Times New Roman"/>
          <w:color w:val="000000" w:themeColor="text1"/>
        </w:rPr>
        <w:t>日期：</w:t>
      </w:r>
      <w:bookmarkStart w:id="247" w:name="_Hlt26955070"/>
      <w:bookmarkStart w:id="248" w:name="_格式3__银行出具的资信证明"/>
      <w:bookmarkStart w:id="249" w:name="_Hlt26671380"/>
      <w:r>
        <w:rPr>
          <w:rFonts w:ascii="Times New Roman" w:hAnsi="Times New Roman"/>
          <w:color w:val="000000" w:themeColor="text1"/>
          <w:u w:val="single"/>
        </w:rPr>
        <w:t xml:space="preserve">                                         </w:t>
      </w:r>
    </w:p>
    <w:bookmarkEnd w:id="244"/>
    <w:bookmarkEnd w:id="245"/>
    <w:bookmarkEnd w:id="246"/>
    <w:p w14:paraId="22BC2E0E" w14:textId="77777777" w:rsidR="002A4684" w:rsidRDefault="00FF0ADC">
      <w:pPr>
        <w:pStyle w:val="af3"/>
        <w:spacing w:beforeAutospacing="0" w:afterAutospacing="0"/>
        <w:ind w:firstLine="480"/>
        <w:jc w:val="both"/>
        <w:rPr>
          <w:color w:val="000000" w:themeColor="text1"/>
        </w:rPr>
      </w:pPr>
      <w:r>
        <w:rPr>
          <w:color w:val="000000" w:themeColor="text1"/>
        </w:rPr>
        <w:t> </w:t>
      </w:r>
    </w:p>
    <w:bookmarkEnd w:id="242"/>
    <w:bookmarkEnd w:id="243"/>
    <w:p w14:paraId="7093ED95" w14:textId="77777777" w:rsidR="002A4684" w:rsidRDefault="00FF0ADC">
      <w:pPr>
        <w:pStyle w:val="120"/>
        <w:tabs>
          <w:tab w:val="left" w:pos="360"/>
        </w:tabs>
        <w:ind w:firstLine="480"/>
        <w:rPr>
          <w:rFonts w:ascii="宋体" w:eastAsia="宋体" w:hAnsi="宋体"/>
          <w:b/>
          <w:bCs/>
          <w:szCs w:val="24"/>
          <w:lang w:val="zh-CN"/>
        </w:rPr>
      </w:pPr>
      <w:r>
        <w:rPr>
          <w:color w:val="000000" w:themeColor="text1"/>
        </w:rPr>
        <w:t> </w:t>
      </w:r>
      <w:r>
        <w:rPr>
          <w:rFonts w:ascii="宋体" w:eastAsia="宋体" w:hAnsi="宋体" w:hint="eastAsia"/>
          <w:b/>
          <w:bCs/>
          <w:szCs w:val="24"/>
          <w:lang w:val="zh-CN"/>
        </w:rPr>
        <w:t>附：被授权人身份证扫描件。</w:t>
      </w:r>
    </w:p>
    <w:tbl>
      <w:tblPr>
        <w:tblW w:w="0" w:type="auto"/>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01"/>
        <w:gridCol w:w="3869"/>
      </w:tblGrid>
      <w:tr w:rsidR="002A4684" w14:paraId="3AA16850" w14:textId="77777777">
        <w:trPr>
          <w:trHeight w:val="3594"/>
        </w:trPr>
        <w:tc>
          <w:tcPr>
            <w:tcW w:w="4252" w:type="dxa"/>
          </w:tcPr>
          <w:p w14:paraId="760E7160" w14:textId="77777777" w:rsidR="002A4684" w:rsidRDefault="002A4684">
            <w:pPr>
              <w:pStyle w:val="120"/>
              <w:jc w:val="center"/>
              <w:rPr>
                <w:rFonts w:ascii="宋体" w:eastAsia="宋体" w:hAnsi="宋体" w:cs="宋体"/>
                <w:b/>
                <w:iCs/>
                <w:szCs w:val="24"/>
              </w:rPr>
            </w:pPr>
          </w:p>
          <w:p w14:paraId="232060A5" w14:textId="77777777" w:rsidR="002A4684" w:rsidRDefault="002A4684">
            <w:pPr>
              <w:pStyle w:val="120"/>
              <w:jc w:val="center"/>
              <w:rPr>
                <w:rFonts w:ascii="宋体" w:eastAsia="宋体" w:hAnsi="宋体" w:cs="宋体"/>
                <w:b/>
                <w:iCs/>
                <w:szCs w:val="24"/>
              </w:rPr>
            </w:pPr>
          </w:p>
          <w:p w14:paraId="2C285BA8" w14:textId="77777777" w:rsidR="002A4684" w:rsidRDefault="00FF0ADC">
            <w:pPr>
              <w:pStyle w:val="120"/>
              <w:jc w:val="center"/>
              <w:rPr>
                <w:rFonts w:ascii="宋体" w:eastAsia="宋体" w:hAnsi="宋体" w:cs="宋体"/>
                <w:b/>
                <w:iCs/>
                <w:szCs w:val="24"/>
              </w:rPr>
            </w:pPr>
            <w:r>
              <w:rPr>
                <w:rFonts w:ascii="宋体" w:eastAsia="宋体" w:hAnsi="宋体" w:cs="宋体" w:hint="eastAsia"/>
                <w:b/>
                <w:iCs/>
                <w:szCs w:val="24"/>
              </w:rPr>
              <w:t>正面</w:t>
            </w:r>
          </w:p>
        </w:tc>
        <w:tc>
          <w:tcPr>
            <w:tcW w:w="4111" w:type="dxa"/>
          </w:tcPr>
          <w:p w14:paraId="2350FAF9" w14:textId="77777777" w:rsidR="002A4684" w:rsidRDefault="002A4684">
            <w:pPr>
              <w:pStyle w:val="120"/>
              <w:jc w:val="center"/>
              <w:rPr>
                <w:rFonts w:ascii="宋体" w:eastAsia="宋体" w:hAnsi="宋体" w:cs="宋体"/>
                <w:b/>
                <w:iCs/>
                <w:szCs w:val="24"/>
              </w:rPr>
            </w:pPr>
          </w:p>
          <w:p w14:paraId="74B8EC1C" w14:textId="77777777" w:rsidR="002A4684" w:rsidRDefault="002A4684">
            <w:pPr>
              <w:pStyle w:val="120"/>
              <w:jc w:val="center"/>
              <w:rPr>
                <w:rFonts w:ascii="宋体" w:eastAsia="宋体" w:hAnsi="宋体" w:cs="宋体"/>
                <w:b/>
                <w:iCs/>
                <w:szCs w:val="24"/>
              </w:rPr>
            </w:pPr>
          </w:p>
          <w:p w14:paraId="7546DD36" w14:textId="77777777" w:rsidR="002A4684" w:rsidRDefault="00FF0ADC">
            <w:pPr>
              <w:pStyle w:val="120"/>
              <w:jc w:val="center"/>
              <w:rPr>
                <w:rFonts w:ascii="宋体" w:eastAsia="宋体" w:hAnsi="宋体" w:cs="宋体"/>
                <w:b/>
                <w:iCs/>
                <w:szCs w:val="24"/>
              </w:rPr>
            </w:pPr>
            <w:r>
              <w:rPr>
                <w:rFonts w:ascii="宋体" w:eastAsia="宋体" w:hAnsi="宋体" w:cs="宋体" w:hint="eastAsia"/>
                <w:b/>
                <w:iCs/>
                <w:szCs w:val="24"/>
              </w:rPr>
              <w:t>反面</w:t>
            </w:r>
          </w:p>
        </w:tc>
      </w:tr>
    </w:tbl>
    <w:p w14:paraId="12042EB6" w14:textId="77777777" w:rsidR="002A4684" w:rsidRDefault="002A4684">
      <w:pPr>
        <w:pStyle w:val="af3"/>
        <w:spacing w:beforeAutospacing="0" w:afterAutospacing="0"/>
        <w:jc w:val="both"/>
        <w:rPr>
          <w:color w:val="000000" w:themeColor="text1"/>
        </w:rPr>
      </w:pPr>
    </w:p>
    <w:p w14:paraId="697124E0" w14:textId="77777777" w:rsidR="002A4684" w:rsidRDefault="00FF0ADC">
      <w:pPr>
        <w:pStyle w:val="af3"/>
        <w:spacing w:beforeAutospacing="0" w:afterAutospacing="0" w:line="0" w:lineRule="atLeast"/>
        <w:jc w:val="both"/>
        <w:rPr>
          <w:color w:val="000000" w:themeColor="text1"/>
        </w:rPr>
      </w:pPr>
      <w:r>
        <w:rPr>
          <w:color w:val="000000" w:themeColor="text1"/>
        </w:rPr>
        <w:t> </w:t>
      </w:r>
    </w:p>
    <w:p w14:paraId="42465921" w14:textId="77777777" w:rsidR="002A4684" w:rsidRDefault="00FF0ADC">
      <w:pPr>
        <w:pStyle w:val="af3"/>
        <w:keepNext/>
        <w:keepLines/>
        <w:spacing w:before="260" w:beforeAutospacing="0" w:after="260" w:afterAutospacing="0" w:line="415" w:lineRule="auto"/>
        <w:ind w:firstLine="482"/>
        <w:jc w:val="both"/>
        <w:rPr>
          <w:color w:val="000000" w:themeColor="text1"/>
        </w:rPr>
      </w:pPr>
      <w:r>
        <w:rPr>
          <w:rFonts w:ascii="宋体" w:eastAsia="宋体" w:hAnsi="宋体" w:cs="宋体" w:hint="eastAsia"/>
          <w:b/>
          <w:color w:val="000000" w:themeColor="text1"/>
        </w:rPr>
        <w:br w:type="page"/>
      </w:r>
      <w:r>
        <w:rPr>
          <w:rFonts w:ascii="宋体" w:eastAsia="宋体" w:hAnsi="宋体" w:cs="宋体" w:hint="eastAsia"/>
          <w:b/>
          <w:color w:val="000000" w:themeColor="text1"/>
        </w:rPr>
        <w:lastRenderedPageBreak/>
        <w:t> </w:t>
      </w:r>
      <w:bookmarkStart w:id="250" w:name="OLE_LINK107"/>
      <w:bookmarkStart w:id="251" w:name="OLE_LINK106"/>
      <w:r>
        <w:rPr>
          <w:rFonts w:ascii="宋体" w:eastAsia="宋体" w:hAnsi="宋体" w:cs="宋体"/>
          <w:b/>
          <w:color w:val="000000" w:themeColor="text1"/>
        </w:rPr>
        <w:t xml:space="preserve">                       </w:t>
      </w:r>
      <w:r>
        <w:rPr>
          <w:rFonts w:ascii="黑体" w:eastAsia="黑体" w:hAnsi="宋体" w:cs="黑体" w:hint="eastAsia"/>
          <w:b/>
          <w:i/>
          <w:color w:val="000000" w:themeColor="text1"/>
          <w:sz w:val="32"/>
          <w:szCs w:val="32"/>
          <w:u w:val="single"/>
        </w:rPr>
        <w:t>八、</w:t>
      </w:r>
      <w:bookmarkStart w:id="252" w:name="OLE_LINK73"/>
      <w:r>
        <w:rPr>
          <w:rFonts w:ascii="黑体" w:eastAsia="黑体" w:hAnsi="宋体" w:cs="黑体" w:hint="eastAsia"/>
          <w:b/>
          <w:i/>
          <w:color w:val="000000" w:themeColor="text1"/>
          <w:sz w:val="32"/>
          <w:szCs w:val="32"/>
          <w:u w:val="single"/>
        </w:rPr>
        <w:t>投标函</w:t>
      </w:r>
    </w:p>
    <w:p w14:paraId="11974A0B" w14:textId="77777777" w:rsidR="002A4684" w:rsidRDefault="00FF0ADC">
      <w:pPr>
        <w:pStyle w:val="af3"/>
        <w:spacing w:beforeAutospacing="0" w:afterAutospacing="0" w:line="0" w:lineRule="atLeast"/>
        <w:rPr>
          <w:color w:val="000000" w:themeColor="text1"/>
        </w:rPr>
      </w:pPr>
      <w:r>
        <w:rPr>
          <w:rFonts w:ascii="宋体" w:eastAsia="宋体" w:hAnsi="宋体" w:cs="宋体" w:hint="eastAsia"/>
          <w:color w:val="000000" w:themeColor="text1"/>
        </w:rPr>
        <w:t>致：江苏省阜宁中等专业学校</w:t>
      </w:r>
    </w:p>
    <w:p w14:paraId="4AE4A4D9" w14:textId="77777777" w:rsidR="002A4684" w:rsidRDefault="00FF0ADC">
      <w:pPr>
        <w:pStyle w:val="af3"/>
        <w:spacing w:beforeAutospacing="0" w:afterAutospacing="0" w:line="0" w:lineRule="atLeast"/>
        <w:ind w:firstLine="480"/>
        <w:rPr>
          <w:color w:val="000000" w:themeColor="text1"/>
        </w:rPr>
      </w:pPr>
      <w:r>
        <w:rPr>
          <w:rFonts w:ascii="宋体" w:eastAsia="宋体" w:hAnsi="宋体" w:cs="宋体" w:hint="eastAsia"/>
          <w:color w:val="000000" w:themeColor="text1"/>
        </w:rPr>
        <w:t>根据贵方的JSZC-***</w:t>
      </w:r>
      <w:r>
        <w:rPr>
          <w:rFonts w:ascii="宋体" w:eastAsia="宋体" w:hAnsi="宋体" w:cs="宋体" w:hint="eastAsia"/>
          <w:b/>
          <w:color w:val="000000" w:themeColor="text1"/>
          <w:sz w:val="36"/>
          <w:szCs w:val="36"/>
          <w:u w:val="single"/>
        </w:rPr>
        <w:t xml:space="preserve">            </w:t>
      </w:r>
      <w:r>
        <w:rPr>
          <w:rFonts w:ascii="宋体" w:eastAsia="宋体" w:hAnsi="宋体" w:cs="宋体" w:hint="eastAsia"/>
          <w:color w:val="000000" w:themeColor="text1"/>
        </w:rPr>
        <w:t>号招标文件，正式授权下述签字人_________________(姓名)代表我方______________（投标人的名称），全权处理本次项目投标的有关事宜。</w:t>
      </w:r>
    </w:p>
    <w:p w14:paraId="63143E90" w14:textId="77777777" w:rsidR="002A4684" w:rsidRDefault="00FF0ADC">
      <w:pPr>
        <w:pStyle w:val="af3"/>
        <w:spacing w:beforeAutospacing="0" w:afterAutospacing="0" w:line="0" w:lineRule="atLeast"/>
        <w:ind w:firstLine="480"/>
        <w:rPr>
          <w:color w:val="000000" w:themeColor="text1"/>
        </w:rPr>
      </w:pPr>
      <w:r>
        <w:rPr>
          <w:rFonts w:ascii="宋体" w:eastAsia="宋体" w:hAnsi="宋体" w:cs="宋体" w:hint="eastAsia"/>
          <w:color w:val="000000" w:themeColor="text1"/>
        </w:rPr>
        <w:t>据此函，签字</w:t>
      </w:r>
      <w:proofErr w:type="gramStart"/>
      <w:r>
        <w:rPr>
          <w:rFonts w:ascii="宋体" w:eastAsia="宋体" w:hAnsi="宋体" w:cs="宋体" w:hint="eastAsia"/>
          <w:color w:val="000000" w:themeColor="text1"/>
        </w:rPr>
        <w:t>人兹宣布</w:t>
      </w:r>
      <w:proofErr w:type="gramEnd"/>
      <w:r>
        <w:rPr>
          <w:rFonts w:ascii="宋体" w:eastAsia="宋体" w:hAnsi="宋体" w:cs="宋体" w:hint="eastAsia"/>
          <w:color w:val="000000" w:themeColor="text1"/>
        </w:rPr>
        <w:t>同意如下：</w:t>
      </w:r>
    </w:p>
    <w:p w14:paraId="208D0767" w14:textId="77777777" w:rsidR="002A4684" w:rsidRDefault="00FF0ADC">
      <w:pPr>
        <w:pStyle w:val="af3"/>
        <w:spacing w:beforeAutospacing="0" w:afterAutospacing="0" w:line="0" w:lineRule="atLeast"/>
        <w:ind w:firstLine="480"/>
        <w:rPr>
          <w:color w:val="000000" w:themeColor="text1"/>
        </w:rPr>
      </w:pPr>
      <w:r>
        <w:rPr>
          <w:rFonts w:ascii="宋体" w:eastAsia="宋体" w:hAnsi="宋体" w:cs="宋体" w:hint="eastAsia"/>
          <w:color w:val="000000" w:themeColor="text1"/>
        </w:rPr>
        <w:t>1.按招标文件规定的各项要求，向买方提供所需货物（包含与货物相关的服务）。</w:t>
      </w:r>
    </w:p>
    <w:p w14:paraId="6AE3C05B" w14:textId="77777777" w:rsidR="002A4684" w:rsidRDefault="00FF0ADC">
      <w:pPr>
        <w:pStyle w:val="af3"/>
        <w:spacing w:beforeAutospacing="0" w:afterAutospacing="0" w:line="0" w:lineRule="atLeast"/>
        <w:ind w:firstLine="480"/>
        <w:rPr>
          <w:color w:val="000000" w:themeColor="text1"/>
        </w:rPr>
      </w:pPr>
      <w:r>
        <w:rPr>
          <w:rFonts w:ascii="宋体" w:eastAsia="宋体" w:hAnsi="宋体" w:cs="宋体" w:hint="eastAsia"/>
          <w:color w:val="000000" w:themeColor="text1"/>
        </w:rPr>
        <w:t>2.我们完全理解贵方不一定将合同授予最低报价的投标人。</w:t>
      </w:r>
    </w:p>
    <w:p w14:paraId="674E47C7" w14:textId="77777777" w:rsidR="002A4684" w:rsidRDefault="00FF0ADC">
      <w:pPr>
        <w:pStyle w:val="af3"/>
        <w:spacing w:beforeAutospacing="0" w:afterAutospacing="0" w:line="0" w:lineRule="atLeast"/>
        <w:ind w:firstLine="480"/>
        <w:rPr>
          <w:color w:val="000000" w:themeColor="text1"/>
        </w:rPr>
      </w:pPr>
      <w:r>
        <w:rPr>
          <w:rFonts w:ascii="宋体" w:eastAsia="宋体" w:hAnsi="宋体" w:cs="宋体" w:hint="eastAsia"/>
          <w:color w:val="000000" w:themeColor="text1"/>
        </w:rPr>
        <w:t>3.我们已详细审核全部招标文件及其有效补充文件，我们知道必须放弃提出含糊不清或误解问题的权利。</w:t>
      </w:r>
    </w:p>
    <w:p w14:paraId="283A4DCD" w14:textId="77777777" w:rsidR="002A4684" w:rsidRDefault="00FF0ADC">
      <w:pPr>
        <w:pStyle w:val="af3"/>
        <w:spacing w:beforeAutospacing="0" w:afterAutospacing="0" w:line="0" w:lineRule="atLeast"/>
        <w:ind w:firstLine="480"/>
        <w:rPr>
          <w:color w:val="000000" w:themeColor="text1"/>
        </w:rPr>
      </w:pPr>
      <w:r>
        <w:rPr>
          <w:rFonts w:ascii="宋体" w:eastAsia="宋体" w:hAnsi="宋体" w:cs="宋体" w:hint="eastAsia"/>
          <w:color w:val="000000" w:themeColor="text1"/>
        </w:rPr>
        <w:t>4.我们同意从规定的开标日期起遵循本投标文件，并在规定的投标有效期期满之前均具有约束力。</w:t>
      </w:r>
    </w:p>
    <w:p w14:paraId="6D012F91" w14:textId="77777777" w:rsidR="002A4684" w:rsidRDefault="00FF0ADC">
      <w:pPr>
        <w:pStyle w:val="af3"/>
        <w:spacing w:beforeAutospacing="0" w:afterAutospacing="0" w:line="0" w:lineRule="atLeast"/>
        <w:ind w:firstLine="480"/>
        <w:rPr>
          <w:color w:val="000000" w:themeColor="text1"/>
        </w:rPr>
      </w:pPr>
      <w:r>
        <w:rPr>
          <w:rFonts w:ascii="宋体" w:eastAsia="宋体" w:hAnsi="宋体" w:cs="宋体" w:hint="eastAsia"/>
          <w:color w:val="000000" w:themeColor="text1"/>
        </w:rPr>
        <w:t>5.同意向贵方提供贵方可能另外要求的与投标有关的任何证据或资料，并保证我方已提供和将要提供的文件是真实的、准确的。</w:t>
      </w:r>
    </w:p>
    <w:p w14:paraId="6E55D021" w14:textId="77777777" w:rsidR="002A4684" w:rsidRDefault="00FF0ADC">
      <w:pPr>
        <w:pStyle w:val="af3"/>
        <w:spacing w:beforeAutospacing="0" w:afterAutospacing="0" w:line="0" w:lineRule="atLeast"/>
        <w:ind w:firstLine="480"/>
        <w:rPr>
          <w:color w:val="000000" w:themeColor="text1"/>
        </w:rPr>
      </w:pPr>
      <w:r>
        <w:rPr>
          <w:rFonts w:ascii="宋体" w:eastAsia="宋体" w:hAnsi="宋体" w:cs="宋体" w:hint="eastAsia"/>
          <w:color w:val="000000" w:themeColor="text1"/>
        </w:rPr>
        <w:t>6.一旦我方中标,我方将根据招标文件的规定，严格履行合同的责任和义务,并保证在招标文件规定的时间完成项目，交付买方验收、使用。</w:t>
      </w:r>
    </w:p>
    <w:p w14:paraId="70E91395" w14:textId="77777777" w:rsidR="002A4684" w:rsidRDefault="00FF0ADC">
      <w:pPr>
        <w:pStyle w:val="af3"/>
        <w:spacing w:beforeAutospacing="0" w:afterAutospacing="0" w:line="0" w:lineRule="atLeast"/>
        <w:ind w:left="425"/>
        <w:rPr>
          <w:color w:val="000000" w:themeColor="text1"/>
        </w:rPr>
      </w:pPr>
      <w:r>
        <w:rPr>
          <w:rFonts w:ascii="宋体" w:eastAsia="宋体" w:hAnsi="宋体" w:cs="宋体" w:hint="eastAsia"/>
          <w:color w:val="000000" w:themeColor="text1"/>
        </w:rPr>
        <w:t>7.与本投标有关的正式通讯地址为：</w:t>
      </w:r>
    </w:p>
    <w:p w14:paraId="3EF35FFD" w14:textId="77777777" w:rsidR="002A4684" w:rsidRDefault="00FF0ADC">
      <w:pPr>
        <w:pStyle w:val="af3"/>
        <w:spacing w:beforeAutospacing="0" w:afterAutospacing="0" w:line="0" w:lineRule="atLeast"/>
        <w:ind w:left="420" w:firstLine="480"/>
        <w:rPr>
          <w:color w:val="000000" w:themeColor="text1"/>
        </w:rPr>
      </w:pPr>
      <w:r>
        <w:rPr>
          <w:rFonts w:ascii="宋体" w:eastAsia="宋体" w:hAnsi="宋体" w:cs="宋体" w:hint="eastAsia"/>
          <w:color w:val="000000" w:themeColor="text1"/>
        </w:rPr>
        <w:t>地          址：</w:t>
      </w:r>
    </w:p>
    <w:p w14:paraId="0ABCF285" w14:textId="77777777" w:rsidR="002A4684" w:rsidRDefault="00FF0ADC">
      <w:pPr>
        <w:pStyle w:val="af3"/>
        <w:spacing w:beforeAutospacing="0" w:afterAutospacing="0" w:line="0" w:lineRule="atLeast"/>
        <w:ind w:left="420" w:firstLine="480"/>
        <w:rPr>
          <w:color w:val="000000" w:themeColor="text1"/>
        </w:rPr>
      </w:pPr>
      <w:r>
        <w:rPr>
          <w:rFonts w:ascii="宋体" w:eastAsia="宋体" w:hAnsi="宋体" w:cs="宋体" w:hint="eastAsia"/>
          <w:color w:val="000000" w:themeColor="text1"/>
        </w:rPr>
        <w:t>邮          编：</w:t>
      </w:r>
    </w:p>
    <w:p w14:paraId="321F11A4" w14:textId="77777777" w:rsidR="002A4684" w:rsidRDefault="00FF0ADC">
      <w:pPr>
        <w:pStyle w:val="af3"/>
        <w:spacing w:beforeAutospacing="0" w:afterAutospacing="0" w:line="0" w:lineRule="atLeast"/>
        <w:ind w:left="420" w:firstLine="480"/>
        <w:rPr>
          <w:color w:val="000000" w:themeColor="text1"/>
        </w:rPr>
      </w:pPr>
      <w:r>
        <w:rPr>
          <w:rFonts w:ascii="宋体" w:eastAsia="宋体" w:hAnsi="宋体" w:cs="宋体" w:hint="eastAsia"/>
          <w:color w:val="000000" w:themeColor="text1"/>
        </w:rPr>
        <w:t>电          话：</w:t>
      </w:r>
    </w:p>
    <w:p w14:paraId="11BBD12B" w14:textId="77777777" w:rsidR="002A4684" w:rsidRDefault="00FF0ADC">
      <w:pPr>
        <w:pStyle w:val="af3"/>
        <w:spacing w:beforeAutospacing="0" w:afterAutospacing="0" w:line="0" w:lineRule="atLeast"/>
        <w:ind w:left="420" w:firstLine="480"/>
        <w:rPr>
          <w:color w:val="000000" w:themeColor="text1"/>
        </w:rPr>
      </w:pPr>
      <w:r>
        <w:rPr>
          <w:rFonts w:ascii="宋体" w:eastAsia="宋体" w:hAnsi="宋体" w:cs="宋体" w:hint="eastAsia"/>
          <w:color w:val="000000" w:themeColor="text1"/>
        </w:rPr>
        <w:t>传          真：</w:t>
      </w:r>
    </w:p>
    <w:p w14:paraId="7530FB6D" w14:textId="77777777" w:rsidR="002A4684" w:rsidRDefault="00FF0ADC">
      <w:pPr>
        <w:pStyle w:val="af3"/>
        <w:spacing w:beforeAutospacing="0" w:afterAutospacing="0" w:line="0" w:lineRule="atLeast"/>
        <w:ind w:left="420" w:firstLine="480"/>
        <w:rPr>
          <w:color w:val="000000" w:themeColor="text1"/>
        </w:rPr>
      </w:pPr>
      <w:r>
        <w:rPr>
          <w:rFonts w:ascii="宋体" w:eastAsia="宋体" w:hAnsi="宋体" w:cs="宋体" w:hint="eastAsia"/>
          <w:color w:val="000000" w:themeColor="text1"/>
        </w:rPr>
        <w:t>投标人开户行：</w:t>
      </w:r>
    </w:p>
    <w:p w14:paraId="254E3F27" w14:textId="77777777" w:rsidR="002A4684" w:rsidRDefault="00FF0ADC">
      <w:pPr>
        <w:pStyle w:val="af3"/>
        <w:spacing w:beforeAutospacing="0" w:afterAutospacing="0" w:line="0" w:lineRule="atLeast"/>
        <w:ind w:left="420" w:firstLine="480"/>
        <w:rPr>
          <w:rFonts w:ascii="宋体" w:eastAsia="宋体" w:hAnsi="宋体" w:cs="宋体"/>
          <w:color w:val="000000" w:themeColor="text1"/>
        </w:rPr>
      </w:pPr>
      <w:r>
        <w:rPr>
          <w:rFonts w:ascii="宋体" w:eastAsia="宋体" w:hAnsi="宋体" w:cs="宋体" w:hint="eastAsia"/>
          <w:color w:val="000000" w:themeColor="text1"/>
        </w:rPr>
        <w:t xml:space="preserve">账          号： </w:t>
      </w:r>
    </w:p>
    <w:p w14:paraId="75939284" w14:textId="77777777" w:rsidR="002A4684" w:rsidRDefault="00FF0ADC">
      <w:pPr>
        <w:pStyle w:val="af3"/>
        <w:spacing w:beforeAutospacing="0" w:afterAutospacing="0" w:line="0" w:lineRule="atLeast"/>
        <w:ind w:left="420" w:firstLine="480"/>
        <w:rPr>
          <w:rFonts w:ascii="宋体" w:eastAsia="宋体" w:hAnsi="宋体" w:cs="宋体"/>
          <w:color w:val="000000" w:themeColor="text1"/>
        </w:rPr>
      </w:pPr>
      <w:r>
        <w:rPr>
          <w:rFonts w:hint="eastAsia"/>
          <w:color w:val="000000"/>
        </w:rPr>
        <w:t>单位名称：</w:t>
      </w:r>
      <w:r>
        <w:rPr>
          <w:rFonts w:hint="eastAsia"/>
          <w:color w:val="000000"/>
          <w:u w:val="single"/>
        </w:rPr>
        <w:t>（加盖</w:t>
      </w:r>
      <w:r>
        <w:rPr>
          <w:rFonts w:hint="eastAsia"/>
          <w:color w:val="000000"/>
          <w:u w:val="single"/>
        </w:rPr>
        <w:t>CA</w:t>
      </w:r>
      <w:r>
        <w:rPr>
          <w:rFonts w:hint="eastAsia"/>
          <w:color w:val="000000"/>
          <w:u w:val="single"/>
        </w:rPr>
        <w:t>电子公章）</w:t>
      </w:r>
    </w:p>
    <w:p w14:paraId="45C5F35C" w14:textId="77777777" w:rsidR="002A4684" w:rsidRDefault="00FF0ADC">
      <w:pPr>
        <w:pStyle w:val="af3"/>
        <w:spacing w:beforeAutospacing="0" w:afterAutospacing="0" w:line="0" w:lineRule="atLeast"/>
        <w:ind w:left="420" w:firstLine="480"/>
        <w:rPr>
          <w:color w:val="000000" w:themeColor="text1"/>
        </w:rPr>
      </w:pPr>
      <w:r>
        <w:rPr>
          <w:rFonts w:ascii="宋体" w:hAnsi="宋体" w:hint="eastAsia"/>
          <w:b/>
          <w:bCs/>
          <w:color w:val="C00000"/>
        </w:rPr>
        <w:t>被授权人（签字或盖章）：</w:t>
      </w:r>
    </w:p>
    <w:p w14:paraId="359939A7" w14:textId="77777777" w:rsidR="002A4684" w:rsidRDefault="00FF0ADC">
      <w:pPr>
        <w:pStyle w:val="af3"/>
        <w:spacing w:beforeAutospacing="0" w:afterAutospacing="0" w:line="0" w:lineRule="atLeast"/>
        <w:ind w:left="420" w:firstLine="480"/>
        <w:rPr>
          <w:color w:val="000000" w:themeColor="text1"/>
        </w:rPr>
      </w:pPr>
      <w:r>
        <w:rPr>
          <w:rFonts w:ascii="宋体" w:eastAsia="宋体" w:hAnsi="宋体" w:cs="宋体" w:hint="eastAsia"/>
          <w:color w:val="000000" w:themeColor="text1"/>
        </w:rPr>
        <w:t>日           期：________年____月____日</w:t>
      </w:r>
    </w:p>
    <w:bookmarkEnd w:id="250"/>
    <w:bookmarkEnd w:id="251"/>
    <w:bookmarkEnd w:id="252"/>
    <w:p w14:paraId="242118EF" w14:textId="77777777" w:rsidR="002A4684" w:rsidRDefault="00FF0ADC">
      <w:pPr>
        <w:pStyle w:val="af3"/>
        <w:spacing w:beforeAutospacing="0" w:afterAutospacing="0" w:line="0" w:lineRule="atLeast"/>
        <w:ind w:firstLine="480"/>
        <w:jc w:val="center"/>
        <w:rPr>
          <w:color w:val="000000" w:themeColor="text1"/>
        </w:rPr>
      </w:pPr>
      <w:r>
        <w:rPr>
          <w:color w:val="000000" w:themeColor="text1"/>
        </w:rPr>
        <w:t> </w:t>
      </w:r>
    </w:p>
    <w:p w14:paraId="5FF63AF8" w14:textId="77777777" w:rsidR="002A4684" w:rsidRDefault="00FF0ADC">
      <w:pPr>
        <w:pStyle w:val="af3"/>
        <w:spacing w:beforeAutospacing="0" w:afterAutospacing="0" w:line="0" w:lineRule="atLeast"/>
        <w:ind w:firstLine="480"/>
        <w:jc w:val="center"/>
        <w:rPr>
          <w:color w:val="000000" w:themeColor="text1"/>
        </w:rPr>
      </w:pPr>
      <w:r>
        <w:rPr>
          <w:color w:val="000000" w:themeColor="text1"/>
        </w:rPr>
        <w:t> </w:t>
      </w:r>
    </w:p>
    <w:p w14:paraId="09AF5CA3" w14:textId="77777777" w:rsidR="002A4684" w:rsidRDefault="00FF0ADC">
      <w:pPr>
        <w:pStyle w:val="af3"/>
        <w:spacing w:beforeAutospacing="0" w:afterAutospacing="0" w:line="0" w:lineRule="atLeast"/>
        <w:ind w:firstLine="480"/>
        <w:jc w:val="center"/>
        <w:rPr>
          <w:color w:val="000000" w:themeColor="text1"/>
        </w:rPr>
      </w:pPr>
      <w:r>
        <w:rPr>
          <w:color w:val="000000" w:themeColor="text1"/>
        </w:rPr>
        <w:t> </w:t>
      </w:r>
    </w:p>
    <w:p w14:paraId="212BE2DE" w14:textId="77777777" w:rsidR="002A4684" w:rsidRDefault="00FF0ADC">
      <w:pPr>
        <w:pStyle w:val="af3"/>
        <w:spacing w:beforeAutospacing="0" w:afterAutospacing="0" w:line="0" w:lineRule="atLeast"/>
        <w:ind w:firstLine="480"/>
        <w:jc w:val="center"/>
        <w:rPr>
          <w:color w:val="000000" w:themeColor="text1"/>
        </w:rPr>
      </w:pPr>
      <w:r>
        <w:rPr>
          <w:color w:val="000000" w:themeColor="text1"/>
        </w:rPr>
        <w:t> </w:t>
      </w:r>
    </w:p>
    <w:p w14:paraId="5F43314E" w14:textId="77777777" w:rsidR="002A4684" w:rsidRDefault="002A4684">
      <w:pPr>
        <w:pStyle w:val="af3"/>
        <w:spacing w:beforeAutospacing="0" w:afterAutospacing="0" w:line="0" w:lineRule="atLeast"/>
        <w:ind w:firstLine="480"/>
        <w:jc w:val="center"/>
        <w:rPr>
          <w:color w:val="000000" w:themeColor="text1"/>
        </w:rPr>
      </w:pPr>
    </w:p>
    <w:p w14:paraId="62026C5B" w14:textId="77777777" w:rsidR="002A4684" w:rsidRDefault="002A4684">
      <w:pPr>
        <w:pStyle w:val="af3"/>
        <w:spacing w:beforeAutospacing="0" w:afterAutospacing="0" w:line="0" w:lineRule="atLeast"/>
        <w:ind w:firstLine="480"/>
        <w:jc w:val="center"/>
        <w:rPr>
          <w:color w:val="000000" w:themeColor="text1"/>
        </w:rPr>
      </w:pPr>
    </w:p>
    <w:p w14:paraId="3AAF460A" w14:textId="77777777" w:rsidR="002A4684" w:rsidRDefault="002A4684">
      <w:pPr>
        <w:pStyle w:val="af3"/>
        <w:spacing w:beforeAutospacing="0" w:afterAutospacing="0" w:line="0" w:lineRule="atLeast"/>
        <w:ind w:firstLine="480"/>
        <w:jc w:val="center"/>
        <w:rPr>
          <w:color w:val="000000" w:themeColor="text1"/>
        </w:rPr>
      </w:pPr>
    </w:p>
    <w:p w14:paraId="3CB4837C" w14:textId="77777777" w:rsidR="002A4684" w:rsidRDefault="002A4684">
      <w:pPr>
        <w:pStyle w:val="af3"/>
        <w:spacing w:beforeAutospacing="0" w:afterAutospacing="0" w:line="0" w:lineRule="atLeast"/>
        <w:ind w:firstLine="480"/>
        <w:jc w:val="center"/>
        <w:rPr>
          <w:color w:val="000000" w:themeColor="text1"/>
        </w:rPr>
      </w:pPr>
    </w:p>
    <w:p w14:paraId="015F5116" w14:textId="77777777" w:rsidR="002A4684" w:rsidRDefault="002A4684">
      <w:pPr>
        <w:pStyle w:val="af3"/>
        <w:spacing w:beforeAutospacing="0" w:afterAutospacing="0" w:line="0" w:lineRule="atLeast"/>
        <w:ind w:firstLine="480"/>
        <w:jc w:val="center"/>
        <w:rPr>
          <w:color w:val="000000" w:themeColor="text1"/>
        </w:rPr>
      </w:pPr>
    </w:p>
    <w:p w14:paraId="62F8D512" w14:textId="77777777" w:rsidR="002A4684" w:rsidRDefault="002A4684">
      <w:pPr>
        <w:pStyle w:val="af3"/>
        <w:spacing w:beforeAutospacing="0" w:afterAutospacing="0" w:line="0" w:lineRule="atLeast"/>
        <w:ind w:firstLine="480"/>
        <w:jc w:val="center"/>
        <w:rPr>
          <w:color w:val="000000" w:themeColor="text1"/>
        </w:rPr>
      </w:pPr>
    </w:p>
    <w:p w14:paraId="17003511" w14:textId="77777777" w:rsidR="002A4684" w:rsidRDefault="002A4684">
      <w:pPr>
        <w:pStyle w:val="af3"/>
        <w:spacing w:beforeAutospacing="0" w:afterAutospacing="0" w:line="0" w:lineRule="atLeast"/>
        <w:ind w:firstLine="480"/>
        <w:jc w:val="center"/>
        <w:rPr>
          <w:color w:val="000000" w:themeColor="text1"/>
        </w:rPr>
      </w:pPr>
    </w:p>
    <w:p w14:paraId="5412F31A" w14:textId="77777777" w:rsidR="002A4684" w:rsidRDefault="002A4684">
      <w:pPr>
        <w:pStyle w:val="af3"/>
        <w:spacing w:beforeAutospacing="0" w:afterAutospacing="0" w:line="0" w:lineRule="atLeast"/>
        <w:ind w:firstLine="480"/>
        <w:jc w:val="center"/>
        <w:rPr>
          <w:color w:val="000000" w:themeColor="text1"/>
        </w:rPr>
      </w:pPr>
    </w:p>
    <w:p w14:paraId="1F7E3D04" w14:textId="77777777" w:rsidR="002A4684" w:rsidRDefault="002A4684">
      <w:pPr>
        <w:pStyle w:val="af3"/>
        <w:spacing w:beforeAutospacing="0" w:afterAutospacing="0" w:line="0" w:lineRule="atLeast"/>
        <w:ind w:firstLine="480"/>
        <w:jc w:val="center"/>
        <w:rPr>
          <w:color w:val="000000" w:themeColor="text1"/>
        </w:rPr>
      </w:pPr>
    </w:p>
    <w:p w14:paraId="340FED64" w14:textId="77777777" w:rsidR="002A4684" w:rsidRDefault="002A4684">
      <w:pPr>
        <w:pStyle w:val="af3"/>
        <w:spacing w:beforeAutospacing="0" w:afterAutospacing="0" w:line="0" w:lineRule="atLeast"/>
        <w:ind w:firstLine="480"/>
        <w:jc w:val="center"/>
        <w:rPr>
          <w:color w:val="000000" w:themeColor="text1"/>
        </w:rPr>
      </w:pPr>
    </w:p>
    <w:p w14:paraId="4EB3A777" w14:textId="77777777" w:rsidR="002A4684" w:rsidRDefault="002A4684">
      <w:pPr>
        <w:pStyle w:val="af3"/>
        <w:spacing w:beforeAutospacing="0" w:afterAutospacing="0" w:line="0" w:lineRule="atLeast"/>
        <w:ind w:firstLine="480"/>
        <w:jc w:val="center"/>
        <w:rPr>
          <w:color w:val="000000" w:themeColor="text1"/>
        </w:rPr>
      </w:pPr>
    </w:p>
    <w:p w14:paraId="509B8982" w14:textId="77777777" w:rsidR="002A4684" w:rsidRDefault="002A4684">
      <w:pPr>
        <w:pStyle w:val="af3"/>
        <w:spacing w:beforeAutospacing="0" w:afterAutospacing="0" w:line="0" w:lineRule="atLeast"/>
        <w:ind w:firstLine="480"/>
        <w:jc w:val="center"/>
        <w:rPr>
          <w:color w:val="000000" w:themeColor="text1"/>
        </w:rPr>
      </w:pPr>
    </w:p>
    <w:p w14:paraId="1E442FD6" w14:textId="77777777" w:rsidR="002A4684" w:rsidRDefault="00FF0ADC">
      <w:pPr>
        <w:pStyle w:val="af3"/>
        <w:spacing w:beforeAutospacing="0" w:afterAutospacing="0" w:line="0" w:lineRule="atLeast"/>
        <w:ind w:firstLine="643"/>
        <w:jc w:val="center"/>
        <w:rPr>
          <w:color w:val="000000" w:themeColor="text1"/>
        </w:rPr>
      </w:pPr>
      <w:bookmarkStart w:id="253" w:name="OLE_LINK123"/>
      <w:bookmarkStart w:id="254" w:name="OLE_LINK98"/>
      <w:bookmarkStart w:id="255" w:name="OLE_LINK97"/>
      <w:r>
        <w:rPr>
          <w:rFonts w:ascii="黑体" w:eastAsia="黑体" w:hAnsi="宋体" w:cs="黑体" w:hint="eastAsia"/>
          <w:b/>
          <w:color w:val="000000" w:themeColor="text1"/>
          <w:sz w:val="32"/>
          <w:szCs w:val="32"/>
        </w:rPr>
        <w:lastRenderedPageBreak/>
        <w:t>九、中小企业声明函（货物）（如有）</w:t>
      </w:r>
    </w:p>
    <w:p w14:paraId="60EED14B"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本公司（联合体）郑重声明，根据《政府采购促进中小企业发展管理办法》(财库[2020]46号)的规定，本公司（联合体）参加</w:t>
      </w:r>
      <w:r>
        <w:rPr>
          <w:rFonts w:ascii="宋体" w:eastAsia="宋体" w:hAnsi="宋体" w:cs="宋体" w:hint="eastAsia"/>
          <w:color w:val="000000" w:themeColor="text1"/>
          <w:u w:val="single"/>
        </w:rPr>
        <w:t>江苏省阜宁中等专业学校</w:t>
      </w:r>
      <w:r>
        <w:rPr>
          <w:rFonts w:ascii="宋体" w:eastAsia="宋体" w:hAnsi="宋体" w:cs="宋体" w:hint="eastAsia"/>
          <w:color w:val="000000" w:themeColor="text1"/>
        </w:rPr>
        <w:t>采购编号为</w:t>
      </w:r>
      <w:r>
        <w:rPr>
          <w:rFonts w:ascii="宋体" w:eastAsia="宋体" w:hAnsi="宋体" w:cs="宋体" w:hint="eastAsia"/>
          <w:color w:val="000000" w:themeColor="text1"/>
          <w:u w:val="single"/>
        </w:rPr>
        <w:t>***</w:t>
      </w:r>
      <w:r>
        <w:rPr>
          <w:rFonts w:ascii="宋体" w:eastAsia="宋体" w:hAnsi="宋体" w:cs="宋体" w:hint="eastAsia"/>
          <w:color w:val="000000" w:themeColor="text1"/>
        </w:rPr>
        <w:t>，</w:t>
      </w:r>
      <w:r>
        <w:rPr>
          <w:rFonts w:ascii="宋体" w:eastAsia="宋体" w:hAnsi="宋体" w:cs="宋体" w:hint="eastAsia"/>
          <w:color w:val="000000" w:themeColor="text1"/>
          <w:u w:val="single"/>
        </w:rPr>
        <w:t>（项目名称）（分包号：**）</w:t>
      </w:r>
      <w:r>
        <w:rPr>
          <w:rFonts w:ascii="宋体" w:eastAsia="宋体" w:hAnsi="宋体" w:cs="宋体" w:hint="eastAsia"/>
          <w:color w:val="000000" w:themeColor="text1"/>
        </w:rPr>
        <w:t>的采购活动，</w:t>
      </w:r>
      <w:r>
        <w:rPr>
          <w:rFonts w:ascii="宋体" w:eastAsia="宋体" w:hAnsi="宋体" w:cs="宋体" w:hint="eastAsia"/>
          <w:color w:val="000000"/>
        </w:rPr>
        <w:t>提供的货物全部由符合政策要求的中小</w:t>
      </w:r>
      <w:proofErr w:type="gramStart"/>
      <w:r>
        <w:rPr>
          <w:rFonts w:ascii="宋体" w:eastAsia="宋体" w:hAnsi="宋体" w:cs="宋体" w:hint="eastAsia"/>
          <w:color w:val="000000"/>
        </w:rPr>
        <w:t>微企业</w:t>
      </w:r>
      <w:proofErr w:type="gramEnd"/>
      <w:r>
        <w:rPr>
          <w:rFonts w:ascii="宋体" w:eastAsia="宋体" w:hAnsi="宋体" w:cs="宋体" w:hint="eastAsia"/>
          <w:color w:val="000000"/>
        </w:rPr>
        <w:t>制造。相关企业（含联合体中的中小微企业、签订采购包意向协议的中小微企业）的具体情况如下：</w:t>
      </w:r>
    </w:p>
    <w:p w14:paraId="0A1F223F"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1.</w:t>
      </w:r>
      <w:r>
        <w:rPr>
          <w:rFonts w:ascii="宋体" w:eastAsia="宋体" w:hAnsi="宋体" w:cs="宋体" w:hint="eastAsia"/>
          <w:color w:val="000000" w:themeColor="text1"/>
          <w:u w:val="single"/>
        </w:rPr>
        <w:t>（标的名称）</w:t>
      </w:r>
      <w:r>
        <w:rPr>
          <w:rFonts w:ascii="宋体" w:eastAsia="宋体" w:hAnsi="宋体" w:cs="宋体" w:hint="eastAsia"/>
          <w:i/>
          <w:color w:val="000000" w:themeColor="text1"/>
        </w:rPr>
        <w:t>，</w:t>
      </w:r>
      <w:r>
        <w:rPr>
          <w:rFonts w:ascii="宋体" w:eastAsia="宋体" w:hAnsi="宋体" w:cs="宋体" w:hint="eastAsia"/>
          <w:color w:val="000000" w:themeColor="text1"/>
        </w:rPr>
        <w:t>属于</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行业；制造商为</w:t>
      </w:r>
      <w:r>
        <w:rPr>
          <w:rFonts w:ascii="宋体" w:eastAsia="宋体" w:hAnsi="宋体" w:cs="宋体" w:hint="eastAsia"/>
          <w:color w:val="000000" w:themeColor="text1"/>
          <w:u w:val="single"/>
        </w:rPr>
        <w:t>（企业名称）</w:t>
      </w:r>
      <w:r>
        <w:rPr>
          <w:rFonts w:ascii="宋体" w:eastAsia="宋体" w:hAnsi="宋体" w:cs="宋体" w:hint="eastAsia"/>
          <w:color w:val="000000" w:themeColor="text1"/>
        </w:rPr>
        <w:t>，从业人员</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人，营业收入为</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万元，资产总额为</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万元，属于</w:t>
      </w:r>
      <w:r>
        <w:rPr>
          <w:rFonts w:ascii="宋体" w:eastAsia="宋体" w:hAnsi="宋体" w:cs="宋体" w:hint="eastAsia"/>
          <w:color w:val="000000" w:themeColor="text1"/>
          <w:u w:val="single"/>
        </w:rPr>
        <w:t>（中型企业、小型企业、微型企业）；</w:t>
      </w:r>
    </w:p>
    <w:p w14:paraId="29EFF07D"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2.</w:t>
      </w:r>
      <w:r>
        <w:rPr>
          <w:rFonts w:ascii="宋体" w:eastAsia="宋体" w:hAnsi="宋体" w:cs="宋体" w:hint="eastAsia"/>
          <w:color w:val="000000" w:themeColor="text1"/>
          <w:u w:val="single"/>
        </w:rPr>
        <w:t>（标的名称）</w:t>
      </w:r>
      <w:r>
        <w:rPr>
          <w:rFonts w:ascii="宋体" w:eastAsia="宋体" w:hAnsi="宋体" w:cs="宋体" w:hint="eastAsia"/>
          <w:i/>
          <w:color w:val="000000" w:themeColor="text1"/>
        </w:rPr>
        <w:t>，</w:t>
      </w:r>
      <w:r>
        <w:rPr>
          <w:rFonts w:ascii="宋体" w:eastAsia="宋体" w:hAnsi="宋体" w:cs="宋体" w:hint="eastAsia"/>
          <w:color w:val="000000" w:themeColor="text1"/>
        </w:rPr>
        <w:t>属于</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行业；制造商为</w:t>
      </w:r>
      <w:r>
        <w:rPr>
          <w:rFonts w:ascii="宋体" w:eastAsia="宋体" w:hAnsi="宋体" w:cs="宋体" w:hint="eastAsia"/>
          <w:color w:val="000000" w:themeColor="text1"/>
          <w:u w:val="single"/>
        </w:rPr>
        <w:t>（企业名称）</w:t>
      </w:r>
      <w:r>
        <w:rPr>
          <w:rFonts w:ascii="宋体" w:eastAsia="宋体" w:hAnsi="宋体" w:cs="宋体" w:hint="eastAsia"/>
          <w:color w:val="000000" w:themeColor="text1"/>
        </w:rPr>
        <w:t>，从业人员</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人，营业收入为</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万元，资产总额为</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万元，属于</w:t>
      </w:r>
      <w:r>
        <w:rPr>
          <w:rFonts w:ascii="宋体" w:eastAsia="宋体" w:hAnsi="宋体" w:cs="宋体" w:hint="eastAsia"/>
          <w:color w:val="000000" w:themeColor="text1"/>
          <w:u w:val="single"/>
        </w:rPr>
        <w:t>（中型企业、小型企业、微型企业）；</w:t>
      </w:r>
    </w:p>
    <w:p w14:paraId="3E80A95B"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w:t>
      </w:r>
    </w:p>
    <w:p w14:paraId="270B9667"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以上企业，不属于大企业的分支机构，不存在控股股东为大企业的情形，也不存在与大企业的负责人为同一人的情形。</w:t>
      </w:r>
    </w:p>
    <w:p w14:paraId="6CA4AF37"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本企业对上述声明内容的真实性负责。如有虚假，将依法承担相应责任</w:t>
      </w:r>
    </w:p>
    <w:p w14:paraId="2C103076" w14:textId="77777777" w:rsidR="002A4684" w:rsidRDefault="00FF0ADC">
      <w:pPr>
        <w:pStyle w:val="af3"/>
        <w:spacing w:beforeAutospacing="0" w:afterAutospacing="0" w:line="0" w:lineRule="atLeast"/>
        <w:ind w:right="720"/>
        <w:jc w:val="both"/>
        <w:rPr>
          <w:color w:val="000000" w:themeColor="text1"/>
        </w:rPr>
      </w:pPr>
      <w:r>
        <w:rPr>
          <w:color w:val="000000" w:themeColor="text1"/>
        </w:rPr>
        <w:t> </w:t>
      </w:r>
    </w:p>
    <w:p w14:paraId="5EADDC9C" w14:textId="77777777" w:rsidR="002A4684" w:rsidRDefault="00FF0ADC">
      <w:pPr>
        <w:pStyle w:val="af3"/>
        <w:spacing w:beforeAutospacing="0" w:afterAutospacing="0" w:line="0" w:lineRule="atLeast"/>
        <w:ind w:right="180" w:firstLine="480"/>
        <w:jc w:val="right"/>
        <w:rPr>
          <w:color w:val="000000" w:themeColor="text1"/>
        </w:rPr>
      </w:pPr>
      <w:r>
        <w:rPr>
          <w:rFonts w:ascii="宋体" w:eastAsia="宋体" w:hAnsi="宋体" w:cs="宋体" w:hint="eastAsia"/>
          <w:color w:val="000000" w:themeColor="text1"/>
        </w:rPr>
        <w:t>企业名称（加盖CA电子公章）：</w:t>
      </w:r>
    </w:p>
    <w:p w14:paraId="01E4D04A" w14:textId="77777777" w:rsidR="002A4684" w:rsidRDefault="00FF0ADC">
      <w:pPr>
        <w:pStyle w:val="af3"/>
        <w:spacing w:beforeAutospacing="0" w:afterAutospacing="0" w:line="0" w:lineRule="atLeast"/>
        <w:ind w:right="480" w:firstLineChars="2200" w:firstLine="5280"/>
        <w:jc w:val="both"/>
        <w:rPr>
          <w:color w:val="000000" w:themeColor="text1"/>
        </w:rPr>
      </w:pPr>
      <w:r>
        <w:rPr>
          <w:rFonts w:ascii="宋体" w:eastAsia="宋体" w:hAnsi="宋体" w:cs="宋体" w:hint="eastAsia"/>
          <w:color w:val="000000" w:themeColor="text1"/>
        </w:rPr>
        <w:t>日  期：</w:t>
      </w:r>
    </w:p>
    <w:p w14:paraId="79BFD8F6" w14:textId="77777777" w:rsidR="002A4684" w:rsidRDefault="00FF0ADC">
      <w:pPr>
        <w:pStyle w:val="af3"/>
        <w:spacing w:beforeAutospacing="0" w:afterAutospacing="0" w:line="0" w:lineRule="atLeast"/>
        <w:ind w:firstLine="480"/>
        <w:jc w:val="both"/>
        <w:rPr>
          <w:color w:val="000000" w:themeColor="text1"/>
        </w:rPr>
      </w:pPr>
      <w:r>
        <w:rPr>
          <w:color w:val="000000" w:themeColor="text1"/>
        </w:rPr>
        <w:t> </w:t>
      </w:r>
    </w:p>
    <w:p w14:paraId="5EB93593"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备注</w:t>
      </w:r>
    </w:p>
    <w:p w14:paraId="02B5E554" w14:textId="77777777" w:rsidR="002A4684" w:rsidRDefault="00FF0ADC">
      <w:pPr>
        <w:pStyle w:val="120"/>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0" w:lineRule="atLeast"/>
        <w:ind w:firstLine="480"/>
        <w:jc w:val="both"/>
      </w:pPr>
      <w:r>
        <w:rPr>
          <w:rFonts w:ascii="宋体" w:eastAsia="宋体" w:hAnsi="宋体" w:cs="宋体" w:hint="eastAsia"/>
          <w:color w:val="000000"/>
          <w:szCs w:val="24"/>
        </w:rPr>
        <w:t>1.从业人员、营业收入、资产总额填报上一年度数据，无上</w:t>
      </w:r>
      <w:proofErr w:type="gramStart"/>
      <w:r>
        <w:rPr>
          <w:rFonts w:ascii="宋体" w:eastAsia="宋体" w:hAnsi="宋体" w:cs="宋体" w:hint="eastAsia"/>
          <w:color w:val="000000"/>
          <w:szCs w:val="24"/>
        </w:rPr>
        <w:t>一</w:t>
      </w:r>
      <w:proofErr w:type="gramEnd"/>
      <w:r>
        <w:rPr>
          <w:rFonts w:ascii="宋体" w:eastAsia="宋体" w:hAnsi="宋体" w:cs="宋体" w:hint="eastAsia"/>
          <w:color w:val="000000"/>
          <w:szCs w:val="24"/>
        </w:rPr>
        <w:t>年度数据的新成立企业可不填报。</w:t>
      </w:r>
    </w:p>
    <w:p w14:paraId="172B81E3" w14:textId="77777777" w:rsidR="002A4684" w:rsidRDefault="00FF0ADC">
      <w:pPr>
        <w:pStyle w:val="120"/>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0" w:lineRule="atLeast"/>
        <w:ind w:firstLine="480"/>
        <w:jc w:val="both"/>
      </w:pPr>
      <w:r>
        <w:rPr>
          <w:rFonts w:ascii="宋体" w:eastAsia="宋体" w:hAnsi="宋体" w:cs="宋体" w:hint="eastAsia"/>
          <w:color w:val="000000"/>
          <w:szCs w:val="24"/>
        </w:rPr>
        <w:t>2.专门面向中小微型企业采购的项目，供应商如不提供此声明函，则不能通过资格审查；非专门面向中小微型企业采购的项目，供应商如不提供此声明函，价格将不做相应扣除。</w:t>
      </w:r>
    </w:p>
    <w:p w14:paraId="7B22A80C" w14:textId="77777777" w:rsidR="002A4684" w:rsidRDefault="00FF0ADC">
      <w:pPr>
        <w:pStyle w:val="120"/>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0" w:lineRule="atLeast"/>
        <w:ind w:left="540" w:hanging="120"/>
        <w:jc w:val="both"/>
      </w:pPr>
      <w:r>
        <w:rPr>
          <w:rFonts w:ascii="宋体" w:eastAsia="宋体" w:hAnsi="宋体" w:cs="宋体" w:hint="eastAsia"/>
          <w:color w:val="000000"/>
          <w:szCs w:val="24"/>
        </w:rPr>
        <w:t>3.供应商应对照</w:t>
      </w:r>
      <w:proofErr w:type="gramStart"/>
      <w:r>
        <w:rPr>
          <w:rFonts w:ascii="宋体" w:eastAsia="宋体" w:hAnsi="宋体" w:cs="宋体" w:hint="eastAsia"/>
          <w:color w:val="000000"/>
          <w:szCs w:val="24"/>
        </w:rPr>
        <w:t>《</w:t>
      </w:r>
      <w:proofErr w:type="gramEnd"/>
      <w:r>
        <w:rPr>
          <w:rFonts w:ascii="宋体" w:eastAsia="宋体" w:hAnsi="宋体" w:cs="宋体" w:hint="eastAsia"/>
          <w:color w:val="000000"/>
          <w:szCs w:val="24"/>
        </w:rPr>
        <w:t>工业和信息化部、国家统计局、国家发展和改革委员会、</w:t>
      </w:r>
    </w:p>
    <w:p w14:paraId="63982F92"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rPr>
        <w:t>财政部关于印发中小企业划型标准规定的通知</w:t>
      </w:r>
      <w:proofErr w:type="gramStart"/>
      <w:r>
        <w:rPr>
          <w:rFonts w:ascii="宋体" w:eastAsia="宋体" w:hAnsi="宋体" w:cs="宋体" w:hint="eastAsia"/>
          <w:color w:val="000000"/>
        </w:rPr>
        <w:t>》</w:t>
      </w:r>
      <w:proofErr w:type="gramEnd"/>
      <w:r>
        <w:rPr>
          <w:rFonts w:ascii="宋体" w:eastAsia="宋体" w:hAnsi="宋体" w:cs="宋体" w:hint="eastAsia"/>
          <w:color w:val="000000"/>
        </w:rPr>
        <w:t>(工信部联企业〔2011〕300号)《国家统计局关于印发〈统计上大中小微型企业划分办法（2017）〉的通知》（国统字〔2017〕213号）的规定，</w:t>
      </w:r>
      <w:proofErr w:type="gramStart"/>
      <w:r>
        <w:rPr>
          <w:rFonts w:ascii="宋体" w:eastAsia="宋体" w:hAnsi="宋体" w:cs="宋体" w:hint="eastAsia"/>
          <w:color w:val="000000"/>
        </w:rPr>
        <w:t>自行勾选制造商</w:t>
      </w:r>
      <w:proofErr w:type="gramEnd"/>
      <w:r>
        <w:rPr>
          <w:rFonts w:ascii="宋体" w:eastAsia="宋体" w:hAnsi="宋体" w:cs="宋体" w:hint="eastAsia"/>
          <w:color w:val="000000"/>
        </w:rPr>
        <w:t>的企业规模类型。</w:t>
      </w:r>
    </w:p>
    <w:p w14:paraId="037E03F9" w14:textId="77777777" w:rsidR="002A4684" w:rsidRDefault="002A4684">
      <w:pPr>
        <w:pStyle w:val="af3"/>
        <w:spacing w:beforeAutospacing="0" w:afterAutospacing="0" w:line="0" w:lineRule="atLeast"/>
        <w:ind w:firstLine="480"/>
        <w:jc w:val="both"/>
        <w:rPr>
          <w:color w:val="000000" w:themeColor="text1"/>
        </w:rPr>
      </w:pPr>
    </w:p>
    <w:p w14:paraId="46289143" w14:textId="77777777" w:rsidR="002A4684" w:rsidRDefault="00FF0ADC">
      <w:pPr>
        <w:pStyle w:val="af3"/>
        <w:spacing w:beforeAutospacing="0" w:afterAutospacing="0" w:line="0" w:lineRule="atLeast"/>
        <w:ind w:firstLine="643"/>
        <w:jc w:val="center"/>
        <w:rPr>
          <w:color w:val="000000" w:themeColor="text1"/>
        </w:rPr>
      </w:pPr>
      <w:r>
        <w:rPr>
          <w:rFonts w:ascii="黑体" w:eastAsia="黑体" w:hAnsi="宋体" w:cs="黑体" w:hint="eastAsia"/>
          <w:b/>
          <w:color w:val="000000" w:themeColor="text1"/>
          <w:sz w:val="32"/>
          <w:szCs w:val="32"/>
        </w:rPr>
        <w:br w:type="page"/>
      </w:r>
      <w:r>
        <w:rPr>
          <w:rFonts w:ascii="黑体" w:eastAsia="黑体" w:hAnsi="宋体" w:cs="黑体" w:hint="eastAsia"/>
          <w:b/>
          <w:color w:val="000000" w:themeColor="text1"/>
          <w:sz w:val="32"/>
          <w:szCs w:val="32"/>
        </w:rPr>
        <w:lastRenderedPageBreak/>
        <w:t> </w:t>
      </w:r>
      <w:r>
        <w:rPr>
          <w:rFonts w:ascii="黑体" w:eastAsia="黑体" w:hAnsi="宋体" w:cs="黑体" w:hint="eastAsia"/>
          <w:b/>
          <w:color w:val="000000" w:themeColor="text1"/>
          <w:sz w:val="32"/>
          <w:szCs w:val="32"/>
        </w:rPr>
        <w:t>十、残疾人福利性单位声明函（如有）</w:t>
      </w:r>
    </w:p>
    <w:p w14:paraId="7B41EFB3"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项目（分包号：**）采购活动提供本单位制造的货物，或者提供其他残疾人福利性单位制造的货物（不包括使用非残疾人福利性单位注册商标的货物）。</w:t>
      </w:r>
    </w:p>
    <w:p w14:paraId="513C51D7" w14:textId="77777777" w:rsidR="002A4684" w:rsidRDefault="00FF0ADC">
      <w:pPr>
        <w:pStyle w:val="af3"/>
        <w:spacing w:beforeAutospacing="0" w:afterAutospacing="0" w:line="0" w:lineRule="atLeast"/>
        <w:ind w:firstLine="480"/>
        <w:jc w:val="both"/>
        <w:rPr>
          <w:color w:val="000000" w:themeColor="text1"/>
        </w:rPr>
      </w:pPr>
      <w:r>
        <w:rPr>
          <w:rFonts w:ascii="宋体" w:eastAsia="宋体" w:hAnsi="宋体" w:cs="宋体" w:hint="eastAsia"/>
          <w:color w:val="000000" w:themeColor="text1"/>
        </w:rPr>
        <w:t>本单位对上述声明的真实性负责。如有虚假，将依法承担相应责任。</w:t>
      </w:r>
    </w:p>
    <w:p w14:paraId="3C91D281" w14:textId="77777777" w:rsidR="002A4684" w:rsidRDefault="00FF0ADC">
      <w:pPr>
        <w:pStyle w:val="af3"/>
        <w:spacing w:beforeAutospacing="0" w:afterAutospacing="0" w:line="0" w:lineRule="atLeast"/>
        <w:ind w:firstLine="480"/>
        <w:jc w:val="both"/>
        <w:rPr>
          <w:color w:val="000000" w:themeColor="text1"/>
        </w:rPr>
      </w:pPr>
      <w:r>
        <w:rPr>
          <w:color w:val="000000" w:themeColor="text1"/>
        </w:rPr>
        <w:t> </w:t>
      </w:r>
    </w:p>
    <w:p w14:paraId="6BA4BF1D" w14:textId="77777777" w:rsidR="002A4684" w:rsidRDefault="00FF0ADC">
      <w:pPr>
        <w:pStyle w:val="af3"/>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备注：</w:t>
      </w:r>
    </w:p>
    <w:p w14:paraId="0B25A985" w14:textId="77777777" w:rsidR="002A4684" w:rsidRDefault="00FF0ADC">
      <w:pPr>
        <w:pStyle w:val="120"/>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2"/>
        <w:jc w:val="both"/>
      </w:pPr>
      <w:r>
        <w:rPr>
          <w:rFonts w:ascii="宋体" w:eastAsia="宋体" w:hAnsi="宋体" w:cs="宋体" w:hint="eastAsia"/>
          <w:color w:val="000000"/>
          <w:szCs w:val="24"/>
        </w:rPr>
        <w:t>1.专门面向中小微型企业采购的项目，供应商为残疾人福利性单位并提供本单位制造的货物，或者提供其他残疾人福利性单位制造的货物，必须提供此声明函，否则将不能通过资格审查。</w:t>
      </w:r>
    </w:p>
    <w:p w14:paraId="3EE508AA" w14:textId="77777777" w:rsidR="002A4684" w:rsidRDefault="00FF0ADC">
      <w:pPr>
        <w:pStyle w:val="120"/>
        <w:widowControl w:val="0"/>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ind w:firstLine="482"/>
        <w:jc w:val="both"/>
      </w:pPr>
      <w:r>
        <w:rPr>
          <w:rFonts w:ascii="宋体" w:eastAsia="宋体" w:hAnsi="宋体" w:cs="宋体" w:hint="eastAsia"/>
          <w:color w:val="000000"/>
          <w:szCs w:val="24"/>
        </w:rPr>
        <w:t>2. 非专门面向中小微型企业采购的项目，供应商如不提供此声明函，价格将不做相应扣除。</w:t>
      </w:r>
    </w:p>
    <w:p w14:paraId="3C2317A8" w14:textId="77777777" w:rsidR="002A4684" w:rsidRDefault="00FF0ADC">
      <w:pPr>
        <w:pStyle w:val="af3"/>
        <w:spacing w:beforeAutospacing="0" w:afterAutospacing="0"/>
        <w:ind w:firstLine="482"/>
        <w:jc w:val="both"/>
        <w:rPr>
          <w:color w:val="000000" w:themeColor="text1"/>
        </w:rPr>
      </w:pPr>
      <w:r>
        <w:rPr>
          <w:rFonts w:ascii="宋体" w:eastAsia="宋体" w:hAnsi="宋体" w:cs="宋体" w:hint="eastAsia"/>
          <w:color w:val="000000"/>
        </w:rPr>
        <w:t>3.中标/成交供应商为残疾人福利性单位的，此</w:t>
      </w:r>
      <w:proofErr w:type="gramStart"/>
      <w:r>
        <w:rPr>
          <w:rFonts w:ascii="宋体" w:eastAsia="宋体" w:hAnsi="宋体" w:cs="宋体" w:hint="eastAsia"/>
          <w:color w:val="000000"/>
        </w:rPr>
        <w:t>声明函将随</w:t>
      </w:r>
      <w:proofErr w:type="gramEnd"/>
      <w:r>
        <w:rPr>
          <w:rFonts w:ascii="宋体" w:eastAsia="宋体" w:hAnsi="宋体" w:cs="宋体" w:hint="eastAsia"/>
          <w:color w:val="000000"/>
        </w:rPr>
        <w:t>中标/成交结果同时公告，接受社会监督。</w:t>
      </w:r>
      <w:r>
        <w:rPr>
          <w:color w:val="000000" w:themeColor="text1"/>
        </w:rPr>
        <w:t xml:space="preserve"> </w:t>
      </w:r>
    </w:p>
    <w:p w14:paraId="6AEABBF0" w14:textId="77777777" w:rsidR="002A4684" w:rsidRDefault="00FF0ADC">
      <w:pPr>
        <w:pStyle w:val="af3"/>
        <w:spacing w:beforeAutospacing="0" w:afterAutospacing="0" w:line="0" w:lineRule="atLeast"/>
        <w:ind w:firstLine="480"/>
        <w:jc w:val="both"/>
        <w:rPr>
          <w:color w:val="000000" w:themeColor="text1"/>
        </w:rPr>
      </w:pPr>
      <w:r>
        <w:rPr>
          <w:color w:val="000000" w:themeColor="text1"/>
        </w:rPr>
        <w:t> </w:t>
      </w:r>
    </w:p>
    <w:p w14:paraId="626039F8" w14:textId="77777777" w:rsidR="002A4684" w:rsidRDefault="00FF0ADC">
      <w:pPr>
        <w:pStyle w:val="af3"/>
        <w:tabs>
          <w:tab w:val="left" w:pos="4864"/>
        </w:tabs>
        <w:spacing w:beforeAutospacing="0" w:afterAutospacing="0" w:line="0" w:lineRule="atLeast"/>
        <w:ind w:right="1560" w:firstLine="600"/>
        <w:jc w:val="center"/>
        <w:rPr>
          <w:color w:val="000000" w:themeColor="text1"/>
        </w:rPr>
      </w:pPr>
      <w:r>
        <w:rPr>
          <w:rFonts w:ascii="仿宋_GB2312" w:eastAsia="仿宋_GB2312" w:cs="仿宋_GB2312"/>
          <w:color w:val="000000" w:themeColor="text1"/>
          <w:sz w:val="30"/>
          <w:szCs w:val="30"/>
        </w:rPr>
        <w:t>            </w:t>
      </w:r>
      <w:r>
        <w:rPr>
          <w:rFonts w:ascii="仿宋_GB2312" w:eastAsia="仿宋_GB2312" w:cs="仿宋_GB2312"/>
          <w:color w:val="000000" w:themeColor="text1"/>
          <w:sz w:val="30"/>
          <w:szCs w:val="30"/>
        </w:rPr>
        <w:t xml:space="preserve"> </w:t>
      </w:r>
      <w:r>
        <w:rPr>
          <w:rFonts w:ascii="宋体" w:eastAsia="宋体" w:hAnsi="宋体" w:cs="宋体" w:hint="eastAsia"/>
          <w:color w:val="000000" w:themeColor="text1"/>
        </w:rPr>
        <w:t>          供应商全称（加盖CA电子公章）：</w:t>
      </w:r>
    </w:p>
    <w:p w14:paraId="4F09B48A" w14:textId="77777777" w:rsidR="002A4684" w:rsidRDefault="00FF0ADC">
      <w:pPr>
        <w:pStyle w:val="af3"/>
        <w:tabs>
          <w:tab w:val="left" w:pos="4864"/>
        </w:tabs>
        <w:spacing w:beforeAutospacing="0" w:afterAutospacing="0" w:line="0" w:lineRule="atLeast"/>
        <w:ind w:right="1560" w:firstLine="480"/>
        <w:jc w:val="center"/>
        <w:rPr>
          <w:color w:val="000000" w:themeColor="text1"/>
        </w:rPr>
      </w:pPr>
      <w:r>
        <w:rPr>
          <w:rFonts w:ascii="宋体" w:eastAsia="宋体" w:hAnsi="宋体" w:cs="宋体" w:hint="eastAsia"/>
          <w:color w:val="000000" w:themeColor="text1"/>
        </w:rPr>
        <w:t>        日  期：</w:t>
      </w:r>
    </w:p>
    <w:bookmarkEnd w:id="253"/>
    <w:bookmarkEnd w:id="254"/>
    <w:bookmarkEnd w:id="255"/>
    <w:p w14:paraId="6095EC64" w14:textId="77777777" w:rsidR="002A4684" w:rsidRDefault="00FF0ADC">
      <w:pPr>
        <w:pStyle w:val="af3"/>
        <w:spacing w:beforeAutospacing="0" w:afterAutospacing="0" w:line="0" w:lineRule="atLeast"/>
        <w:jc w:val="center"/>
        <w:rPr>
          <w:color w:val="000000" w:themeColor="text1"/>
        </w:rPr>
      </w:pPr>
      <w:r>
        <w:rPr>
          <w:color w:val="000000" w:themeColor="text1"/>
        </w:rPr>
        <w:t> </w:t>
      </w:r>
    </w:p>
    <w:p w14:paraId="67480088" w14:textId="77777777" w:rsidR="002A4684" w:rsidRDefault="00FF0ADC">
      <w:pPr>
        <w:pStyle w:val="af3"/>
        <w:spacing w:beforeAutospacing="0" w:afterAutospacing="0" w:line="0" w:lineRule="atLeast"/>
        <w:jc w:val="center"/>
        <w:rPr>
          <w:color w:val="000000" w:themeColor="text1"/>
        </w:rPr>
      </w:pPr>
      <w:r>
        <w:rPr>
          <w:color w:val="000000" w:themeColor="text1"/>
        </w:rPr>
        <w:t> </w:t>
      </w:r>
    </w:p>
    <w:p w14:paraId="16D7708B" w14:textId="77777777" w:rsidR="002A4684" w:rsidRDefault="00FF0ADC">
      <w:pPr>
        <w:pStyle w:val="af3"/>
        <w:spacing w:beforeAutospacing="0" w:afterAutospacing="0" w:line="0" w:lineRule="atLeast"/>
        <w:jc w:val="center"/>
        <w:rPr>
          <w:color w:val="000000" w:themeColor="text1"/>
        </w:rPr>
      </w:pPr>
      <w:r>
        <w:rPr>
          <w:color w:val="000000" w:themeColor="text1"/>
        </w:rPr>
        <w:t> </w:t>
      </w:r>
    </w:p>
    <w:p w14:paraId="37A39D5D" w14:textId="77777777" w:rsidR="002A4684" w:rsidRDefault="00FF0ADC">
      <w:pPr>
        <w:pStyle w:val="af3"/>
        <w:spacing w:beforeAutospacing="0" w:afterAutospacing="0" w:line="0" w:lineRule="atLeast"/>
        <w:jc w:val="center"/>
        <w:rPr>
          <w:color w:val="000000" w:themeColor="text1"/>
        </w:rPr>
      </w:pPr>
      <w:r>
        <w:rPr>
          <w:color w:val="000000" w:themeColor="text1"/>
        </w:rPr>
        <w:t> </w:t>
      </w:r>
    </w:p>
    <w:p w14:paraId="4BC37A6F" w14:textId="77777777" w:rsidR="002A4684" w:rsidRDefault="00FF0ADC">
      <w:pPr>
        <w:pStyle w:val="af3"/>
        <w:spacing w:beforeAutospacing="0" w:afterAutospacing="0" w:line="0" w:lineRule="atLeast"/>
        <w:jc w:val="center"/>
        <w:rPr>
          <w:color w:val="000000" w:themeColor="text1"/>
        </w:rPr>
      </w:pPr>
      <w:r>
        <w:rPr>
          <w:color w:val="000000" w:themeColor="text1"/>
        </w:rPr>
        <w:t> </w:t>
      </w:r>
    </w:p>
    <w:p w14:paraId="5CC4CBFF" w14:textId="77777777" w:rsidR="002A4684" w:rsidRDefault="00FF0ADC">
      <w:pPr>
        <w:pStyle w:val="af3"/>
        <w:spacing w:beforeAutospacing="0" w:afterAutospacing="0" w:line="0" w:lineRule="atLeast"/>
        <w:jc w:val="center"/>
        <w:rPr>
          <w:color w:val="000000" w:themeColor="text1"/>
        </w:rPr>
      </w:pPr>
      <w:r>
        <w:rPr>
          <w:color w:val="000000" w:themeColor="text1"/>
        </w:rPr>
        <w:t> </w:t>
      </w:r>
    </w:p>
    <w:p w14:paraId="7599688C" w14:textId="77777777" w:rsidR="002A4684" w:rsidRDefault="00FF0ADC">
      <w:pPr>
        <w:pStyle w:val="af3"/>
        <w:spacing w:beforeAutospacing="0" w:afterAutospacing="0" w:line="0" w:lineRule="atLeast"/>
        <w:jc w:val="center"/>
        <w:rPr>
          <w:color w:val="000000" w:themeColor="text1"/>
        </w:rPr>
      </w:pPr>
      <w:r>
        <w:rPr>
          <w:color w:val="000000" w:themeColor="text1"/>
        </w:rPr>
        <w:t> </w:t>
      </w:r>
    </w:p>
    <w:p w14:paraId="4C81E594" w14:textId="77777777" w:rsidR="002A4684" w:rsidRDefault="00FF0ADC">
      <w:pPr>
        <w:pStyle w:val="af3"/>
        <w:spacing w:beforeAutospacing="0" w:afterAutospacing="0" w:line="0" w:lineRule="atLeast"/>
        <w:jc w:val="center"/>
        <w:rPr>
          <w:color w:val="000000" w:themeColor="text1"/>
        </w:rPr>
      </w:pPr>
      <w:r>
        <w:rPr>
          <w:color w:val="000000" w:themeColor="text1"/>
        </w:rPr>
        <w:t> </w:t>
      </w:r>
    </w:p>
    <w:p w14:paraId="59FA9411" w14:textId="77777777" w:rsidR="002A4684" w:rsidRDefault="00FF0ADC">
      <w:pPr>
        <w:pStyle w:val="af3"/>
        <w:spacing w:beforeAutospacing="0" w:afterAutospacing="0" w:line="0" w:lineRule="atLeast"/>
        <w:jc w:val="center"/>
        <w:rPr>
          <w:color w:val="000000" w:themeColor="text1"/>
        </w:rPr>
      </w:pPr>
      <w:r>
        <w:rPr>
          <w:color w:val="000000" w:themeColor="text1"/>
        </w:rPr>
        <w:t> </w:t>
      </w:r>
    </w:p>
    <w:p w14:paraId="24879B48" w14:textId="77777777" w:rsidR="002A4684" w:rsidRDefault="002A4684">
      <w:pPr>
        <w:pStyle w:val="af3"/>
        <w:spacing w:beforeAutospacing="0" w:afterAutospacing="0" w:line="0" w:lineRule="atLeast"/>
        <w:jc w:val="center"/>
        <w:rPr>
          <w:color w:val="000000" w:themeColor="text1"/>
        </w:rPr>
      </w:pPr>
    </w:p>
    <w:p w14:paraId="18A83768" w14:textId="77777777" w:rsidR="002A4684" w:rsidRDefault="002A4684">
      <w:pPr>
        <w:pStyle w:val="af3"/>
        <w:spacing w:beforeAutospacing="0" w:afterAutospacing="0" w:line="0" w:lineRule="atLeast"/>
        <w:jc w:val="center"/>
        <w:rPr>
          <w:color w:val="000000" w:themeColor="text1"/>
        </w:rPr>
      </w:pPr>
    </w:p>
    <w:p w14:paraId="3FB74B8A" w14:textId="77777777" w:rsidR="002A4684" w:rsidRDefault="002A4684">
      <w:pPr>
        <w:pStyle w:val="af3"/>
        <w:spacing w:beforeAutospacing="0" w:afterAutospacing="0" w:line="0" w:lineRule="atLeast"/>
        <w:jc w:val="center"/>
        <w:rPr>
          <w:color w:val="000000" w:themeColor="text1"/>
        </w:rPr>
      </w:pPr>
    </w:p>
    <w:p w14:paraId="3D16B2B5" w14:textId="77777777" w:rsidR="002A4684" w:rsidRDefault="002A4684">
      <w:pPr>
        <w:pStyle w:val="af3"/>
        <w:spacing w:beforeAutospacing="0" w:afterAutospacing="0" w:line="0" w:lineRule="atLeast"/>
        <w:jc w:val="center"/>
        <w:rPr>
          <w:color w:val="000000" w:themeColor="text1"/>
        </w:rPr>
      </w:pPr>
    </w:p>
    <w:p w14:paraId="7F04C1B5" w14:textId="77777777" w:rsidR="002A4684" w:rsidRDefault="002A4684">
      <w:pPr>
        <w:pStyle w:val="af3"/>
        <w:spacing w:beforeAutospacing="0" w:afterAutospacing="0" w:line="0" w:lineRule="atLeast"/>
        <w:jc w:val="center"/>
        <w:rPr>
          <w:color w:val="000000" w:themeColor="text1"/>
        </w:rPr>
      </w:pPr>
    </w:p>
    <w:p w14:paraId="1686469F" w14:textId="77777777" w:rsidR="002A4684" w:rsidRDefault="002A4684">
      <w:pPr>
        <w:pStyle w:val="af3"/>
        <w:spacing w:beforeAutospacing="0" w:afterAutospacing="0" w:line="0" w:lineRule="atLeast"/>
        <w:jc w:val="center"/>
        <w:rPr>
          <w:color w:val="000000" w:themeColor="text1"/>
        </w:rPr>
      </w:pPr>
    </w:p>
    <w:p w14:paraId="7FBDBFF4" w14:textId="77777777" w:rsidR="002A4684" w:rsidRDefault="002A4684">
      <w:pPr>
        <w:pStyle w:val="af3"/>
        <w:spacing w:beforeAutospacing="0" w:afterAutospacing="0" w:line="0" w:lineRule="atLeast"/>
        <w:jc w:val="center"/>
        <w:rPr>
          <w:color w:val="000000" w:themeColor="text1"/>
        </w:rPr>
      </w:pPr>
    </w:p>
    <w:p w14:paraId="7A648D0F" w14:textId="77777777" w:rsidR="002A4684" w:rsidRDefault="002A4684">
      <w:pPr>
        <w:pStyle w:val="af3"/>
        <w:spacing w:beforeAutospacing="0" w:afterAutospacing="0" w:line="0" w:lineRule="atLeast"/>
        <w:jc w:val="center"/>
        <w:rPr>
          <w:color w:val="000000" w:themeColor="text1"/>
        </w:rPr>
      </w:pPr>
    </w:p>
    <w:p w14:paraId="6E9DCFEF" w14:textId="77777777" w:rsidR="002A4684" w:rsidRDefault="002A4684">
      <w:pPr>
        <w:pStyle w:val="af3"/>
        <w:spacing w:beforeAutospacing="0" w:afterAutospacing="0" w:line="0" w:lineRule="atLeast"/>
        <w:jc w:val="center"/>
        <w:rPr>
          <w:color w:val="000000" w:themeColor="text1"/>
        </w:rPr>
      </w:pPr>
    </w:p>
    <w:p w14:paraId="36193849" w14:textId="77777777" w:rsidR="002A4684" w:rsidRDefault="002A4684">
      <w:pPr>
        <w:pStyle w:val="af3"/>
        <w:spacing w:beforeAutospacing="0" w:afterAutospacing="0" w:line="0" w:lineRule="atLeast"/>
        <w:jc w:val="center"/>
        <w:rPr>
          <w:color w:val="000000" w:themeColor="text1"/>
        </w:rPr>
      </w:pPr>
    </w:p>
    <w:p w14:paraId="46C71334" w14:textId="77777777" w:rsidR="002A4684" w:rsidRDefault="002A4684">
      <w:pPr>
        <w:pStyle w:val="af3"/>
        <w:spacing w:beforeAutospacing="0" w:afterAutospacing="0" w:line="0" w:lineRule="atLeast"/>
        <w:jc w:val="center"/>
        <w:rPr>
          <w:color w:val="000000" w:themeColor="text1"/>
        </w:rPr>
      </w:pPr>
    </w:p>
    <w:p w14:paraId="1AE4014D" w14:textId="77777777" w:rsidR="002A4684" w:rsidRDefault="002A4684">
      <w:pPr>
        <w:pStyle w:val="af3"/>
        <w:spacing w:beforeAutospacing="0" w:afterAutospacing="0" w:line="0" w:lineRule="atLeast"/>
        <w:jc w:val="center"/>
        <w:rPr>
          <w:color w:val="000000" w:themeColor="text1"/>
        </w:rPr>
      </w:pPr>
    </w:p>
    <w:p w14:paraId="7F6874A2" w14:textId="77777777" w:rsidR="002A4684" w:rsidRDefault="002A4684">
      <w:pPr>
        <w:pStyle w:val="af3"/>
        <w:spacing w:beforeAutospacing="0" w:afterAutospacing="0" w:line="0" w:lineRule="atLeast"/>
        <w:jc w:val="center"/>
        <w:rPr>
          <w:color w:val="000000" w:themeColor="text1"/>
        </w:rPr>
      </w:pPr>
    </w:p>
    <w:p w14:paraId="4267139D" w14:textId="77777777" w:rsidR="002A4684" w:rsidRDefault="002A4684">
      <w:pPr>
        <w:pStyle w:val="af3"/>
        <w:spacing w:beforeAutospacing="0" w:afterAutospacing="0" w:line="0" w:lineRule="atLeast"/>
        <w:jc w:val="center"/>
        <w:rPr>
          <w:color w:val="000000" w:themeColor="text1"/>
        </w:rPr>
      </w:pPr>
    </w:p>
    <w:p w14:paraId="1ACDECBB" w14:textId="77777777" w:rsidR="002A4684" w:rsidRDefault="002A4684">
      <w:pPr>
        <w:pStyle w:val="af3"/>
        <w:spacing w:beforeAutospacing="0" w:afterAutospacing="0" w:line="0" w:lineRule="atLeast"/>
        <w:jc w:val="center"/>
        <w:rPr>
          <w:color w:val="000000" w:themeColor="text1"/>
        </w:rPr>
      </w:pPr>
    </w:p>
    <w:p w14:paraId="6C3F205A" w14:textId="31BDB235"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Autospacing="0" w:afterAutospacing="0"/>
        <w:jc w:val="center"/>
        <w:rPr>
          <w:rFonts w:ascii="黑体" w:eastAsia="黑体" w:cs="黑体"/>
          <w:b/>
          <w:bCs/>
          <w:color w:val="FF0000"/>
          <w:sz w:val="32"/>
          <w:szCs w:val="32"/>
        </w:rPr>
      </w:pPr>
      <w:r>
        <w:rPr>
          <w:rFonts w:ascii="黑体" w:eastAsia="黑体" w:hAnsi="宋体" w:cs="黑体"/>
          <w:b/>
          <w:bCs/>
          <w:color w:val="FF0000"/>
          <w:sz w:val="32"/>
          <w:szCs w:val="32"/>
        </w:rPr>
        <w:lastRenderedPageBreak/>
        <w:t>十</w:t>
      </w:r>
      <w:r>
        <w:rPr>
          <w:rFonts w:ascii="黑体" w:eastAsia="黑体" w:hAnsi="宋体" w:cs="黑体" w:hint="eastAsia"/>
          <w:b/>
          <w:bCs/>
          <w:color w:val="FF0000"/>
          <w:sz w:val="32"/>
          <w:szCs w:val="32"/>
        </w:rPr>
        <w:t>一</w:t>
      </w:r>
      <w:r>
        <w:rPr>
          <w:rFonts w:ascii="黑体" w:eastAsia="黑体" w:hAnsi="宋体" w:cs="黑体"/>
          <w:b/>
          <w:bCs/>
          <w:color w:val="FF0000"/>
          <w:sz w:val="32"/>
          <w:szCs w:val="32"/>
        </w:rPr>
        <w:t>、关于符合本国产品标准的声明函</w:t>
      </w:r>
    </w:p>
    <w:p w14:paraId="4CC90F1C" w14:textId="77777777"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Autospacing="0" w:afterAutospacing="0"/>
        <w:ind w:firstLine="420"/>
        <w:jc w:val="both"/>
      </w:pPr>
      <w:r>
        <w:rPr>
          <w:rFonts w:ascii="Arial" w:hAnsi="Arial" w:cs="Arial"/>
          <w:color w:val="FF0000"/>
        </w:rPr>
        <w:t> </w:t>
      </w:r>
    </w:p>
    <w:p w14:paraId="58558D19" w14:textId="77777777"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Autospacing="0" w:afterAutospacing="0"/>
        <w:ind w:firstLine="420"/>
        <w:jc w:val="both"/>
      </w:pPr>
      <w:r>
        <w:rPr>
          <w:rFonts w:ascii="宋体" w:eastAsia="宋体" w:hAnsi="宋体" w:cs="宋体"/>
          <w:color w:val="FF0000"/>
        </w:rPr>
        <w:t>本公司（单位）郑重声明，根据《国务院办公厅关于在政府采购中实施本国产品标准及相关政策的通知》（国办发〔2025〕34号）的规定，本公司（单位）提供的以下产品属于本国产品。具体情况如下：</w:t>
      </w:r>
    </w:p>
    <w:p w14:paraId="6512CF72" w14:textId="77777777"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ind w:firstLine="420"/>
        <w:jc w:val="both"/>
      </w:pPr>
      <w:r>
        <w:rPr>
          <w:rFonts w:ascii="宋体" w:eastAsia="宋体" w:hAnsi="宋体" w:cs="宋体"/>
          <w:color w:val="FF0000"/>
          <w:shd w:val="clear" w:color="auto" w:fill="FFFFFF"/>
        </w:rPr>
        <w:t>1.</w:t>
      </w:r>
      <w:r>
        <w:rPr>
          <w:rFonts w:ascii="宋体" w:eastAsia="宋体" w:hAnsi="宋体" w:cs="宋体"/>
          <w:color w:val="FF0000"/>
          <w:u w:val="single"/>
          <w:shd w:val="clear" w:color="auto" w:fill="FFFFFF"/>
        </w:rPr>
        <w:t>（产品名称1）</w:t>
      </w:r>
      <w:r>
        <w:rPr>
          <w:rFonts w:ascii="宋体" w:eastAsia="宋体" w:hAnsi="宋体" w:cs="宋体"/>
          <w:color w:val="FF0000"/>
          <w:shd w:val="clear" w:color="auto" w:fill="FFFFFF"/>
          <w:vertAlign w:val="superscript"/>
        </w:rPr>
        <w:t>1</w:t>
      </w:r>
      <w:r>
        <w:rPr>
          <w:rFonts w:ascii="宋体" w:eastAsia="宋体" w:hAnsi="宋体" w:cs="宋体"/>
          <w:color w:val="FF0000"/>
          <w:shd w:val="clear" w:color="auto" w:fill="FFFFFF"/>
        </w:rPr>
        <w:t>，生产厂为</w:t>
      </w:r>
      <w:r>
        <w:rPr>
          <w:rFonts w:ascii="宋体" w:eastAsia="宋体" w:hAnsi="宋体" w:cs="宋体"/>
          <w:color w:val="FF0000"/>
          <w:u w:val="single"/>
          <w:shd w:val="clear" w:color="auto" w:fill="FFFFFF"/>
        </w:rPr>
        <w:t>（厂名）</w:t>
      </w:r>
      <w:r>
        <w:rPr>
          <w:rFonts w:ascii="宋体" w:eastAsia="宋体" w:hAnsi="宋体" w:cs="宋体"/>
          <w:color w:val="FF0000"/>
          <w:shd w:val="clear" w:color="auto" w:fill="FFFFFF"/>
          <w:vertAlign w:val="superscript"/>
        </w:rPr>
        <w:t>2</w:t>
      </w:r>
      <w:r>
        <w:rPr>
          <w:rFonts w:ascii="宋体" w:eastAsia="宋体" w:hAnsi="宋体" w:cs="宋体"/>
          <w:color w:val="FF0000"/>
          <w:shd w:val="clear" w:color="auto" w:fill="FFFFFF"/>
        </w:rPr>
        <w:t>，厂址为</w:t>
      </w:r>
      <w:r>
        <w:rPr>
          <w:rFonts w:ascii="宋体" w:eastAsia="宋体" w:hAnsi="宋体" w:cs="宋体"/>
          <w:color w:val="FF0000"/>
          <w:u w:val="single"/>
          <w:shd w:val="clear" w:color="auto" w:fill="FFFFFF"/>
        </w:rPr>
        <w:t>（生产厂址）</w:t>
      </w:r>
      <w:r>
        <w:rPr>
          <w:rFonts w:ascii="宋体" w:eastAsia="宋体" w:hAnsi="宋体" w:cs="宋体"/>
          <w:color w:val="FF0000"/>
          <w:shd w:val="clear" w:color="auto" w:fill="FFFFFF"/>
        </w:rPr>
        <w:t>。</w:t>
      </w:r>
      <w:r>
        <w:rPr>
          <w:rFonts w:ascii="宋体" w:eastAsia="宋体" w:hAnsi="宋体" w:cs="宋体"/>
          <w:strike/>
          <w:color w:val="FF0000"/>
          <w:u w:val="single"/>
          <w:shd w:val="clear" w:color="auto" w:fill="FFFFFF"/>
        </w:rPr>
        <w:t> （产品名称1）</w:t>
      </w:r>
      <w:r>
        <w:rPr>
          <w:rFonts w:ascii="宋体" w:eastAsia="宋体" w:hAnsi="宋体" w:cs="宋体"/>
          <w:color w:val="FF0000"/>
          <w:u w:val="single"/>
          <w:shd w:val="clear" w:color="auto" w:fill="FFFFFF"/>
        </w:rPr>
        <w:t> </w:t>
      </w:r>
      <w:r>
        <w:rPr>
          <w:rFonts w:ascii="宋体" w:eastAsia="宋体" w:hAnsi="宋体" w:cs="宋体"/>
          <w:color w:val="FF0000"/>
          <w:shd w:val="clear" w:color="auto" w:fill="FFFFFF"/>
        </w:rPr>
        <w:t>的中国境内生产的组件成本占比≥</w:t>
      </w:r>
      <w:r>
        <w:rPr>
          <w:rFonts w:ascii="宋体" w:eastAsia="宋体" w:hAnsi="宋体" w:cs="宋体"/>
          <w:strike/>
          <w:color w:val="FF0000"/>
          <w:u w:val="single"/>
          <w:shd w:val="clear" w:color="auto" w:fill="FFFFFF"/>
        </w:rPr>
        <w:t>（规定比例）</w:t>
      </w:r>
      <w:r>
        <w:rPr>
          <w:rFonts w:ascii="宋体" w:eastAsia="宋体" w:hAnsi="宋体" w:cs="宋体"/>
          <w:strike/>
          <w:color w:val="FF0000"/>
          <w:shd w:val="clear" w:color="auto" w:fill="FFFFFF"/>
          <w:vertAlign w:val="superscript"/>
        </w:rPr>
        <w:t>3</w:t>
      </w:r>
      <w:r>
        <w:rPr>
          <w:rFonts w:ascii="宋体" w:eastAsia="宋体" w:hAnsi="宋体" w:cs="宋体"/>
          <w:color w:val="FF0000"/>
          <w:shd w:val="clear" w:color="auto" w:fill="FFFFFF"/>
        </w:rPr>
        <w:t>。</w:t>
      </w:r>
      <w:r>
        <w:rPr>
          <w:rFonts w:ascii="宋体" w:eastAsia="宋体" w:hAnsi="宋体" w:cs="宋体"/>
          <w:strike/>
          <w:color w:val="FF0000"/>
          <w:u w:val="single"/>
          <w:shd w:val="clear" w:color="auto" w:fill="FFFFFF"/>
        </w:rPr>
        <w:t>（产品名称1）</w:t>
      </w:r>
      <w:r>
        <w:rPr>
          <w:rFonts w:ascii="宋体" w:eastAsia="宋体" w:hAnsi="宋体" w:cs="宋体"/>
          <w:color w:val="FF0000"/>
          <w:shd w:val="clear" w:color="auto" w:fill="FFFFFF"/>
        </w:rPr>
        <w:t>的</w:t>
      </w:r>
      <w:r>
        <w:rPr>
          <w:rFonts w:ascii="宋体" w:eastAsia="宋体" w:hAnsi="宋体" w:cs="宋体"/>
          <w:strike/>
          <w:color w:val="FF0000"/>
          <w:u w:val="single"/>
          <w:shd w:val="clear" w:color="auto" w:fill="FFFFFF"/>
        </w:rPr>
        <w:t>（关键组件）</w:t>
      </w:r>
      <w:r>
        <w:rPr>
          <w:rFonts w:ascii="宋体" w:eastAsia="宋体" w:hAnsi="宋体" w:cs="宋体"/>
          <w:strike/>
          <w:color w:val="FF0000"/>
          <w:shd w:val="clear" w:color="auto" w:fill="FFFFFF"/>
          <w:vertAlign w:val="superscript"/>
        </w:rPr>
        <w:t>4</w:t>
      </w:r>
      <w:r>
        <w:rPr>
          <w:rFonts w:ascii="宋体" w:eastAsia="宋体" w:hAnsi="宋体" w:cs="宋体"/>
          <w:color w:val="FF0000"/>
          <w:shd w:val="clear" w:color="auto" w:fill="FFFFFF"/>
        </w:rPr>
        <w:t>在中国境内生产。</w:t>
      </w:r>
      <w:r>
        <w:rPr>
          <w:rFonts w:ascii="宋体" w:eastAsia="宋体" w:hAnsi="宋体" w:cs="宋体"/>
          <w:strike/>
          <w:color w:val="FF0000"/>
          <w:u w:val="single"/>
          <w:shd w:val="clear" w:color="auto" w:fill="FFFFFF"/>
        </w:rPr>
        <w:t>（产品名称1）</w:t>
      </w:r>
      <w:r>
        <w:rPr>
          <w:rFonts w:ascii="宋体" w:eastAsia="宋体" w:hAnsi="宋体" w:cs="宋体"/>
          <w:color w:val="FF0000"/>
          <w:shd w:val="clear" w:color="auto" w:fill="FFFFFF"/>
        </w:rPr>
        <w:t>的</w:t>
      </w:r>
      <w:r>
        <w:rPr>
          <w:rFonts w:ascii="宋体" w:eastAsia="宋体" w:hAnsi="宋体" w:cs="宋体"/>
          <w:strike/>
          <w:color w:val="FF0000"/>
          <w:u w:val="single"/>
          <w:shd w:val="clear" w:color="auto" w:fill="FFFFFF"/>
        </w:rPr>
        <w:t>（关键工序）</w:t>
      </w:r>
      <w:r>
        <w:rPr>
          <w:rFonts w:ascii="宋体" w:eastAsia="宋体" w:hAnsi="宋体" w:cs="宋体"/>
          <w:strike/>
          <w:color w:val="FF0000"/>
          <w:shd w:val="clear" w:color="auto" w:fill="FFFFFF"/>
          <w:vertAlign w:val="superscript"/>
        </w:rPr>
        <w:t>5</w:t>
      </w:r>
      <w:r>
        <w:rPr>
          <w:rFonts w:ascii="宋体" w:eastAsia="宋体" w:hAnsi="宋体" w:cs="宋体"/>
          <w:color w:val="FF0000"/>
          <w:shd w:val="clear" w:color="auto" w:fill="FFFFFF"/>
        </w:rPr>
        <w:t>在中国境内完成。</w:t>
      </w:r>
    </w:p>
    <w:p w14:paraId="1DAD40AD" w14:textId="77777777"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ind w:firstLine="420"/>
        <w:jc w:val="both"/>
      </w:pPr>
      <w:r>
        <w:rPr>
          <w:rFonts w:ascii="宋体" w:eastAsia="宋体" w:hAnsi="宋体" w:cs="宋体"/>
          <w:color w:val="FF0000"/>
          <w:shd w:val="clear" w:color="auto" w:fill="FFFFFF"/>
        </w:rPr>
        <w:t>2.</w:t>
      </w:r>
      <w:r>
        <w:rPr>
          <w:rFonts w:ascii="宋体" w:eastAsia="宋体" w:hAnsi="宋体" w:cs="宋体"/>
          <w:color w:val="FF0000"/>
          <w:u w:val="single"/>
          <w:shd w:val="clear" w:color="auto" w:fill="FFFFFF"/>
        </w:rPr>
        <w:t>（产品名称2）</w:t>
      </w:r>
      <w:r>
        <w:rPr>
          <w:rFonts w:ascii="宋体" w:eastAsia="宋体" w:hAnsi="宋体" w:cs="宋体"/>
          <w:color w:val="FF0000"/>
          <w:shd w:val="clear" w:color="auto" w:fill="FFFFFF"/>
        </w:rPr>
        <w:t>，生产厂为</w:t>
      </w:r>
      <w:r>
        <w:rPr>
          <w:rFonts w:ascii="宋体" w:eastAsia="宋体" w:hAnsi="宋体" w:cs="宋体"/>
          <w:color w:val="FF0000"/>
          <w:u w:val="single"/>
          <w:shd w:val="clear" w:color="auto" w:fill="FFFFFF"/>
        </w:rPr>
        <w:t>（厂名）</w:t>
      </w:r>
      <w:r>
        <w:rPr>
          <w:rFonts w:ascii="宋体" w:eastAsia="宋体" w:hAnsi="宋体" w:cs="宋体"/>
          <w:color w:val="FF0000"/>
          <w:shd w:val="clear" w:color="auto" w:fill="FFFFFF"/>
        </w:rPr>
        <w:t>，厂址为</w:t>
      </w:r>
      <w:r>
        <w:rPr>
          <w:rFonts w:ascii="宋体" w:eastAsia="宋体" w:hAnsi="宋体" w:cs="宋体"/>
          <w:color w:val="FF0000"/>
          <w:u w:val="single"/>
          <w:shd w:val="clear" w:color="auto" w:fill="FFFFFF"/>
        </w:rPr>
        <w:t>（生产厂址）</w:t>
      </w:r>
      <w:r>
        <w:rPr>
          <w:rFonts w:ascii="宋体" w:eastAsia="宋体" w:hAnsi="宋体" w:cs="宋体"/>
          <w:color w:val="FF0000"/>
          <w:shd w:val="clear" w:color="auto" w:fill="FFFFFF"/>
        </w:rPr>
        <w:t>。</w:t>
      </w:r>
      <w:r>
        <w:rPr>
          <w:rFonts w:ascii="宋体" w:eastAsia="宋体" w:hAnsi="宋体" w:cs="宋体"/>
          <w:strike/>
          <w:color w:val="FF0000"/>
          <w:u w:val="single"/>
          <w:shd w:val="clear" w:color="auto" w:fill="FFFFFF"/>
        </w:rPr>
        <w:t>（产品名称2）</w:t>
      </w:r>
      <w:r>
        <w:rPr>
          <w:rFonts w:ascii="宋体" w:eastAsia="宋体" w:hAnsi="宋体" w:cs="宋体"/>
          <w:color w:val="FF0000"/>
          <w:shd w:val="clear" w:color="auto" w:fill="FFFFFF"/>
        </w:rPr>
        <w:t>的中国境内生产的组件成本占比≥</w:t>
      </w:r>
      <w:r>
        <w:rPr>
          <w:rFonts w:ascii="宋体" w:eastAsia="宋体" w:hAnsi="宋体" w:cs="宋体"/>
          <w:strike/>
          <w:color w:val="FF0000"/>
          <w:u w:val="single"/>
          <w:shd w:val="clear" w:color="auto" w:fill="FFFFFF"/>
        </w:rPr>
        <w:t>（规定比例）</w:t>
      </w:r>
      <w:r>
        <w:rPr>
          <w:rFonts w:ascii="宋体" w:eastAsia="宋体" w:hAnsi="宋体" w:cs="宋体"/>
          <w:color w:val="FF0000"/>
          <w:shd w:val="clear" w:color="auto" w:fill="FFFFFF"/>
        </w:rPr>
        <w:t>。</w:t>
      </w:r>
      <w:r>
        <w:rPr>
          <w:rFonts w:ascii="宋体" w:eastAsia="宋体" w:hAnsi="宋体" w:cs="宋体"/>
          <w:strike/>
          <w:color w:val="FF0000"/>
          <w:u w:val="single"/>
          <w:shd w:val="clear" w:color="auto" w:fill="FFFFFF"/>
        </w:rPr>
        <w:t>（产品名称2）</w:t>
      </w:r>
      <w:r>
        <w:rPr>
          <w:rFonts w:ascii="宋体" w:eastAsia="宋体" w:hAnsi="宋体" w:cs="宋体"/>
          <w:color w:val="FF0000"/>
          <w:shd w:val="clear" w:color="auto" w:fill="FFFFFF"/>
        </w:rPr>
        <w:t>的</w:t>
      </w:r>
      <w:r>
        <w:rPr>
          <w:rFonts w:ascii="宋体" w:eastAsia="宋体" w:hAnsi="宋体" w:cs="宋体"/>
          <w:strike/>
          <w:color w:val="FF0000"/>
          <w:u w:val="single"/>
          <w:shd w:val="clear" w:color="auto" w:fill="FFFFFF"/>
        </w:rPr>
        <w:t>（关键组件）</w:t>
      </w:r>
      <w:r>
        <w:rPr>
          <w:rFonts w:ascii="宋体" w:eastAsia="宋体" w:hAnsi="宋体" w:cs="宋体"/>
          <w:color w:val="FF0000"/>
          <w:shd w:val="clear" w:color="auto" w:fill="FFFFFF"/>
        </w:rPr>
        <w:t>在中国境内生产。</w:t>
      </w:r>
      <w:r>
        <w:rPr>
          <w:rFonts w:ascii="宋体" w:eastAsia="宋体" w:hAnsi="宋体" w:cs="宋体"/>
          <w:strike/>
          <w:color w:val="FF0000"/>
          <w:u w:val="single"/>
          <w:shd w:val="clear" w:color="auto" w:fill="FFFFFF"/>
        </w:rPr>
        <w:t>（产品名称1）</w:t>
      </w:r>
      <w:r>
        <w:rPr>
          <w:rFonts w:ascii="宋体" w:eastAsia="宋体" w:hAnsi="宋体" w:cs="宋体"/>
          <w:color w:val="FF0000"/>
          <w:shd w:val="clear" w:color="auto" w:fill="FFFFFF"/>
        </w:rPr>
        <w:t>的</w:t>
      </w:r>
      <w:r>
        <w:rPr>
          <w:rFonts w:ascii="宋体" w:eastAsia="宋体" w:hAnsi="宋体" w:cs="宋体"/>
          <w:strike/>
          <w:color w:val="FF0000"/>
          <w:u w:val="single"/>
          <w:shd w:val="clear" w:color="auto" w:fill="FFFFFF"/>
        </w:rPr>
        <w:t>（关键工序）</w:t>
      </w:r>
      <w:r>
        <w:rPr>
          <w:rFonts w:ascii="宋体" w:eastAsia="宋体" w:hAnsi="宋体" w:cs="宋体"/>
          <w:color w:val="FF0000"/>
          <w:shd w:val="clear" w:color="auto" w:fill="FFFFFF"/>
        </w:rPr>
        <w:t>在中国境内完成。</w:t>
      </w:r>
    </w:p>
    <w:p w14:paraId="1A96F4C8" w14:textId="77777777"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ind w:firstLine="420"/>
        <w:jc w:val="both"/>
      </w:pPr>
      <w:r>
        <w:rPr>
          <w:rFonts w:ascii="宋体" w:eastAsia="宋体" w:hAnsi="宋体" w:cs="宋体"/>
          <w:color w:val="FF0000"/>
          <w:shd w:val="clear" w:color="auto" w:fill="FFFFFF"/>
        </w:rPr>
        <w:t>……</w:t>
      </w:r>
    </w:p>
    <w:p w14:paraId="2C395E85" w14:textId="77777777"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ind w:firstLine="420"/>
        <w:jc w:val="both"/>
      </w:pPr>
      <w:r>
        <w:rPr>
          <w:rFonts w:ascii="宋体" w:eastAsia="宋体" w:hAnsi="宋体" w:cs="宋体"/>
          <w:color w:val="FF0000"/>
          <w:shd w:val="clear" w:color="auto" w:fill="FFFFFF"/>
        </w:rPr>
        <w:t>本公司（单位）对上述声明内容的真实性负责。如有虚假，愿承担相应法律责任。</w:t>
      </w:r>
    </w:p>
    <w:p w14:paraId="2FEBE132" w14:textId="77777777"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ind w:right="480" w:firstLine="3720"/>
        <w:jc w:val="both"/>
      </w:pPr>
      <w:r>
        <w:rPr>
          <w:rFonts w:ascii="宋体" w:eastAsia="宋体" w:hAnsi="宋体" w:cs="宋体"/>
          <w:color w:val="FF0000"/>
          <w:shd w:val="clear" w:color="auto" w:fill="FFFFFF"/>
        </w:rPr>
        <w:t xml:space="preserve">公司（单位）名称（盖章）：　</w:t>
      </w:r>
    </w:p>
    <w:p w14:paraId="072AFC95" w14:textId="77777777"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jc w:val="center"/>
      </w:pPr>
      <w:r>
        <w:rPr>
          <w:rFonts w:ascii="宋体" w:eastAsia="宋体" w:hAnsi="宋体" w:cs="宋体"/>
          <w:color w:val="FF0000"/>
          <w:shd w:val="clear" w:color="auto" w:fill="FFFFFF"/>
        </w:rPr>
        <w:t>                        日期：　   年　  月　  日</w:t>
      </w:r>
    </w:p>
    <w:p w14:paraId="17288333" w14:textId="77777777"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jc w:val="both"/>
      </w:pPr>
      <w:r>
        <w:rPr>
          <w:rFonts w:ascii="宋体" w:eastAsia="宋体" w:hAnsi="宋体" w:cs="宋体"/>
          <w:color w:val="FF0000"/>
          <w:shd w:val="clear" w:color="auto" w:fill="FFFFFF"/>
        </w:rPr>
        <w:t>__________________</w:t>
      </w:r>
    </w:p>
    <w:p w14:paraId="083DEF4E" w14:textId="77777777"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jc w:val="both"/>
      </w:pPr>
      <w:r>
        <w:rPr>
          <w:rFonts w:ascii="宋体" w:eastAsia="宋体" w:hAnsi="宋体" w:cs="宋体"/>
          <w:color w:val="FF0000"/>
          <w:shd w:val="clear" w:color="auto" w:fill="FFFFFF"/>
        </w:rPr>
        <w:t>1.产品如有型号，请在“产品名称”栏一并填写。</w:t>
      </w:r>
    </w:p>
    <w:p w14:paraId="4B124A84" w14:textId="77777777"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jc w:val="both"/>
      </w:pPr>
      <w:r>
        <w:rPr>
          <w:rFonts w:ascii="宋体" w:eastAsia="宋体" w:hAnsi="宋体" w:cs="宋体"/>
          <w:color w:val="FF0000"/>
          <w:shd w:val="clear" w:color="auto" w:fill="FFFFFF"/>
        </w:rPr>
        <w:t>2.生产厂名与厂址应与生产厂营业执照载明的相关信息保持一致。</w:t>
      </w:r>
    </w:p>
    <w:p w14:paraId="17C19939" w14:textId="77777777"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jc w:val="both"/>
      </w:pPr>
      <w:r>
        <w:rPr>
          <w:rFonts w:ascii="宋体" w:eastAsia="宋体" w:hAnsi="宋体" w:cs="宋体"/>
          <w:color w:val="FF0000"/>
          <w:shd w:val="clear" w:color="auto" w:fill="FFFFFF"/>
        </w:rPr>
        <w:t>3.该产品的中国境内生产的组件成本占比相关要求实施前，“规定比例”栏可不填，下同。</w:t>
      </w:r>
    </w:p>
    <w:p w14:paraId="791FEF6D" w14:textId="77777777"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jc w:val="both"/>
      </w:pPr>
      <w:r>
        <w:rPr>
          <w:rFonts w:ascii="宋体" w:eastAsia="宋体" w:hAnsi="宋体" w:cs="宋体"/>
          <w:color w:val="FF0000"/>
          <w:shd w:val="clear" w:color="auto" w:fill="FFFFFF"/>
        </w:rPr>
        <w:t>4.该产品的关键组件要求实施前，“关键组件”栏可不填，下同。</w:t>
      </w:r>
    </w:p>
    <w:p w14:paraId="593132FD" w14:textId="77777777" w:rsidR="00C7598B" w:rsidRDefault="00C7598B" w:rsidP="00C7598B">
      <w:pPr>
        <w:pStyle w:val="af3"/>
        <w:pBdr>
          <w:top w:val="none" w:sz="0" w:space="0" w:color="000000"/>
          <w:left w:val="none" w:sz="0" w:space="0" w:color="000000"/>
          <w:bottom w:val="none" w:sz="0" w:space="0" w:color="000000"/>
          <w:right w:val="none" w:sz="0" w:space="0" w:color="000000"/>
          <w:between w:val="none" w:sz="0" w:space="0" w:color="000000"/>
        </w:pBdr>
        <w:spacing w:before="30" w:beforeAutospacing="0" w:after="30" w:afterAutospacing="0"/>
        <w:jc w:val="both"/>
      </w:pPr>
      <w:r>
        <w:rPr>
          <w:rFonts w:ascii="宋体" w:eastAsia="宋体" w:hAnsi="宋体" w:cs="宋体"/>
          <w:color w:val="FF0000"/>
          <w:shd w:val="clear" w:color="auto" w:fill="FFFFFF"/>
        </w:rPr>
        <w:t>5.该产品的关键工序要求实施前，“关键工序”栏可不填，下同。</w:t>
      </w:r>
    </w:p>
    <w:p w14:paraId="180647C0" w14:textId="4F7E00A1" w:rsidR="00C7598B" w:rsidRDefault="00C7598B" w:rsidP="00C7598B">
      <w:pPr>
        <w:pStyle w:val="af3"/>
        <w:spacing w:beforeAutospacing="0" w:afterAutospacing="0"/>
        <w:rPr>
          <w:rFonts w:ascii="黑体" w:eastAsia="黑体" w:hAnsi="宋体" w:cs="黑体"/>
          <w:b/>
          <w:color w:val="000000" w:themeColor="text1"/>
          <w:sz w:val="32"/>
          <w:szCs w:val="32"/>
        </w:rPr>
      </w:pPr>
      <w:r>
        <w:rPr>
          <w:rFonts w:ascii="宋体" w:eastAsia="宋体" w:hAnsi="宋体" w:cs="宋体"/>
          <w:color w:val="FF0000"/>
          <w:shd w:val="clear" w:color="auto" w:fill="FFFFFF"/>
        </w:rPr>
        <w:t>6.用</w:t>
      </w:r>
      <w:proofErr w:type="gramStart"/>
      <w:r>
        <w:rPr>
          <w:rFonts w:ascii="宋体" w:eastAsia="宋体" w:hAnsi="宋体" w:cs="宋体" w:hint="eastAsia"/>
          <w:color w:val="FF0000"/>
          <w:shd w:val="clear" w:color="auto" w:fill="FFFFFF"/>
        </w:rPr>
        <w:t>横</w:t>
      </w:r>
      <w:r>
        <w:rPr>
          <w:rFonts w:ascii="宋体" w:eastAsia="宋体" w:hAnsi="宋体" w:cs="宋体"/>
          <w:color w:val="FF0000"/>
          <w:shd w:val="clear" w:color="auto" w:fill="FFFFFF"/>
        </w:rPr>
        <w:t>线划除的</w:t>
      </w:r>
      <w:proofErr w:type="gramEnd"/>
      <w:r>
        <w:rPr>
          <w:rFonts w:ascii="宋体" w:eastAsia="宋体" w:hAnsi="宋体" w:cs="宋体"/>
          <w:color w:val="FF0000"/>
          <w:shd w:val="clear" w:color="auto" w:fill="FFFFFF"/>
        </w:rPr>
        <w:t>地方无需填写。</w:t>
      </w:r>
    </w:p>
    <w:p w14:paraId="3B642E4E" w14:textId="77777777" w:rsidR="00C7598B" w:rsidRDefault="00C7598B">
      <w:pPr>
        <w:pStyle w:val="af3"/>
        <w:spacing w:beforeAutospacing="0" w:afterAutospacing="0"/>
        <w:ind w:firstLine="643"/>
        <w:jc w:val="center"/>
        <w:rPr>
          <w:rFonts w:ascii="黑体" w:eastAsia="黑体" w:hAnsi="宋体" w:cs="黑体"/>
          <w:b/>
          <w:color w:val="000000" w:themeColor="text1"/>
          <w:sz w:val="32"/>
          <w:szCs w:val="32"/>
        </w:rPr>
      </w:pPr>
    </w:p>
    <w:p w14:paraId="7191763B" w14:textId="77777777" w:rsidR="00C7598B" w:rsidRDefault="00C7598B">
      <w:pPr>
        <w:pStyle w:val="af3"/>
        <w:spacing w:beforeAutospacing="0" w:afterAutospacing="0"/>
        <w:ind w:firstLine="643"/>
        <w:jc w:val="center"/>
        <w:rPr>
          <w:rFonts w:ascii="黑体" w:eastAsia="黑体" w:hAnsi="宋体" w:cs="黑体"/>
          <w:b/>
          <w:color w:val="000000" w:themeColor="text1"/>
          <w:sz w:val="32"/>
          <w:szCs w:val="32"/>
        </w:rPr>
      </w:pPr>
    </w:p>
    <w:p w14:paraId="75881637" w14:textId="77777777" w:rsidR="00C7598B" w:rsidRDefault="00C7598B">
      <w:pPr>
        <w:pStyle w:val="af3"/>
        <w:spacing w:beforeAutospacing="0" w:afterAutospacing="0"/>
        <w:ind w:firstLine="643"/>
        <w:jc w:val="center"/>
        <w:rPr>
          <w:rFonts w:ascii="黑体" w:eastAsia="黑体" w:hAnsi="宋体" w:cs="黑体"/>
          <w:b/>
          <w:color w:val="000000" w:themeColor="text1"/>
          <w:sz w:val="32"/>
          <w:szCs w:val="32"/>
        </w:rPr>
      </w:pPr>
    </w:p>
    <w:p w14:paraId="7DB0D26E" w14:textId="77777777" w:rsidR="00C7598B" w:rsidRDefault="00C7598B">
      <w:pPr>
        <w:pStyle w:val="af3"/>
        <w:spacing w:beforeAutospacing="0" w:afterAutospacing="0"/>
        <w:ind w:firstLine="643"/>
        <w:jc w:val="center"/>
        <w:rPr>
          <w:rFonts w:ascii="黑体" w:eastAsia="黑体" w:hAnsi="宋体" w:cs="黑体"/>
          <w:b/>
          <w:color w:val="000000" w:themeColor="text1"/>
          <w:sz w:val="32"/>
          <w:szCs w:val="32"/>
        </w:rPr>
      </w:pPr>
    </w:p>
    <w:p w14:paraId="38ECAFB7" w14:textId="77777777" w:rsidR="00C7598B" w:rsidRDefault="00C7598B">
      <w:pPr>
        <w:pStyle w:val="af3"/>
        <w:spacing w:beforeAutospacing="0" w:afterAutospacing="0"/>
        <w:ind w:firstLine="643"/>
        <w:jc w:val="center"/>
        <w:rPr>
          <w:rFonts w:ascii="黑体" w:eastAsia="黑体" w:hAnsi="宋体" w:cs="黑体"/>
          <w:b/>
          <w:color w:val="000000" w:themeColor="text1"/>
          <w:sz w:val="32"/>
          <w:szCs w:val="32"/>
        </w:rPr>
      </w:pPr>
    </w:p>
    <w:p w14:paraId="4D3FF64A" w14:textId="77777777" w:rsidR="00C7598B" w:rsidRDefault="00C7598B">
      <w:pPr>
        <w:pStyle w:val="af3"/>
        <w:spacing w:beforeAutospacing="0" w:afterAutospacing="0"/>
        <w:ind w:firstLine="643"/>
        <w:jc w:val="center"/>
        <w:rPr>
          <w:rFonts w:ascii="黑体" w:eastAsia="黑体" w:hAnsi="宋体" w:cs="黑体"/>
          <w:b/>
          <w:color w:val="000000" w:themeColor="text1"/>
          <w:sz w:val="32"/>
          <w:szCs w:val="32"/>
        </w:rPr>
      </w:pPr>
    </w:p>
    <w:p w14:paraId="542139B7" w14:textId="77777777" w:rsidR="00C7598B" w:rsidRDefault="00C7598B">
      <w:pPr>
        <w:pStyle w:val="af3"/>
        <w:spacing w:beforeAutospacing="0" w:afterAutospacing="0"/>
        <w:ind w:firstLine="643"/>
        <w:jc w:val="center"/>
        <w:rPr>
          <w:rFonts w:ascii="黑体" w:eastAsia="黑体" w:hAnsi="宋体" w:cs="黑体"/>
          <w:b/>
          <w:color w:val="000000" w:themeColor="text1"/>
          <w:sz w:val="32"/>
          <w:szCs w:val="32"/>
        </w:rPr>
      </w:pPr>
    </w:p>
    <w:p w14:paraId="79872CDA" w14:textId="77777777" w:rsidR="00C7598B" w:rsidRDefault="00C7598B">
      <w:pPr>
        <w:pStyle w:val="af3"/>
        <w:spacing w:beforeAutospacing="0" w:afterAutospacing="0"/>
        <w:ind w:firstLine="643"/>
        <w:jc w:val="center"/>
        <w:rPr>
          <w:rFonts w:ascii="黑体" w:eastAsia="黑体" w:hAnsi="宋体" w:cs="黑体"/>
          <w:b/>
          <w:color w:val="000000" w:themeColor="text1"/>
          <w:sz w:val="32"/>
          <w:szCs w:val="32"/>
        </w:rPr>
      </w:pPr>
    </w:p>
    <w:p w14:paraId="11BC64E8" w14:textId="305FDAA3" w:rsidR="002A4684" w:rsidRDefault="00FF0ADC">
      <w:pPr>
        <w:pStyle w:val="af3"/>
        <w:spacing w:beforeAutospacing="0" w:afterAutospacing="0"/>
        <w:ind w:firstLine="643"/>
        <w:jc w:val="center"/>
        <w:rPr>
          <w:color w:val="000000" w:themeColor="text1"/>
        </w:rPr>
      </w:pPr>
      <w:r>
        <w:rPr>
          <w:rFonts w:ascii="黑体" w:eastAsia="黑体" w:hAnsi="宋体" w:cs="黑体" w:hint="eastAsia"/>
          <w:b/>
          <w:color w:val="000000" w:themeColor="text1"/>
          <w:sz w:val="32"/>
          <w:szCs w:val="32"/>
        </w:rPr>
        <w:lastRenderedPageBreak/>
        <w:t>十</w:t>
      </w:r>
      <w:r w:rsidR="008973CE">
        <w:rPr>
          <w:rFonts w:ascii="黑体" w:eastAsia="黑体" w:hAnsi="宋体" w:cs="黑体" w:hint="eastAsia"/>
          <w:b/>
          <w:color w:val="000000" w:themeColor="text1"/>
          <w:sz w:val="32"/>
          <w:szCs w:val="32"/>
        </w:rPr>
        <w:t>二</w:t>
      </w:r>
      <w:r>
        <w:rPr>
          <w:rFonts w:ascii="黑体" w:eastAsia="黑体" w:hAnsi="宋体" w:cs="黑体" w:hint="eastAsia"/>
          <w:b/>
          <w:color w:val="000000" w:themeColor="text1"/>
          <w:sz w:val="32"/>
          <w:szCs w:val="32"/>
        </w:rPr>
        <w:t>、投标分项报价表</w:t>
      </w:r>
    </w:p>
    <w:tbl>
      <w:tblPr>
        <w:tblW w:w="8517" w:type="dxa"/>
        <w:tblCellSpacing w:w="0" w:type="dxa"/>
        <w:tblInd w:w="10" w:type="dxa"/>
        <w:tblLayout w:type="fixed"/>
        <w:tblLook w:val="04A0" w:firstRow="1" w:lastRow="0" w:firstColumn="1" w:lastColumn="0" w:noHBand="0" w:noVBand="1"/>
      </w:tblPr>
      <w:tblGrid>
        <w:gridCol w:w="546"/>
        <w:gridCol w:w="1122"/>
        <w:gridCol w:w="779"/>
        <w:gridCol w:w="1298"/>
        <w:gridCol w:w="746"/>
        <w:gridCol w:w="918"/>
        <w:gridCol w:w="696"/>
        <w:gridCol w:w="1261"/>
        <w:gridCol w:w="1151"/>
      </w:tblGrid>
      <w:tr w:rsidR="002A4684" w14:paraId="6335F1FD" w14:textId="77777777">
        <w:trPr>
          <w:trHeight w:val="544"/>
          <w:tblCellSpacing w:w="0" w:type="dxa"/>
        </w:trPr>
        <w:tc>
          <w:tcPr>
            <w:tcW w:w="546" w:type="dxa"/>
            <w:tcBorders>
              <w:top w:val="single" w:sz="4" w:space="0" w:color="auto"/>
              <w:left w:val="single" w:sz="4" w:space="0" w:color="auto"/>
              <w:bottom w:val="single" w:sz="4" w:space="0" w:color="auto"/>
              <w:right w:val="single" w:sz="4" w:space="0" w:color="auto"/>
            </w:tcBorders>
            <w:vAlign w:val="center"/>
          </w:tcPr>
          <w:p w14:paraId="482BDB9F"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序号</w:t>
            </w:r>
          </w:p>
        </w:tc>
        <w:tc>
          <w:tcPr>
            <w:tcW w:w="1122" w:type="dxa"/>
            <w:tcBorders>
              <w:top w:val="single" w:sz="4" w:space="0" w:color="auto"/>
              <w:left w:val="single" w:sz="4" w:space="0" w:color="auto"/>
              <w:bottom w:val="single" w:sz="4" w:space="0" w:color="auto"/>
              <w:right w:val="single" w:sz="4" w:space="0" w:color="auto"/>
            </w:tcBorders>
            <w:vAlign w:val="center"/>
          </w:tcPr>
          <w:p w14:paraId="1449A323"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1</w:t>
            </w:r>
          </w:p>
        </w:tc>
        <w:tc>
          <w:tcPr>
            <w:tcW w:w="779" w:type="dxa"/>
            <w:tcBorders>
              <w:top w:val="single" w:sz="4" w:space="0" w:color="auto"/>
              <w:left w:val="single" w:sz="4" w:space="0" w:color="auto"/>
              <w:bottom w:val="single" w:sz="4" w:space="0" w:color="auto"/>
              <w:right w:val="single" w:sz="4" w:space="0" w:color="auto"/>
            </w:tcBorders>
            <w:vAlign w:val="center"/>
          </w:tcPr>
          <w:p w14:paraId="410AF510"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2</w:t>
            </w:r>
          </w:p>
        </w:tc>
        <w:tc>
          <w:tcPr>
            <w:tcW w:w="1298" w:type="dxa"/>
            <w:tcBorders>
              <w:top w:val="single" w:sz="4" w:space="0" w:color="auto"/>
              <w:left w:val="single" w:sz="4" w:space="0" w:color="auto"/>
              <w:bottom w:val="single" w:sz="4" w:space="0" w:color="auto"/>
              <w:right w:val="single" w:sz="4" w:space="0" w:color="auto"/>
            </w:tcBorders>
            <w:vAlign w:val="center"/>
          </w:tcPr>
          <w:p w14:paraId="19C3E9BD"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3</w:t>
            </w:r>
          </w:p>
        </w:tc>
        <w:tc>
          <w:tcPr>
            <w:tcW w:w="746" w:type="dxa"/>
            <w:tcBorders>
              <w:top w:val="single" w:sz="4" w:space="0" w:color="auto"/>
              <w:left w:val="single" w:sz="4" w:space="0" w:color="auto"/>
              <w:bottom w:val="single" w:sz="4" w:space="0" w:color="auto"/>
              <w:right w:val="single" w:sz="4" w:space="0" w:color="auto"/>
            </w:tcBorders>
            <w:vAlign w:val="center"/>
          </w:tcPr>
          <w:p w14:paraId="2FD70327"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4</w:t>
            </w:r>
          </w:p>
        </w:tc>
        <w:tc>
          <w:tcPr>
            <w:tcW w:w="918" w:type="dxa"/>
            <w:tcBorders>
              <w:top w:val="single" w:sz="4" w:space="0" w:color="auto"/>
              <w:left w:val="single" w:sz="4" w:space="0" w:color="auto"/>
              <w:bottom w:val="single" w:sz="4" w:space="0" w:color="auto"/>
              <w:right w:val="single" w:sz="4" w:space="0" w:color="auto"/>
            </w:tcBorders>
            <w:vAlign w:val="center"/>
          </w:tcPr>
          <w:p w14:paraId="34A9F75F"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5</w:t>
            </w:r>
          </w:p>
        </w:tc>
        <w:tc>
          <w:tcPr>
            <w:tcW w:w="696" w:type="dxa"/>
            <w:tcBorders>
              <w:top w:val="single" w:sz="4" w:space="0" w:color="auto"/>
              <w:left w:val="single" w:sz="4" w:space="0" w:color="auto"/>
              <w:bottom w:val="single" w:sz="4" w:space="0" w:color="auto"/>
              <w:right w:val="single" w:sz="4" w:space="0" w:color="auto"/>
            </w:tcBorders>
            <w:vAlign w:val="center"/>
          </w:tcPr>
          <w:p w14:paraId="01317E50"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6</w:t>
            </w:r>
          </w:p>
        </w:tc>
        <w:tc>
          <w:tcPr>
            <w:tcW w:w="1261" w:type="dxa"/>
            <w:tcBorders>
              <w:top w:val="single" w:sz="4" w:space="0" w:color="auto"/>
              <w:left w:val="single" w:sz="4" w:space="0" w:color="auto"/>
              <w:bottom w:val="single" w:sz="4" w:space="0" w:color="auto"/>
              <w:right w:val="single" w:sz="4" w:space="0" w:color="auto"/>
            </w:tcBorders>
            <w:vAlign w:val="center"/>
          </w:tcPr>
          <w:p w14:paraId="04C7249E"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7</w:t>
            </w:r>
          </w:p>
        </w:tc>
        <w:tc>
          <w:tcPr>
            <w:tcW w:w="1151" w:type="dxa"/>
            <w:tcBorders>
              <w:top w:val="single" w:sz="4" w:space="0" w:color="auto"/>
              <w:left w:val="single" w:sz="4" w:space="0" w:color="auto"/>
              <w:bottom w:val="single" w:sz="4" w:space="0" w:color="auto"/>
              <w:right w:val="single" w:sz="4" w:space="0" w:color="auto"/>
            </w:tcBorders>
            <w:vAlign w:val="center"/>
          </w:tcPr>
          <w:p w14:paraId="4A948B49"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8</w:t>
            </w:r>
          </w:p>
        </w:tc>
      </w:tr>
      <w:tr w:rsidR="002A4684" w14:paraId="3F81C484" w14:textId="77777777">
        <w:trPr>
          <w:trHeight w:val="294"/>
          <w:tblCellSpacing w:w="0" w:type="dxa"/>
        </w:trPr>
        <w:tc>
          <w:tcPr>
            <w:tcW w:w="546" w:type="dxa"/>
            <w:tcBorders>
              <w:top w:val="single" w:sz="4" w:space="0" w:color="auto"/>
              <w:left w:val="single" w:sz="4" w:space="0" w:color="auto"/>
              <w:bottom w:val="single" w:sz="4" w:space="0" w:color="auto"/>
              <w:right w:val="single" w:sz="4" w:space="0" w:color="auto"/>
            </w:tcBorders>
            <w:vAlign w:val="center"/>
          </w:tcPr>
          <w:p w14:paraId="240D8554"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1</w:t>
            </w:r>
          </w:p>
        </w:tc>
        <w:tc>
          <w:tcPr>
            <w:tcW w:w="1122" w:type="dxa"/>
            <w:tcBorders>
              <w:top w:val="single" w:sz="4" w:space="0" w:color="auto"/>
              <w:left w:val="single" w:sz="4" w:space="0" w:color="auto"/>
              <w:bottom w:val="single" w:sz="4" w:space="0" w:color="auto"/>
              <w:right w:val="single" w:sz="4" w:space="0" w:color="auto"/>
            </w:tcBorders>
            <w:vAlign w:val="center"/>
          </w:tcPr>
          <w:p w14:paraId="40804D63"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产品</w:t>
            </w:r>
          </w:p>
          <w:p w14:paraId="67D4302B"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名称</w:t>
            </w:r>
          </w:p>
        </w:tc>
        <w:tc>
          <w:tcPr>
            <w:tcW w:w="779" w:type="dxa"/>
            <w:tcBorders>
              <w:top w:val="single" w:sz="4" w:space="0" w:color="auto"/>
              <w:left w:val="single" w:sz="4" w:space="0" w:color="auto"/>
              <w:bottom w:val="single" w:sz="4" w:space="0" w:color="auto"/>
              <w:right w:val="single" w:sz="4" w:space="0" w:color="auto"/>
            </w:tcBorders>
            <w:vAlign w:val="center"/>
          </w:tcPr>
          <w:p w14:paraId="050AA78B"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品牌</w:t>
            </w:r>
          </w:p>
        </w:tc>
        <w:tc>
          <w:tcPr>
            <w:tcW w:w="1298" w:type="dxa"/>
            <w:tcBorders>
              <w:top w:val="single" w:sz="4" w:space="0" w:color="auto"/>
              <w:left w:val="single" w:sz="4" w:space="0" w:color="auto"/>
              <w:bottom w:val="single" w:sz="4" w:space="0" w:color="auto"/>
              <w:right w:val="single" w:sz="4" w:space="0" w:color="auto"/>
            </w:tcBorders>
            <w:vAlign w:val="center"/>
          </w:tcPr>
          <w:p w14:paraId="794685F0"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规格</w:t>
            </w:r>
          </w:p>
          <w:p w14:paraId="585F4A44"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型号</w:t>
            </w:r>
          </w:p>
        </w:tc>
        <w:tc>
          <w:tcPr>
            <w:tcW w:w="746" w:type="dxa"/>
            <w:tcBorders>
              <w:top w:val="single" w:sz="4" w:space="0" w:color="auto"/>
              <w:left w:val="single" w:sz="4" w:space="0" w:color="auto"/>
              <w:bottom w:val="single" w:sz="4" w:space="0" w:color="auto"/>
              <w:right w:val="single" w:sz="4" w:space="0" w:color="auto"/>
            </w:tcBorders>
            <w:vAlign w:val="center"/>
          </w:tcPr>
          <w:p w14:paraId="3CBCA215"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产地</w:t>
            </w:r>
          </w:p>
        </w:tc>
        <w:tc>
          <w:tcPr>
            <w:tcW w:w="918" w:type="dxa"/>
            <w:tcBorders>
              <w:top w:val="single" w:sz="4" w:space="0" w:color="auto"/>
              <w:left w:val="single" w:sz="4" w:space="0" w:color="auto"/>
              <w:bottom w:val="single" w:sz="4" w:space="0" w:color="auto"/>
              <w:right w:val="single" w:sz="4" w:space="0" w:color="auto"/>
            </w:tcBorders>
            <w:vAlign w:val="center"/>
          </w:tcPr>
          <w:p w14:paraId="3D46582D"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交付期</w:t>
            </w:r>
          </w:p>
        </w:tc>
        <w:tc>
          <w:tcPr>
            <w:tcW w:w="696" w:type="dxa"/>
            <w:tcBorders>
              <w:top w:val="single" w:sz="4" w:space="0" w:color="auto"/>
              <w:left w:val="single" w:sz="4" w:space="0" w:color="auto"/>
              <w:bottom w:val="single" w:sz="4" w:space="0" w:color="auto"/>
              <w:right w:val="single" w:sz="4" w:space="0" w:color="auto"/>
            </w:tcBorders>
            <w:vAlign w:val="center"/>
          </w:tcPr>
          <w:p w14:paraId="61328529"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数量</w:t>
            </w:r>
          </w:p>
        </w:tc>
        <w:tc>
          <w:tcPr>
            <w:tcW w:w="1261" w:type="dxa"/>
            <w:tcBorders>
              <w:top w:val="single" w:sz="4" w:space="0" w:color="auto"/>
              <w:left w:val="single" w:sz="4" w:space="0" w:color="auto"/>
              <w:bottom w:val="single" w:sz="4" w:space="0" w:color="auto"/>
              <w:right w:val="single" w:sz="4" w:space="0" w:color="auto"/>
            </w:tcBorders>
            <w:vAlign w:val="center"/>
          </w:tcPr>
          <w:p w14:paraId="225E4481"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分项单价</w:t>
            </w:r>
          </w:p>
        </w:tc>
        <w:tc>
          <w:tcPr>
            <w:tcW w:w="1151" w:type="dxa"/>
            <w:tcBorders>
              <w:top w:val="single" w:sz="4" w:space="0" w:color="auto"/>
              <w:left w:val="single" w:sz="4" w:space="0" w:color="auto"/>
              <w:bottom w:val="single" w:sz="4" w:space="0" w:color="auto"/>
              <w:right w:val="single" w:sz="4" w:space="0" w:color="auto"/>
            </w:tcBorders>
            <w:vAlign w:val="center"/>
          </w:tcPr>
          <w:p w14:paraId="319234AC"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分项总价</w:t>
            </w:r>
          </w:p>
        </w:tc>
      </w:tr>
      <w:tr w:rsidR="002A4684" w14:paraId="1F69D92A" w14:textId="77777777">
        <w:trPr>
          <w:trHeight w:val="696"/>
          <w:tblCellSpacing w:w="0" w:type="dxa"/>
        </w:trPr>
        <w:tc>
          <w:tcPr>
            <w:tcW w:w="546" w:type="dxa"/>
            <w:tcBorders>
              <w:top w:val="single" w:sz="4" w:space="0" w:color="auto"/>
              <w:left w:val="single" w:sz="4" w:space="0" w:color="auto"/>
              <w:bottom w:val="single" w:sz="4" w:space="0" w:color="auto"/>
              <w:right w:val="single" w:sz="4" w:space="0" w:color="auto"/>
            </w:tcBorders>
            <w:vAlign w:val="center"/>
          </w:tcPr>
          <w:p w14:paraId="1DE3CC3C"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2</w:t>
            </w:r>
          </w:p>
        </w:tc>
        <w:tc>
          <w:tcPr>
            <w:tcW w:w="1122" w:type="dxa"/>
            <w:tcBorders>
              <w:top w:val="single" w:sz="4" w:space="0" w:color="auto"/>
              <w:left w:val="single" w:sz="4" w:space="0" w:color="auto"/>
              <w:bottom w:val="single" w:sz="4" w:space="0" w:color="auto"/>
              <w:right w:val="single" w:sz="4" w:space="0" w:color="auto"/>
            </w:tcBorders>
            <w:vAlign w:val="center"/>
          </w:tcPr>
          <w:p w14:paraId="661A0421"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779" w:type="dxa"/>
            <w:tcBorders>
              <w:top w:val="single" w:sz="4" w:space="0" w:color="auto"/>
              <w:left w:val="single" w:sz="4" w:space="0" w:color="auto"/>
              <w:bottom w:val="single" w:sz="4" w:space="0" w:color="auto"/>
              <w:right w:val="single" w:sz="4" w:space="0" w:color="auto"/>
            </w:tcBorders>
            <w:vAlign w:val="center"/>
          </w:tcPr>
          <w:p w14:paraId="12320EFB"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1298" w:type="dxa"/>
            <w:tcBorders>
              <w:top w:val="single" w:sz="4" w:space="0" w:color="auto"/>
              <w:left w:val="single" w:sz="4" w:space="0" w:color="auto"/>
              <w:bottom w:val="single" w:sz="4" w:space="0" w:color="auto"/>
              <w:right w:val="single" w:sz="4" w:space="0" w:color="auto"/>
            </w:tcBorders>
            <w:vAlign w:val="center"/>
          </w:tcPr>
          <w:p w14:paraId="5685E506"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746" w:type="dxa"/>
            <w:tcBorders>
              <w:top w:val="single" w:sz="4" w:space="0" w:color="auto"/>
              <w:left w:val="single" w:sz="4" w:space="0" w:color="auto"/>
              <w:bottom w:val="single" w:sz="4" w:space="0" w:color="auto"/>
              <w:right w:val="single" w:sz="4" w:space="0" w:color="auto"/>
            </w:tcBorders>
            <w:vAlign w:val="center"/>
          </w:tcPr>
          <w:p w14:paraId="6EF97083"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918" w:type="dxa"/>
            <w:tcBorders>
              <w:top w:val="single" w:sz="4" w:space="0" w:color="auto"/>
              <w:left w:val="single" w:sz="4" w:space="0" w:color="auto"/>
              <w:bottom w:val="single" w:sz="4" w:space="0" w:color="auto"/>
              <w:right w:val="single" w:sz="4" w:space="0" w:color="auto"/>
            </w:tcBorders>
            <w:vAlign w:val="center"/>
          </w:tcPr>
          <w:p w14:paraId="49AFDCA6"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696" w:type="dxa"/>
            <w:tcBorders>
              <w:top w:val="single" w:sz="4" w:space="0" w:color="auto"/>
              <w:left w:val="single" w:sz="4" w:space="0" w:color="auto"/>
              <w:bottom w:val="single" w:sz="4" w:space="0" w:color="auto"/>
              <w:right w:val="single" w:sz="4" w:space="0" w:color="auto"/>
            </w:tcBorders>
            <w:vAlign w:val="center"/>
          </w:tcPr>
          <w:p w14:paraId="2C44B83B"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1261" w:type="dxa"/>
            <w:tcBorders>
              <w:top w:val="single" w:sz="4" w:space="0" w:color="auto"/>
              <w:left w:val="single" w:sz="4" w:space="0" w:color="auto"/>
              <w:bottom w:val="single" w:sz="4" w:space="0" w:color="auto"/>
              <w:right w:val="single" w:sz="4" w:space="0" w:color="auto"/>
            </w:tcBorders>
            <w:vAlign w:val="center"/>
          </w:tcPr>
          <w:p w14:paraId="450C5E86"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1151" w:type="dxa"/>
            <w:tcBorders>
              <w:top w:val="single" w:sz="4" w:space="0" w:color="auto"/>
              <w:left w:val="single" w:sz="4" w:space="0" w:color="auto"/>
              <w:bottom w:val="single" w:sz="4" w:space="0" w:color="auto"/>
              <w:right w:val="single" w:sz="4" w:space="0" w:color="auto"/>
            </w:tcBorders>
            <w:vAlign w:val="center"/>
          </w:tcPr>
          <w:p w14:paraId="4412DC48" w14:textId="77777777" w:rsidR="002A4684" w:rsidRDefault="00FF0ADC">
            <w:pPr>
              <w:pStyle w:val="af3"/>
              <w:spacing w:beforeAutospacing="0" w:afterAutospacing="0" w:line="0" w:lineRule="atLeast"/>
              <w:jc w:val="both"/>
              <w:rPr>
                <w:color w:val="000000" w:themeColor="text1"/>
              </w:rPr>
            </w:pPr>
            <w:r>
              <w:rPr>
                <w:color w:val="000000" w:themeColor="text1"/>
              </w:rPr>
              <w:t> </w:t>
            </w:r>
          </w:p>
        </w:tc>
      </w:tr>
      <w:tr w:rsidR="002A4684" w14:paraId="0992823C" w14:textId="77777777">
        <w:trPr>
          <w:trHeight w:val="724"/>
          <w:tblCellSpacing w:w="0" w:type="dxa"/>
        </w:trPr>
        <w:tc>
          <w:tcPr>
            <w:tcW w:w="546" w:type="dxa"/>
            <w:tcBorders>
              <w:top w:val="single" w:sz="4" w:space="0" w:color="auto"/>
              <w:left w:val="single" w:sz="4" w:space="0" w:color="auto"/>
              <w:bottom w:val="single" w:sz="4" w:space="0" w:color="auto"/>
              <w:right w:val="single" w:sz="4" w:space="0" w:color="auto"/>
            </w:tcBorders>
            <w:vAlign w:val="center"/>
          </w:tcPr>
          <w:p w14:paraId="257CA85D"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3</w:t>
            </w:r>
          </w:p>
        </w:tc>
        <w:tc>
          <w:tcPr>
            <w:tcW w:w="1122" w:type="dxa"/>
            <w:tcBorders>
              <w:top w:val="single" w:sz="4" w:space="0" w:color="auto"/>
              <w:left w:val="single" w:sz="4" w:space="0" w:color="auto"/>
              <w:bottom w:val="single" w:sz="4" w:space="0" w:color="auto"/>
              <w:right w:val="single" w:sz="4" w:space="0" w:color="auto"/>
            </w:tcBorders>
            <w:vAlign w:val="center"/>
          </w:tcPr>
          <w:p w14:paraId="580AA351"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779" w:type="dxa"/>
            <w:tcBorders>
              <w:top w:val="single" w:sz="4" w:space="0" w:color="auto"/>
              <w:left w:val="single" w:sz="4" w:space="0" w:color="auto"/>
              <w:bottom w:val="single" w:sz="4" w:space="0" w:color="auto"/>
              <w:right w:val="single" w:sz="4" w:space="0" w:color="auto"/>
            </w:tcBorders>
            <w:vAlign w:val="center"/>
          </w:tcPr>
          <w:p w14:paraId="49F4A1FC"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1298" w:type="dxa"/>
            <w:tcBorders>
              <w:top w:val="single" w:sz="4" w:space="0" w:color="auto"/>
              <w:left w:val="single" w:sz="4" w:space="0" w:color="auto"/>
              <w:bottom w:val="single" w:sz="4" w:space="0" w:color="auto"/>
              <w:right w:val="single" w:sz="4" w:space="0" w:color="auto"/>
            </w:tcBorders>
            <w:vAlign w:val="center"/>
          </w:tcPr>
          <w:p w14:paraId="6E82E750"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746" w:type="dxa"/>
            <w:tcBorders>
              <w:top w:val="single" w:sz="4" w:space="0" w:color="auto"/>
              <w:left w:val="single" w:sz="4" w:space="0" w:color="auto"/>
              <w:bottom w:val="single" w:sz="4" w:space="0" w:color="auto"/>
              <w:right w:val="single" w:sz="4" w:space="0" w:color="auto"/>
            </w:tcBorders>
            <w:vAlign w:val="center"/>
          </w:tcPr>
          <w:p w14:paraId="2A8F14C9"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918" w:type="dxa"/>
            <w:tcBorders>
              <w:top w:val="single" w:sz="4" w:space="0" w:color="auto"/>
              <w:left w:val="single" w:sz="4" w:space="0" w:color="auto"/>
              <w:bottom w:val="single" w:sz="4" w:space="0" w:color="auto"/>
              <w:right w:val="single" w:sz="4" w:space="0" w:color="auto"/>
            </w:tcBorders>
            <w:vAlign w:val="center"/>
          </w:tcPr>
          <w:p w14:paraId="4FFE2A9E"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696" w:type="dxa"/>
            <w:tcBorders>
              <w:top w:val="single" w:sz="4" w:space="0" w:color="auto"/>
              <w:left w:val="single" w:sz="4" w:space="0" w:color="auto"/>
              <w:bottom w:val="single" w:sz="4" w:space="0" w:color="auto"/>
              <w:right w:val="single" w:sz="4" w:space="0" w:color="auto"/>
            </w:tcBorders>
            <w:vAlign w:val="center"/>
          </w:tcPr>
          <w:p w14:paraId="032AA0B5"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1261" w:type="dxa"/>
            <w:tcBorders>
              <w:top w:val="single" w:sz="4" w:space="0" w:color="auto"/>
              <w:left w:val="single" w:sz="4" w:space="0" w:color="auto"/>
              <w:bottom w:val="single" w:sz="4" w:space="0" w:color="auto"/>
              <w:right w:val="single" w:sz="4" w:space="0" w:color="auto"/>
            </w:tcBorders>
            <w:vAlign w:val="center"/>
          </w:tcPr>
          <w:p w14:paraId="0481712A"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1151" w:type="dxa"/>
            <w:tcBorders>
              <w:top w:val="single" w:sz="4" w:space="0" w:color="auto"/>
              <w:left w:val="single" w:sz="4" w:space="0" w:color="auto"/>
              <w:bottom w:val="single" w:sz="4" w:space="0" w:color="auto"/>
              <w:right w:val="single" w:sz="4" w:space="0" w:color="auto"/>
            </w:tcBorders>
            <w:vAlign w:val="center"/>
          </w:tcPr>
          <w:p w14:paraId="506AB3A0" w14:textId="77777777" w:rsidR="002A4684" w:rsidRDefault="00FF0ADC">
            <w:pPr>
              <w:pStyle w:val="af3"/>
              <w:spacing w:beforeAutospacing="0" w:afterAutospacing="0" w:line="0" w:lineRule="atLeast"/>
              <w:jc w:val="both"/>
              <w:rPr>
                <w:color w:val="000000" w:themeColor="text1"/>
              </w:rPr>
            </w:pPr>
            <w:r>
              <w:rPr>
                <w:color w:val="000000" w:themeColor="text1"/>
              </w:rPr>
              <w:t> </w:t>
            </w:r>
          </w:p>
        </w:tc>
      </w:tr>
      <w:tr w:rsidR="002A4684" w14:paraId="1F49CC3D" w14:textId="77777777">
        <w:trPr>
          <w:trHeight w:val="640"/>
          <w:tblCellSpacing w:w="0" w:type="dxa"/>
        </w:trPr>
        <w:tc>
          <w:tcPr>
            <w:tcW w:w="546" w:type="dxa"/>
            <w:tcBorders>
              <w:top w:val="single" w:sz="4" w:space="0" w:color="auto"/>
              <w:left w:val="single" w:sz="4" w:space="0" w:color="auto"/>
              <w:bottom w:val="single" w:sz="4" w:space="0" w:color="auto"/>
              <w:right w:val="single" w:sz="4" w:space="0" w:color="auto"/>
            </w:tcBorders>
            <w:vAlign w:val="center"/>
          </w:tcPr>
          <w:p w14:paraId="43D60693"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4</w:t>
            </w:r>
          </w:p>
        </w:tc>
        <w:tc>
          <w:tcPr>
            <w:tcW w:w="1122" w:type="dxa"/>
            <w:tcBorders>
              <w:top w:val="single" w:sz="4" w:space="0" w:color="auto"/>
              <w:left w:val="single" w:sz="4" w:space="0" w:color="auto"/>
              <w:bottom w:val="single" w:sz="4" w:space="0" w:color="auto"/>
              <w:right w:val="single" w:sz="4" w:space="0" w:color="auto"/>
            </w:tcBorders>
            <w:vAlign w:val="center"/>
          </w:tcPr>
          <w:p w14:paraId="33E0C025"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779" w:type="dxa"/>
            <w:tcBorders>
              <w:top w:val="single" w:sz="4" w:space="0" w:color="auto"/>
              <w:left w:val="single" w:sz="4" w:space="0" w:color="auto"/>
              <w:bottom w:val="single" w:sz="4" w:space="0" w:color="auto"/>
              <w:right w:val="single" w:sz="4" w:space="0" w:color="auto"/>
            </w:tcBorders>
            <w:vAlign w:val="center"/>
          </w:tcPr>
          <w:p w14:paraId="6C4A79EC"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1298" w:type="dxa"/>
            <w:tcBorders>
              <w:top w:val="single" w:sz="4" w:space="0" w:color="auto"/>
              <w:left w:val="single" w:sz="4" w:space="0" w:color="auto"/>
              <w:bottom w:val="single" w:sz="4" w:space="0" w:color="auto"/>
              <w:right w:val="single" w:sz="4" w:space="0" w:color="auto"/>
            </w:tcBorders>
            <w:vAlign w:val="center"/>
          </w:tcPr>
          <w:p w14:paraId="14ACA121"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746" w:type="dxa"/>
            <w:tcBorders>
              <w:top w:val="single" w:sz="4" w:space="0" w:color="auto"/>
              <w:left w:val="single" w:sz="4" w:space="0" w:color="auto"/>
              <w:bottom w:val="single" w:sz="4" w:space="0" w:color="auto"/>
              <w:right w:val="single" w:sz="4" w:space="0" w:color="auto"/>
            </w:tcBorders>
            <w:vAlign w:val="center"/>
          </w:tcPr>
          <w:p w14:paraId="715E7743"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918" w:type="dxa"/>
            <w:tcBorders>
              <w:top w:val="single" w:sz="4" w:space="0" w:color="auto"/>
              <w:left w:val="single" w:sz="4" w:space="0" w:color="auto"/>
              <w:bottom w:val="single" w:sz="4" w:space="0" w:color="auto"/>
              <w:right w:val="single" w:sz="4" w:space="0" w:color="auto"/>
            </w:tcBorders>
            <w:vAlign w:val="center"/>
          </w:tcPr>
          <w:p w14:paraId="3C764B11"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696" w:type="dxa"/>
            <w:tcBorders>
              <w:top w:val="single" w:sz="4" w:space="0" w:color="auto"/>
              <w:left w:val="single" w:sz="4" w:space="0" w:color="auto"/>
              <w:bottom w:val="single" w:sz="4" w:space="0" w:color="auto"/>
              <w:right w:val="single" w:sz="4" w:space="0" w:color="auto"/>
            </w:tcBorders>
            <w:vAlign w:val="center"/>
          </w:tcPr>
          <w:p w14:paraId="5D8BA73A"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1261" w:type="dxa"/>
            <w:tcBorders>
              <w:top w:val="single" w:sz="4" w:space="0" w:color="auto"/>
              <w:left w:val="single" w:sz="4" w:space="0" w:color="auto"/>
              <w:bottom w:val="single" w:sz="4" w:space="0" w:color="auto"/>
              <w:right w:val="single" w:sz="4" w:space="0" w:color="auto"/>
            </w:tcBorders>
            <w:vAlign w:val="center"/>
          </w:tcPr>
          <w:p w14:paraId="300DECA9"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1151" w:type="dxa"/>
            <w:tcBorders>
              <w:top w:val="single" w:sz="4" w:space="0" w:color="auto"/>
              <w:left w:val="single" w:sz="4" w:space="0" w:color="auto"/>
              <w:bottom w:val="single" w:sz="4" w:space="0" w:color="auto"/>
              <w:right w:val="single" w:sz="4" w:space="0" w:color="auto"/>
            </w:tcBorders>
            <w:vAlign w:val="center"/>
          </w:tcPr>
          <w:p w14:paraId="6693DD0E" w14:textId="77777777" w:rsidR="002A4684" w:rsidRDefault="00FF0ADC">
            <w:pPr>
              <w:pStyle w:val="af3"/>
              <w:spacing w:beforeAutospacing="0" w:afterAutospacing="0" w:line="0" w:lineRule="atLeast"/>
              <w:jc w:val="both"/>
              <w:rPr>
                <w:color w:val="000000" w:themeColor="text1"/>
              </w:rPr>
            </w:pPr>
            <w:r>
              <w:rPr>
                <w:color w:val="000000" w:themeColor="text1"/>
              </w:rPr>
              <w:t> </w:t>
            </w:r>
          </w:p>
        </w:tc>
      </w:tr>
      <w:tr w:rsidR="002A4684" w14:paraId="6F9AC2BD" w14:textId="77777777">
        <w:trPr>
          <w:trHeight w:val="580"/>
          <w:tblCellSpacing w:w="0" w:type="dxa"/>
        </w:trPr>
        <w:tc>
          <w:tcPr>
            <w:tcW w:w="546" w:type="dxa"/>
            <w:tcBorders>
              <w:top w:val="single" w:sz="4" w:space="0" w:color="auto"/>
              <w:left w:val="single" w:sz="4" w:space="0" w:color="auto"/>
              <w:bottom w:val="single" w:sz="4" w:space="0" w:color="auto"/>
              <w:right w:val="single" w:sz="4" w:space="0" w:color="auto"/>
            </w:tcBorders>
            <w:vAlign w:val="center"/>
          </w:tcPr>
          <w:p w14:paraId="1CAFF6AB" w14:textId="77777777" w:rsidR="002A4684" w:rsidRDefault="00FF0ADC">
            <w:pPr>
              <w:pStyle w:val="af3"/>
              <w:spacing w:beforeAutospacing="0" w:afterAutospacing="0" w:line="0" w:lineRule="atLeast"/>
              <w:jc w:val="center"/>
              <w:rPr>
                <w:color w:val="000000" w:themeColor="text1"/>
              </w:rPr>
            </w:pPr>
            <w:r>
              <w:rPr>
                <w:rFonts w:ascii="宋体" w:eastAsia="宋体" w:hAnsi="宋体" w:cs="宋体" w:hint="eastAsia"/>
                <w:color w:val="000000" w:themeColor="text1"/>
              </w:rPr>
              <w:t>…</w:t>
            </w:r>
          </w:p>
        </w:tc>
        <w:tc>
          <w:tcPr>
            <w:tcW w:w="1122" w:type="dxa"/>
            <w:tcBorders>
              <w:top w:val="single" w:sz="4" w:space="0" w:color="auto"/>
              <w:left w:val="single" w:sz="4" w:space="0" w:color="auto"/>
              <w:bottom w:val="single" w:sz="4" w:space="0" w:color="auto"/>
              <w:right w:val="single" w:sz="4" w:space="0" w:color="auto"/>
            </w:tcBorders>
            <w:vAlign w:val="center"/>
          </w:tcPr>
          <w:p w14:paraId="18D306FA" w14:textId="77777777" w:rsidR="002A4684" w:rsidRDefault="00FF0ADC">
            <w:pPr>
              <w:pStyle w:val="af3"/>
              <w:spacing w:beforeAutospacing="0" w:afterAutospacing="0" w:line="0" w:lineRule="atLeast"/>
              <w:jc w:val="both"/>
              <w:rPr>
                <w:color w:val="000000" w:themeColor="text1"/>
              </w:rPr>
            </w:pPr>
            <w:r>
              <w:rPr>
                <w:rFonts w:ascii="宋体" w:eastAsia="宋体" w:hAnsi="宋体" w:cs="宋体" w:hint="eastAsia"/>
                <w:color w:val="000000" w:themeColor="text1"/>
              </w:rPr>
              <w:t>……</w:t>
            </w:r>
          </w:p>
        </w:tc>
        <w:tc>
          <w:tcPr>
            <w:tcW w:w="779" w:type="dxa"/>
            <w:tcBorders>
              <w:top w:val="single" w:sz="4" w:space="0" w:color="auto"/>
              <w:left w:val="single" w:sz="4" w:space="0" w:color="auto"/>
              <w:bottom w:val="single" w:sz="4" w:space="0" w:color="auto"/>
              <w:right w:val="single" w:sz="4" w:space="0" w:color="auto"/>
            </w:tcBorders>
            <w:vAlign w:val="center"/>
          </w:tcPr>
          <w:p w14:paraId="760704C0"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1298" w:type="dxa"/>
            <w:tcBorders>
              <w:top w:val="single" w:sz="4" w:space="0" w:color="auto"/>
              <w:left w:val="single" w:sz="4" w:space="0" w:color="auto"/>
              <w:bottom w:val="single" w:sz="4" w:space="0" w:color="auto"/>
              <w:right w:val="single" w:sz="4" w:space="0" w:color="auto"/>
            </w:tcBorders>
            <w:vAlign w:val="center"/>
          </w:tcPr>
          <w:p w14:paraId="0AB2F997"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746" w:type="dxa"/>
            <w:tcBorders>
              <w:top w:val="single" w:sz="4" w:space="0" w:color="auto"/>
              <w:left w:val="single" w:sz="4" w:space="0" w:color="auto"/>
              <w:bottom w:val="single" w:sz="4" w:space="0" w:color="auto"/>
              <w:right w:val="single" w:sz="4" w:space="0" w:color="auto"/>
            </w:tcBorders>
            <w:vAlign w:val="center"/>
          </w:tcPr>
          <w:p w14:paraId="084863AF"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918" w:type="dxa"/>
            <w:tcBorders>
              <w:top w:val="single" w:sz="4" w:space="0" w:color="auto"/>
              <w:left w:val="single" w:sz="4" w:space="0" w:color="auto"/>
              <w:bottom w:val="single" w:sz="4" w:space="0" w:color="auto"/>
              <w:right w:val="single" w:sz="4" w:space="0" w:color="auto"/>
            </w:tcBorders>
            <w:vAlign w:val="center"/>
          </w:tcPr>
          <w:p w14:paraId="2BE00621"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696" w:type="dxa"/>
            <w:tcBorders>
              <w:top w:val="single" w:sz="4" w:space="0" w:color="auto"/>
              <w:left w:val="single" w:sz="4" w:space="0" w:color="auto"/>
              <w:bottom w:val="single" w:sz="4" w:space="0" w:color="auto"/>
              <w:right w:val="single" w:sz="4" w:space="0" w:color="auto"/>
            </w:tcBorders>
            <w:vAlign w:val="center"/>
          </w:tcPr>
          <w:p w14:paraId="781822F7"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1261" w:type="dxa"/>
            <w:tcBorders>
              <w:top w:val="single" w:sz="4" w:space="0" w:color="auto"/>
              <w:left w:val="single" w:sz="4" w:space="0" w:color="auto"/>
              <w:bottom w:val="single" w:sz="4" w:space="0" w:color="auto"/>
              <w:right w:val="single" w:sz="4" w:space="0" w:color="auto"/>
            </w:tcBorders>
            <w:vAlign w:val="center"/>
          </w:tcPr>
          <w:p w14:paraId="6A863638" w14:textId="77777777" w:rsidR="002A4684" w:rsidRDefault="00FF0ADC">
            <w:pPr>
              <w:pStyle w:val="af3"/>
              <w:spacing w:beforeAutospacing="0" w:afterAutospacing="0" w:line="0" w:lineRule="atLeast"/>
              <w:jc w:val="both"/>
              <w:rPr>
                <w:color w:val="000000" w:themeColor="text1"/>
              </w:rPr>
            </w:pPr>
            <w:r>
              <w:rPr>
                <w:color w:val="000000" w:themeColor="text1"/>
              </w:rPr>
              <w:t> </w:t>
            </w:r>
          </w:p>
        </w:tc>
        <w:tc>
          <w:tcPr>
            <w:tcW w:w="1151" w:type="dxa"/>
            <w:tcBorders>
              <w:top w:val="single" w:sz="4" w:space="0" w:color="auto"/>
              <w:left w:val="single" w:sz="4" w:space="0" w:color="auto"/>
              <w:bottom w:val="single" w:sz="4" w:space="0" w:color="auto"/>
              <w:right w:val="single" w:sz="4" w:space="0" w:color="auto"/>
            </w:tcBorders>
            <w:vAlign w:val="center"/>
          </w:tcPr>
          <w:p w14:paraId="623AB0B2" w14:textId="77777777" w:rsidR="002A4684" w:rsidRDefault="00FF0ADC">
            <w:pPr>
              <w:pStyle w:val="af3"/>
              <w:spacing w:beforeAutospacing="0" w:afterAutospacing="0" w:line="0" w:lineRule="atLeast"/>
              <w:jc w:val="both"/>
              <w:rPr>
                <w:color w:val="000000" w:themeColor="text1"/>
              </w:rPr>
            </w:pPr>
            <w:r>
              <w:rPr>
                <w:color w:val="000000" w:themeColor="text1"/>
              </w:rPr>
              <w:t> </w:t>
            </w:r>
          </w:p>
        </w:tc>
      </w:tr>
      <w:tr w:rsidR="002A4684" w14:paraId="4EBE8327" w14:textId="77777777">
        <w:trPr>
          <w:trHeight w:val="580"/>
          <w:tblCellSpacing w:w="0" w:type="dxa"/>
        </w:trPr>
        <w:tc>
          <w:tcPr>
            <w:tcW w:w="546" w:type="dxa"/>
            <w:tcBorders>
              <w:top w:val="single" w:sz="4" w:space="0" w:color="auto"/>
              <w:left w:val="single" w:sz="4" w:space="0" w:color="auto"/>
              <w:bottom w:val="single" w:sz="4" w:space="0" w:color="auto"/>
              <w:right w:val="single" w:sz="4" w:space="0" w:color="auto"/>
            </w:tcBorders>
            <w:vAlign w:val="center"/>
          </w:tcPr>
          <w:p w14:paraId="062C7612" w14:textId="77777777" w:rsidR="002A4684" w:rsidRDefault="002A4684">
            <w:pPr>
              <w:pStyle w:val="af3"/>
              <w:spacing w:beforeAutospacing="0" w:afterAutospacing="0" w:line="0" w:lineRule="atLeast"/>
              <w:jc w:val="center"/>
              <w:rPr>
                <w:rFonts w:ascii="宋体" w:eastAsia="宋体" w:hAnsi="宋体" w:cs="宋体"/>
                <w:color w:val="000000" w:themeColor="text1"/>
              </w:rPr>
            </w:pPr>
          </w:p>
        </w:tc>
        <w:tc>
          <w:tcPr>
            <w:tcW w:w="1122" w:type="dxa"/>
            <w:tcBorders>
              <w:top w:val="single" w:sz="4" w:space="0" w:color="auto"/>
              <w:left w:val="single" w:sz="4" w:space="0" w:color="auto"/>
              <w:bottom w:val="single" w:sz="4" w:space="0" w:color="auto"/>
              <w:right w:val="single" w:sz="4" w:space="0" w:color="auto"/>
            </w:tcBorders>
            <w:vAlign w:val="center"/>
          </w:tcPr>
          <w:p w14:paraId="72BA4164" w14:textId="2A84877B" w:rsidR="002A4684" w:rsidRDefault="002A4684">
            <w:pPr>
              <w:pStyle w:val="af3"/>
              <w:spacing w:beforeAutospacing="0" w:afterAutospacing="0" w:line="0" w:lineRule="atLeast"/>
              <w:ind w:firstLine="440"/>
              <w:jc w:val="center"/>
              <w:rPr>
                <w:rFonts w:ascii="宋体" w:eastAsia="宋体" w:hAnsi="宋体" w:cs="宋体"/>
                <w:color w:val="FF0000"/>
              </w:rPr>
            </w:pPr>
          </w:p>
        </w:tc>
        <w:tc>
          <w:tcPr>
            <w:tcW w:w="779" w:type="dxa"/>
            <w:tcBorders>
              <w:top w:val="single" w:sz="4" w:space="0" w:color="auto"/>
              <w:left w:val="single" w:sz="4" w:space="0" w:color="auto"/>
              <w:bottom w:val="single" w:sz="4" w:space="0" w:color="auto"/>
              <w:right w:val="single" w:sz="4" w:space="0" w:color="auto"/>
            </w:tcBorders>
            <w:vAlign w:val="center"/>
          </w:tcPr>
          <w:p w14:paraId="6E6B83A6" w14:textId="77777777" w:rsidR="002A4684" w:rsidRDefault="002A4684">
            <w:pPr>
              <w:pStyle w:val="af3"/>
              <w:spacing w:beforeAutospacing="0" w:afterAutospacing="0" w:line="0" w:lineRule="atLeast"/>
              <w:jc w:val="both"/>
              <w:rPr>
                <w:color w:val="FF0000"/>
              </w:rPr>
            </w:pPr>
          </w:p>
        </w:tc>
        <w:tc>
          <w:tcPr>
            <w:tcW w:w="1298" w:type="dxa"/>
            <w:tcBorders>
              <w:top w:val="single" w:sz="4" w:space="0" w:color="auto"/>
              <w:left w:val="single" w:sz="4" w:space="0" w:color="auto"/>
              <w:bottom w:val="single" w:sz="4" w:space="0" w:color="auto"/>
              <w:right w:val="single" w:sz="4" w:space="0" w:color="auto"/>
            </w:tcBorders>
            <w:vAlign w:val="center"/>
          </w:tcPr>
          <w:p w14:paraId="2DA66DEB" w14:textId="77777777" w:rsidR="002A4684" w:rsidRDefault="002A4684">
            <w:pPr>
              <w:pStyle w:val="af3"/>
              <w:spacing w:beforeAutospacing="0" w:afterAutospacing="0" w:line="0" w:lineRule="atLeast"/>
              <w:jc w:val="both"/>
              <w:rPr>
                <w:color w:val="FF0000"/>
              </w:rPr>
            </w:pPr>
          </w:p>
        </w:tc>
        <w:tc>
          <w:tcPr>
            <w:tcW w:w="746" w:type="dxa"/>
            <w:tcBorders>
              <w:top w:val="single" w:sz="4" w:space="0" w:color="auto"/>
              <w:left w:val="single" w:sz="4" w:space="0" w:color="auto"/>
              <w:bottom w:val="single" w:sz="4" w:space="0" w:color="auto"/>
              <w:right w:val="single" w:sz="4" w:space="0" w:color="auto"/>
            </w:tcBorders>
            <w:vAlign w:val="center"/>
          </w:tcPr>
          <w:p w14:paraId="64D39886" w14:textId="77777777" w:rsidR="002A4684" w:rsidRDefault="002A4684">
            <w:pPr>
              <w:pStyle w:val="af3"/>
              <w:spacing w:beforeAutospacing="0" w:afterAutospacing="0" w:line="0" w:lineRule="atLeast"/>
              <w:jc w:val="both"/>
              <w:rPr>
                <w:color w:val="FF0000"/>
              </w:rPr>
            </w:pPr>
          </w:p>
        </w:tc>
        <w:tc>
          <w:tcPr>
            <w:tcW w:w="918" w:type="dxa"/>
            <w:tcBorders>
              <w:top w:val="single" w:sz="4" w:space="0" w:color="auto"/>
              <w:left w:val="single" w:sz="4" w:space="0" w:color="auto"/>
              <w:bottom w:val="single" w:sz="4" w:space="0" w:color="auto"/>
              <w:right w:val="single" w:sz="4" w:space="0" w:color="auto"/>
            </w:tcBorders>
            <w:vAlign w:val="center"/>
          </w:tcPr>
          <w:p w14:paraId="248F49D0" w14:textId="77777777" w:rsidR="002A4684" w:rsidRDefault="002A4684">
            <w:pPr>
              <w:pStyle w:val="af3"/>
              <w:spacing w:beforeAutospacing="0" w:afterAutospacing="0" w:line="0" w:lineRule="atLeast"/>
              <w:jc w:val="both"/>
              <w:rPr>
                <w:color w:val="FF0000"/>
              </w:rPr>
            </w:pPr>
          </w:p>
        </w:tc>
        <w:tc>
          <w:tcPr>
            <w:tcW w:w="696" w:type="dxa"/>
            <w:tcBorders>
              <w:top w:val="single" w:sz="4" w:space="0" w:color="auto"/>
              <w:left w:val="single" w:sz="4" w:space="0" w:color="auto"/>
              <w:bottom w:val="single" w:sz="4" w:space="0" w:color="auto"/>
              <w:right w:val="single" w:sz="4" w:space="0" w:color="auto"/>
            </w:tcBorders>
            <w:vAlign w:val="center"/>
          </w:tcPr>
          <w:p w14:paraId="280F7114" w14:textId="77777777" w:rsidR="002A4684" w:rsidRDefault="002A4684">
            <w:pPr>
              <w:pStyle w:val="af3"/>
              <w:spacing w:beforeAutospacing="0" w:afterAutospacing="0" w:line="0" w:lineRule="atLeast"/>
              <w:jc w:val="both"/>
              <w:rPr>
                <w:color w:val="FF0000"/>
              </w:rPr>
            </w:pPr>
          </w:p>
        </w:tc>
        <w:tc>
          <w:tcPr>
            <w:tcW w:w="1261" w:type="dxa"/>
            <w:tcBorders>
              <w:top w:val="single" w:sz="4" w:space="0" w:color="auto"/>
              <w:left w:val="single" w:sz="4" w:space="0" w:color="auto"/>
              <w:bottom w:val="single" w:sz="4" w:space="0" w:color="auto"/>
              <w:right w:val="single" w:sz="4" w:space="0" w:color="auto"/>
            </w:tcBorders>
            <w:vAlign w:val="center"/>
          </w:tcPr>
          <w:p w14:paraId="7371CECD" w14:textId="77777777" w:rsidR="002A4684" w:rsidRDefault="002A4684">
            <w:pPr>
              <w:pStyle w:val="af3"/>
              <w:spacing w:beforeAutospacing="0" w:afterAutospacing="0" w:line="0" w:lineRule="atLeast"/>
              <w:jc w:val="both"/>
              <w:rPr>
                <w:color w:val="FF0000"/>
              </w:rPr>
            </w:pPr>
          </w:p>
        </w:tc>
        <w:tc>
          <w:tcPr>
            <w:tcW w:w="1151" w:type="dxa"/>
            <w:tcBorders>
              <w:top w:val="single" w:sz="4" w:space="0" w:color="auto"/>
              <w:left w:val="single" w:sz="4" w:space="0" w:color="auto"/>
              <w:bottom w:val="single" w:sz="4" w:space="0" w:color="auto"/>
              <w:right w:val="single" w:sz="4" w:space="0" w:color="auto"/>
            </w:tcBorders>
            <w:vAlign w:val="center"/>
          </w:tcPr>
          <w:p w14:paraId="701773B3" w14:textId="67C2780D" w:rsidR="002A4684" w:rsidRDefault="002A4684">
            <w:pPr>
              <w:pStyle w:val="af3"/>
              <w:spacing w:beforeAutospacing="0" w:afterAutospacing="0" w:line="0" w:lineRule="atLeast"/>
              <w:jc w:val="both"/>
              <w:rPr>
                <w:color w:val="FF0000"/>
              </w:rPr>
            </w:pPr>
          </w:p>
        </w:tc>
      </w:tr>
      <w:tr w:rsidR="002A4684" w14:paraId="6C9A7673" w14:textId="77777777">
        <w:trPr>
          <w:trHeight w:val="1030"/>
          <w:tblCellSpacing w:w="0" w:type="dxa"/>
        </w:trPr>
        <w:tc>
          <w:tcPr>
            <w:tcW w:w="7366" w:type="dxa"/>
            <w:gridSpan w:val="8"/>
            <w:tcBorders>
              <w:top w:val="single" w:sz="4" w:space="0" w:color="auto"/>
              <w:left w:val="single" w:sz="4" w:space="0" w:color="auto"/>
              <w:bottom w:val="single" w:sz="4" w:space="0" w:color="auto"/>
              <w:right w:val="single" w:sz="4" w:space="0" w:color="auto"/>
            </w:tcBorders>
            <w:vAlign w:val="center"/>
          </w:tcPr>
          <w:p w14:paraId="4FDD9207"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投标总报价（人民币：元）</w:t>
            </w:r>
          </w:p>
        </w:tc>
        <w:tc>
          <w:tcPr>
            <w:tcW w:w="1151" w:type="dxa"/>
            <w:tcBorders>
              <w:top w:val="single" w:sz="4" w:space="0" w:color="auto"/>
              <w:left w:val="single" w:sz="4" w:space="0" w:color="auto"/>
              <w:bottom w:val="single" w:sz="4" w:space="0" w:color="auto"/>
              <w:right w:val="single" w:sz="4" w:space="0" w:color="auto"/>
            </w:tcBorders>
            <w:vAlign w:val="center"/>
          </w:tcPr>
          <w:p w14:paraId="132E2FC5" w14:textId="77777777" w:rsidR="002A4684" w:rsidRDefault="00FF0ADC">
            <w:pPr>
              <w:pStyle w:val="af3"/>
              <w:spacing w:beforeAutospacing="0" w:afterAutospacing="0"/>
              <w:jc w:val="both"/>
              <w:rPr>
                <w:color w:val="000000" w:themeColor="text1"/>
              </w:rPr>
            </w:pPr>
            <w:r>
              <w:rPr>
                <w:color w:val="000000" w:themeColor="text1"/>
              </w:rPr>
              <w:t> </w:t>
            </w:r>
          </w:p>
        </w:tc>
      </w:tr>
    </w:tbl>
    <w:p w14:paraId="19581679" w14:textId="77777777" w:rsidR="002A4684" w:rsidRDefault="00FF0ADC">
      <w:pPr>
        <w:pStyle w:val="af3"/>
        <w:spacing w:beforeAutospacing="0" w:afterAutospacing="0"/>
        <w:jc w:val="both"/>
        <w:rPr>
          <w:rFonts w:ascii="宋体" w:eastAsia="宋体" w:hAnsi="宋体" w:cs="宋体"/>
          <w:color w:val="000000" w:themeColor="text1"/>
        </w:rPr>
      </w:pPr>
      <w:r>
        <w:rPr>
          <w:rFonts w:ascii="宋体" w:eastAsia="宋体" w:hAnsi="宋体" w:cs="宋体" w:hint="eastAsia"/>
          <w:color w:val="000000" w:themeColor="text1"/>
        </w:rPr>
        <w:t>备注：1.投标报价</w:t>
      </w:r>
      <w:proofErr w:type="gramStart"/>
      <w:r>
        <w:rPr>
          <w:rFonts w:ascii="宋体" w:eastAsia="宋体" w:hAnsi="宋体" w:cs="宋体" w:hint="eastAsia"/>
          <w:color w:val="000000" w:themeColor="text1"/>
        </w:rPr>
        <w:t>采用总</w:t>
      </w:r>
      <w:proofErr w:type="gramEnd"/>
      <w:r>
        <w:rPr>
          <w:rFonts w:ascii="宋体" w:eastAsia="宋体" w:hAnsi="宋体" w:cs="宋体" w:hint="eastAsia"/>
          <w:color w:val="000000" w:themeColor="text1"/>
        </w:rPr>
        <w:t>承包方式，“投标总报价”应包括所投货物（包含与货物相关的服务）费用、安装调试费、</w:t>
      </w:r>
      <w:proofErr w:type="gramStart"/>
      <w:r>
        <w:rPr>
          <w:rFonts w:ascii="宋体" w:eastAsia="宋体" w:hAnsi="宋体" w:cs="宋体" w:hint="eastAsia"/>
          <w:color w:val="000000" w:themeColor="text1"/>
        </w:rPr>
        <w:t>测试验</w:t>
      </w:r>
      <w:proofErr w:type="gramEnd"/>
      <w:r>
        <w:rPr>
          <w:rFonts w:ascii="宋体" w:eastAsia="宋体" w:hAnsi="宋体" w:cs="宋体" w:hint="eastAsia"/>
          <w:color w:val="000000" w:themeColor="text1"/>
        </w:rPr>
        <w:t>收费、培训费、运行维护费用、税金、国际国内运输保险、报关清关、开证、办理全套免税手续费用及其他有关的为完成本项目发生的所有费用，招标文件中另有规定的除外。</w:t>
      </w:r>
    </w:p>
    <w:p w14:paraId="43A1E7A4" w14:textId="77777777" w:rsidR="002A4684" w:rsidRDefault="00FF0ADC">
      <w:pPr>
        <w:pStyle w:val="af3"/>
        <w:spacing w:beforeAutospacing="0" w:afterAutospacing="0"/>
        <w:ind w:firstLineChars="300" w:firstLine="720"/>
        <w:jc w:val="both"/>
        <w:rPr>
          <w:rFonts w:ascii="宋体" w:eastAsia="宋体" w:hAnsi="宋体" w:cs="宋体"/>
          <w:color w:val="000000" w:themeColor="text1"/>
        </w:rPr>
      </w:pPr>
      <w:r>
        <w:rPr>
          <w:rFonts w:ascii="宋体" w:eastAsia="宋体" w:hAnsi="宋体" w:cs="宋体" w:hint="eastAsia"/>
          <w:color w:val="000000" w:themeColor="text1"/>
        </w:rPr>
        <w:t>2.</w:t>
      </w:r>
      <w:r>
        <w:rPr>
          <w:rFonts w:ascii="宋体" w:eastAsia="宋体" w:hAnsi="宋体" w:cs="宋体"/>
          <w:color w:val="000000" w:themeColor="text1"/>
        </w:rPr>
        <w:t>“</w:t>
      </w:r>
      <w:r>
        <w:rPr>
          <w:rFonts w:ascii="宋体" w:eastAsia="宋体" w:hAnsi="宋体" w:cs="宋体" w:hint="eastAsia"/>
          <w:color w:val="000000" w:themeColor="text1"/>
        </w:rPr>
        <w:t>投标分项报价表</w:t>
      </w:r>
      <w:r>
        <w:rPr>
          <w:rFonts w:ascii="宋体" w:eastAsia="宋体" w:hAnsi="宋体" w:cs="宋体"/>
          <w:color w:val="000000" w:themeColor="text1"/>
        </w:rPr>
        <w:t>”</w:t>
      </w:r>
      <w:r>
        <w:rPr>
          <w:rFonts w:ascii="宋体" w:eastAsia="宋体" w:hAnsi="宋体" w:cs="宋体" w:hint="eastAsia"/>
          <w:color w:val="000000" w:themeColor="text1"/>
        </w:rPr>
        <w:t>中“投标总报价”数额应当与“开标一览表”中“投标总报价”数额一致。</w:t>
      </w:r>
    </w:p>
    <w:p w14:paraId="649D753B" w14:textId="19B14C1E" w:rsidR="002A4684" w:rsidRDefault="002A4684">
      <w:pPr>
        <w:pStyle w:val="af3"/>
        <w:spacing w:beforeAutospacing="0" w:afterAutospacing="0"/>
        <w:ind w:firstLineChars="300" w:firstLine="720"/>
        <w:jc w:val="both"/>
        <w:rPr>
          <w:color w:val="000000" w:themeColor="text1"/>
        </w:rPr>
      </w:pPr>
    </w:p>
    <w:p w14:paraId="41C1D4AB" w14:textId="3B635498" w:rsidR="00465C3B" w:rsidRDefault="00465C3B">
      <w:pPr>
        <w:pStyle w:val="af3"/>
        <w:spacing w:beforeAutospacing="0" w:afterAutospacing="0"/>
        <w:ind w:firstLineChars="300" w:firstLine="720"/>
        <w:jc w:val="both"/>
        <w:rPr>
          <w:color w:val="000000" w:themeColor="text1"/>
        </w:rPr>
      </w:pPr>
    </w:p>
    <w:p w14:paraId="6CB1256E" w14:textId="1A149BAD" w:rsidR="00465C3B" w:rsidRDefault="00465C3B">
      <w:pPr>
        <w:pStyle w:val="af3"/>
        <w:spacing w:beforeAutospacing="0" w:afterAutospacing="0"/>
        <w:ind w:firstLineChars="300" w:firstLine="720"/>
        <w:jc w:val="both"/>
        <w:rPr>
          <w:color w:val="000000" w:themeColor="text1"/>
        </w:rPr>
      </w:pPr>
    </w:p>
    <w:p w14:paraId="23A4F58B" w14:textId="5D1D5E05" w:rsidR="00465C3B" w:rsidRDefault="00465C3B">
      <w:pPr>
        <w:pStyle w:val="af3"/>
        <w:spacing w:beforeAutospacing="0" w:afterAutospacing="0"/>
        <w:ind w:firstLineChars="300" w:firstLine="720"/>
        <w:jc w:val="both"/>
        <w:rPr>
          <w:color w:val="000000" w:themeColor="text1"/>
        </w:rPr>
      </w:pPr>
    </w:p>
    <w:p w14:paraId="4AACBF21" w14:textId="6D89FFF6" w:rsidR="00465C3B" w:rsidRDefault="00465C3B">
      <w:pPr>
        <w:pStyle w:val="af3"/>
        <w:spacing w:beforeAutospacing="0" w:afterAutospacing="0"/>
        <w:ind w:firstLineChars="300" w:firstLine="720"/>
        <w:jc w:val="both"/>
        <w:rPr>
          <w:color w:val="000000" w:themeColor="text1"/>
        </w:rPr>
      </w:pPr>
    </w:p>
    <w:p w14:paraId="622D7195" w14:textId="4EAF491C" w:rsidR="00465C3B" w:rsidRDefault="00465C3B">
      <w:pPr>
        <w:pStyle w:val="af3"/>
        <w:spacing w:beforeAutospacing="0" w:afterAutospacing="0"/>
        <w:ind w:firstLineChars="300" w:firstLine="720"/>
        <w:jc w:val="both"/>
        <w:rPr>
          <w:color w:val="000000" w:themeColor="text1"/>
        </w:rPr>
      </w:pPr>
    </w:p>
    <w:p w14:paraId="359498CE" w14:textId="2823D973" w:rsidR="00465C3B" w:rsidRDefault="00465C3B">
      <w:pPr>
        <w:pStyle w:val="af3"/>
        <w:spacing w:beforeAutospacing="0" w:afterAutospacing="0"/>
        <w:ind w:firstLineChars="300" w:firstLine="720"/>
        <w:jc w:val="both"/>
        <w:rPr>
          <w:color w:val="000000" w:themeColor="text1"/>
        </w:rPr>
      </w:pPr>
    </w:p>
    <w:p w14:paraId="0259DABC" w14:textId="34487F87" w:rsidR="00465C3B" w:rsidRDefault="00465C3B">
      <w:pPr>
        <w:pStyle w:val="af3"/>
        <w:spacing w:beforeAutospacing="0" w:afterAutospacing="0"/>
        <w:ind w:firstLineChars="300" w:firstLine="720"/>
        <w:jc w:val="both"/>
        <w:rPr>
          <w:color w:val="000000" w:themeColor="text1"/>
        </w:rPr>
      </w:pPr>
    </w:p>
    <w:p w14:paraId="5C512958" w14:textId="3743919D" w:rsidR="00465C3B" w:rsidRDefault="00465C3B">
      <w:pPr>
        <w:pStyle w:val="af3"/>
        <w:spacing w:beforeAutospacing="0" w:afterAutospacing="0"/>
        <w:ind w:firstLineChars="300" w:firstLine="720"/>
        <w:jc w:val="both"/>
        <w:rPr>
          <w:color w:val="000000" w:themeColor="text1"/>
        </w:rPr>
      </w:pPr>
    </w:p>
    <w:p w14:paraId="3635F8AC" w14:textId="2BA0290B" w:rsidR="00465C3B" w:rsidRDefault="00465C3B">
      <w:pPr>
        <w:pStyle w:val="af3"/>
        <w:spacing w:beforeAutospacing="0" w:afterAutospacing="0"/>
        <w:ind w:firstLineChars="300" w:firstLine="720"/>
        <w:jc w:val="both"/>
        <w:rPr>
          <w:color w:val="000000" w:themeColor="text1"/>
        </w:rPr>
      </w:pPr>
    </w:p>
    <w:p w14:paraId="3A53522E" w14:textId="77777777" w:rsidR="00465C3B" w:rsidRDefault="00465C3B">
      <w:pPr>
        <w:pStyle w:val="af3"/>
        <w:spacing w:beforeAutospacing="0" w:afterAutospacing="0"/>
        <w:ind w:firstLineChars="300" w:firstLine="720"/>
        <w:jc w:val="both"/>
        <w:rPr>
          <w:color w:val="000000" w:themeColor="text1"/>
        </w:rPr>
      </w:pPr>
    </w:p>
    <w:p w14:paraId="5C3CDF56" w14:textId="77777777" w:rsidR="002A4684" w:rsidRDefault="00FF0ADC">
      <w:pPr>
        <w:pStyle w:val="af3"/>
        <w:spacing w:beforeAutospacing="0" w:afterAutospacing="0"/>
        <w:jc w:val="both"/>
        <w:rPr>
          <w:color w:val="000000" w:themeColor="text1"/>
        </w:rPr>
      </w:pPr>
      <w:r>
        <w:rPr>
          <w:color w:val="000000" w:themeColor="text1"/>
        </w:rPr>
        <w:t> </w:t>
      </w:r>
    </w:p>
    <w:p w14:paraId="391D295D" w14:textId="77777777" w:rsidR="002A4684" w:rsidRDefault="00FF0ADC">
      <w:pPr>
        <w:pStyle w:val="af3"/>
        <w:spacing w:beforeAutospacing="0" w:afterAutospacing="0"/>
        <w:jc w:val="both"/>
        <w:rPr>
          <w:color w:val="000000" w:themeColor="text1"/>
        </w:rPr>
      </w:pPr>
      <w:r>
        <w:rPr>
          <w:color w:val="000000" w:themeColor="text1"/>
        </w:rPr>
        <w:t> </w:t>
      </w:r>
    </w:p>
    <w:p w14:paraId="2968EB93" w14:textId="77777777" w:rsidR="002A4684" w:rsidRDefault="00FF0ADC">
      <w:pPr>
        <w:pStyle w:val="af3"/>
        <w:spacing w:beforeAutospacing="0" w:afterAutospacing="0"/>
        <w:jc w:val="both"/>
        <w:rPr>
          <w:color w:val="000000" w:themeColor="text1"/>
        </w:rPr>
      </w:pPr>
      <w:r>
        <w:rPr>
          <w:color w:val="000000" w:themeColor="text1"/>
        </w:rPr>
        <w:t> </w:t>
      </w:r>
    </w:p>
    <w:p w14:paraId="5314E87C" w14:textId="77777777" w:rsidR="002A4684" w:rsidRDefault="00FF0ADC">
      <w:pPr>
        <w:pStyle w:val="af3"/>
        <w:spacing w:beforeAutospacing="0" w:afterAutospacing="0"/>
        <w:jc w:val="both"/>
        <w:rPr>
          <w:color w:val="000000" w:themeColor="text1"/>
        </w:rPr>
      </w:pPr>
      <w:r>
        <w:rPr>
          <w:color w:val="000000" w:themeColor="text1"/>
        </w:rPr>
        <w:t> </w:t>
      </w:r>
    </w:p>
    <w:p w14:paraId="2DDD0A79" w14:textId="77777777" w:rsidR="002A4684" w:rsidRDefault="002A4684">
      <w:pPr>
        <w:pStyle w:val="af3"/>
        <w:spacing w:beforeAutospacing="0" w:afterAutospacing="0"/>
        <w:jc w:val="both"/>
        <w:rPr>
          <w:color w:val="000000" w:themeColor="text1"/>
        </w:rPr>
      </w:pPr>
    </w:p>
    <w:p w14:paraId="25F1C639" w14:textId="77777777" w:rsidR="002A4684" w:rsidRDefault="002A4684">
      <w:pPr>
        <w:pStyle w:val="af3"/>
        <w:spacing w:beforeAutospacing="0" w:afterAutospacing="0"/>
        <w:jc w:val="both"/>
        <w:rPr>
          <w:color w:val="000000" w:themeColor="text1"/>
        </w:rPr>
      </w:pPr>
    </w:p>
    <w:p w14:paraId="263EC39B" w14:textId="34B103F8" w:rsidR="002A4684" w:rsidRDefault="00FF0ADC">
      <w:pPr>
        <w:pStyle w:val="af3"/>
        <w:spacing w:beforeAutospacing="0" w:afterAutospacing="0"/>
        <w:ind w:firstLine="643"/>
        <w:jc w:val="center"/>
        <w:rPr>
          <w:color w:val="000000" w:themeColor="text1"/>
        </w:rPr>
      </w:pPr>
      <w:r>
        <w:rPr>
          <w:rFonts w:ascii="黑体" w:eastAsia="黑体" w:hAnsi="宋体" w:cs="黑体" w:hint="eastAsia"/>
          <w:b/>
          <w:color w:val="000000" w:themeColor="text1"/>
          <w:sz w:val="32"/>
          <w:szCs w:val="32"/>
        </w:rPr>
        <w:lastRenderedPageBreak/>
        <w:t>十</w:t>
      </w:r>
      <w:r w:rsidR="008973CE">
        <w:rPr>
          <w:rFonts w:ascii="黑体" w:eastAsia="黑体" w:hAnsi="宋体" w:cs="黑体" w:hint="eastAsia"/>
          <w:b/>
          <w:color w:val="000000" w:themeColor="text1"/>
          <w:sz w:val="32"/>
          <w:szCs w:val="32"/>
        </w:rPr>
        <w:t>三</w:t>
      </w:r>
      <w:r>
        <w:rPr>
          <w:rFonts w:ascii="黑体" w:eastAsia="黑体" w:hAnsi="宋体" w:cs="黑体" w:hint="eastAsia"/>
          <w:b/>
          <w:color w:val="000000" w:themeColor="text1"/>
          <w:sz w:val="32"/>
          <w:szCs w:val="32"/>
        </w:rPr>
        <w:t>、</w:t>
      </w:r>
      <w:bookmarkStart w:id="256" w:name="OLE_LINK78"/>
      <w:r>
        <w:rPr>
          <w:rFonts w:ascii="黑体" w:eastAsia="黑体" w:hAnsi="宋体" w:cs="黑体" w:hint="eastAsia"/>
          <w:b/>
          <w:color w:val="000000" w:themeColor="text1"/>
          <w:sz w:val="32"/>
          <w:szCs w:val="32"/>
        </w:rPr>
        <w:t>技术要求响应及偏离表</w:t>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rsidR="002A4684" w14:paraId="1947ED7E" w14:textId="77777777">
        <w:trPr>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3CFC9BAE"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序号</w:t>
            </w:r>
          </w:p>
        </w:tc>
        <w:tc>
          <w:tcPr>
            <w:tcW w:w="3026" w:type="dxa"/>
            <w:tcBorders>
              <w:top w:val="single" w:sz="4" w:space="0" w:color="000000"/>
              <w:left w:val="single" w:sz="4" w:space="0" w:color="000000"/>
              <w:bottom w:val="single" w:sz="4" w:space="0" w:color="000000"/>
              <w:right w:val="single" w:sz="4" w:space="0" w:color="000000"/>
            </w:tcBorders>
            <w:vAlign w:val="center"/>
          </w:tcPr>
          <w:p w14:paraId="787342FC"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招标文件要求</w:t>
            </w:r>
          </w:p>
        </w:tc>
        <w:tc>
          <w:tcPr>
            <w:tcW w:w="2608" w:type="dxa"/>
            <w:tcBorders>
              <w:top w:val="single" w:sz="4" w:space="0" w:color="000000"/>
              <w:left w:val="single" w:sz="4" w:space="0" w:color="000000"/>
              <w:bottom w:val="single" w:sz="4" w:space="0" w:color="000000"/>
              <w:right w:val="single" w:sz="4" w:space="0" w:color="000000"/>
            </w:tcBorders>
            <w:vAlign w:val="center"/>
          </w:tcPr>
          <w:p w14:paraId="6CA29C51"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投标响应情况</w:t>
            </w:r>
          </w:p>
        </w:tc>
        <w:tc>
          <w:tcPr>
            <w:tcW w:w="1247" w:type="dxa"/>
            <w:tcBorders>
              <w:top w:val="single" w:sz="4" w:space="0" w:color="000000"/>
              <w:left w:val="single" w:sz="4" w:space="0" w:color="000000"/>
              <w:bottom w:val="single" w:sz="4" w:space="0" w:color="000000"/>
              <w:right w:val="single" w:sz="4" w:space="0" w:color="000000"/>
            </w:tcBorders>
            <w:vAlign w:val="center"/>
          </w:tcPr>
          <w:p w14:paraId="1521B14B"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超出、符合或偏离</w:t>
            </w:r>
          </w:p>
        </w:tc>
        <w:tc>
          <w:tcPr>
            <w:tcW w:w="1101" w:type="dxa"/>
            <w:tcBorders>
              <w:top w:val="single" w:sz="4" w:space="0" w:color="000000"/>
              <w:left w:val="single" w:sz="4" w:space="0" w:color="000000"/>
              <w:bottom w:val="single" w:sz="4" w:space="0" w:color="000000"/>
              <w:right w:val="single" w:sz="4" w:space="0" w:color="000000"/>
            </w:tcBorders>
            <w:vAlign w:val="center"/>
          </w:tcPr>
          <w:p w14:paraId="4CFEB8CD"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证明</w:t>
            </w:r>
          </w:p>
          <w:p w14:paraId="67058F1B"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材料</w:t>
            </w:r>
          </w:p>
        </w:tc>
      </w:tr>
      <w:tr w:rsidR="002A4684" w14:paraId="49116A8C"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0BFAF2F8"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73CA780E" w14:textId="77777777" w:rsidR="002A4684" w:rsidRDefault="00FF0ADC">
            <w:pPr>
              <w:pStyle w:val="af3"/>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36903180"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7F191514"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0F8C927E" w14:textId="77777777" w:rsidR="002A4684" w:rsidRDefault="00FF0ADC">
            <w:pPr>
              <w:pStyle w:val="af3"/>
              <w:spacing w:beforeAutospacing="0" w:afterAutospacing="0"/>
              <w:jc w:val="center"/>
              <w:rPr>
                <w:color w:val="000000" w:themeColor="text1"/>
              </w:rPr>
            </w:pPr>
            <w:r>
              <w:rPr>
                <w:color w:val="000000" w:themeColor="text1"/>
              </w:rPr>
              <w:t> </w:t>
            </w:r>
          </w:p>
        </w:tc>
      </w:tr>
      <w:tr w:rsidR="002A4684" w14:paraId="71461CAC"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64593C1C"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4677C477" w14:textId="77777777" w:rsidR="002A4684" w:rsidRDefault="00FF0ADC">
            <w:pPr>
              <w:pStyle w:val="af3"/>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3B70E729"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5B6467F7"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7A3841BE" w14:textId="77777777" w:rsidR="002A4684" w:rsidRDefault="00FF0ADC">
            <w:pPr>
              <w:pStyle w:val="af3"/>
              <w:spacing w:beforeAutospacing="0" w:afterAutospacing="0"/>
              <w:jc w:val="center"/>
              <w:rPr>
                <w:color w:val="000000" w:themeColor="text1"/>
              </w:rPr>
            </w:pPr>
            <w:r>
              <w:rPr>
                <w:color w:val="000000" w:themeColor="text1"/>
              </w:rPr>
              <w:t> </w:t>
            </w:r>
          </w:p>
        </w:tc>
      </w:tr>
      <w:tr w:rsidR="002A4684" w14:paraId="30E1A923"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1CF89AFE"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24261E88" w14:textId="77777777" w:rsidR="002A4684" w:rsidRDefault="00FF0ADC">
            <w:pPr>
              <w:pStyle w:val="af3"/>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12AEC901"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1BA377B0"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4598888E" w14:textId="77777777" w:rsidR="002A4684" w:rsidRDefault="00FF0ADC">
            <w:pPr>
              <w:pStyle w:val="af3"/>
              <w:spacing w:beforeAutospacing="0" w:afterAutospacing="0"/>
              <w:jc w:val="center"/>
              <w:rPr>
                <w:color w:val="000000" w:themeColor="text1"/>
              </w:rPr>
            </w:pPr>
            <w:r>
              <w:rPr>
                <w:color w:val="000000" w:themeColor="text1"/>
              </w:rPr>
              <w:t> </w:t>
            </w:r>
          </w:p>
        </w:tc>
      </w:tr>
      <w:tr w:rsidR="002A4684" w14:paraId="5B3EE964"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2AA8FB44"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7A34765F" w14:textId="77777777" w:rsidR="002A4684" w:rsidRDefault="00FF0ADC">
            <w:pPr>
              <w:pStyle w:val="af3"/>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69D80F52"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20FEE09E"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6AD504CF" w14:textId="77777777" w:rsidR="002A4684" w:rsidRDefault="00FF0ADC">
            <w:pPr>
              <w:pStyle w:val="af3"/>
              <w:spacing w:beforeAutospacing="0" w:afterAutospacing="0"/>
              <w:jc w:val="center"/>
              <w:rPr>
                <w:color w:val="000000" w:themeColor="text1"/>
              </w:rPr>
            </w:pPr>
            <w:r>
              <w:rPr>
                <w:color w:val="000000" w:themeColor="text1"/>
              </w:rPr>
              <w:t> </w:t>
            </w:r>
          </w:p>
        </w:tc>
      </w:tr>
      <w:tr w:rsidR="002A4684" w14:paraId="436A2180"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7DA8F68C"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2E459289" w14:textId="77777777" w:rsidR="002A4684" w:rsidRDefault="00FF0ADC">
            <w:pPr>
              <w:pStyle w:val="af3"/>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0289164E"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64FDE01C"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2C805063" w14:textId="77777777" w:rsidR="002A4684" w:rsidRDefault="00FF0ADC">
            <w:pPr>
              <w:pStyle w:val="af3"/>
              <w:spacing w:beforeAutospacing="0" w:afterAutospacing="0"/>
              <w:jc w:val="center"/>
              <w:rPr>
                <w:color w:val="000000" w:themeColor="text1"/>
              </w:rPr>
            </w:pPr>
            <w:r>
              <w:rPr>
                <w:color w:val="000000" w:themeColor="text1"/>
              </w:rPr>
              <w:t> </w:t>
            </w:r>
          </w:p>
        </w:tc>
      </w:tr>
      <w:tr w:rsidR="002A4684" w14:paraId="24E3E33F"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0645AF43"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191AD1BC" w14:textId="77777777" w:rsidR="002A4684" w:rsidRDefault="00FF0ADC">
            <w:pPr>
              <w:pStyle w:val="af3"/>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7001C8B6"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7C48E6D4"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5B516C54" w14:textId="77777777" w:rsidR="002A4684" w:rsidRDefault="00FF0ADC">
            <w:pPr>
              <w:pStyle w:val="af3"/>
              <w:spacing w:beforeAutospacing="0" w:afterAutospacing="0"/>
              <w:jc w:val="center"/>
              <w:rPr>
                <w:color w:val="000000" w:themeColor="text1"/>
              </w:rPr>
            </w:pPr>
            <w:r>
              <w:rPr>
                <w:color w:val="000000" w:themeColor="text1"/>
              </w:rPr>
              <w:t> </w:t>
            </w:r>
          </w:p>
        </w:tc>
      </w:tr>
      <w:tr w:rsidR="002A4684" w14:paraId="3238C6D4"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36AB3828"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49C64D71" w14:textId="77777777" w:rsidR="002A4684" w:rsidRDefault="00FF0ADC">
            <w:pPr>
              <w:pStyle w:val="af3"/>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6B553AD4"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30C4787B"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2CC69FD5" w14:textId="77777777" w:rsidR="002A4684" w:rsidRDefault="00FF0ADC">
            <w:pPr>
              <w:pStyle w:val="af3"/>
              <w:spacing w:beforeAutospacing="0" w:afterAutospacing="0"/>
              <w:jc w:val="center"/>
              <w:rPr>
                <w:color w:val="000000" w:themeColor="text1"/>
              </w:rPr>
            </w:pPr>
            <w:r>
              <w:rPr>
                <w:color w:val="000000" w:themeColor="text1"/>
              </w:rPr>
              <w:t> </w:t>
            </w:r>
          </w:p>
        </w:tc>
      </w:tr>
      <w:tr w:rsidR="002A4684" w14:paraId="0E964A8D"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4E2724A0"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0C88AB63"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w:t>
            </w:r>
          </w:p>
        </w:tc>
        <w:tc>
          <w:tcPr>
            <w:tcW w:w="2608" w:type="dxa"/>
            <w:tcBorders>
              <w:top w:val="single" w:sz="4" w:space="0" w:color="000000"/>
              <w:left w:val="single" w:sz="4" w:space="0" w:color="000000"/>
              <w:bottom w:val="single" w:sz="4" w:space="0" w:color="000000"/>
              <w:right w:val="single" w:sz="4" w:space="0" w:color="000000"/>
            </w:tcBorders>
            <w:vAlign w:val="center"/>
          </w:tcPr>
          <w:p w14:paraId="48873CAC"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5A7B7AE0"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679FF699" w14:textId="77777777" w:rsidR="002A4684" w:rsidRDefault="00FF0ADC">
            <w:pPr>
              <w:pStyle w:val="af3"/>
              <w:spacing w:beforeAutospacing="0" w:afterAutospacing="0"/>
              <w:jc w:val="center"/>
              <w:rPr>
                <w:color w:val="000000" w:themeColor="text1"/>
              </w:rPr>
            </w:pPr>
            <w:r>
              <w:rPr>
                <w:color w:val="000000" w:themeColor="text1"/>
              </w:rPr>
              <w:t> </w:t>
            </w:r>
          </w:p>
        </w:tc>
      </w:tr>
    </w:tbl>
    <w:p w14:paraId="36AF6280" w14:textId="77777777" w:rsidR="002A4684" w:rsidRDefault="00FF0ADC">
      <w:pPr>
        <w:pStyle w:val="af3"/>
        <w:spacing w:beforeAutospacing="0" w:afterAutospacing="0"/>
        <w:jc w:val="both"/>
        <w:rPr>
          <w:color w:val="000000" w:themeColor="text1"/>
        </w:rPr>
      </w:pPr>
      <w:r>
        <w:rPr>
          <w:rFonts w:ascii="宋体" w:eastAsia="宋体" w:hAnsi="宋体" w:cs="宋体" w:hint="eastAsia"/>
          <w:color w:val="000000" w:themeColor="text1"/>
        </w:rPr>
        <w:t>注： 行数不够，可自行添加。</w:t>
      </w:r>
    </w:p>
    <w:bookmarkEnd w:id="256"/>
    <w:p w14:paraId="4F1C81C5" w14:textId="77777777" w:rsidR="002A4684" w:rsidRDefault="00FF0ADC">
      <w:pPr>
        <w:pStyle w:val="af3"/>
        <w:spacing w:beforeAutospacing="0" w:afterAutospacing="0"/>
        <w:jc w:val="center"/>
        <w:rPr>
          <w:color w:val="000000" w:themeColor="text1"/>
        </w:rPr>
      </w:pPr>
      <w:r>
        <w:rPr>
          <w:color w:val="000000" w:themeColor="text1"/>
        </w:rPr>
        <w:t> </w:t>
      </w:r>
    </w:p>
    <w:p w14:paraId="5D3ECF4B" w14:textId="77777777" w:rsidR="002A4684" w:rsidRDefault="00FF0ADC">
      <w:pPr>
        <w:pStyle w:val="af3"/>
        <w:spacing w:beforeAutospacing="0" w:afterAutospacing="0"/>
        <w:jc w:val="center"/>
        <w:rPr>
          <w:color w:val="000000" w:themeColor="text1"/>
        </w:rPr>
      </w:pPr>
      <w:r>
        <w:rPr>
          <w:color w:val="000000" w:themeColor="text1"/>
        </w:rPr>
        <w:t> </w:t>
      </w:r>
    </w:p>
    <w:p w14:paraId="6C205399" w14:textId="77777777" w:rsidR="002A4684" w:rsidRDefault="00FF0ADC">
      <w:pPr>
        <w:pStyle w:val="af3"/>
        <w:spacing w:beforeAutospacing="0" w:afterAutospacing="0"/>
        <w:jc w:val="center"/>
        <w:rPr>
          <w:color w:val="000000" w:themeColor="text1"/>
        </w:rPr>
      </w:pPr>
      <w:r>
        <w:rPr>
          <w:color w:val="000000" w:themeColor="text1"/>
        </w:rPr>
        <w:t> </w:t>
      </w:r>
    </w:p>
    <w:p w14:paraId="4AA038E0" w14:textId="77777777" w:rsidR="002A4684" w:rsidRDefault="00FF0ADC">
      <w:pPr>
        <w:pStyle w:val="af3"/>
        <w:spacing w:beforeAutospacing="0" w:afterAutospacing="0"/>
        <w:jc w:val="center"/>
        <w:rPr>
          <w:color w:val="000000" w:themeColor="text1"/>
        </w:rPr>
      </w:pPr>
      <w:r>
        <w:rPr>
          <w:color w:val="000000" w:themeColor="text1"/>
        </w:rPr>
        <w:t> </w:t>
      </w:r>
    </w:p>
    <w:p w14:paraId="2959F3C4" w14:textId="77777777" w:rsidR="002A4684" w:rsidRDefault="00FF0ADC">
      <w:pPr>
        <w:pStyle w:val="af3"/>
        <w:spacing w:beforeAutospacing="0" w:afterAutospacing="0"/>
        <w:jc w:val="both"/>
        <w:rPr>
          <w:color w:val="000000" w:themeColor="text1"/>
        </w:rPr>
      </w:pPr>
      <w:r>
        <w:rPr>
          <w:color w:val="000000" w:themeColor="text1"/>
        </w:rPr>
        <w:t> </w:t>
      </w:r>
    </w:p>
    <w:p w14:paraId="1B060B71" w14:textId="77777777" w:rsidR="002A4684" w:rsidRDefault="00FF0ADC">
      <w:pPr>
        <w:pStyle w:val="af3"/>
        <w:spacing w:beforeAutospacing="0" w:afterAutospacing="0"/>
        <w:jc w:val="both"/>
        <w:rPr>
          <w:color w:val="000000" w:themeColor="text1"/>
        </w:rPr>
      </w:pPr>
      <w:r>
        <w:rPr>
          <w:color w:val="000000" w:themeColor="text1"/>
        </w:rPr>
        <w:t> </w:t>
      </w:r>
    </w:p>
    <w:p w14:paraId="3F046A88" w14:textId="77777777" w:rsidR="002A4684" w:rsidRDefault="00FF0ADC">
      <w:pPr>
        <w:pStyle w:val="af3"/>
        <w:spacing w:beforeAutospacing="0" w:afterAutospacing="0"/>
        <w:jc w:val="both"/>
        <w:rPr>
          <w:color w:val="000000" w:themeColor="text1"/>
        </w:rPr>
      </w:pPr>
      <w:r>
        <w:rPr>
          <w:color w:val="000000" w:themeColor="text1"/>
        </w:rPr>
        <w:t> </w:t>
      </w:r>
    </w:p>
    <w:p w14:paraId="54721F13" w14:textId="77777777" w:rsidR="002A4684" w:rsidRDefault="00FF0ADC">
      <w:pPr>
        <w:pStyle w:val="af3"/>
        <w:spacing w:beforeAutospacing="0" w:afterAutospacing="0"/>
        <w:jc w:val="both"/>
        <w:rPr>
          <w:color w:val="000000" w:themeColor="text1"/>
        </w:rPr>
      </w:pPr>
      <w:r>
        <w:rPr>
          <w:color w:val="000000" w:themeColor="text1"/>
        </w:rPr>
        <w:t> </w:t>
      </w:r>
    </w:p>
    <w:p w14:paraId="7F2D6E94" w14:textId="77777777" w:rsidR="002A4684" w:rsidRDefault="00FF0ADC">
      <w:pPr>
        <w:pStyle w:val="af3"/>
        <w:spacing w:beforeAutospacing="0" w:afterAutospacing="0"/>
        <w:jc w:val="both"/>
        <w:rPr>
          <w:color w:val="000000" w:themeColor="text1"/>
        </w:rPr>
      </w:pPr>
      <w:r>
        <w:rPr>
          <w:color w:val="000000" w:themeColor="text1"/>
        </w:rPr>
        <w:t> </w:t>
      </w:r>
    </w:p>
    <w:p w14:paraId="79DFEAD6" w14:textId="77777777" w:rsidR="002A4684" w:rsidRDefault="002A4684">
      <w:pPr>
        <w:pStyle w:val="af3"/>
        <w:spacing w:beforeAutospacing="0" w:afterAutospacing="0"/>
        <w:jc w:val="both"/>
        <w:rPr>
          <w:color w:val="000000" w:themeColor="text1"/>
        </w:rPr>
      </w:pPr>
    </w:p>
    <w:p w14:paraId="41802066" w14:textId="77777777" w:rsidR="002A4684" w:rsidRDefault="002A4684">
      <w:pPr>
        <w:pStyle w:val="af3"/>
        <w:spacing w:beforeAutospacing="0" w:afterAutospacing="0"/>
        <w:jc w:val="both"/>
        <w:rPr>
          <w:color w:val="000000" w:themeColor="text1"/>
        </w:rPr>
      </w:pPr>
    </w:p>
    <w:p w14:paraId="15162D24" w14:textId="77777777" w:rsidR="002A4684" w:rsidRDefault="002A4684">
      <w:pPr>
        <w:pStyle w:val="af3"/>
        <w:spacing w:beforeAutospacing="0" w:afterAutospacing="0"/>
        <w:jc w:val="both"/>
        <w:rPr>
          <w:color w:val="000000" w:themeColor="text1"/>
        </w:rPr>
      </w:pPr>
    </w:p>
    <w:p w14:paraId="573890F5" w14:textId="77777777" w:rsidR="002A4684" w:rsidRDefault="002A4684">
      <w:pPr>
        <w:pStyle w:val="af3"/>
        <w:spacing w:beforeAutospacing="0" w:afterAutospacing="0"/>
        <w:jc w:val="both"/>
        <w:rPr>
          <w:color w:val="000000" w:themeColor="text1"/>
        </w:rPr>
      </w:pPr>
    </w:p>
    <w:p w14:paraId="17B0392B" w14:textId="77777777" w:rsidR="002A4684" w:rsidRDefault="002A4684">
      <w:pPr>
        <w:pStyle w:val="af3"/>
        <w:spacing w:beforeAutospacing="0" w:afterAutospacing="0"/>
        <w:jc w:val="both"/>
        <w:rPr>
          <w:color w:val="000000" w:themeColor="text1"/>
        </w:rPr>
      </w:pPr>
    </w:p>
    <w:p w14:paraId="6D7A0174" w14:textId="77777777" w:rsidR="002A4684" w:rsidRDefault="002A4684">
      <w:pPr>
        <w:pStyle w:val="af3"/>
        <w:spacing w:beforeAutospacing="0" w:afterAutospacing="0"/>
        <w:jc w:val="both"/>
        <w:rPr>
          <w:color w:val="000000" w:themeColor="text1"/>
        </w:rPr>
      </w:pPr>
    </w:p>
    <w:p w14:paraId="5622EEA8" w14:textId="77777777" w:rsidR="002A4684" w:rsidRDefault="002A4684">
      <w:pPr>
        <w:pStyle w:val="af3"/>
        <w:spacing w:beforeAutospacing="0" w:afterAutospacing="0"/>
        <w:jc w:val="both"/>
        <w:rPr>
          <w:color w:val="000000" w:themeColor="text1"/>
        </w:rPr>
      </w:pPr>
    </w:p>
    <w:p w14:paraId="632E11EB" w14:textId="77777777" w:rsidR="002A4684" w:rsidRDefault="002A4684">
      <w:pPr>
        <w:pStyle w:val="af3"/>
        <w:spacing w:beforeAutospacing="0" w:afterAutospacing="0"/>
        <w:jc w:val="both"/>
        <w:rPr>
          <w:color w:val="000000" w:themeColor="text1"/>
        </w:rPr>
      </w:pPr>
    </w:p>
    <w:p w14:paraId="7E0C087F" w14:textId="77777777" w:rsidR="002A4684" w:rsidRDefault="002A4684">
      <w:pPr>
        <w:pStyle w:val="af3"/>
        <w:spacing w:beforeAutospacing="0" w:afterAutospacing="0"/>
        <w:jc w:val="both"/>
        <w:rPr>
          <w:color w:val="000000" w:themeColor="text1"/>
        </w:rPr>
      </w:pPr>
    </w:p>
    <w:p w14:paraId="3A8794A2" w14:textId="77777777" w:rsidR="002A4684" w:rsidRDefault="002A4684">
      <w:pPr>
        <w:pStyle w:val="af3"/>
        <w:spacing w:beforeAutospacing="0" w:afterAutospacing="0"/>
        <w:jc w:val="both"/>
        <w:rPr>
          <w:color w:val="000000" w:themeColor="text1"/>
        </w:rPr>
      </w:pPr>
    </w:p>
    <w:p w14:paraId="5C48238E" w14:textId="77777777" w:rsidR="002A4684" w:rsidRDefault="00FF0ADC">
      <w:pPr>
        <w:pStyle w:val="af3"/>
        <w:spacing w:beforeAutospacing="0" w:afterAutospacing="0"/>
        <w:jc w:val="both"/>
        <w:rPr>
          <w:color w:val="000000" w:themeColor="text1"/>
        </w:rPr>
      </w:pPr>
      <w:r>
        <w:rPr>
          <w:color w:val="000000" w:themeColor="text1"/>
        </w:rPr>
        <w:t> </w:t>
      </w:r>
    </w:p>
    <w:p w14:paraId="108AE904" w14:textId="77777777" w:rsidR="002A4684" w:rsidRDefault="00FF0ADC">
      <w:pPr>
        <w:pStyle w:val="af3"/>
        <w:spacing w:beforeAutospacing="0" w:afterAutospacing="0"/>
        <w:jc w:val="both"/>
        <w:rPr>
          <w:color w:val="000000" w:themeColor="text1"/>
        </w:rPr>
      </w:pPr>
      <w:r>
        <w:rPr>
          <w:color w:val="000000" w:themeColor="text1"/>
        </w:rPr>
        <w:t> </w:t>
      </w:r>
    </w:p>
    <w:p w14:paraId="336D829F" w14:textId="77777777" w:rsidR="002A4684" w:rsidRDefault="00FF0ADC">
      <w:pPr>
        <w:pStyle w:val="af3"/>
        <w:spacing w:beforeAutospacing="0" w:afterAutospacing="0"/>
        <w:jc w:val="both"/>
        <w:rPr>
          <w:color w:val="000000" w:themeColor="text1"/>
        </w:rPr>
      </w:pPr>
      <w:r>
        <w:rPr>
          <w:color w:val="000000" w:themeColor="text1"/>
        </w:rPr>
        <w:t> </w:t>
      </w:r>
    </w:p>
    <w:p w14:paraId="2B05566F" w14:textId="52982296" w:rsidR="002A4684" w:rsidRDefault="00FF0ADC">
      <w:pPr>
        <w:pStyle w:val="af3"/>
        <w:spacing w:beforeAutospacing="0" w:afterAutospacing="0"/>
        <w:ind w:firstLine="643"/>
        <w:jc w:val="center"/>
        <w:rPr>
          <w:color w:val="000000" w:themeColor="text1"/>
        </w:rPr>
      </w:pPr>
      <w:bookmarkStart w:id="257" w:name="OLE_LINK109"/>
      <w:bookmarkStart w:id="258" w:name="OLE_LINK108"/>
      <w:bookmarkStart w:id="259" w:name="_Hlt26955054"/>
      <w:r>
        <w:rPr>
          <w:rFonts w:ascii="黑体" w:eastAsia="黑体" w:hAnsi="宋体" w:cs="黑体" w:hint="eastAsia"/>
          <w:b/>
          <w:color w:val="000000" w:themeColor="text1"/>
          <w:sz w:val="32"/>
          <w:szCs w:val="32"/>
        </w:rPr>
        <w:lastRenderedPageBreak/>
        <w:t>十</w:t>
      </w:r>
      <w:r w:rsidR="008973CE">
        <w:rPr>
          <w:rFonts w:ascii="黑体" w:eastAsia="黑体" w:hAnsi="宋体" w:cs="黑体" w:hint="eastAsia"/>
          <w:b/>
          <w:color w:val="000000" w:themeColor="text1"/>
          <w:sz w:val="32"/>
          <w:szCs w:val="32"/>
        </w:rPr>
        <w:t>四</w:t>
      </w:r>
      <w:r>
        <w:rPr>
          <w:rFonts w:ascii="黑体" w:eastAsia="黑体" w:hAnsi="宋体" w:cs="黑体" w:hint="eastAsia"/>
          <w:b/>
          <w:color w:val="000000" w:themeColor="text1"/>
          <w:sz w:val="32"/>
          <w:szCs w:val="32"/>
        </w:rPr>
        <w:t>、</w:t>
      </w:r>
      <w:bookmarkStart w:id="260" w:name="OLE_LINK74"/>
      <w:bookmarkStart w:id="261" w:name="OLE_LINK75"/>
      <w:r>
        <w:rPr>
          <w:rFonts w:ascii="黑体" w:eastAsia="黑体" w:hAnsi="宋体" w:cs="黑体" w:hint="eastAsia"/>
          <w:b/>
          <w:color w:val="000000" w:themeColor="text1"/>
          <w:sz w:val="32"/>
          <w:szCs w:val="32"/>
        </w:rPr>
        <w:t>商务要求响应及偏离表</w:t>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rsidR="002A4684" w14:paraId="0C8C067D" w14:textId="77777777">
        <w:trPr>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01AEE7FE" w14:textId="77777777" w:rsidR="002A4684" w:rsidRDefault="00FF0ADC">
            <w:pPr>
              <w:pStyle w:val="af3"/>
              <w:spacing w:beforeAutospacing="0" w:afterAutospacing="0"/>
              <w:jc w:val="center"/>
              <w:rPr>
                <w:color w:val="000000" w:themeColor="text1"/>
              </w:rPr>
            </w:pPr>
            <w:bookmarkStart w:id="262" w:name="_Hlt26955056"/>
            <w:bookmarkStart w:id="263" w:name="_Hlt26782999"/>
            <w:bookmarkStart w:id="264" w:name="_Hlt26955064"/>
            <w:bookmarkStart w:id="265" w:name="_Hlt24879081"/>
            <w:bookmarkStart w:id="266" w:name="_Hlt26580838"/>
            <w:bookmarkStart w:id="267" w:name="_Hlt26671372"/>
            <w:bookmarkStart w:id="268" w:name="_Hlt26671343"/>
            <w:bookmarkStart w:id="269" w:name="_Hlt26609391"/>
            <w:r>
              <w:rPr>
                <w:rFonts w:ascii="宋体" w:eastAsia="宋体" w:hAnsi="宋体" w:cs="宋体" w:hint="eastAsia"/>
                <w:color w:val="000000" w:themeColor="text1"/>
              </w:rPr>
              <w:t>序号</w:t>
            </w:r>
          </w:p>
        </w:tc>
        <w:bookmarkEnd w:id="262"/>
        <w:bookmarkEnd w:id="263"/>
        <w:bookmarkEnd w:id="264"/>
        <w:bookmarkEnd w:id="265"/>
        <w:bookmarkEnd w:id="266"/>
        <w:bookmarkEnd w:id="267"/>
        <w:bookmarkEnd w:id="268"/>
        <w:bookmarkEnd w:id="269"/>
        <w:tc>
          <w:tcPr>
            <w:tcW w:w="3026" w:type="dxa"/>
            <w:tcBorders>
              <w:top w:val="single" w:sz="4" w:space="0" w:color="000000"/>
              <w:left w:val="single" w:sz="4" w:space="0" w:color="000000"/>
              <w:bottom w:val="single" w:sz="4" w:space="0" w:color="000000"/>
              <w:right w:val="single" w:sz="4" w:space="0" w:color="000000"/>
            </w:tcBorders>
            <w:vAlign w:val="center"/>
          </w:tcPr>
          <w:p w14:paraId="1D933AD9"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招标文件要求</w:t>
            </w:r>
          </w:p>
        </w:tc>
        <w:tc>
          <w:tcPr>
            <w:tcW w:w="2608" w:type="dxa"/>
            <w:tcBorders>
              <w:top w:val="single" w:sz="4" w:space="0" w:color="000000"/>
              <w:left w:val="single" w:sz="4" w:space="0" w:color="000000"/>
              <w:bottom w:val="single" w:sz="4" w:space="0" w:color="000000"/>
              <w:right w:val="single" w:sz="4" w:space="0" w:color="000000"/>
            </w:tcBorders>
            <w:vAlign w:val="center"/>
          </w:tcPr>
          <w:p w14:paraId="1E00FD01"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投标响应情况</w:t>
            </w:r>
          </w:p>
        </w:tc>
        <w:tc>
          <w:tcPr>
            <w:tcW w:w="1247" w:type="dxa"/>
            <w:tcBorders>
              <w:top w:val="single" w:sz="4" w:space="0" w:color="000000"/>
              <w:left w:val="single" w:sz="4" w:space="0" w:color="000000"/>
              <w:bottom w:val="single" w:sz="4" w:space="0" w:color="000000"/>
              <w:right w:val="single" w:sz="4" w:space="0" w:color="000000"/>
            </w:tcBorders>
            <w:vAlign w:val="center"/>
          </w:tcPr>
          <w:p w14:paraId="21D85966"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超出、符合或偏离</w:t>
            </w:r>
          </w:p>
        </w:tc>
        <w:tc>
          <w:tcPr>
            <w:tcW w:w="1101" w:type="dxa"/>
            <w:tcBorders>
              <w:top w:val="single" w:sz="4" w:space="0" w:color="000000"/>
              <w:left w:val="single" w:sz="4" w:space="0" w:color="000000"/>
              <w:bottom w:val="single" w:sz="4" w:space="0" w:color="000000"/>
              <w:right w:val="single" w:sz="4" w:space="0" w:color="000000"/>
            </w:tcBorders>
            <w:vAlign w:val="center"/>
          </w:tcPr>
          <w:p w14:paraId="07933FEE"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证明</w:t>
            </w:r>
          </w:p>
          <w:p w14:paraId="2F6E5C46"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材料</w:t>
            </w:r>
          </w:p>
        </w:tc>
      </w:tr>
      <w:tr w:rsidR="002A4684" w14:paraId="0CC2F300"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36CDA8C5"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68FC77C8" w14:textId="77777777" w:rsidR="002A4684" w:rsidRDefault="00FF0ADC">
            <w:pPr>
              <w:pStyle w:val="af3"/>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20B74B48"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69218274"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7E85EF9D" w14:textId="77777777" w:rsidR="002A4684" w:rsidRDefault="00FF0ADC">
            <w:pPr>
              <w:pStyle w:val="af3"/>
              <w:spacing w:beforeAutospacing="0" w:afterAutospacing="0"/>
              <w:jc w:val="center"/>
              <w:rPr>
                <w:color w:val="000000" w:themeColor="text1"/>
              </w:rPr>
            </w:pPr>
            <w:r>
              <w:rPr>
                <w:color w:val="000000" w:themeColor="text1"/>
              </w:rPr>
              <w:t> </w:t>
            </w:r>
          </w:p>
        </w:tc>
      </w:tr>
      <w:tr w:rsidR="002A4684" w14:paraId="7E139F02"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10E48F0C"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6E96311B" w14:textId="77777777" w:rsidR="002A4684" w:rsidRDefault="00FF0ADC">
            <w:pPr>
              <w:pStyle w:val="af3"/>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7099975D"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5FBEC89A"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4A52F22D" w14:textId="77777777" w:rsidR="002A4684" w:rsidRDefault="00FF0ADC">
            <w:pPr>
              <w:pStyle w:val="af3"/>
              <w:spacing w:beforeAutospacing="0" w:afterAutospacing="0"/>
              <w:jc w:val="center"/>
              <w:rPr>
                <w:color w:val="000000" w:themeColor="text1"/>
              </w:rPr>
            </w:pPr>
            <w:r>
              <w:rPr>
                <w:color w:val="000000" w:themeColor="text1"/>
              </w:rPr>
              <w:t> </w:t>
            </w:r>
          </w:p>
        </w:tc>
      </w:tr>
      <w:tr w:rsidR="002A4684" w14:paraId="28727F2E"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1CE3B9A3"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6D26E932" w14:textId="77777777" w:rsidR="002A4684" w:rsidRDefault="00FF0ADC">
            <w:pPr>
              <w:pStyle w:val="af3"/>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3A9CF104"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7E40AF86"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11250C0C" w14:textId="77777777" w:rsidR="002A4684" w:rsidRDefault="00FF0ADC">
            <w:pPr>
              <w:pStyle w:val="af3"/>
              <w:spacing w:beforeAutospacing="0" w:afterAutospacing="0"/>
              <w:jc w:val="center"/>
              <w:rPr>
                <w:color w:val="000000" w:themeColor="text1"/>
              </w:rPr>
            </w:pPr>
            <w:r>
              <w:rPr>
                <w:color w:val="000000" w:themeColor="text1"/>
              </w:rPr>
              <w:t> </w:t>
            </w:r>
          </w:p>
        </w:tc>
      </w:tr>
      <w:tr w:rsidR="002A4684" w14:paraId="31400127"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6D708432"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3C880D35" w14:textId="77777777" w:rsidR="002A4684" w:rsidRDefault="00FF0ADC">
            <w:pPr>
              <w:pStyle w:val="af3"/>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05BD3486"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0073A41F"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2D207FB8" w14:textId="77777777" w:rsidR="002A4684" w:rsidRDefault="00FF0ADC">
            <w:pPr>
              <w:pStyle w:val="af3"/>
              <w:spacing w:beforeAutospacing="0" w:afterAutospacing="0"/>
              <w:jc w:val="center"/>
              <w:rPr>
                <w:color w:val="000000" w:themeColor="text1"/>
              </w:rPr>
            </w:pPr>
            <w:r>
              <w:rPr>
                <w:color w:val="000000" w:themeColor="text1"/>
              </w:rPr>
              <w:t> </w:t>
            </w:r>
          </w:p>
        </w:tc>
      </w:tr>
      <w:tr w:rsidR="002A4684" w14:paraId="3665F2EC"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094705EF"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56F1678D" w14:textId="77777777" w:rsidR="002A4684" w:rsidRDefault="00FF0ADC">
            <w:pPr>
              <w:pStyle w:val="af3"/>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56879538"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0B32848C"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38C9041D" w14:textId="77777777" w:rsidR="002A4684" w:rsidRDefault="00FF0ADC">
            <w:pPr>
              <w:pStyle w:val="af3"/>
              <w:spacing w:beforeAutospacing="0" w:afterAutospacing="0"/>
              <w:jc w:val="center"/>
              <w:rPr>
                <w:color w:val="000000" w:themeColor="text1"/>
              </w:rPr>
            </w:pPr>
            <w:r>
              <w:rPr>
                <w:color w:val="000000" w:themeColor="text1"/>
              </w:rPr>
              <w:t> </w:t>
            </w:r>
          </w:p>
        </w:tc>
      </w:tr>
      <w:tr w:rsidR="002A4684" w14:paraId="41BE7083"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280F68AF"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443CDCD2" w14:textId="77777777" w:rsidR="002A4684" w:rsidRDefault="00FF0ADC">
            <w:pPr>
              <w:pStyle w:val="af3"/>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3BD52004"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0F7423EA"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5D764153" w14:textId="77777777" w:rsidR="002A4684" w:rsidRDefault="00FF0ADC">
            <w:pPr>
              <w:pStyle w:val="af3"/>
              <w:spacing w:beforeAutospacing="0" w:afterAutospacing="0"/>
              <w:jc w:val="center"/>
              <w:rPr>
                <w:color w:val="000000" w:themeColor="text1"/>
              </w:rPr>
            </w:pPr>
            <w:r>
              <w:rPr>
                <w:color w:val="000000" w:themeColor="text1"/>
              </w:rPr>
              <w:t> </w:t>
            </w:r>
          </w:p>
        </w:tc>
      </w:tr>
      <w:tr w:rsidR="002A4684" w14:paraId="0C985F07"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7D3FFC98"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5A455C64" w14:textId="77777777" w:rsidR="002A4684" w:rsidRDefault="00FF0ADC">
            <w:pPr>
              <w:pStyle w:val="af3"/>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0261AE6E"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196A156C"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2BEFB8FA" w14:textId="77777777" w:rsidR="002A4684" w:rsidRDefault="00FF0ADC">
            <w:pPr>
              <w:pStyle w:val="af3"/>
              <w:spacing w:beforeAutospacing="0" w:afterAutospacing="0"/>
              <w:jc w:val="center"/>
              <w:rPr>
                <w:color w:val="000000" w:themeColor="text1"/>
              </w:rPr>
            </w:pPr>
            <w:r>
              <w:rPr>
                <w:color w:val="000000" w:themeColor="text1"/>
              </w:rPr>
              <w:t> </w:t>
            </w:r>
          </w:p>
        </w:tc>
      </w:tr>
      <w:tr w:rsidR="002A4684" w14:paraId="7EDA088F"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1938E60A" w14:textId="77777777" w:rsidR="002A4684" w:rsidRDefault="00FF0ADC">
            <w:pPr>
              <w:pStyle w:val="af3"/>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0AC63D52"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w:t>
            </w:r>
          </w:p>
        </w:tc>
        <w:tc>
          <w:tcPr>
            <w:tcW w:w="2608" w:type="dxa"/>
            <w:tcBorders>
              <w:top w:val="single" w:sz="4" w:space="0" w:color="000000"/>
              <w:left w:val="single" w:sz="4" w:space="0" w:color="000000"/>
              <w:bottom w:val="single" w:sz="4" w:space="0" w:color="000000"/>
              <w:right w:val="single" w:sz="4" w:space="0" w:color="000000"/>
            </w:tcBorders>
            <w:vAlign w:val="center"/>
          </w:tcPr>
          <w:p w14:paraId="08D6A8CB" w14:textId="77777777" w:rsidR="002A4684" w:rsidRDefault="00FF0ADC">
            <w:pPr>
              <w:pStyle w:val="af3"/>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2E8C9CEB" w14:textId="77777777" w:rsidR="002A4684" w:rsidRDefault="00FF0ADC">
            <w:pPr>
              <w:pStyle w:val="af3"/>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33C0C727" w14:textId="77777777" w:rsidR="002A4684" w:rsidRDefault="00FF0ADC">
            <w:pPr>
              <w:pStyle w:val="af3"/>
              <w:spacing w:beforeAutospacing="0" w:afterAutospacing="0"/>
              <w:jc w:val="center"/>
              <w:rPr>
                <w:color w:val="000000" w:themeColor="text1"/>
              </w:rPr>
            </w:pPr>
            <w:r>
              <w:rPr>
                <w:color w:val="000000" w:themeColor="text1"/>
              </w:rPr>
              <w:t> </w:t>
            </w:r>
          </w:p>
        </w:tc>
      </w:tr>
    </w:tbl>
    <w:p w14:paraId="72F5297B" w14:textId="77777777" w:rsidR="002A4684" w:rsidRDefault="00FF0ADC">
      <w:pPr>
        <w:pStyle w:val="af3"/>
        <w:spacing w:beforeAutospacing="0" w:afterAutospacing="0"/>
        <w:jc w:val="both"/>
        <w:rPr>
          <w:rFonts w:ascii="宋体" w:eastAsia="宋体" w:hAnsi="宋体" w:cs="宋体"/>
          <w:color w:val="000000" w:themeColor="text1"/>
        </w:rPr>
      </w:pPr>
      <w:r>
        <w:rPr>
          <w:rFonts w:ascii="宋体" w:eastAsia="宋体" w:hAnsi="宋体" w:cs="宋体" w:hint="eastAsia"/>
          <w:color w:val="000000" w:themeColor="text1"/>
        </w:rPr>
        <w:t>注： 行数不够，可自行添加。</w:t>
      </w:r>
    </w:p>
    <w:p w14:paraId="104E0994" w14:textId="77777777" w:rsidR="002A4684" w:rsidRDefault="002A4684">
      <w:pPr>
        <w:pStyle w:val="af3"/>
        <w:spacing w:beforeAutospacing="0" w:afterAutospacing="0" w:line="0" w:lineRule="atLeast"/>
        <w:ind w:right="180" w:firstLine="480"/>
        <w:jc w:val="right"/>
        <w:rPr>
          <w:rFonts w:ascii="宋体" w:eastAsia="宋体" w:hAnsi="宋体" w:cs="宋体"/>
          <w:color w:val="000000" w:themeColor="text1"/>
        </w:rPr>
      </w:pPr>
    </w:p>
    <w:p w14:paraId="09F28212" w14:textId="77777777" w:rsidR="002A4684" w:rsidRDefault="00FF0ADC">
      <w:pPr>
        <w:pStyle w:val="af3"/>
        <w:spacing w:beforeAutospacing="0" w:afterAutospacing="0" w:line="0" w:lineRule="atLeast"/>
        <w:ind w:right="180" w:firstLine="480"/>
        <w:jc w:val="right"/>
        <w:rPr>
          <w:color w:val="000000" w:themeColor="text1"/>
        </w:rPr>
      </w:pPr>
      <w:r>
        <w:rPr>
          <w:rFonts w:ascii="宋体" w:eastAsia="宋体" w:hAnsi="宋体" w:cs="宋体" w:hint="eastAsia"/>
          <w:color w:val="000000" w:themeColor="text1"/>
        </w:rPr>
        <w:t>企业名称（加盖CA电子公章）：</w:t>
      </w:r>
    </w:p>
    <w:p w14:paraId="3774A0EA" w14:textId="77777777" w:rsidR="002A4684" w:rsidRDefault="00FF0ADC">
      <w:pPr>
        <w:pStyle w:val="af3"/>
        <w:spacing w:beforeAutospacing="0" w:afterAutospacing="0" w:line="0" w:lineRule="atLeast"/>
        <w:ind w:right="480" w:firstLineChars="2100" w:firstLine="5040"/>
        <w:jc w:val="both"/>
        <w:rPr>
          <w:color w:val="000000" w:themeColor="text1"/>
        </w:rPr>
      </w:pPr>
      <w:r>
        <w:rPr>
          <w:rFonts w:ascii="宋体" w:eastAsia="宋体" w:hAnsi="宋体" w:cs="宋体" w:hint="eastAsia"/>
          <w:color w:val="000000" w:themeColor="text1"/>
        </w:rPr>
        <w:t>日  期：</w:t>
      </w:r>
    </w:p>
    <w:bookmarkEnd w:id="257"/>
    <w:bookmarkEnd w:id="258"/>
    <w:p w14:paraId="2BD0F277" w14:textId="77777777" w:rsidR="002A4684" w:rsidRDefault="002A4684">
      <w:pPr>
        <w:pStyle w:val="af3"/>
        <w:spacing w:beforeAutospacing="0" w:afterAutospacing="0"/>
        <w:jc w:val="both"/>
        <w:rPr>
          <w:color w:val="000000" w:themeColor="text1"/>
        </w:rPr>
      </w:pPr>
    </w:p>
    <w:bookmarkEnd w:id="260"/>
    <w:bookmarkEnd w:id="261"/>
    <w:p w14:paraId="7D76B506" w14:textId="77777777" w:rsidR="002A4684" w:rsidRDefault="00FF0ADC">
      <w:pPr>
        <w:pStyle w:val="af3"/>
        <w:spacing w:beforeAutospacing="0" w:afterAutospacing="0" w:line="480" w:lineRule="auto"/>
        <w:jc w:val="both"/>
        <w:rPr>
          <w:color w:val="000000" w:themeColor="text1"/>
        </w:rPr>
      </w:pPr>
      <w:r>
        <w:rPr>
          <w:color w:val="000000" w:themeColor="text1"/>
        </w:rPr>
        <w:t> </w:t>
      </w:r>
    </w:p>
    <w:p w14:paraId="55CA87F7" w14:textId="77777777" w:rsidR="002A4684" w:rsidRDefault="00FF0ADC">
      <w:pPr>
        <w:pStyle w:val="af3"/>
        <w:spacing w:beforeAutospacing="0" w:afterAutospacing="0" w:line="480" w:lineRule="auto"/>
        <w:jc w:val="both"/>
        <w:rPr>
          <w:color w:val="000000" w:themeColor="text1"/>
        </w:rPr>
      </w:pPr>
      <w:r>
        <w:rPr>
          <w:color w:val="000000" w:themeColor="text1"/>
        </w:rPr>
        <w:t> </w:t>
      </w:r>
    </w:p>
    <w:p w14:paraId="09BB21B8" w14:textId="77777777" w:rsidR="002A4684" w:rsidRDefault="00FF0ADC">
      <w:pPr>
        <w:pStyle w:val="af3"/>
        <w:spacing w:beforeAutospacing="0" w:afterAutospacing="0"/>
        <w:jc w:val="center"/>
        <w:rPr>
          <w:color w:val="000000" w:themeColor="text1"/>
        </w:rPr>
      </w:pPr>
      <w:bookmarkStart w:id="270" w:name="_Hlt26609389"/>
      <w:bookmarkStart w:id="271" w:name="_Hlt26671374"/>
      <w:bookmarkStart w:id="272" w:name="_格式2__法定代表人授权书"/>
      <w:bookmarkStart w:id="273" w:name="_Hlt26955066"/>
      <w:bookmarkStart w:id="274" w:name="_Toc462564146"/>
      <w:r>
        <w:rPr>
          <w:color w:val="000000" w:themeColor="text1"/>
        </w:rPr>
        <w:t> </w:t>
      </w:r>
    </w:p>
    <w:p w14:paraId="44E1DEF6" w14:textId="77777777" w:rsidR="002A4684" w:rsidRDefault="00FF0ADC">
      <w:pPr>
        <w:pStyle w:val="af3"/>
        <w:spacing w:beforeAutospacing="0" w:afterAutospacing="0"/>
        <w:jc w:val="center"/>
        <w:rPr>
          <w:color w:val="000000" w:themeColor="text1"/>
        </w:rPr>
      </w:pPr>
      <w:r>
        <w:rPr>
          <w:color w:val="000000" w:themeColor="text1"/>
        </w:rPr>
        <w:t> </w:t>
      </w:r>
    </w:p>
    <w:p w14:paraId="1169076F" w14:textId="77777777" w:rsidR="002A4684" w:rsidRDefault="00FF0ADC">
      <w:pPr>
        <w:pStyle w:val="af3"/>
        <w:spacing w:beforeAutospacing="0" w:afterAutospacing="0"/>
        <w:jc w:val="center"/>
        <w:rPr>
          <w:color w:val="000000" w:themeColor="text1"/>
        </w:rPr>
      </w:pPr>
      <w:r>
        <w:rPr>
          <w:color w:val="000000" w:themeColor="text1"/>
        </w:rPr>
        <w:t> </w:t>
      </w:r>
    </w:p>
    <w:p w14:paraId="05F6A496" w14:textId="77777777" w:rsidR="002A4684" w:rsidRDefault="00FF0ADC">
      <w:pPr>
        <w:pStyle w:val="af3"/>
        <w:spacing w:beforeAutospacing="0" w:afterAutospacing="0"/>
        <w:jc w:val="center"/>
        <w:rPr>
          <w:color w:val="000000" w:themeColor="text1"/>
        </w:rPr>
      </w:pPr>
      <w:r>
        <w:rPr>
          <w:color w:val="000000" w:themeColor="text1"/>
        </w:rPr>
        <w:t> </w:t>
      </w:r>
    </w:p>
    <w:p w14:paraId="0CA17605" w14:textId="77777777" w:rsidR="002A4684" w:rsidRDefault="00FF0ADC">
      <w:pPr>
        <w:pStyle w:val="af3"/>
        <w:spacing w:beforeAutospacing="0" w:afterAutospacing="0"/>
        <w:jc w:val="center"/>
        <w:rPr>
          <w:color w:val="000000" w:themeColor="text1"/>
        </w:rPr>
      </w:pPr>
      <w:r>
        <w:rPr>
          <w:color w:val="000000" w:themeColor="text1"/>
        </w:rPr>
        <w:t> </w:t>
      </w:r>
    </w:p>
    <w:p w14:paraId="0F9F9845" w14:textId="77777777" w:rsidR="002A4684" w:rsidRDefault="00FF0ADC">
      <w:pPr>
        <w:pStyle w:val="af3"/>
        <w:spacing w:beforeAutospacing="0" w:afterAutospacing="0"/>
        <w:jc w:val="center"/>
        <w:rPr>
          <w:color w:val="000000" w:themeColor="text1"/>
        </w:rPr>
      </w:pPr>
      <w:r>
        <w:rPr>
          <w:color w:val="000000" w:themeColor="text1"/>
        </w:rPr>
        <w:t> </w:t>
      </w:r>
    </w:p>
    <w:p w14:paraId="6AB78516" w14:textId="77777777" w:rsidR="002A4684" w:rsidRDefault="002A4684">
      <w:pPr>
        <w:pStyle w:val="af3"/>
        <w:spacing w:beforeAutospacing="0" w:afterAutospacing="0"/>
        <w:jc w:val="center"/>
        <w:rPr>
          <w:color w:val="000000" w:themeColor="text1"/>
        </w:rPr>
      </w:pPr>
    </w:p>
    <w:p w14:paraId="1B596214" w14:textId="77777777" w:rsidR="002A4684" w:rsidRDefault="002A4684">
      <w:pPr>
        <w:pStyle w:val="af3"/>
        <w:spacing w:beforeAutospacing="0" w:afterAutospacing="0"/>
        <w:jc w:val="center"/>
        <w:rPr>
          <w:color w:val="000000" w:themeColor="text1"/>
        </w:rPr>
      </w:pPr>
    </w:p>
    <w:p w14:paraId="27ED14E9" w14:textId="77777777" w:rsidR="002A4684" w:rsidRDefault="002A4684">
      <w:pPr>
        <w:pStyle w:val="af3"/>
        <w:spacing w:beforeAutospacing="0" w:afterAutospacing="0"/>
        <w:jc w:val="center"/>
        <w:rPr>
          <w:color w:val="000000" w:themeColor="text1"/>
        </w:rPr>
      </w:pPr>
    </w:p>
    <w:p w14:paraId="71ECEF7A" w14:textId="77777777" w:rsidR="002A4684" w:rsidRDefault="002A4684">
      <w:pPr>
        <w:pStyle w:val="af3"/>
        <w:spacing w:beforeAutospacing="0" w:afterAutospacing="0"/>
        <w:jc w:val="center"/>
        <w:rPr>
          <w:color w:val="000000" w:themeColor="text1"/>
        </w:rPr>
      </w:pPr>
    </w:p>
    <w:p w14:paraId="29458EB7" w14:textId="77777777" w:rsidR="002A4684" w:rsidRDefault="002A4684">
      <w:pPr>
        <w:pStyle w:val="af3"/>
        <w:spacing w:beforeAutospacing="0" w:afterAutospacing="0"/>
        <w:jc w:val="center"/>
        <w:rPr>
          <w:color w:val="000000" w:themeColor="text1"/>
        </w:rPr>
      </w:pPr>
    </w:p>
    <w:p w14:paraId="30AAA3A2" w14:textId="77777777" w:rsidR="002A4684" w:rsidRDefault="002A4684">
      <w:pPr>
        <w:pStyle w:val="af3"/>
        <w:spacing w:beforeAutospacing="0" w:afterAutospacing="0"/>
        <w:jc w:val="center"/>
        <w:rPr>
          <w:color w:val="000000" w:themeColor="text1"/>
        </w:rPr>
      </w:pPr>
    </w:p>
    <w:p w14:paraId="1130F238" w14:textId="77777777" w:rsidR="002A4684" w:rsidRDefault="002A4684">
      <w:pPr>
        <w:pStyle w:val="af3"/>
        <w:spacing w:beforeAutospacing="0" w:afterAutospacing="0"/>
        <w:rPr>
          <w:color w:val="000000" w:themeColor="text1"/>
        </w:rPr>
      </w:pPr>
    </w:p>
    <w:p w14:paraId="62D28150" w14:textId="77777777" w:rsidR="002A4684" w:rsidRDefault="002A4684">
      <w:pPr>
        <w:pStyle w:val="af3"/>
        <w:spacing w:beforeAutospacing="0" w:afterAutospacing="0"/>
        <w:rPr>
          <w:color w:val="000000" w:themeColor="text1"/>
        </w:rPr>
      </w:pPr>
    </w:p>
    <w:p w14:paraId="58D06506" w14:textId="5B89AD73" w:rsidR="002A4684" w:rsidRDefault="00FF0ADC">
      <w:pPr>
        <w:pStyle w:val="af3"/>
        <w:spacing w:beforeAutospacing="0" w:afterAutospacing="0"/>
        <w:ind w:firstLine="643"/>
        <w:jc w:val="center"/>
        <w:rPr>
          <w:color w:val="000000" w:themeColor="text1"/>
        </w:rPr>
      </w:pPr>
      <w:r>
        <w:rPr>
          <w:rFonts w:ascii="黑体" w:eastAsia="黑体" w:hAnsi="宋体" w:cs="黑体" w:hint="eastAsia"/>
          <w:b/>
          <w:i/>
          <w:color w:val="000000" w:themeColor="text1"/>
          <w:sz w:val="32"/>
          <w:szCs w:val="32"/>
          <w:u w:val="single"/>
        </w:rPr>
        <w:lastRenderedPageBreak/>
        <w:t>十</w:t>
      </w:r>
      <w:r w:rsidR="008973CE">
        <w:rPr>
          <w:rFonts w:ascii="黑体" w:eastAsia="黑体" w:hAnsi="宋体" w:cs="黑体" w:hint="eastAsia"/>
          <w:b/>
          <w:i/>
          <w:color w:val="000000" w:themeColor="text1"/>
          <w:sz w:val="32"/>
          <w:szCs w:val="32"/>
          <w:u w:val="single"/>
        </w:rPr>
        <w:t>五</w:t>
      </w:r>
      <w:r>
        <w:rPr>
          <w:rFonts w:ascii="黑体" w:eastAsia="黑体" w:hAnsi="宋体" w:cs="黑体" w:hint="eastAsia"/>
          <w:b/>
          <w:i/>
          <w:color w:val="000000" w:themeColor="text1"/>
          <w:sz w:val="32"/>
          <w:szCs w:val="32"/>
          <w:u w:val="single"/>
        </w:rPr>
        <w:t>、开标一览表</w:t>
      </w:r>
    </w:p>
    <w:p w14:paraId="1A0651CC" w14:textId="77777777" w:rsidR="002A4684" w:rsidRDefault="00FF0ADC">
      <w:pPr>
        <w:pStyle w:val="af3"/>
        <w:spacing w:beforeAutospacing="0" w:afterAutospacing="0"/>
        <w:ind w:firstLine="480"/>
        <w:jc w:val="both"/>
        <w:rPr>
          <w:color w:val="000000" w:themeColor="text1"/>
        </w:rPr>
      </w:pPr>
      <w:r>
        <w:rPr>
          <w:rFonts w:ascii="宋体" w:eastAsia="宋体" w:hAnsi="宋体" w:cs="宋体" w:hint="eastAsia"/>
          <w:color w:val="000000" w:themeColor="text1"/>
        </w:rPr>
        <w:t>投标人全称（加盖CA电子签章）：</w:t>
      </w:r>
    </w:p>
    <w:p w14:paraId="4B9E90B1" w14:textId="77777777" w:rsidR="002A4684" w:rsidRDefault="00FF0ADC">
      <w:pPr>
        <w:pStyle w:val="af3"/>
        <w:spacing w:beforeAutospacing="0" w:afterAutospacing="0"/>
        <w:ind w:firstLine="480"/>
        <w:jc w:val="both"/>
        <w:rPr>
          <w:color w:val="000000" w:themeColor="text1"/>
        </w:rPr>
      </w:pPr>
      <w:r>
        <w:rPr>
          <w:rFonts w:ascii="宋体" w:eastAsia="宋体" w:hAnsi="宋体" w:cs="宋体" w:hint="eastAsia"/>
          <w:color w:val="000000" w:themeColor="text1"/>
        </w:rPr>
        <w:t>项目名称：</w:t>
      </w:r>
    </w:p>
    <w:p w14:paraId="4A5D15AD" w14:textId="77777777" w:rsidR="002A4684" w:rsidRDefault="00FF0ADC">
      <w:pPr>
        <w:pStyle w:val="af3"/>
        <w:spacing w:beforeAutospacing="0" w:afterAutospacing="0"/>
        <w:ind w:firstLine="480"/>
        <w:jc w:val="both"/>
        <w:rPr>
          <w:rFonts w:ascii="宋体" w:eastAsia="宋体" w:hAnsi="宋体" w:cs="宋体"/>
          <w:color w:val="000000" w:themeColor="text1"/>
        </w:rPr>
      </w:pPr>
      <w:r>
        <w:rPr>
          <w:rFonts w:ascii="宋体" w:eastAsia="宋体" w:hAnsi="宋体" w:cs="宋体" w:hint="eastAsia"/>
          <w:color w:val="000000" w:themeColor="text1"/>
        </w:rPr>
        <w:t>项目编号：</w:t>
      </w:r>
    </w:p>
    <w:tbl>
      <w:tblPr>
        <w:tblW w:w="8413" w:type="dxa"/>
        <w:tblCellSpacing w:w="0" w:type="dxa"/>
        <w:tblInd w:w="118" w:type="dxa"/>
        <w:tblLayout w:type="fixed"/>
        <w:tblLook w:val="04A0" w:firstRow="1" w:lastRow="0" w:firstColumn="1" w:lastColumn="0" w:noHBand="0" w:noVBand="1"/>
      </w:tblPr>
      <w:tblGrid>
        <w:gridCol w:w="2349"/>
        <w:gridCol w:w="6064"/>
      </w:tblGrid>
      <w:tr w:rsidR="002A4684" w14:paraId="47E36B59" w14:textId="77777777">
        <w:trPr>
          <w:trHeight w:val="725"/>
          <w:tblCellSpacing w:w="0" w:type="dxa"/>
        </w:trPr>
        <w:tc>
          <w:tcPr>
            <w:tcW w:w="8413" w:type="dxa"/>
            <w:gridSpan w:val="2"/>
            <w:tcBorders>
              <w:top w:val="single" w:sz="4" w:space="0" w:color="000000"/>
              <w:left w:val="single" w:sz="4" w:space="0" w:color="000000"/>
              <w:bottom w:val="single" w:sz="4" w:space="0" w:color="000000"/>
              <w:right w:val="single" w:sz="4" w:space="0" w:color="000000"/>
            </w:tcBorders>
            <w:vAlign w:val="center"/>
          </w:tcPr>
          <w:p w14:paraId="2BABD400" w14:textId="77777777" w:rsidR="002A4684" w:rsidRDefault="00FF0ADC">
            <w:pPr>
              <w:pStyle w:val="af3"/>
              <w:spacing w:beforeAutospacing="0" w:afterAutospacing="0"/>
              <w:jc w:val="center"/>
              <w:rPr>
                <w:color w:val="000000" w:themeColor="text1"/>
              </w:rPr>
            </w:pPr>
            <w:r>
              <w:rPr>
                <w:rFonts w:ascii="宋体" w:eastAsia="宋体" w:hAnsi="宋体" w:cs="宋体" w:hint="eastAsia"/>
                <w:color w:val="000000" w:themeColor="text1"/>
              </w:rPr>
              <w:t>投标总报价</w:t>
            </w:r>
          </w:p>
        </w:tc>
      </w:tr>
      <w:tr w:rsidR="002A4684" w14:paraId="6F658AC5" w14:textId="77777777">
        <w:trPr>
          <w:trHeight w:val="612"/>
          <w:tblCellSpacing w:w="0" w:type="dxa"/>
        </w:trPr>
        <w:tc>
          <w:tcPr>
            <w:tcW w:w="8413" w:type="dxa"/>
            <w:gridSpan w:val="2"/>
            <w:tcBorders>
              <w:top w:val="single" w:sz="4" w:space="0" w:color="000000"/>
              <w:left w:val="single" w:sz="4" w:space="0" w:color="000000"/>
              <w:bottom w:val="single" w:sz="4" w:space="0" w:color="000000"/>
              <w:right w:val="single" w:sz="4" w:space="0" w:color="000000"/>
            </w:tcBorders>
            <w:vAlign w:val="center"/>
          </w:tcPr>
          <w:p w14:paraId="724C57C0" w14:textId="77777777" w:rsidR="002A4684" w:rsidRDefault="00FF0ADC">
            <w:pPr>
              <w:pStyle w:val="af3"/>
              <w:spacing w:beforeAutospacing="0" w:afterAutospacing="0" w:line="0" w:lineRule="atLeast"/>
              <w:rPr>
                <w:color w:val="000000" w:themeColor="text1"/>
              </w:rPr>
            </w:pPr>
            <w:r>
              <w:rPr>
                <w:rFonts w:ascii="宋体" w:eastAsia="宋体" w:hAnsi="宋体" w:cs="宋体" w:hint="eastAsia"/>
                <w:b/>
                <w:bCs/>
                <w:color w:val="000000" w:themeColor="text1"/>
              </w:rPr>
              <w:t>（大写）</w:t>
            </w:r>
            <w:r>
              <w:rPr>
                <w:rFonts w:ascii="宋体" w:eastAsia="宋体" w:hAnsi="宋体" w:cs="宋体" w:hint="eastAsia"/>
                <w:b/>
                <w:bCs/>
                <w:color w:val="000000" w:themeColor="text1"/>
                <w:u w:val="single"/>
              </w:rPr>
              <w:t>                        （单位） </w:t>
            </w:r>
            <w:r>
              <w:rPr>
                <w:rFonts w:ascii="宋体" w:eastAsia="宋体" w:hAnsi="宋体" w:cs="宋体" w:hint="eastAsia"/>
                <w:b/>
                <w:bCs/>
                <w:color w:val="000000" w:themeColor="text1"/>
              </w:rPr>
              <w:t>，小写：</w:t>
            </w:r>
            <w:r>
              <w:rPr>
                <w:rFonts w:ascii="宋体" w:eastAsia="宋体" w:hAnsi="宋体" w:cs="宋体" w:hint="eastAsia"/>
                <w:b/>
                <w:bCs/>
                <w:color w:val="000000" w:themeColor="text1"/>
                <w:u w:val="single"/>
              </w:rPr>
              <w:t>                      （单位）</w:t>
            </w:r>
          </w:p>
        </w:tc>
      </w:tr>
      <w:tr w:rsidR="002A4684" w14:paraId="26AB77B9" w14:textId="77777777">
        <w:trPr>
          <w:trHeight w:val="612"/>
          <w:tblCellSpacing w:w="0" w:type="dxa"/>
        </w:trPr>
        <w:tc>
          <w:tcPr>
            <w:tcW w:w="2349" w:type="dxa"/>
            <w:tcBorders>
              <w:top w:val="single" w:sz="4" w:space="0" w:color="000000"/>
              <w:left w:val="single" w:sz="4" w:space="0" w:color="000000"/>
              <w:bottom w:val="single" w:sz="4" w:space="0" w:color="000000"/>
              <w:right w:val="single" w:sz="4" w:space="0" w:color="000000"/>
            </w:tcBorders>
            <w:vAlign w:val="center"/>
          </w:tcPr>
          <w:p w14:paraId="462119CC" w14:textId="77777777" w:rsidR="002A4684" w:rsidRDefault="00FF0ADC">
            <w:pPr>
              <w:pStyle w:val="af3"/>
              <w:spacing w:beforeAutospacing="0" w:afterAutospacing="0" w:line="300" w:lineRule="auto"/>
              <w:jc w:val="center"/>
              <w:rPr>
                <w:color w:val="000000" w:themeColor="text1"/>
              </w:rPr>
            </w:pPr>
            <w:r>
              <w:rPr>
                <w:rFonts w:ascii="宋体" w:eastAsia="宋体" w:hAnsi="宋体" w:cs="宋体" w:hint="eastAsia"/>
                <w:color w:val="000000" w:themeColor="text1"/>
              </w:rPr>
              <w:t>核心产品品牌</w:t>
            </w:r>
          </w:p>
        </w:tc>
        <w:tc>
          <w:tcPr>
            <w:tcW w:w="6064" w:type="dxa"/>
            <w:tcBorders>
              <w:top w:val="single" w:sz="4" w:space="0" w:color="000000"/>
              <w:left w:val="single" w:sz="4" w:space="0" w:color="000000"/>
              <w:bottom w:val="single" w:sz="4" w:space="0" w:color="000000"/>
              <w:right w:val="single" w:sz="4" w:space="0" w:color="000000"/>
            </w:tcBorders>
            <w:vAlign w:val="center"/>
          </w:tcPr>
          <w:p w14:paraId="1EECB3C3" w14:textId="77777777" w:rsidR="002A4684" w:rsidRDefault="00FF0ADC">
            <w:pPr>
              <w:pStyle w:val="af3"/>
              <w:spacing w:beforeAutospacing="0" w:afterAutospacing="0" w:line="0" w:lineRule="atLeast"/>
              <w:rPr>
                <w:color w:val="000000" w:themeColor="text1"/>
              </w:rPr>
            </w:pPr>
            <w:r>
              <w:rPr>
                <w:color w:val="000000" w:themeColor="text1"/>
              </w:rPr>
              <w:t> </w:t>
            </w:r>
          </w:p>
        </w:tc>
      </w:tr>
    </w:tbl>
    <w:p w14:paraId="530D0B09" w14:textId="77777777" w:rsidR="002A4684" w:rsidRDefault="00FF0ADC">
      <w:pPr>
        <w:pStyle w:val="af3"/>
        <w:rPr>
          <w:color w:val="000000" w:themeColor="text1"/>
        </w:rPr>
      </w:pPr>
      <w:r>
        <w:rPr>
          <w:color w:val="000000" w:themeColor="text1"/>
        </w:rPr>
        <w:t> </w:t>
      </w:r>
      <w:r>
        <w:rPr>
          <w:rFonts w:hint="eastAsia"/>
          <w:color w:val="000000" w:themeColor="text1"/>
        </w:rPr>
        <w:t>填写说明：</w:t>
      </w:r>
    </w:p>
    <w:p w14:paraId="366D35A2" w14:textId="77777777" w:rsidR="002A4684" w:rsidRDefault="00FF0ADC">
      <w:pPr>
        <w:pStyle w:val="af3"/>
        <w:rPr>
          <w:color w:val="000000" w:themeColor="text1"/>
        </w:rPr>
      </w:pPr>
      <w:r>
        <w:rPr>
          <w:rFonts w:hint="eastAsia"/>
          <w:color w:val="000000" w:themeColor="text1"/>
        </w:rPr>
        <w:t>1.</w:t>
      </w:r>
      <w:r>
        <w:rPr>
          <w:rFonts w:hint="eastAsia"/>
          <w:color w:val="000000" w:themeColor="text1"/>
        </w:rPr>
        <w:t>开标一览表不得填报选择性报价，否则将作为无效投标；</w:t>
      </w:r>
    </w:p>
    <w:p w14:paraId="16AF47C5" w14:textId="77777777" w:rsidR="002A4684" w:rsidRDefault="00FF0ADC">
      <w:pPr>
        <w:pStyle w:val="af3"/>
        <w:rPr>
          <w:color w:val="000000" w:themeColor="text1"/>
        </w:rPr>
      </w:pPr>
      <w:r>
        <w:rPr>
          <w:rFonts w:hint="eastAsia"/>
          <w:color w:val="000000" w:themeColor="text1"/>
        </w:rPr>
        <w:t>2.</w:t>
      </w:r>
      <w:r>
        <w:rPr>
          <w:rFonts w:hint="eastAsia"/>
          <w:color w:val="000000" w:themeColor="text1"/>
        </w:rPr>
        <w:t>开标一览表中报价与投标分项明细报价表中不符时时，以开标一览表为准；</w:t>
      </w:r>
    </w:p>
    <w:p w14:paraId="5D6101B8" w14:textId="77777777" w:rsidR="002A4684" w:rsidRDefault="00FF0ADC">
      <w:pPr>
        <w:pStyle w:val="af3"/>
        <w:rPr>
          <w:color w:val="000000" w:themeColor="text1"/>
        </w:rPr>
      </w:pPr>
      <w:r>
        <w:rPr>
          <w:rFonts w:hint="eastAsia"/>
          <w:color w:val="000000" w:themeColor="text1"/>
        </w:rPr>
        <w:t>3.</w:t>
      </w:r>
      <w:r>
        <w:rPr>
          <w:rFonts w:hint="eastAsia"/>
          <w:color w:val="000000" w:themeColor="text1"/>
        </w:rPr>
        <w:t>按照各自分包的控制单价单位填写。</w:t>
      </w:r>
    </w:p>
    <w:p w14:paraId="4A10EA11" w14:textId="77777777" w:rsidR="002A4684" w:rsidRDefault="002A4684">
      <w:pPr>
        <w:pStyle w:val="af3"/>
        <w:spacing w:beforeAutospacing="0" w:afterAutospacing="0"/>
        <w:jc w:val="both"/>
        <w:rPr>
          <w:color w:val="000000" w:themeColor="text1"/>
        </w:rPr>
      </w:pPr>
    </w:p>
    <w:p w14:paraId="0D1EE0A5" w14:textId="77777777" w:rsidR="002A4684" w:rsidRDefault="00FF0ADC">
      <w:pPr>
        <w:pStyle w:val="af3"/>
        <w:spacing w:beforeAutospacing="0" w:afterAutospacing="0"/>
        <w:ind w:firstLine="480"/>
        <w:jc w:val="both"/>
        <w:rPr>
          <w:color w:val="000000" w:themeColor="text1"/>
        </w:rPr>
      </w:pPr>
      <w:r>
        <w:rPr>
          <w:rFonts w:ascii="宋体" w:eastAsia="宋体" w:hAnsi="宋体" w:cs="宋体" w:hint="eastAsia"/>
          <w:color w:val="000000" w:themeColor="text1"/>
        </w:rPr>
        <w:t xml:space="preserve">                                              日期：  </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年</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月</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日</w:t>
      </w:r>
    </w:p>
    <w:p w14:paraId="62536BAB" w14:textId="77777777" w:rsidR="002A4684" w:rsidRDefault="00FF0ADC">
      <w:pPr>
        <w:pStyle w:val="af3"/>
        <w:spacing w:beforeAutospacing="0" w:afterAutospacing="0"/>
        <w:jc w:val="both"/>
        <w:rPr>
          <w:color w:val="000000" w:themeColor="text1"/>
        </w:rPr>
      </w:pPr>
      <w:r>
        <w:rPr>
          <w:color w:val="000000" w:themeColor="text1"/>
        </w:rPr>
        <w:t> </w:t>
      </w:r>
    </w:p>
    <w:p w14:paraId="64063F9E"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6FE4C630" w14:textId="77777777" w:rsidR="002A4684" w:rsidRDefault="002A4684">
      <w:pPr>
        <w:pStyle w:val="af3"/>
        <w:spacing w:beforeAutospacing="0" w:afterAutospacing="0"/>
        <w:ind w:firstLine="643"/>
        <w:rPr>
          <w:rFonts w:ascii="宋体" w:eastAsia="宋体" w:hAnsi="宋体" w:cs="宋体"/>
          <w:b/>
          <w:color w:val="000000" w:themeColor="text1"/>
          <w:sz w:val="32"/>
          <w:szCs w:val="32"/>
        </w:rPr>
      </w:pPr>
    </w:p>
    <w:p w14:paraId="67EF97DD" w14:textId="77777777" w:rsidR="002A4684" w:rsidRDefault="002A4684">
      <w:pPr>
        <w:pStyle w:val="af3"/>
        <w:spacing w:beforeAutospacing="0" w:afterAutospacing="0"/>
        <w:ind w:firstLine="643"/>
        <w:rPr>
          <w:rFonts w:ascii="宋体" w:eastAsia="宋体" w:hAnsi="宋体" w:cs="宋体"/>
          <w:b/>
          <w:color w:val="000000" w:themeColor="text1"/>
          <w:sz w:val="32"/>
          <w:szCs w:val="32"/>
        </w:rPr>
      </w:pPr>
    </w:p>
    <w:p w14:paraId="79492973" w14:textId="77777777" w:rsidR="002A4684" w:rsidRDefault="002A4684">
      <w:pPr>
        <w:pStyle w:val="af3"/>
        <w:spacing w:beforeAutospacing="0" w:afterAutospacing="0"/>
        <w:ind w:firstLine="643"/>
        <w:rPr>
          <w:rFonts w:ascii="宋体" w:eastAsia="宋体" w:hAnsi="宋体" w:cs="宋体"/>
          <w:b/>
          <w:color w:val="000000" w:themeColor="text1"/>
          <w:sz w:val="32"/>
          <w:szCs w:val="32"/>
        </w:rPr>
      </w:pPr>
    </w:p>
    <w:p w14:paraId="474CC76E" w14:textId="77777777" w:rsidR="002A4684" w:rsidRDefault="002A4684">
      <w:pPr>
        <w:pStyle w:val="af3"/>
        <w:spacing w:beforeAutospacing="0" w:afterAutospacing="0"/>
        <w:ind w:firstLine="643"/>
        <w:rPr>
          <w:rFonts w:ascii="宋体" w:eastAsia="宋体" w:hAnsi="宋体" w:cs="宋体"/>
          <w:b/>
          <w:color w:val="000000" w:themeColor="text1"/>
          <w:sz w:val="32"/>
          <w:szCs w:val="32"/>
        </w:rPr>
      </w:pPr>
    </w:p>
    <w:p w14:paraId="724B8E27" w14:textId="77777777" w:rsidR="002A4684" w:rsidRDefault="002A4684">
      <w:pPr>
        <w:pStyle w:val="af3"/>
        <w:spacing w:beforeAutospacing="0" w:afterAutospacing="0"/>
        <w:ind w:firstLine="643"/>
        <w:rPr>
          <w:rFonts w:ascii="宋体" w:eastAsia="宋体" w:hAnsi="宋体" w:cs="宋体"/>
          <w:b/>
          <w:color w:val="000000" w:themeColor="text1"/>
          <w:sz w:val="32"/>
          <w:szCs w:val="32"/>
        </w:rPr>
      </w:pPr>
    </w:p>
    <w:p w14:paraId="3040D178" w14:textId="77777777" w:rsidR="002A4684" w:rsidRDefault="002A4684">
      <w:pPr>
        <w:pStyle w:val="af3"/>
        <w:spacing w:beforeAutospacing="0" w:afterAutospacing="0"/>
        <w:ind w:firstLine="643"/>
        <w:rPr>
          <w:rFonts w:ascii="宋体" w:eastAsia="宋体" w:hAnsi="宋体" w:cs="宋体"/>
          <w:b/>
          <w:color w:val="000000" w:themeColor="text1"/>
          <w:sz w:val="32"/>
          <w:szCs w:val="32"/>
        </w:rPr>
      </w:pPr>
    </w:p>
    <w:p w14:paraId="34371879" w14:textId="77777777" w:rsidR="002A4684" w:rsidRDefault="002A4684">
      <w:pPr>
        <w:pStyle w:val="af3"/>
        <w:spacing w:beforeAutospacing="0" w:afterAutospacing="0"/>
        <w:ind w:firstLine="643"/>
        <w:rPr>
          <w:rFonts w:ascii="宋体" w:eastAsia="宋体" w:hAnsi="宋体" w:cs="宋体"/>
          <w:b/>
          <w:color w:val="000000" w:themeColor="text1"/>
          <w:sz w:val="32"/>
          <w:szCs w:val="32"/>
        </w:rPr>
      </w:pPr>
    </w:p>
    <w:p w14:paraId="20DF5F59" w14:textId="77777777" w:rsidR="002A4684" w:rsidRDefault="002A4684">
      <w:pPr>
        <w:pStyle w:val="af3"/>
        <w:spacing w:beforeAutospacing="0" w:afterAutospacing="0"/>
        <w:ind w:firstLine="643"/>
        <w:rPr>
          <w:rFonts w:ascii="宋体" w:eastAsia="宋体" w:hAnsi="宋体" w:cs="宋体"/>
          <w:b/>
          <w:color w:val="000000" w:themeColor="text1"/>
          <w:sz w:val="32"/>
          <w:szCs w:val="32"/>
        </w:rPr>
      </w:pPr>
    </w:p>
    <w:p w14:paraId="356E49F5" w14:textId="77777777" w:rsidR="002A4684" w:rsidRDefault="002A4684">
      <w:pPr>
        <w:pStyle w:val="af3"/>
        <w:spacing w:beforeAutospacing="0" w:afterAutospacing="0"/>
        <w:ind w:firstLine="643"/>
        <w:rPr>
          <w:rFonts w:ascii="宋体" w:eastAsia="宋体" w:hAnsi="宋体" w:cs="宋体"/>
          <w:b/>
          <w:color w:val="000000" w:themeColor="text1"/>
          <w:sz w:val="32"/>
          <w:szCs w:val="32"/>
        </w:rPr>
      </w:pPr>
    </w:p>
    <w:p w14:paraId="2695CAC7" w14:textId="0F543A6A" w:rsidR="002A4684" w:rsidRDefault="00FF0ADC">
      <w:pPr>
        <w:widowControl/>
        <w:spacing w:before="50" w:after="50"/>
        <w:jc w:val="center"/>
        <w:rPr>
          <w:rFonts w:ascii="宋体" w:eastAsia="宋体" w:hAnsi="宋体" w:cs="宋体"/>
          <w:b/>
          <w:bCs/>
          <w:color w:val="000000" w:themeColor="text1"/>
          <w:sz w:val="24"/>
        </w:rPr>
      </w:pPr>
      <w:r>
        <w:rPr>
          <w:color w:val="000000" w:themeColor="text1"/>
        </w:rPr>
        <w:lastRenderedPageBreak/>
        <w:tab/>
      </w:r>
      <w:r>
        <w:rPr>
          <w:rFonts w:ascii="宋体" w:eastAsia="宋体" w:hAnsi="宋体" w:cs="宋体" w:hint="eastAsia"/>
          <w:b/>
          <w:bCs/>
          <w:color w:val="000000" w:themeColor="text1"/>
          <w:sz w:val="32"/>
          <w:szCs w:val="32"/>
        </w:rPr>
        <w:t>十</w:t>
      </w:r>
      <w:r w:rsidR="008973CE">
        <w:rPr>
          <w:rFonts w:ascii="宋体" w:eastAsia="宋体" w:hAnsi="宋体" w:cs="宋体" w:hint="eastAsia"/>
          <w:b/>
          <w:bCs/>
          <w:color w:val="000000" w:themeColor="text1"/>
          <w:sz w:val="32"/>
          <w:szCs w:val="32"/>
        </w:rPr>
        <w:t>六</w:t>
      </w:r>
      <w:r>
        <w:rPr>
          <w:rFonts w:ascii="宋体" w:eastAsia="宋体" w:hAnsi="宋体" w:cs="宋体" w:hint="eastAsia"/>
          <w:b/>
          <w:bCs/>
          <w:color w:val="000000" w:themeColor="text1"/>
          <w:sz w:val="32"/>
          <w:szCs w:val="32"/>
        </w:rPr>
        <w:t>、技术方案、服务承诺、培训承诺等</w:t>
      </w:r>
    </w:p>
    <w:p w14:paraId="4895B667"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618C9717"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119768F2"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7F5550FA"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10B330FB"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47957878"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322F0757"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70A9B6F5"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7EA25186"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13854400"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729FFC93"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5CC54300"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68A88541"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717D867E"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6603EF42"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2708D0F1"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13704E07"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587D8D6B"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4CE3A8BF"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1849052A"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4F4B67E5" w14:textId="77777777" w:rsidR="002A4684" w:rsidRDefault="002A4684">
      <w:pPr>
        <w:pStyle w:val="af3"/>
        <w:spacing w:beforeAutospacing="0" w:afterAutospacing="0"/>
        <w:ind w:firstLine="643"/>
        <w:jc w:val="center"/>
        <w:rPr>
          <w:rFonts w:ascii="宋体" w:eastAsia="宋体" w:hAnsi="宋体" w:cs="宋体"/>
          <w:b/>
          <w:color w:val="000000" w:themeColor="text1"/>
          <w:sz w:val="32"/>
          <w:szCs w:val="32"/>
        </w:rPr>
      </w:pPr>
    </w:p>
    <w:p w14:paraId="3D900FAD" w14:textId="3860B219" w:rsidR="002A4684" w:rsidRDefault="00FF0ADC">
      <w:pPr>
        <w:widowControl/>
        <w:spacing w:line="499" w:lineRule="atLeast"/>
        <w:ind w:firstLine="1600"/>
        <w:rPr>
          <w:rFonts w:ascii="宋体" w:eastAsia="宋体" w:hAnsi="宋体" w:cs="宋体"/>
          <w:color w:val="000000" w:themeColor="text1"/>
          <w:sz w:val="24"/>
        </w:rPr>
      </w:pPr>
      <w:bookmarkStart w:id="275" w:name="OLE_LINK111"/>
      <w:bookmarkStart w:id="276" w:name="OLE_LINK110"/>
      <w:r>
        <w:rPr>
          <w:rFonts w:ascii="宋体" w:eastAsia="宋体" w:hAnsi="宋体" w:cs="宋体" w:hint="eastAsia"/>
          <w:color w:val="000000" w:themeColor="text1"/>
          <w:sz w:val="32"/>
          <w:szCs w:val="32"/>
        </w:rPr>
        <w:lastRenderedPageBreak/>
        <w:t>十</w:t>
      </w:r>
      <w:r w:rsidR="008973CE">
        <w:rPr>
          <w:rFonts w:ascii="宋体" w:eastAsia="宋体" w:hAnsi="宋体" w:cs="宋体" w:hint="eastAsia"/>
          <w:color w:val="000000" w:themeColor="text1"/>
          <w:sz w:val="32"/>
          <w:szCs w:val="32"/>
        </w:rPr>
        <w:t>七</w:t>
      </w:r>
      <w:r>
        <w:rPr>
          <w:rFonts w:ascii="宋体" w:eastAsia="宋体" w:hAnsi="宋体" w:cs="宋体" w:hint="eastAsia"/>
          <w:color w:val="000000" w:themeColor="text1"/>
          <w:sz w:val="32"/>
          <w:szCs w:val="32"/>
        </w:rPr>
        <w:t>、</w:t>
      </w:r>
      <w:bookmarkStart w:id="277" w:name="OLE_LINK76"/>
      <w:bookmarkStart w:id="278" w:name="OLE_LINK77"/>
      <w:r>
        <w:rPr>
          <w:rFonts w:ascii="宋体" w:eastAsia="宋体" w:hAnsi="宋体" w:cs="宋体" w:hint="eastAsia"/>
          <w:color w:val="000000" w:themeColor="text1"/>
          <w:sz w:val="32"/>
          <w:szCs w:val="32"/>
        </w:rPr>
        <w:t>盐城市政府采购事前信用承诺书</w:t>
      </w:r>
    </w:p>
    <w:p w14:paraId="2856B726" w14:textId="77777777" w:rsidR="002A4684" w:rsidRDefault="00FF0ADC">
      <w:pPr>
        <w:widowControl/>
        <w:spacing w:line="499" w:lineRule="atLeast"/>
        <w:ind w:firstLine="640"/>
        <w:jc w:val="left"/>
        <w:rPr>
          <w:rFonts w:ascii="宋体" w:eastAsia="宋体" w:hAnsi="宋体" w:cs="宋体"/>
          <w:color w:val="000000" w:themeColor="text1"/>
          <w:sz w:val="24"/>
        </w:rPr>
      </w:pPr>
      <w:r>
        <w:rPr>
          <w:rFonts w:ascii="宋体" w:eastAsia="宋体" w:hAnsi="宋体" w:cs="宋体" w:hint="eastAsia"/>
          <w:color w:val="000000" w:themeColor="text1"/>
          <w:sz w:val="32"/>
          <w:szCs w:val="32"/>
        </w:rPr>
        <w:t> </w:t>
      </w:r>
    </w:p>
    <w:p w14:paraId="7919085D" w14:textId="77777777" w:rsidR="002A4684" w:rsidRDefault="00FF0ADC">
      <w:pPr>
        <w:widowControl/>
        <w:spacing w:line="499" w:lineRule="atLeast"/>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为营造我市公开、公平、公正、诚实守信的政府采购交易环境，树立诚信守法的投标人形象，本人代表本单位</w:t>
      </w:r>
      <w:proofErr w:type="gramStart"/>
      <w:r>
        <w:rPr>
          <w:rFonts w:ascii="宋体" w:eastAsia="宋体" w:hAnsi="宋体" w:cs="宋体" w:hint="eastAsia"/>
          <w:color w:val="000000" w:themeColor="text1"/>
          <w:sz w:val="24"/>
        </w:rPr>
        <w:t>作出</w:t>
      </w:r>
      <w:proofErr w:type="gramEnd"/>
      <w:r>
        <w:rPr>
          <w:rFonts w:ascii="宋体" w:eastAsia="宋体" w:hAnsi="宋体" w:cs="宋体" w:hint="eastAsia"/>
          <w:color w:val="000000" w:themeColor="text1"/>
          <w:sz w:val="24"/>
        </w:rPr>
        <w:t>以下承诺：</w:t>
      </w:r>
    </w:p>
    <w:p w14:paraId="3EDFDB99" w14:textId="77777777" w:rsidR="002A4684" w:rsidRDefault="00FF0ADC">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CD0212B" w14:textId="77777777" w:rsidR="002A4684" w:rsidRDefault="00FF0ADC">
      <w:pPr>
        <w:widowControl/>
        <w:spacing w:line="499" w:lineRule="atLeast"/>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E40F0F8" w14:textId="77777777" w:rsidR="002A4684" w:rsidRDefault="00FF0ADC">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 xml:space="preserve">   （三）严格依照国家和省、市关于政府采购的法律、法规、规章、规范性文件，参加政府采购投标活动；积极履行社会责任，促进廉政建设； </w:t>
      </w:r>
    </w:p>
    <w:p w14:paraId="1ADEB3AD" w14:textId="77777777" w:rsidR="002A4684" w:rsidRDefault="00FF0ADC">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   （四）严格遵守即时信息公示规定，</w:t>
      </w:r>
      <w:proofErr w:type="gramStart"/>
      <w:r>
        <w:rPr>
          <w:rFonts w:ascii="宋体" w:eastAsia="宋体" w:hAnsi="宋体" w:cs="宋体" w:hint="eastAsia"/>
          <w:color w:val="000000" w:themeColor="text1"/>
          <w:sz w:val="24"/>
        </w:rPr>
        <w:t>及时维护</w:t>
      </w:r>
      <w:proofErr w:type="gramEnd"/>
      <w:r>
        <w:rPr>
          <w:rFonts w:ascii="宋体" w:eastAsia="宋体" w:hAnsi="宋体" w:cs="宋体" w:hint="eastAsia"/>
          <w:color w:val="000000" w:themeColor="text1"/>
          <w:sz w:val="24"/>
        </w:rPr>
        <w:t>和更新维护和更新盐城市政府采购网中与本单位相关的信息；</w:t>
      </w:r>
    </w:p>
    <w:p w14:paraId="23FBCF6B" w14:textId="77777777" w:rsidR="002A4684" w:rsidRDefault="00FF0ADC">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   （五）自我约束、自我管理，守合同、重信用，自觉维护政府采购交易的良好秩序，与参与本次政府采购活动的其他供应商不存在直接控股或管理关系，不参与</w:t>
      </w:r>
      <w:proofErr w:type="gramStart"/>
      <w:r>
        <w:rPr>
          <w:rFonts w:ascii="宋体" w:eastAsia="宋体" w:hAnsi="宋体" w:cs="宋体" w:hint="eastAsia"/>
          <w:color w:val="000000" w:themeColor="text1"/>
          <w:sz w:val="24"/>
        </w:rPr>
        <w:t>围标串标</w:t>
      </w:r>
      <w:proofErr w:type="gramEnd"/>
      <w:r>
        <w:rPr>
          <w:rFonts w:ascii="宋体" w:eastAsia="宋体" w:hAnsi="宋体" w:cs="宋体" w:hint="eastAsia"/>
          <w:color w:val="000000" w:themeColor="text1"/>
          <w:sz w:val="24"/>
        </w:rPr>
        <w:t>、弄虚作假、骗取中标、干扰评标、违约毁约等行为；</w:t>
      </w:r>
    </w:p>
    <w:p w14:paraId="1A1ADC8E" w14:textId="77777777" w:rsidR="002A4684" w:rsidRDefault="00FF0ADC">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   （六）自觉接受政府、行业组织、社会公众、新闻舆论的监督；</w:t>
      </w:r>
    </w:p>
    <w:p w14:paraId="3A11BDB8" w14:textId="77777777" w:rsidR="002A4684" w:rsidRDefault="00FF0ADC">
      <w:pPr>
        <w:widowControl/>
        <w:spacing w:line="499" w:lineRule="atLeast"/>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944C0DD" w14:textId="77777777" w:rsidR="002A4684" w:rsidRDefault="00FF0ADC">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   （八）本人已认真阅读了上述承诺，并向本单位员工作了宣传教育。</w:t>
      </w:r>
    </w:p>
    <w:p w14:paraId="162B334A" w14:textId="77777777" w:rsidR="002A4684" w:rsidRDefault="002A4684">
      <w:pPr>
        <w:pStyle w:val="af3"/>
        <w:spacing w:beforeAutospacing="0" w:afterAutospacing="0" w:line="0" w:lineRule="atLeast"/>
        <w:ind w:right="180" w:firstLine="480"/>
        <w:jc w:val="right"/>
        <w:rPr>
          <w:rFonts w:ascii="宋体" w:eastAsia="宋体" w:hAnsi="宋体" w:cs="宋体"/>
          <w:color w:val="000000" w:themeColor="text1"/>
        </w:rPr>
      </w:pPr>
    </w:p>
    <w:p w14:paraId="0E9EA4D1" w14:textId="77777777" w:rsidR="002A4684" w:rsidRDefault="00FF0ADC">
      <w:pPr>
        <w:pStyle w:val="af3"/>
        <w:spacing w:beforeAutospacing="0" w:afterAutospacing="0" w:line="0" w:lineRule="atLeast"/>
        <w:ind w:right="180" w:firstLine="480"/>
        <w:jc w:val="right"/>
        <w:rPr>
          <w:rFonts w:ascii="宋体" w:eastAsia="宋体" w:hAnsi="宋体" w:cs="宋体"/>
          <w:color w:val="000000" w:themeColor="text1"/>
        </w:rPr>
      </w:pPr>
      <w:r>
        <w:rPr>
          <w:rFonts w:ascii="宋体" w:eastAsia="宋体" w:hAnsi="宋体" w:cs="宋体" w:hint="eastAsia"/>
          <w:color w:val="000000" w:themeColor="text1"/>
        </w:rPr>
        <w:t xml:space="preserve">         法定代表人签名或盖章：    </w:t>
      </w:r>
    </w:p>
    <w:p w14:paraId="1B517F54" w14:textId="77777777" w:rsidR="002A4684" w:rsidRDefault="002A4684">
      <w:pPr>
        <w:pStyle w:val="af3"/>
        <w:spacing w:beforeAutospacing="0" w:afterAutospacing="0" w:line="0" w:lineRule="atLeast"/>
        <w:ind w:right="180" w:firstLine="480"/>
        <w:jc w:val="right"/>
        <w:rPr>
          <w:rFonts w:ascii="宋体" w:eastAsia="宋体" w:hAnsi="宋体" w:cs="宋体"/>
          <w:color w:val="000000" w:themeColor="text1"/>
        </w:rPr>
      </w:pPr>
    </w:p>
    <w:p w14:paraId="43573E1D" w14:textId="77777777" w:rsidR="002A4684" w:rsidRDefault="00FF0ADC">
      <w:pPr>
        <w:pStyle w:val="af3"/>
        <w:spacing w:beforeAutospacing="0" w:afterAutospacing="0" w:line="0" w:lineRule="atLeast"/>
        <w:ind w:right="1140" w:firstLine="480"/>
        <w:jc w:val="right"/>
        <w:rPr>
          <w:color w:val="000000" w:themeColor="text1"/>
        </w:rPr>
      </w:pPr>
      <w:r>
        <w:rPr>
          <w:rFonts w:ascii="宋体" w:eastAsia="宋体" w:hAnsi="宋体" w:cs="宋体" w:hint="eastAsia"/>
          <w:color w:val="000000" w:themeColor="text1"/>
        </w:rPr>
        <w:t>单位名称（盖章）：</w:t>
      </w:r>
    </w:p>
    <w:p w14:paraId="04F6A665" w14:textId="77777777" w:rsidR="002A4684" w:rsidRDefault="00FF0ADC">
      <w:pPr>
        <w:pStyle w:val="af3"/>
        <w:spacing w:beforeAutospacing="0" w:afterAutospacing="0" w:line="0" w:lineRule="atLeast"/>
        <w:ind w:right="480" w:firstLineChars="2300" w:firstLine="5520"/>
        <w:jc w:val="both"/>
        <w:rPr>
          <w:color w:val="000000" w:themeColor="text1"/>
        </w:rPr>
      </w:pPr>
      <w:r>
        <w:rPr>
          <w:rFonts w:ascii="宋体" w:eastAsia="宋体" w:hAnsi="宋体" w:cs="宋体" w:hint="eastAsia"/>
          <w:color w:val="000000" w:themeColor="text1"/>
        </w:rPr>
        <w:t>日  期：</w:t>
      </w:r>
    </w:p>
    <w:bookmarkEnd w:id="275"/>
    <w:bookmarkEnd w:id="276"/>
    <w:bookmarkEnd w:id="277"/>
    <w:bookmarkEnd w:id="278"/>
    <w:p w14:paraId="36D0A244" w14:textId="77777777" w:rsidR="002A4684" w:rsidRDefault="002A4684">
      <w:pPr>
        <w:pStyle w:val="af3"/>
        <w:spacing w:beforeAutospacing="0" w:afterAutospacing="0"/>
        <w:jc w:val="center"/>
        <w:rPr>
          <w:color w:val="000000" w:themeColor="text1"/>
        </w:rPr>
      </w:pPr>
    </w:p>
    <w:bookmarkEnd w:id="7"/>
    <w:bookmarkEnd w:id="62"/>
    <w:bookmarkEnd w:id="109"/>
    <w:bookmarkEnd w:id="110"/>
    <w:bookmarkEnd w:id="111"/>
    <w:bookmarkEnd w:id="112"/>
    <w:bookmarkEnd w:id="113"/>
    <w:bookmarkEnd w:id="114"/>
    <w:bookmarkEnd w:id="115"/>
    <w:bookmarkEnd w:id="116"/>
    <w:bookmarkEnd w:id="125"/>
    <w:bookmarkEnd w:id="126"/>
    <w:bookmarkEnd w:id="133"/>
    <w:bookmarkEnd w:id="182"/>
    <w:bookmarkEnd w:id="196"/>
    <w:bookmarkEnd w:id="210"/>
    <w:bookmarkEnd w:id="211"/>
    <w:bookmarkEnd w:id="212"/>
    <w:bookmarkEnd w:id="241"/>
    <w:bookmarkEnd w:id="247"/>
    <w:bookmarkEnd w:id="248"/>
    <w:bookmarkEnd w:id="249"/>
    <w:bookmarkEnd w:id="259"/>
    <w:bookmarkEnd w:id="270"/>
    <w:bookmarkEnd w:id="271"/>
    <w:bookmarkEnd w:id="272"/>
    <w:bookmarkEnd w:id="273"/>
    <w:bookmarkEnd w:id="274"/>
    <w:p w14:paraId="1BD58B05" w14:textId="77777777" w:rsidR="002A4684" w:rsidRDefault="00FF0ADC">
      <w:pPr>
        <w:pStyle w:val="af3"/>
        <w:spacing w:beforeAutospacing="0" w:afterAutospacing="0"/>
        <w:ind w:firstLine="643"/>
        <w:jc w:val="center"/>
        <w:rPr>
          <w:rFonts w:ascii="宋体" w:eastAsia="宋体" w:hAnsi="宋体" w:cs="宋体"/>
          <w:b/>
          <w:color w:val="000000" w:themeColor="text1"/>
          <w:sz w:val="32"/>
          <w:szCs w:val="32"/>
        </w:rPr>
      </w:pPr>
      <w:r>
        <w:rPr>
          <w:rFonts w:ascii="宋体" w:eastAsia="宋体" w:hAnsi="宋体" w:cs="宋体" w:hint="eastAsia"/>
          <w:b/>
          <w:color w:val="000000" w:themeColor="text1"/>
          <w:sz w:val="32"/>
          <w:szCs w:val="32"/>
        </w:rPr>
        <w:lastRenderedPageBreak/>
        <w:t>质疑函范本</w:t>
      </w:r>
    </w:p>
    <w:p w14:paraId="4408F78F" w14:textId="77777777" w:rsidR="002A4684" w:rsidRDefault="00FF0ADC">
      <w:pPr>
        <w:pStyle w:val="af3"/>
        <w:spacing w:before="290"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一、质疑供应商基本信息</w:t>
      </w:r>
    </w:p>
    <w:p w14:paraId="6C307A75"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质疑供应商：</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t> </w:t>
      </w:r>
      <w:r>
        <w:rPr>
          <w:rFonts w:ascii="宋体" w:eastAsia="宋体" w:hAnsi="宋体" w:cs="宋体" w:hint="eastAsia"/>
          <w:color w:val="000000" w:themeColor="text1"/>
          <w:u w:val="single"/>
        </w:rPr>
        <w:tab/>
        <w:t xml:space="preserve">       </w:t>
      </w:r>
    </w:p>
    <w:p w14:paraId="40CDA18D" w14:textId="77777777" w:rsidR="002A4684" w:rsidRDefault="00FF0ADC">
      <w:pPr>
        <w:pStyle w:val="af3"/>
        <w:spacing w:beforeAutospacing="0" w:afterAutospacing="0" w:line="360" w:lineRule="auto"/>
        <w:jc w:val="both"/>
        <w:rPr>
          <w:rFonts w:ascii="宋体" w:eastAsia="宋体" w:hAnsi="宋体" w:cs="宋体"/>
          <w:color w:val="000000" w:themeColor="text1"/>
          <w:u w:val="single"/>
        </w:rPr>
      </w:pPr>
      <w:r>
        <w:rPr>
          <w:rFonts w:ascii="宋体" w:eastAsia="宋体" w:hAnsi="宋体" w:cs="宋体" w:hint="eastAsia"/>
          <w:color w:val="000000" w:themeColor="text1"/>
        </w:rPr>
        <w:t>地址：</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w:t>
      </w:r>
    </w:p>
    <w:p w14:paraId="6204001A"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邮编：</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14:paraId="2CB49ACA" w14:textId="77777777" w:rsidR="002A4684" w:rsidRDefault="00FF0ADC">
      <w:pPr>
        <w:pStyle w:val="af3"/>
        <w:spacing w:beforeAutospacing="0" w:afterAutospacing="0" w:line="360" w:lineRule="auto"/>
        <w:jc w:val="both"/>
        <w:rPr>
          <w:rFonts w:ascii="宋体" w:eastAsia="宋体" w:hAnsi="宋体" w:cs="宋体"/>
          <w:color w:val="000000" w:themeColor="text1"/>
          <w:u w:val="single"/>
        </w:rPr>
      </w:pPr>
      <w:r>
        <w:rPr>
          <w:rFonts w:ascii="宋体" w:eastAsia="宋体" w:hAnsi="宋体" w:cs="宋体" w:hint="eastAsia"/>
          <w:color w:val="000000" w:themeColor="text1"/>
        </w:rPr>
        <w:t>联系人：</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14:paraId="2DB03877"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联系电话：</w:t>
      </w:r>
      <w:r>
        <w:rPr>
          <w:rFonts w:ascii="宋体" w:eastAsia="宋体" w:hAnsi="宋体" w:cs="宋体" w:hint="eastAsia"/>
          <w:color w:val="000000" w:themeColor="text1"/>
          <w:u w:val="single"/>
        </w:rPr>
        <w:t xml:space="preserve">                                           </w:t>
      </w:r>
    </w:p>
    <w:p w14:paraId="499727A8"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授权代表：</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14:paraId="6B88EEAA"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联系电话：</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14:paraId="26720E08" w14:textId="77777777" w:rsidR="002A4684" w:rsidRDefault="00FF0ADC">
      <w:pPr>
        <w:pStyle w:val="af3"/>
        <w:spacing w:beforeAutospacing="0" w:afterAutospacing="0" w:line="360" w:lineRule="auto"/>
        <w:jc w:val="both"/>
        <w:rPr>
          <w:rFonts w:ascii="宋体" w:eastAsia="宋体" w:hAnsi="宋体" w:cs="宋体"/>
          <w:color w:val="000000" w:themeColor="text1"/>
          <w:u w:val="single"/>
        </w:rPr>
      </w:pPr>
      <w:r>
        <w:rPr>
          <w:rFonts w:ascii="宋体" w:eastAsia="宋体" w:hAnsi="宋体" w:cs="宋体" w:hint="eastAsia"/>
          <w:color w:val="000000" w:themeColor="text1"/>
        </w:rPr>
        <w:t>地址： </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14:paraId="7C51F6AF"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邮编：</w:t>
      </w:r>
      <w:r>
        <w:rPr>
          <w:rFonts w:ascii="宋体" w:eastAsia="宋体" w:hAnsi="宋体" w:cs="宋体" w:hint="eastAsia"/>
          <w:color w:val="000000" w:themeColor="text1"/>
          <w:u w:val="single"/>
        </w:rPr>
        <w:t xml:space="preserve">                                </w:t>
      </w:r>
    </w:p>
    <w:p w14:paraId="6578280A"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二、质疑项目基本情况</w:t>
      </w:r>
    </w:p>
    <w:p w14:paraId="5CA0EF62"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质疑项目的名称：</w:t>
      </w:r>
      <w:r>
        <w:rPr>
          <w:rFonts w:ascii="宋体" w:eastAsia="宋体" w:hAnsi="宋体" w:cs="宋体" w:hint="eastAsia"/>
          <w:color w:val="000000" w:themeColor="text1"/>
          <w:u w:val="single"/>
        </w:rPr>
        <w:t xml:space="preserve">                            </w:t>
      </w:r>
    </w:p>
    <w:p w14:paraId="5DF92306" w14:textId="77777777" w:rsidR="002A4684" w:rsidRDefault="00FF0ADC">
      <w:pPr>
        <w:pStyle w:val="af3"/>
        <w:spacing w:beforeAutospacing="0" w:afterAutospacing="0" w:line="360" w:lineRule="auto"/>
        <w:jc w:val="both"/>
        <w:rPr>
          <w:rFonts w:ascii="宋体" w:eastAsia="宋体" w:hAnsi="宋体" w:cs="宋体"/>
          <w:color w:val="000000" w:themeColor="text1"/>
          <w:u w:val="single"/>
        </w:rPr>
      </w:pPr>
      <w:r>
        <w:rPr>
          <w:rFonts w:ascii="宋体" w:eastAsia="宋体" w:hAnsi="宋体" w:cs="宋体" w:hint="eastAsia"/>
          <w:color w:val="000000" w:themeColor="text1"/>
        </w:rPr>
        <w:t>质疑项目的编号：</w:t>
      </w:r>
      <w:r>
        <w:rPr>
          <w:rFonts w:ascii="宋体" w:eastAsia="宋体" w:hAnsi="宋体" w:cs="宋体" w:hint="eastAsia"/>
          <w:color w:val="000000" w:themeColor="text1"/>
          <w:u w:val="single"/>
        </w:rPr>
        <w:t xml:space="preserve">                          </w:t>
      </w:r>
    </w:p>
    <w:p w14:paraId="208912AC"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包号：</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14:paraId="6416D5F4"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采购人名称：</w:t>
      </w:r>
      <w:r>
        <w:rPr>
          <w:rFonts w:ascii="宋体" w:eastAsia="宋体" w:hAnsi="宋体" w:cs="宋体" w:hint="eastAsia"/>
          <w:color w:val="000000" w:themeColor="text1"/>
          <w:u w:val="single"/>
        </w:rPr>
        <w:t xml:space="preserve">                            </w:t>
      </w:r>
    </w:p>
    <w:p w14:paraId="60F609DC"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采购文件获取日期：</w:t>
      </w:r>
      <w:r>
        <w:rPr>
          <w:rFonts w:ascii="宋体" w:eastAsia="宋体" w:hAnsi="宋体" w:cs="宋体" w:hint="eastAsia"/>
          <w:color w:val="000000" w:themeColor="text1"/>
          <w:u w:val="single"/>
        </w:rPr>
        <w:t xml:space="preserve">                             </w:t>
      </w:r>
    </w:p>
    <w:p w14:paraId="61145962"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三、质疑事项具体内容</w:t>
      </w:r>
    </w:p>
    <w:p w14:paraId="50CD04C7"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质疑事项1：</w:t>
      </w:r>
      <w:r>
        <w:rPr>
          <w:rFonts w:ascii="宋体" w:eastAsia="宋体" w:hAnsi="宋体" w:cs="宋体" w:hint="eastAsia"/>
          <w:color w:val="000000" w:themeColor="text1"/>
          <w:u w:val="single"/>
        </w:rPr>
        <w:t xml:space="preserve">                             </w:t>
      </w:r>
    </w:p>
    <w:p w14:paraId="2D3C5A9C" w14:textId="77777777" w:rsidR="002A4684" w:rsidRDefault="00FF0ADC">
      <w:pPr>
        <w:pStyle w:val="af3"/>
        <w:spacing w:beforeAutospacing="0" w:afterAutospacing="0" w:line="360" w:lineRule="auto"/>
        <w:rPr>
          <w:rFonts w:ascii="宋体" w:eastAsia="宋体" w:hAnsi="宋体" w:cs="宋体"/>
          <w:color w:val="000000" w:themeColor="text1"/>
        </w:rPr>
      </w:pPr>
      <w:r>
        <w:rPr>
          <w:rFonts w:ascii="宋体" w:eastAsia="宋体" w:hAnsi="宋体" w:cs="宋体" w:hint="eastAsia"/>
          <w:color w:val="000000" w:themeColor="text1"/>
        </w:rPr>
        <w:t>事实依据：</w:t>
      </w:r>
      <w:r>
        <w:rPr>
          <w:rFonts w:ascii="宋体" w:eastAsia="宋体" w:hAnsi="宋体" w:cs="宋体" w:hint="eastAsia"/>
          <w:color w:val="000000" w:themeColor="text1"/>
          <w:u w:val="single"/>
        </w:rPr>
        <w:t xml:space="preserve">                                                   </w:t>
      </w:r>
    </w:p>
    <w:p w14:paraId="7F07B8F1"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法律依据：</w:t>
      </w:r>
      <w:r>
        <w:rPr>
          <w:rFonts w:ascii="宋体" w:eastAsia="宋体" w:hAnsi="宋体" w:cs="宋体" w:hint="eastAsia"/>
          <w:color w:val="000000" w:themeColor="text1"/>
          <w:u w:val="single"/>
        </w:rPr>
        <w:t xml:space="preserve">                                                    </w:t>
      </w:r>
    </w:p>
    <w:p w14:paraId="0140CBED"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质疑事项2</w:t>
      </w:r>
    </w:p>
    <w:p w14:paraId="17B714BF"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w:t>
      </w:r>
    </w:p>
    <w:p w14:paraId="1A43196A"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四、与质疑事项相关的质疑请求</w:t>
      </w:r>
    </w:p>
    <w:p w14:paraId="166EEFF8" w14:textId="77777777" w:rsidR="002A4684" w:rsidRDefault="00FF0ADC">
      <w:pPr>
        <w:pStyle w:val="af3"/>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请求：</w:t>
      </w:r>
      <w:r>
        <w:rPr>
          <w:rFonts w:ascii="宋体" w:eastAsia="宋体" w:hAnsi="宋体" w:cs="宋体" w:hint="eastAsia"/>
          <w:color w:val="000000" w:themeColor="text1"/>
          <w:u w:val="single"/>
        </w:rPr>
        <w:t xml:space="preserve">                                                          </w:t>
      </w:r>
    </w:p>
    <w:p w14:paraId="0191183A" w14:textId="77777777" w:rsidR="002A4684" w:rsidRDefault="00FF0ADC">
      <w:pPr>
        <w:pStyle w:val="af3"/>
        <w:spacing w:beforeAutospacing="0" w:afterAutospacing="0"/>
        <w:jc w:val="both"/>
        <w:rPr>
          <w:rFonts w:ascii="宋体" w:eastAsia="宋体" w:hAnsi="宋体" w:cs="宋体"/>
          <w:color w:val="000000" w:themeColor="text1"/>
        </w:rPr>
      </w:pPr>
      <w:r>
        <w:rPr>
          <w:rFonts w:ascii="宋体" w:eastAsia="宋体" w:hAnsi="宋体" w:cs="宋体" w:hint="eastAsia"/>
          <w:color w:val="000000" w:themeColor="text1"/>
        </w:rPr>
        <w:t xml:space="preserve">签字(签章)：                 公章：               日期：    </w:t>
      </w:r>
    </w:p>
    <w:p w14:paraId="486AA1DE" w14:textId="77777777" w:rsidR="002A4684" w:rsidRDefault="00FF0ADC">
      <w:pPr>
        <w:pStyle w:val="af3"/>
        <w:spacing w:beforeAutospacing="0" w:afterAutospacing="0" w:line="0" w:lineRule="atLeast"/>
        <w:ind w:firstLine="482"/>
        <w:jc w:val="both"/>
        <w:rPr>
          <w:rFonts w:ascii="宋体" w:eastAsia="宋体" w:hAnsi="宋体" w:cs="宋体"/>
          <w:color w:val="000000" w:themeColor="text1"/>
        </w:rPr>
      </w:pPr>
      <w:r>
        <w:rPr>
          <w:rFonts w:ascii="宋体" w:eastAsia="宋体" w:hAnsi="宋体" w:cs="宋体" w:hint="eastAsia"/>
          <w:b/>
          <w:color w:val="000000" w:themeColor="text1"/>
        </w:rPr>
        <w:t>质疑函制作说明：</w:t>
      </w:r>
    </w:p>
    <w:p w14:paraId="36ED08AD" w14:textId="77777777" w:rsidR="002A4684" w:rsidRDefault="00FF0ADC">
      <w:pPr>
        <w:pStyle w:val="af3"/>
        <w:widowControl/>
        <w:spacing w:beforeAutospacing="0" w:afterAutospacing="0" w:line="0" w:lineRule="atLeast"/>
        <w:ind w:firstLine="480"/>
        <w:rPr>
          <w:rFonts w:ascii="宋体" w:eastAsia="宋体" w:hAnsi="宋体" w:cs="宋体"/>
          <w:color w:val="000000" w:themeColor="text1"/>
        </w:rPr>
      </w:pPr>
      <w:r>
        <w:rPr>
          <w:rFonts w:ascii="宋体" w:eastAsia="宋体" w:hAnsi="宋体" w:cs="宋体" w:hint="eastAsia"/>
          <w:color w:val="000000" w:themeColor="text1"/>
        </w:rPr>
        <w:t>1.供应商提出质疑时，应提交质疑函和必要的证明材料。</w:t>
      </w:r>
    </w:p>
    <w:p w14:paraId="62091F4D" w14:textId="77777777" w:rsidR="002A4684" w:rsidRDefault="00FF0ADC">
      <w:pPr>
        <w:pStyle w:val="af3"/>
        <w:widowControl/>
        <w:spacing w:beforeAutospacing="0" w:afterAutospacing="0" w:line="0" w:lineRule="atLeast"/>
        <w:ind w:firstLine="480"/>
        <w:rPr>
          <w:rFonts w:ascii="宋体" w:eastAsia="宋体" w:hAnsi="宋体" w:cs="宋体"/>
          <w:color w:val="000000" w:themeColor="text1"/>
        </w:rPr>
      </w:pPr>
      <w:r>
        <w:rPr>
          <w:rFonts w:ascii="宋体" w:eastAsia="宋体" w:hAnsi="宋体" w:cs="宋体" w:hint="eastAsia"/>
          <w:color w:val="000000" w:themeColor="text1"/>
        </w:rPr>
        <w:lastRenderedPageBreak/>
        <w:t>2.质疑供应商若委托代理人进行质疑的，</w:t>
      </w:r>
      <w:proofErr w:type="gramStart"/>
      <w:r>
        <w:rPr>
          <w:rFonts w:ascii="宋体" w:eastAsia="宋体" w:hAnsi="宋体" w:cs="宋体" w:hint="eastAsia"/>
          <w:color w:val="000000" w:themeColor="text1"/>
        </w:rPr>
        <w:t>质疑函应按</w:t>
      </w:r>
      <w:proofErr w:type="gramEnd"/>
      <w:r>
        <w:rPr>
          <w:rFonts w:ascii="宋体" w:eastAsia="宋体" w:hAnsi="宋体" w:cs="宋体" w:hint="eastAsia"/>
          <w:color w:val="000000" w:themeColor="text1"/>
        </w:rPr>
        <w:t>要求列明“授权代表”的有关内容，并在附件中提交由质疑供应商签署的授权委托书。授权委托书应载明代理人的姓名或者名称、代理事项、具体权限、期限和相关事项。</w:t>
      </w:r>
    </w:p>
    <w:p w14:paraId="388E4F51" w14:textId="77777777" w:rsidR="002A4684" w:rsidRDefault="00FF0ADC">
      <w:pPr>
        <w:pStyle w:val="af3"/>
        <w:widowControl/>
        <w:spacing w:beforeAutospacing="0" w:afterAutospacing="0" w:line="0" w:lineRule="atLeast"/>
        <w:ind w:firstLine="480"/>
        <w:rPr>
          <w:rFonts w:ascii="宋体" w:eastAsia="宋体" w:hAnsi="宋体" w:cs="宋体"/>
          <w:color w:val="000000" w:themeColor="text1"/>
        </w:rPr>
      </w:pPr>
      <w:r>
        <w:rPr>
          <w:rFonts w:ascii="宋体" w:eastAsia="宋体" w:hAnsi="宋体" w:cs="宋体" w:hint="eastAsia"/>
          <w:color w:val="000000" w:themeColor="text1"/>
        </w:rPr>
        <w:t>3.质疑供应商若对项目的某一分包进行质疑，质疑函中应列明具体分包号。</w:t>
      </w:r>
    </w:p>
    <w:p w14:paraId="0F2A8B16" w14:textId="77777777" w:rsidR="002A4684" w:rsidRDefault="00FF0ADC">
      <w:pPr>
        <w:pStyle w:val="af3"/>
        <w:widowControl/>
        <w:spacing w:beforeAutospacing="0" w:afterAutospacing="0" w:line="0" w:lineRule="atLeast"/>
        <w:ind w:firstLine="480"/>
        <w:rPr>
          <w:rFonts w:ascii="宋体" w:eastAsia="宋体" w:hAnsi="宋体" w:cs="宋体"/>
          <w:color w:val="000000" w:themeColor="text1"/>
        </w:rPr>
      </w:pPr>
      <w:r>
        <w:rPr>
          <w:rFonts w:ascii="宋体" w:eastAsia="宋体" w:hAnsi="宋体" w:cs="宋体" w:hint="eastAsia"/>
          <w:color w:val="000000" w:themeColor="text1"/>
        </w:rPr>
        <w:t>4.质疑函的质疑事项应具体、明确，并有必要的事实依据和法律依据。</w:t>
      </w:r>
    </w:p>
    <w:p w14:paraId="335F536F" w14:textId="77777777" w:rsidR="002A4684" w:rsidRDefault="00FF0ADC">
      <w:pPr>
        <w:pStyle w:val="af3"/>
        <w:widowControl/>
        <w:spacing w:beforeAutospacing="0" w:afterAutospacing="0" w:line="0" w:lineRule="atLeast"/>
        <w:ind w:firstLine="480"/>
        <w:rPr>
          <w:rFonts w:ascii="宋体" w:eastAsia="宋体" w:hAnsi="宋体" w:cs="宋体"/>
          <w:color w:val="000000" w:themeColor="text1"/>
        </w:rPr>
      </w:pPr>
      <w:r>
        <w:rPr>
          <w:rFonts w:ascii="宋体" w:eastAsia="宋体" w:hAnsi="宋体" w:cs="宋体" w:hint="eastAsia"/>
          <w:color w:val="000000" w:themeColor="text1"/>
        </w:rPr>
        <w:t>5.质疑函的质疑请求应与质疑事项相关。</w:t>
      </w:r>
    </w:p>
    <w:p w14:paraId="0F6A2591" w14:textId="77777777" w:rsidR="002A4684" w:rsidRDefault="00FF0ADC">
      <w:pPr>
        <w:pStyle w:val="af3"/>
        <w:widowControl/>
        <w:spacing w:beforeAutospacing="0" w:afterAutospacing="0" w:line="0" w:lineRule="atLeast"/>
        <w:ind w:firstLine="480"/>
        <w:rPr>
          <w:rFonts w:ascii="宋体" w:eastAsia="宋体" w:hAnsi="宋体" w:cs="宋体"/>
          <w:color w:val="000000" w:themeColor="text1"/>
        </w:rPr>
      </w:pPr>
      <w:r>
        <w:rPr>
          <w:rFonts w:ascii="宋体" w:eastAsia="宋体" w:hAnsi="宋体" w:cs="宋体" w:hint="eastAsia"/>
          <w:color w:val="000000" w:themeColor="text1"/>
        </w:rPr>
        <w:t>6.质疑供应商为自然人的，</w:t>
      </w:r>
      <w:proofErr w:type="gramStart"/>
      <w:r>
        <w:rPr>
          <w:rFonts w:ascii="宋体" w:eastAsia="宋体" w:hAnsi="宋体" w:cs="宋体" w:hint="eastAsia"/>
          <w:color w:val="000000" w:themeColor="text1"/>
        </w:rPr>
        <w:t>质疑函应由</w:t>
      </w:r>
      <w:proofErr w:type="gramEnd"/>
      <w:r>
        <w:rPr>
          <w:rFonts w:ascii="宋体" w:eastAsia="宋体" w:hAnsi="宋体" w:cs="宋体" w:hint="eastAsia"/>
          <w:color w:val="000000" w:themeColor="text1"/>
        </w:rPr>
        <w:t>本人签字；质疑供应商为法人或者其他组织的，</w:t>
      </w:r>
      <w:proofErr w:type="gramStart"/>
      <w:r>
        <w:rPr>
          <w:rFonts w:ascii="宋体" w:eastAsia="宋体" w:hAnsi="宋体" w:cs="宋体" w:hint="eastAsia"/>
          <w:color w:val="000000" w:themeColor="text1"/>
        </w:rPr>
        <w:t>质疑函应由</w:t>
      </w:r>
      <w:proofErr w:type="gramEnd"/>
      <w:r>
        <w:rPr>
          <w:rFonts w:ascii="宋体" w:eastAsia="宋体" w:hAnsi="宋体" w:cs="宋体" w:hint="eastAsia"/>
          <w:color w:val="000000" w:themeColor="text1"/>
        </w:rPr>
        <w:t>法定代表人、主要负责人，或者其授权代表签字或者盖章，并加盖公章。</w:t>
      </w:r>
    </w:p>
    <w:p w14:paraId="4A90D10F" w14:textId="77777777" w:rsidR="002A4684" w:rsidRDefault="002A4684">
      <w:pPr>
        <w:pStyle w:val="af3"/>
        <w:spacing w:beforeAutospacing="0" w:afterAutospacing="0"/>
        <w:rPr>
          <w:color w:val="000000" w:themeColor="text1"/>
        </w:rPr>
      </w:pPr>
    </w:p>
    <w:sectPr w:rsidR="002A468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38C532" w14:textId="77777777" w:rsidR="007235CE" w:rsidRDefault="007235CE">
      <w:r>
        <w:separator/>
      </w:r>
    </w:p>
    <w:p w14:paraId="0DF1DC92" w14:textId="77777777" w:rsidR="007235CE" w:rsidRDefault="007235CE"/>
  </w:endnote>
  <w:endnote w:type="continuationSeparator" w:id="0">
    <w:p w14:paraId="3CE091CF" w14:textId="77777777" w:rsidR="007235CE" w:rsidRDefault="007235CE">
      <w:r>
        <w:continuationSeparator/>
      </w:r>
    </w:p>
    <w:p w14:paraId="0E468EF7" w14:textId="77777777" w:rsidR="007235CE" w:rsidRDefault="007235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embedRegular r:id="rId1" w:fontKey="{EA70ED5F-CE4F-4A67-AE3C-7F0988CD27B6}"/>
    <w:embedBold r:id="rId2" w:fontKey="{6A6D6CAE-B3A8-4AEE-8094-ADF01A436BA7}"/>
  </w:font>
  <w:font w:name="Wingdings">
    <w:panose1 w:val="05000000000000000000"/>
    <w:charset w:val="02"/>
    <w:family w:val="auto"/>
    <w:pitch w:val="variable"/>
    <w:sig w:usb0="00000000" w:usb1="10000000" w:usb2="00000000" w:usb3="00000000" w:csb0="80000000" w:csb1="00000000"/>
    <w:embedRegular r:id="rId3" w:fontKey="{04C89B08-E9D2-44A4-9532-B58DCB6E3D9B}"/>
    <w:embedBold r:id="rId4" w:fontKey="{D198C488-544F-4FB3-879A-990B724E28C1}"/>
    <w:embedItalic r:id="rId5" w:fontKey="{D8FC70B1-5B1C-4715-8752-3929EF67C092}"/>
  </w:font>
  <w:font w:name="Symbol">
    <w:panose1 w:val="05050102010706020507"/>
    <w:charset w:val="02"/>
    <w:family w:val="roman"/>
    <w:pitch w:val="variable"/>
    <w:sig w:usb0="00000000" w:usb1="10000000" w:usb2="00000000" w:usb3="00000000" w:csb0="80000000" w:csb1="00000000"/>
    <w:embedRegular r:id="rId6" w:fontKey="{9D93B5DB-5E45-4BF9-B10A-D901E4EAB8F7}"/>
  </w:font>
  <w:font w:name="Times New Roman">
    <w:panose1 w:val="02020603050405020304"/>
    <w:charset w:val="00"/>
    <w:family w:val="roman"/>
    <w:pitch w:val="variable"/>
    <w:sig w:usb0="E0002EFF" w:usb1="C000785B" w:usb2="00000009" w:usb3="00000000" w:csb0="000001FF" w:csb1="00000000"/>
    <w:embedRegular r:id="rId7" w:fontKey="{8BF321C1-FFDF-4209-A05A-E96FB3473508}"/>
    <w:embedBold r:id="rId8" w:fontKey="{BFE8FED3-5B8F-457B-B6BD-98A9542CE419}"/>
    <w:embedItalic r:id="rId9" w:fontKey="{A0A60B82-F66F-4AAE-9E0A-DB7AB3608C22}"/>
    <w:embedBoldItalic r:id="rId10" w:fontKey="{D3978771-E266-40AA-BD24-E49ABE56BDB5}"/>
  </w:font>
  <w:font w:name="宋体">
    <w:altName w:val="SimSun"/>
    <w:panose1 w:val="02010600030101010101"/>
    <w:charset w:val="86"/>
    <w:family w:val="auto"/>
    <w:pitch w:val="variable"/>
    <w:sig w:usb0="00000203" w:usb1="288F0000" w:usb2="00000016" w:usb3="00000000" w:csb0="00040001" w:csb1="00000000"/>
    <w:embedRegular r:id="rId11" w:subsetted="1" w:fontKey="{89587069-6F8F-411E-ADD5-9609CBCC119B}"/>
    <w:embedBold r:id="rId12" w:subsetted="1" w:fontKey="{C09C15C6-3D4F-492A-B6F7-9C041E826C48}"/>
    <w:embedItalic r:id="rId13" w:subsetted="1" w:fontKey="{D381B558-BD8C-4AF6-B970-F2AB3F535999}"/>
    <w:embedBoldItalic r:id="rId14" w:subsetted="1" w:fontKey="{CD02DF45-1D17-4D08-8C64-6D87437B34DF}"/>
  </w:font>
  <w:font w:name="Calibri">
    <w:panose1 w:val="020F0502020204030204"/>
    <w:charset w:val="00"/>
    <w:family w:val="swiss"/>
    <w:pitch w:val="variable"/>
    <w:sig w:usb0="E4002EFF" w:usb1="C000247B" w:usb2="00000009" w:usb3="00000000" w:csb0="000001FF" w:csb1="00000000"/>
    <w:embedRegular r:id="rId15" w:fontKey="{89DC8D0D-3829-4659-B3E2-FB89EEAB22D8}"/>
    <w:embedBold r:id="rId16" w:fontKey="{AE1AF810-67B8-452B-8DEC-0794DC005E30}"/>
  </w:font>
  <w:font w:name="Calibri Light">
    <w:panose1 w:val="020F0302020204030204"/>
    <w:charset w:val="00"/>
    <w:family w:val="swiss"/>
    <w:pitch w:val="variable"/>
    <w:sig w:usb0="E4002EFF" w:usb1="C000247B" w:usb2="00000009" w:usb3="00000000" w:csb0="000001FF" w:csb1="00000000"/>
    <w:embedRegular r:id="rId17" w:fontKey="{51C0BE2D-EA31-4D4E-870B-8528816E3594}"/>
  </w:font>
  <w:font w:name="华文楷体">
    <w:panose1 w:val="02010600040101010101"/>
    <w:charset w:val="86"/>
    <w:family w:val="auto"/>
    <w:pitch w:val="variable"/>
    <w:sig w:usb0="00000287" w:usb1="080F0000" w:usb2="00000010" w:usb3="00000000" w:csb0="0004009F" w:csb1="00000000"/>
    <w:embedRegular r:id="rId18" w:subsetted="1" w:fontKey="{B1542792-9425-4ECC-96AD-6B4E972403A6}"/>
  </w:font>
  <w:font w:name="Arial">
    <w:panose1 w:val="020B0604020202020204"/>
    <w:charset w:val="00"/>
    <w:family w:val="swiss"/>
    <w:pitch w:val="variable"/>
    <w:sig w:usb0="E0002EFF" w:usb1="C000785B" w:usb2="00000009" w:usb3="00000000" w:csb0="000001FF" w:csb1="00000000"/>
    <w:embedRegular r:id="rId19" w:fontKey="{BBF9AB79-4C59-46C9-B072-86EC996F3911}"/>
    <w:embedBold r:id="rId20" w:fontKey="{C9701ED8-D09A-4823-9C74-BD057C0A5B59}"/>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86"/>
    <w:family w:val="modern"/>
    <w:pitch w:val="default"/>
    <w:sig w:usb0="00000000" w:usb1="080E0000" w:usb2="00000000" w:usb3="00000000" w:csb0="00040000" w:csb1="00000000"/>
  </w:font>
  <w:font w:name="Arial Unicode MS">
    <w:panose1 w:val="020B0604020202020204"/>
    <w:charset w:val="86"/>
    <w:family w:val="swiss"/>
    <w:pitch w:val="default"/>
    <w:sig w:usb0="00000000" w:usb1="E9FFFFFF" w:usb2="0000003F" w:usb3="00000000" w:csb0="603F01FF" w:csb1="FFFF0000"/>
  </w:font>
  <w:font w:name="黑体">
    <w:altName w:val="SimHei"/>
    <w:panose1 w:val="02010609060101010101"/>
    <w:charset w:val="86"/>
    <w:family w:val="modern"/>
    <w:pitch w:val="fixed"/>
    <w:sig w:usb0="800002BF" w:usb1="38CF7CFA" w:usb2="00000016" w:usb3="00000000" w:csb0="00040001" w:csb1="00000000"/>
    <w:embedRegular r:id="rId21" w:subsetted="1" w:fontKey="{EAB43CA9-E6C8-426B-930F-E345F4FC0810}"/>
    <w:embedBold r:id="rId22" w:subsetted="1" w:fontKey="{498B61FB-3ADB-4F4C-872D-036E6553DC9C}"/>
    <w:embedItalic r:id="rId23" w:subsetted="1" w:fontKey="{10EF7E29-50C4-4883-B5D9-F51C04A32F0F}"/>
    <w:embedBoldItalic r:id="rId24" w:subsetted="1" w:fontKey="{8D0480F9-2060-48ED-9245-0759BA76CBD8}"/>
  </w:font>
  <w:font w:name="仿宋">
    <w:panose1 w:val="02010609060101010101"/>
    <w:charset w:val="86"/>
    <w:family w:val="modern"/>
    <w:pitch w:val="fixed"/>
    <w:sig w:usb0="800002BF" w:usb1="38CF7CFA" w:usb2="00000016" w:usb3="00000000" w:csb0="00040001" w:csb1="00000000"/>
    <w:embedRegular r:id="rId25" w:subsetted="1" w:fontKey="{A800CA38-E75D-4F3D-A668-8D5767DE0F6E}"/>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modern"/>
    <w:pitch w:val="default"/>
    <w:sig w:usb0="00000000" w:usb1="00000000" w:usb2="00000010" w:usb3="00000000" w:csb0="00040000" w:csb1="00000000"/>
    <w:embedRegular r:id="rId26" w:subsetted="1" w:fontKey="{CF232FAA-9A0C-46B9-AD14-3FA14927C456}"/>
    <w:embedBold r:id="rId27" w:subsetted="1" w:fontKey="{380521E6-DF39-4257-961C-B92BBC41B3BF}"/>
  </w:font>
  <w:font w:name="华文中宋">
    <w:altName w:val="宋体"/>
    <w:panose1 w:val="02010600040101010101"/>
    <w:charset w:val="86"/>
    <w:family w:val="auto"/>
    <w:pitch w:val="variable"/>
    <w:sig w:usb0="00000287" w:usb1="080F0000" w:usb2="00000010" w:usb3="00000000" w:csb0="0004009F" w:csb1="00000000"/>
  </w:font>
  <w:font w:name="Wingdings 2">
    <w:panose1 w:val="05020102010507070707"/>
    <w:charset w:val="02"/>
    <w:family w:val="roman"/>
    <w:pitch w:val="variable"/>
    <w:sig w:usb0="00000000" w:usb1="10000000" w:usb2="00000000" w:usb3="00000000" w:csb0="80000000" w:csb1="00000000"/>
    <w:embedRegular r:id="rId28" w:fontKey="{A78AD3C0-5593-4823-95B7-CC254AC3B5D8}"/>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C9D63" w14:textId="3F184D68" w:rsidR="002A4684" w:rsidRDefault="00FF0ADC">
    <w:pPr>
      <w:pStyle w:val="11"/>
      <w:jc w:val="center"/>
    </w:pPr>
    <w:r>
      <w:rPr>
        <w:lang w:val="zh-CN"/>
      </w:rPr>
      <w:t xml:space="preserve"> </w:t>
    </w:r>
    <w:r>
      <w:rPr>
        <w:b/>
        <w:sz w:val="24"/>
        <w:szCs w:val="24"/>
      </w:rPr>
      <w:fldChar w:fldCharType="begin"/>
    </w:r>
    <w:r>
      <w:rPr>
        <w:b/>
      </w:rPr>
      <w:instrText>PAGE</w:instrText>
    </w:r>
    <w:r>
      <w:rPr>
        <w:b/>
        <w:sz w:val="24"/>
        <w:szCs w:val="24"/>
      </w:rPr>
      <w:fldChar w:fldCharType="separate"/>
    </w:r>
    <w:r w:rsidR="00D82996">
      <w:rPr>
        <w:b/>
        <w:noProof/>
      </w:rPr>
      <w:t>121</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sidR="00D82996">
      <w:rPr>
        <w:b/>
        <w:noProof/>
      </w:rPr>
      <w:t>133</w:t>
    </w:r>
    <w:r>
      <w:rPr>
        <w:b/>
        <w:sz w:val="24"/>
        <w:szCs w:val="24"/>
      </w:rPr>
      <w:fldChar w:fldCharType="end"/>
    </w:r>
  </w:p>
  <w:p w14:paraId="0D885D2C" w14:textId="77777777" w:rsidR="002A4684" w:rsidRDefault="002A4684">
    <w:pPr>
      <w:pStyle w:val="1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98FEE9" w14:textId="77777777" w:rsidR="007235CE" w:rsidRDefault="007235CE">
      <w:r>
        <w:separator/>
      </w:r>
    </w:p>
    <w:p w14:paraId="50781160" w14:textId="77777777" w:rsidR="007235CE" w:rsidRDefault="007235CE"/>
  </w:footnote>
  <w:footnote w:type="continuationSeparator" w:id="0">
    <w:p w14:paraId="03A4622E" w14:textId="77777777" w:rsidR="007235CE" w:rsidRDefault="007235CE">
      <w:r>
        <w:continuationSeparator/>
      </w:r>
    </w:p>
    <w:p w14:paraId="545722AD" w14:textId="77777777" w:rsidR="007235CE" w:rsidRDefault="007235CE"/>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F6BC116"/>
    <w:multiLevelType w:val="singleLevel"/>
    <w:tmpl w:val="BF6BC116"/>
    <w:lvl w:ilvl="0">
      <w:start w:val="16"/>
      <w:numFmt w:val="decimal"/>
      <w:suff w:val="space"/>
      <w:lvlText w:val="%1."/>
      <w:lvlJc w:val="left"/>
      <w:pPr>
        <w:ind w:left="0" w:firstLine="0"/>
      </w:pPr>
    </w:lvl>
  </w:abstractNum>
  <w:abstractNum w:abstractNumId="1" w15:restartNumberingAfterBreak="0">
    <w:nsid w:val="CF092B84"/>
    <w:multiLevelType w:val="multilevel"/>
    <w:tmpl w:val="CF092B84"/>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DDECD3BC"/>
    <w:multiLevelType w:val="singleLevel"/>
    <w:tmpl w:val="DDECD3BC"/>
    <w:lvl w:ilvl="0">
      <w:start w:val="6"/>
      <w:numFmt w:val="decimal"/>
      <w:suff w:val="space"/>
      <w:lvlText w:val="%1."/>
      <w:lvlJc w:val="left"/>
      <w:pPr>
        <w:ind w:left="0" w:firstLine="0"/>
      </w:pPr>
    </w:lvl>
  </w:abstractNum>
  <w:abstractNum w:abstractNumId="3" w15:restartNumberingAfterBreak="0">
    <w:nsid w:val="DE759F4B"/>
    <w:multiLevelType w:val="singleLevel"/>
    <w:tmpl w:val="DE759F4B"/>
    <w:lvl w:ilvl="0">
      <w:start w:val="2"/>
      <w:numFmt w:val="decimal"/>
      <w:suff w:val="space"/>
      <w:lvlText w:val="%1."/>
      <w:lvlJc w:val="left"/>
      <w:pPr>
        <w:ind w:left="0" w:firstLine="0"/>
      </w:pPr>
    </w:lvl>
  </w:abstractNum>
  <w:abstractNum w:abstractNumId="4" w15:restartNumberingAfterBreak="0">
    <w:nsid w:val="DEABE1DB"/>
    <w:multiLevelType w:val="singleLevel"/>
    <w:tmpl w:val="DEABE1DB"/>
    <w:lvl w:ilvl="0">
      <w:start w:val="23"/>
      <w:numFmt w:val="decimal"/>
      <w:suff w:val="space"/>
      <w:lvlText w:val="%1."/>
      <w:lvlJc w:val="left"/>
      <w:pPr>
        <w:ind w:left="0" w:firstLine="0"/>
      </w:pPr>
    </w:lvl>
  </w:abstractNum>
  <w:abstractNum w:abstractNumId="5" w15:restartNumberingAfterBreak="0">
    <w:nsid w:val="0053208E"/>
    <w:multiLevelType w:val="multilevel"/>
    <w:tmpl w:val="0053208E"/>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157A2026"/>
    <w:multiLevelType w:val="multilevel"/>
    <w:tmpl w:val="157A2026"/>
    <w:lvl w:ilvl="0">
      <w:start w:val="8"/>
      <w:numFmt w:val="decimal"/>
      <w:lvlText w:val="（%1）"/>
      <w:lvlJc w:val="left"/>
      <w:pPr>
        <w:ind w:left="1200" w:hanging="720"/>
      </w:pPr>
      <w:rPr>
        <w:rFonts w:cs="宋体"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7" w15:restartNumberingAfterBreak="0">
    <w:nsid w:val="3357AFD2"/>
    <w:multiLevelType w:val="singleLevel"/>
    <w:tmpl w:val="3357AFD2"/>
    <w:lvl w:ilvl="0">
      <w:start w:val="1"/>
      <w:numFmt w:val="decimal"/>
      <w:suff w:val="nothing"/>
      <w:lvlText w:val="%1、"/>
      <w:lvlJc w:val="left"/>
    </w:lvl>
  </w:abstractNum>
  <w:abstractNum w:abstractNumId="8" w15:restartNumberingAfterBreak="0">
    <w:nsid w:val="59ADCABA"/>
    <w:multiLevelType w:val="multilevel"/>
    <w:tmpl w:val="59ADCABA"/>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5"/>
  </w:num>
  <w:num w:numId="2">
    <w:abstractNumId w:val="1"/>
  </w:num>
  <w:num w:numId="3">
    <w:abstractNumId w:val="8"/>
  </w:num>
  <w:num w:numId="4">
    <w:abstractNumId w:val="6"/>
  </w:num>
  <w:num w:numId="5">
    <w:abstractNumId w:val="3"/>
    <w:lvlOverride w:ilvl="0">
      <w:startOverride w:val="2"/>
    </w:lvlOverride>
  </w:num>
  <w:num w:numId="6">
    <w:abstractNumId w:val="2"/>
    <w:lvlOverride w:ilvl="0">
      <w:startOverride w:val="6"/>
    </w:lvlOverride>
  </w:num>
  <w:num w:numId="7">
    <w:abstractNumId w:val="0"/>
    <w:lvlOverride w:ilvl="0">
      <w:startOverride w:val="16"/>
    </w:lvlOverride>
  </w:num>
  <w:num w:numId="8">
    <w:abstractNumId w:val="4"/>
    <w:lvlOverride w:ilvl="0">
      <w:startOverride w:val="23"/>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embedTrueTypeFonts/>
  <w:embedSystemFonts/>
  <w:bordersDoNotSurroundHeader/>
  <w:bordersDoNotSurroundFooter/>
  <w:hideSpellingErrors/>
  <w:proofState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M5NjQ4MDViNzI1OGY2YzE4MzhiZmY5ZTY1YTkxNGYifQ=="/>
  </w:docVars>
  <w:rsids>
    <w:rsidRoot w:val="00172A27"/>
    <w:rsid w:val="000263C8"/>
    <w:rsid w:val="00026849"/>
    <w:rsid w:val="00027397"/>
    <w:rsid w:val="00033167"/>
    <w:rsid w:val="00033563"/>
    <w:rsid w:val="00034F9A"/>
    <w:rsid w:val="00042A00"/>
    <w:rsid w:val="0005516F"/>
    <w:rsid w:val="000648E9"/>
    <w:rsid w:val="00065183"/>
    <w:rsid w:val="000709EA"/>
    <w:rsid w:val="0008414E"/>
    <w:rsid w:val="000853EC"/>
    <w:rsid w:val="00085BFC"/>
    <w:rsid w:val="00092C71"/>
    <w:rsid w:val="0009653C"/>
    <w:rsid w:val="00096F1F"/>
    <w:rsid w:val="000A2519"/>
    <w:rsid w:val="000B3C39"/>
    <w:rsid w:val="000B6FA8"/>
    <w:rsid w:val="000C0919"/>
    <w:rsid w:val="000C42E1"/>
    <w:rsid w:val="000C5C4E"/>
    <w:rsid w:val="000D17F4"/>
    <w:rsid w:val="000D6064"/>
    <w:rsid w:val="000D7B37"/>
    <w:rsid w:val="000F37D7"/>
    <w:rsid w:val="000F6593"/>
    <w:rsid w:val="000F6E3D"/>
    <w:rsid w:val="000F795F"/>
    <w:rsid w:val="00104DF6"/>
    <w:rsid w:val="00106EC4"/>
    <w:rsid w:val="00111440"/>
    <w:rsid w:val="0011205F"/>
    <w:rsid w:val="00112B63"/>
    <w:rsid w:val="001165E3"/>
    <w:rsid w:val="00117219"/>
    <w:rsid w:val="00120819"/>
    <w:rsid w:val="00132542"/>
    <w:rsid w:val="00132F4D"/>
    <w:rsid w:val="00135DD8"/>
    <w:rsid w:val="00144764"/>
    <w:rsid w:val="00152010"/>
    <w:rsid w:val="00153E63"/>
    <w:rsid w:val="00156E62"/>
    <w:rsid w:val="00162D82"/>
    <w:rsid w:val="00166EAA"/>
    <w:rsid w:val="00172A27"/>
    <w:rsid w:val="00175346"/>
    <w:rsid w:val="00182823"/>
    <w:rsid w:val="00183B02"/>
    <w:rsid w:val="0018538E"/>
    <w:rsid w:val="001A2A09"/>
    <w:rsid w:val="001B389A"/>
    <w:rsid w:val="001C444D"/>
    <w:rsid w:val="001C6B27"/>
    <w:rsid w:val="001E1E34"/>
    <w:rsid w:val="001F2795"/>
    <w:rsid w:val="001F3A3D"/>
    <w:rsid w:val="00206E27"/>
    <w:rsid w:val="0022142B"/>
    <w:rsid w:val="002232FF"/>
    <w:rsid w:val="00224E8A"/>
    <w:rsid w:val="00266E8A"/>
    <w:rsid w:val="002753A2"/>
    <w:rsid w:val="002779F7"/>
    <w:rsid w:val="002813AC"/>
    <w:rsid w:val="00285AF7"/>
    <w:rsid w:val="002868F3"/>
    <w:rsid w:val="00290ADF"/>
    <w:rsid w:val="00295A71"/>
    <w:rsid w:val="002979C1"/>
    <w:rsid w:val="002A307A"/>
    <w:rsid w:val="002A4684"/>
    <w:rsid w:val="002B0C85"/>
    <w:rsid w:val="002B4F98"/>
    <w:rsid w:val="002C45E3"/>
    <w:rsid w:val="002C5205"/>
    <w:rsid w:val="002E4F8C"/>
    <w:rsid w:val="002E78CF"/>
    <w:rsid w:val="003055BF"/>
    <w:rsid w:val="00306A5B"/>
    <w:rsid w:val="003077ED"/>
    <w:rsid w:val="00311471"/>
    <w:rsid w:val="00315670"/>
    <w:rsid w:val="003256FF"/>
    <w:rsid w:val="003318CC"/>
    <w:rsid w:val="00345A23"/>
    <w:rsid w:val="00345FFD"/>
    <w:rsid w:val="0034682E"/>
    <w:rsid w:val="00347582"/>
    <w:rsid w:val="003530C1"/>
    <w:rsid w:val="003648E2"/>
    <w:rsid w:val="0036492E"/>
    <w:rsid w:val="00376D2E"/>
    <w:rsid w:val="0039220A"/>
    <w:rsid w:val="00394432"/>
    <w:rsid w:val="0039598D"/>
    <w:rsid w:val="00397935"/>
    <w:rsid w:val="003B39B8"/>
    <w:rsid w:val="003C54BE"/>
    <w:rsid w:val="003D0222"/>
    <w:rsid w:val="003D15B3"/>
    <w:rsid w:val="003D2C4E"/>
    <w:rsid w:val="003E0C63"/>
    <w:rsid w:val="003E7628"/>
    <w:rsid w:val="004055F9"/>
    <w:rsid w:val="004125B1"/>
    <w:rsid w:val="004242FA"/>
    <w:rsid w:val="0042771E"/>
    <w:rsid w:val="00427F98"/>
    <w:rsid w:val="00431202"/>
    <w:rsid w:val="0043183F"/>
    <w:rsid w:val="00441D04"/>
    <w:rsid w:val="004529E6"/>
    <w:rsid w:val="00454177"/>
    <w:rsid w:val="00456024"/>
    <w:rsid w:val="00465C3B"/>
    <w:rsid w:val="00467672"/>
    <w:rsid w:val="004731D8"/>
    <w:rsid w:val="00481AD2"/>
    <w:rsid w:val="00486F2F"/>
    <w:rsid w:val="00490321"/>
    <w:rsid w:val="00490981"/>
    <w:rsid w:val="004954E9"/>
    <w:rsid w:val="00497F81"/>
    <w:rsid w:val="004A30B1"/>
    <w:rsid w:val="004A3EEC"/>
    <w:rsid w:val="004B3200"/>
    <w:rsid w:val="004D24F4"/>
    <w:rsid w:val="004E0F29"/>
    <w:rsid w:val="00506D32"/>
    <w:rsid w:val="00511B25"/>
    <w:rsid w:val="00515327"/>
    <w:rsid w:val="005257A0"/>
    <w:rsid w:val="00533B83"/>
    <w:rsid w:val="005400C6"/>
    <w:rsid w:val="00540DC2"/>
    <w:rsid w:val="00554789"/>
    <w:rsid w:val="00555B9C"/>
    <w:rsid w:val="005710A2"/>
    <w:rsid w:val="0057173C"/>
    <w:rsid w:val="005768E9"/>
    <w:rsid w:val="00591F19"/>
    <w:rsid w:val="005924BF"/>
    <w:rsid w:val="005A28C1"/>
    <w:rsid w:val="005A37AC"/>
    <w:rsid w:val="005A57BA"/>
    <w:rsid w:val="005B5286"/>
    <w:rsid w:val="005C0A44"/>
    <w:rsid w:val="005C2F33"/>
    <w:rsid w:val="005D6A52"/>
    <w:rsid w:val="005F3C53"/>
    <w:rsid w:val="00604BFD"/>
    <w:rsid w:val="00615E32"/>
    <w:rsid w:val="00623632"/>
    <w:rsid w:val="00624530"/>
    <w:rsid w:val="00625352"/>
    <w:rsid w:val="00626D1D"/>
    <w:rsid w:val="00644684"/>
    <w:rsid w:val="00645A09"/>
    <w:rsid w:val="006472EC"/>
    <w:rsid w:val="006606DC"/>
    <w:rsid w:val="006667B1"/>
    <w:rsid w:val="00672961"/>
    <w:rsid w:val="0067559F"/>
    <w:rsid w:val="006775D9"/>
    <w:rsid w:val="006850B5"/>
    <w:rsid w:val="006913A8"/>
    <w:rsid w:val="00692FB5"/>
    <w:rsid w:val="00697CD5"/>
    <w:rsid w:val="006A1A1C"/>
    <w:rsid w:val="006A2570"/>
    <w:rsid w:val="006C3876"/>
    <w:rsid w:val="006C47D5"/>
    <w:rsid w:val="006D26BC"/>
    <w:rsid w:val="006E2835"/>
    <w:rsid w:val="006E338B"/>
    <w:rsid w:val="006E3896"/>
    <w:rsid w:val="0070674A"/>
    <w:rsid w:val="00722D34"/>
    <w:rsid w:val="007235CE"/>
    <w:rsid w:val="00724E7B"/>
    <w:rsid w:val="007345FD"/>
    <w:rsid w:val="00735F99"/>
    <w:rsid w:val="0074133B"/>
    <w:rsid w:val="007539E7"/>
    <w:rsid w:val="00755D43"/>
    <w:rsid w:val="00763B58"/>
    <w:rsid w:val="0076633E"/>
    <w:rsid w:val="00771220"/>
    <w:rsid w:val="00796097"/>
    <w:rsid w:val="007A33A1"/>
    <w:rsid w:val="007A66FC"/>
    <w:rsid w:val="007B1D33"/>
    <w:rsid w:val="007B7655"/>
    <w:rsid w:val="007D221D"/>
    <w:rsid w:val="007D4853"/>
    <w:rsid w:val="007D571B"/>
    <w:rsid w:val="007D7B5C"/>
    <w:rsid w:val="007E02EE"/>
    <w:rsid w:val="007E3A7B"/>
    <w:rsid w:val="007E4EA5"/>
    <w:rsid w:val="007E6B66"/>
    <w:rsid w:val="007F1FD1"/>
    <w:rsid w:val="007F5B03"/>
    <w:rsid w:val="007F65C5"/>
    <w:rsid w:val="008029BA"/>
    <w:rsid w:val="00807453"/>
    <w:rsid w:val="0081669C"/>
    <w:rsid w:val="00822248"/>
    <w:rsid w:val="008263D3"/>
    <w:rsid w:val="0083380A"/>
    <w:rsid w:val="008350AA"/>
    <w:rsid w:val="0085292D"/>
    <w:rsid w:val="00856521"/>
    <w:rsid w:val="008572E0"/>
    <w:rsid w:val="00864193"/>
    <w:rsid w:val="0087113B"/>
    <w:rsid w:val="008754F4"/>
    <w:rsid w:val="008815D1"/>
    <w:rsid w:val="00882BB4"/>
    <w:rsid w:val="0088557A"/>
    <w:rsid w:val="008902B4"/>
    <w:rsid w:val="00891899"/>
    <w:rsid w:val="008925C2"/>
    <w:rsid w:val="00893012"/>
    <w:rsid w:val="00895F6F"/>
    <w:rsid w:val="008973CE"/>
    <w:rsid w:val="008B4865"/>
    <w:rsid w:val="008B6225"/>
    <w:rsid w:val="008B7E2E"/>
    <w:rsid w:val="008C5D23"/>
    <w:rsid w:val="008D1245"/>
    <w:rsid w:val="008E2C13"/>
    <w:rsid w:val="008E4419"/>
    <w:rsid w:val="008F4313"/>
    <w:rsid w:val="0090193D"/>
    <w:rsid w:val="00906947"/>
    <w:rsid w:val="009074DC"/>
    <w:rsid w:val="00914271"/>
    <w:rsid w:val="00923C0D"/>
    <w:rsid w:val="00927A3A"/>
    <w:rsid w:val="00930191"/>
    <w:rsid w:val="00930745"/>
    <w:rsid w:val="009322F3"/>
    <w:rsid w:val="00935A10"/>
    <w:rsid w:val="00936856"/>
    <w:rsid w:val="009444FB"/>
    <w:rsid w:val="00944FE8"/>
    <w:rsid w:val="00946C20"/>
    <w:rsid w:val="009502CA"/>
    <w:rsid w:val="009620FE"/>
    <w:rsid w:val="00970840"/>
    <w:rsid w:val="00973C6A"/>
    <w:rsid w:val="00985AFA"/>
    <w:rsid w:val="00985F96"/>
    <w:rsid w:val="00992B07"/>
    <w:rsid w:val="009975F6"/>
    <w:rsid w:val="009A6353"/>
    <w:rsid w:val="009A7B2E"/>
    <w:rsid w:val="009B34CF"/>
    <w:rsid w:val="009C3DD2"/>
    <w:rsid w:val="009C3E6E"/>
    <w:rsid w:val="009D4169"/>
    <w:rsid w:val="009E04AF"/>
    <w:rsid w:val="009E18AD"/>
    <w:rsid w:val="009E217C"/>
    <w:rsid w:val="009F1999"/>
    <w:rsid w:val="009F503A"/>
    <w:rsid w:val="00A00B66"/>
    <w:rsid w:val="00A01613"/>
    <w:rsid w:val="00A21B85"/>
    <w:rsid w:val="00A23669"/>
    <w:rsid w:val="00A23E8A"/>
    <w:rsid w:val="00A31F3E"/>
    <w:rsid w:val="00A54959"/>
    <w:rsid w:val="00A56D33"/>
    <w:rsid w:val="00A72A83"/>
    <w:rsid w:val="00A75D0F"/>
    <w:rsid w:val="00A7657D"/>
    <w:rsid w:val="00A76D25"/>
    <w:rsid w:val="00A77B80"/>
    <w:rsid w:val="00A834CB"/>
    <w:rsid w:val="00A87FC9"/>
    <w:rsid w:val="00A91D92"/>
    <w:rsid w:val="00A9231D"/>
    <w:rsid w:val="00AB5AA0"/>
    <w:rsid w:val="00AC28FB"/>
    <w:rsid w:val="00AC5176"/>
    <w:rsid w:val="00AC5507"/>
    <w:rsid w:val="00AD54DA"/>
    <w:rsid w:val="00AE1AB8"/>
    <w:rsid w:val="00AF69EA"/>
    <w:rsid w:val="00AF76E3"/>
    <w:rsid w:val="00B011DC"/>
    <w:rsid w:val="00B0589B"/>
    <w:rsid w:val="00B159EC"/>
    <w:rsid w:val="00B225B9"/>
    <w:rsid w:val="00B22B83"/>
    <w:rsid w:val="00B45E5F"/>
    <w:rsid w:val="00B535C8"/>
    <w:rsid w:val="00B55756"/>
    <w:rsid w:val="00B60D59"/>
    <w:rsid w:val="00B74392"/>
    <w:rsid w:val="00B82C25"/>
    <w:rsid w:val="00B83B7C"/>
    <w:rsid w:val="00B84BB1"/>
    <w:rsid w:val="00B84D5F"/>
    <w:rsid w:val="00B90935"/>
    <w:rsid w:val="00BA0279"/>
    <w:rsid w:val="00BA29D8"/>
    <w:rsid w:val="00BA3C44"/>
    <w:rsid w:val="00BB477C"/>
    <w:rsid w:val="00BB710C"/>
    <w:rsid w:val="00BC0767"/>
    <w:rsid w:val="00BC5DDB"/>
    <w:rsid w:val="00BD1A9C"/>
    <w:rsid w:val="00BD58BF"/>
    <w:rsid w:val="00BD5997"/>
    <w:rsid w:val="00BE0F8E"/>
    <w:rsid w:val="00BE3F79"/>
    <w:rsid w:val="00BF706B"/>
    <w:rsid w:val="00C02891"/>
    <w:rsid w:val="00C04788"/>
    <w:rsid w:val="00C04D77"/>
    <w:rsid w:val="00C11629"/>
    <w:rsid w:val="00C12499"/>
    <w:rsid w:val="00C252D1"/>
    <w:rsid w:val="00C33560"/>
    <w:rsid w:val="00C371EB"/>
    <w:rsid w:val="00C40FF3"/>
    <w:rsid w:val="00C4352B"/>
    <w:rsid w:val="00C44454"/>
    <w:rsid w:val="00C51C5F"/>
    <w:rsid w:val="00C52319"/>
    <w:rsid w:val="00C5711D"/>
    <w:rsid w:val="00C60CC9"/>
    <w:rsid w:val="00C62E90"/>
    <w:rsid w:val="00C708D3"/>
    <w:rsid w:val="00C745C8"/>
    <w:rsid w:val="00C75561"/>
    <w:rsid w:val="00C7598B"/>
    <w:rsid w:val="00C85811"/>
    <w:rsid w:val="00C90FDD"/>
    <w:rsid w:val="00CA5C42"/>
    <w:rsid w:val="00CB2524"/>
    <w:rsid w:val="00CB34B0"/>
    <w:rsid w:val="00CC2B75"/>
    <w:rsid w:val="00CC2CBF"/>
    <w:rsid w:val="00CC324E"/>
    <w:rsid w:val="00CD771E"/>
    <w:rsid w:val="00CE1146"/>
    <w:rsid w:val="00CE7159"/>
    <w:rsid w:val="00CF47B8"/>
    <w:rsid w:val="00CF4AF2"/>
    <w:rsid w:val="00D00F3E"/>
    <w:rsid w:val="00D03D74"/>
    <w:rsid w:val="00D07D71"/>
    <w:rsid w:val="00D12B1A"/>
    <w:rsid w:val="00D1371A"/>
    <w:rsid w:val="00D16E0A"/>
    <w:rsid w:val="00D17AED"/>
    <w:rsid w:val="00D20B29"/>
    <w:rsid w:val="00D21F6E"/>
    <w:rsid w:val="00D318D5"/>
    <w:rsid w:val="00D3382A"/>
    <w:rsid w:val="00D550E3"/>
    <w:rsid w:val="00D61BEE"/>
    <w:rsid w:val="00D63BBD"/>
    <w:rsid w:val="00D660B8"/>
    <w:rsid w:val="00D66F6A"/>
    <w:rsid w:val="00D724D7"/>
    <w:rsid w:val="00D766BE"/>
    <w:rsid w:val="00D82996"/>
    <w:rsid w:val="00D835E2"/>
    <w:rsid w:val="00D867DF"/>
    <w:rsid w:val="00D91356"/>
    <w:rsid w:val="00D91C99"/>
    <w:rsid w:val="00D976F0"/>
    <w:rsid w:val="00DA0843"/>
    <w:rsid w:val="00DC71F3"/>
    <w:rsid w:val="00DC7F1F"/>
    <w:rsid w:val="00DC7F42"/>
    <w:rsid w:val="00DE5F97"/>
    <w:rsid w:val="00DE6652"/>
    <w:rsid w:val="00DF71A8"/>
    <w:rsid w:val="00E011CE"/>
    <w:rsid w:val="00E01958"/>
    <w:rsid w:val="00E02D54"/>
    <w:rsid w:val="00E172C2"/>
    <w:rsid w:val="00E26D2F"/>
    <w:rsid w:val="00E278AD"/>
    <w:rsid w:val="00E3012C"/>
    <w:rsid w:val="00E45528"/>
    <w:rsid w:val="00E45829"/>
    <w:rsid w:val="00E543AA"/>
    <w:rsid w:val="00E6563B"/>
    <w:rsid w:val="00E657CA"/>
    <w:rsid w:val="00E707EC"/>
    <w:rsid w:val="00E75B24"/>
    <w:rsid w:val="00E76A7B"/>
    <w:rsid w:val="00E834A5"/>
    <w:rsid w:val="00E96434"/>
    <w:rsid w:val="00EA236D"/>
    <w:rsid w:val="00EA3499"/>
    <w:rsid w:val="00EA5AAE"/>
    <w:rsid w:val="00EA6896"/>
    <w:rsid w:val="00EB3988"/>
    <w:rsid w:val="00EB450D"/>
    <w:rsid w:val="00EC4FA6"/>
    <w:rsid w:val="00ED0DA8"/>
    <w:rsid w:val="00ED38E4"/>
    <w:rsid w:val="00EE1ECA"/>
    <w:rsid w:val="00EE594A"/>
    <w:rsid w:val="00EE6E7A"/>
    <w:rsid w:val="00EF489C"/>
    <w:rsid w:val="00F01B70"/>
    <w:rsid w:val="00F04D35"/>
    <w:rsid w:val="00F05E1E"/>
    <w:rsid w:val="00F15904"/>
    <w:rsid w:val="00F462D7"/>
    <w:rsid w:val="00F52DE1"/>
    <w:rsid w:val="00F5581A"/>
    <w:rsid w:val="00F629B8"/>
    <w:rsid w:val="00F65A6E"/>
    <w:rsid w:val="00F74CD5"/>
    <w:rsid w:val="00F83401"/>
    <w:rsid w:val="00F94DE0"/>
    <w:rsid w:val="00F96A04"/>
    <w:rsid w:val="00FA17C5"/>
    <w:rsid w:val="00FA1EE0"/>
    <w:rsid w:val="00FA4B2E"/>
    <w:rsid w:val="00FB6614"/>
    <w:rsid w:val="00FC3226"/>
    <w:rsid w:val="00FC7155"/>
    <w:rsid w:val="00FD271A"/>
    <w:rsid w:val="00FE0042"/>
    <w:rsid w:val="00FE0994"/>
    <w:rsid w:val="00FE23DF"/>
    <w:rsid w:val="00FF0ADC"/>
    <w:rsid w:val="00FF1D20"/>
    <w:rsid w:val="014036E0"/>
    <w:rsid w:val="015C3D17"/>
    <w:rsid w:val="01AE0C97"/>
    <w:rsid w:val="021B6523"/>
    <w:rsid w:val="02851591"/>
    <w:rsid w:val="02867E41"/>
    <w:rsid w:val="028B748A"/>
    <w:rsid w:val="02BD5381"/>
    <w:rsid w:val="02D505AD"/>
    <w:rsid w:val="02F0175E"/>
    <w:rsid w:val="034115E7"/>
    <w:rsid w:val="034E4AD1"/>
    <w:rsid w:val="037E0789"/>
    <w:rsid w:val="03912F41"/>
    <w:rsid w:val="04CF1FA6"/>
    <w:rsid w:val="056E5657"/>
    <w:rsid w:val="058663AA"/>
    <w:rsid w:val="062C42CE"/>
    <w:rsid w:val="068A6E34"/>
    <w:rsid w:val="07994E3B"/>
    <w:rsid w:val="07A02A3F"/>
    <w:rsid w:val="07A40F48"/>
    <w:rsid w:val="083420ED"/>
    <w:rsid w:val="0854758E"/>
    <w:rsid w:val="08992D34"/>
    <w:rsid w:val="09132265"/>
    <w:rsid w:val="095D46A1"/>
    <w:rsid w:val="0A7315F2"/>
    <w:rsid w:val="0ABC363A"/>
    <w:rsid w:val="0AD8294B"/>
    <w:rsid w:val="0B4B3B00"/>
    <w:rsid w:val="0B550CF8"/>
    <w:rsid w:val="0B8A23C1"/>
    <w:rsid w:val="0BAE3813"/>
    <w:rsid w:val="0C6F7B97"/>
    <w:rsid w:val="0D4D2FC1"/>
    <w:rsid w:val="0DF06AB6"/>
    <w:rsid w:val="0E0362D5"/>
    <w:rsid w:val="0E0D7668"/>
    <w:rsid w:val="0E966A8C"/>
    <w:rsid w:val="0E9C09EC"/>
    <w:rsid w:val="0EE61CD2"/>
    <w:rsid w:val="0F6D24BC"/>
    <w:rsid w:val="0F7D537E"/>
    <w:rsid w:val="10007707"/>
    <w:rsid w:val="10831E63"/>
    <w:rsid w:val="109A0F5B"/>
    <w:rsid w:val="11AB711C"/>
    <w:rsid w:val="11E249A1"/>
    <w:rsid w:val="12431559"/>
    <w:rsid w:val="12EF1B96"/>
    <w:rsid w:val="12F015A0"/>
    <w:rsid w:val="132A2A6A"/>
    <w:rsid w:val="137D2B9A"/>
    <w:rsid w:val="14477BA7"/>
    <w:rsid w:val="14EB154F"/>
    <w:rsid w:val="15BF3E2F"/>
    <w:rsid w:val="169263C8"/>
    <w:rsid w:val="16A61788"/>
    <w:rsid w:val="16BA3E2C"/>
    <w:rsid w:val="16F413C5"/>
    <w:rsid w:val="17666D47"/>
    <w:rsid w:val="1792502D"/>
    <w:rsid w:val="18BC4109"/>
    <w:rsid w:val="192F5D4A"/>
    <w:rsid w:val="193260E4"/>
    <w:rsid w:val="19835197"/>
    <w:rsid w:val="1A4F2C83"/>
    <w:rsid w:val="1A9133CF"/>
    <w:rsid w:val="1AC564D8"/>
    <w:rsid w:val="1AD2708F"/>
    <w:rsid w:val="1B5F5046"/>
    <w:rsid w:val="1B8B7B95"/>
    <w:rsid w:val="1B9509DF"/>
    <w:rsid w:val="1BA002D8"/>
    <w:rsid w:val="1BCA3215"/>
    <w:rsid w:val="1BCC6609"/>
    <w:rsid w:val="1C0025BA"/>
    <w:rsid w:val="1C0A11A4"/>
    <w:rsid w:val="1CAC4347"/>
    <w:rsid w:val="1D1C1092"/>
    <w:rsid w:val="1D605A5A"/>
    <w:rsid w:val="1D854966"/>
    <w:rsid w:val="1DFD1285"/>
    <w:rsid w:val="1EA043BC"/>
    <w:rsid w:val="1EC70509"/>
    <w:rsid w:val="1F4A0271"/>
    <w:rsid w:val="1FC7762D"/>
    <w:rsid w:val="205730E8"/>
    <w:rsid w:val="20733730"/>
    <w:rsid w:val="20A83FAF"/>
    <w:rsid w:val="212D5EEC"/>
    <w:rsid w:val="215025DE"/>
    <w:rsid w:val="21B7196D"/>
    <w:rsid w:val="21CC717D"/>
    <w:rsid w:val="21F4671D"/>
    <w:rsid w:val="2228286B"/>
    <w:rsid w:val="22424AA4"/>
    <w:rsid w:val="22F62B8A"/>
    <w:rsid w:val="23092164"/>
    <w:rsid w:val="23254D08"/>
    <w:rsid w:val="23534E2B"/>
    <w:rsid w:val="23ED3D6C"/>
    <w:rsid w:val="242C02D7"/>
    <w:rsid w:val="24533DC2"/>
    <w:rsid w:val="2532334D"/>
    <w:rsid w:val="26750FF7"/>
    <w:rsid w:val="26D6553E"/>
    <w:rsid w:val="26E9418F"/>
    <w:rsid w:val="27194423"/>
    <w:rsid w:val="27290FC5"/>
    <w:rsid w:val="28A77F49"/>
    <w:rsid w:val="28FC627B"/>
    <w:rsid w:val="28FE41FC"/>
    <w:rsid w:val="29345C52"/>
    <w:rsid w:val="2996274E"/>
    <w:rsid w:val="2A4648B7"/>
    <w:rsid w:val="2B005440"/>
    <w:rsid w:val="2C03574A"/>
    <w:rsid w:val="2C117DB2"/>
    <w:rsid w:val="2C7B3B05"/>
    <w:rsid w:val="2CC277F5"/>
    <w:rsid w:val="2D67525C"/>
    <w:rsid w:val="2D784F24"/>
    <w:rsid w:val="2DAC25A2"/>
    <w:rsid w:val="2DE81100"/>
    <w:rsid w:val="2E5E7AF7"/>
    <w:rsid w:val="2E8702E5"/>
    <w:rsid w:val="2EB711FE"/>
    <w:rsid w:val="2ED51684"/>
    <w:rsid w:val="2EE73822"/>
    <w:rsid w:val="2F1877C3"/>
    <w:rsid w:val="2FAD4FD9"/>
    <w:rsid w:val="2FB346FB"/>
    <w:rsid w:val="2FFA5778"/>
    <w:rsid w:val="30495C84"/>
    <w:rsid w:val="30626EBE"/>
    <w:rsid w:val="30650005"/>
    <w:rsid w:val="310333AD"/>
    <w:rsid w:val="31522189"/>
    <w:rsid w:val="318A49A8"/>
    <w:rsid w:val="32990C1B"/>
    <w:rsid w:val="329E6CD8"/>
    <w:rsid w:val="33440753"/>
    <w:rsid w:val="33773E42"/>
    <w:rsid w:val="33A31D51"/>
    <w:rsid w:val="34A9783B"/>
    <w:rsid w:val="34E14EA2"/>
    <w:rsid w:val="34E346A0"/>
    <w:rsid w:val="359B1151"/>
    <w:rsid w:val="35AD49A2"/>
    <w:rsid w:val="36172BC3"/>
    <w:rsid w:val="36CC7C95"/>
    <w:rsid w:val="36CF07E3"/>
    <w:rsid w:val="36EB650A"/>
    <w:rsid w:val="378133A9"/>
    <w:rsid w:val="383A233E"/>
    <w:rsid w:val="39101F1B"/>
    <w:rsid w:val="392D7EB3"/>
    <w:rsid w:val="39720FC7"/>
    <w:rsid w:val="39B60304"/>
    <w:rsid w:val="39CD52E9"/>
    <w:rsid w:val="3A64388F"/>
    <w:rsid w:val="3B0B043D"/>
    <w:rsid w:val="3BDF2457"/>
    <w:rsid w:val="3C8E39AA"/>
    <w:rsid w:val="3CA53635"/>
    <w:rsid w:val="3D23372C"/>
    <w:rsid w:val="3D9646D4"/>
    <w:rsid w:val="3DF80C94"/>
    <w:rsid w:val="3E064F5A"/>
    <w:rsid w:val="3E161B6B"/>
    <w:rsid w:val="3E7F5998"/>
    <w:rsid w:val="3F0056DB"/>
    <w:rsid w:val="3F1A3023"/>
    <w:rsid w:val="3F243A9D"/>
    <w:rsid w:val="3FFB3062"/>
    <w:rsid w:val="401D2E8B"/>
    <w:rsid w:val="40350295"/>
    <w:rsid w:val="406E1D8D"/>
    <w:rsid w:val="42053C57"/>
    <w:rsid w:val="42214BD9"/>
    <w:rsid w:val="42324DFA"/>
    <w:rsid w:val="42FA74B4"/>
    <w:rsid w:val="431353F3"/>
    <w:rsid w:val="43455446"/>
    <w:rsid w:val="43692E36"/>
    <w:rsid w:val="44DA072F"/>
    <w:rsid w:val="454D0F8E"/>
    <w:rsid w:val="45A932D5"/>
    <w:rsid w:val="45FC0A54"/>
    <w:rsid w:val="461D469A"/>
    <w:rsid w:val="466976E6"/>
    <w:rsid w:val="46EA0CE7"/>
    <w:rsid w:val="470D4256"/>
    <w:rsid w:val="472208AE"/>
    <w:rsid w:val="47704C41"/>
    <w:rsid w:val="47B925F3"/>
    <w:rsid w:val="48910AEC"/>
    <w:rsid w:val="48B3170D"/>
    <w:rsid w:val="48B41562"/>
    <w:rsid w:val="493C7DE9"/>
    <w:rsid w:val="4A1E13B4"/>
    <w:rsid w:val="4A2C49B0"/>
    <w:rsid w:val="4A7D1B0F"/>
    <w:rsid w:val="4A802994"/>
    <w:rsid w:val="4AAC50D1"/>
    <w:rsid w:val="4AE82438"/>
    <w:rsid w:val="4B133808"/>
    <w:rsid w:val="4B816722"/>
    <w:rsid w:val="4C5A2B74"/>
    <w:rsid w:val="4C7B3413"/>
    <w:rsid w:val="4D0227B8"/>
    <w:rsid w:val="4D2D20D9"/>
    <w:rsid w:val="4D4B1038"/>
    <w:rsid w:val="4DA074F7"/>
    <w:rsid w:val="4DA33F07"/>
    <w:rsid w:val="4DDE52C0"/>
    <w:rsid w:val="4DFB00F6"/>
    <w:rsid w:val="508605D9"/>
    <w:rsid w:val="50A1397F"/>
    <w:rsid w:val="51C75DFE"/>
    <w:rsid w:val="52496610"/>
    <w:rsid w:val="52741FCB"/>
    <w:rsid w:val="52D06B10"/>
    <w:rsid w:val="53536515"/>
    <w:rsid w:val="536B21BA"/>
    <w:rsid w:val="53A862CC"/>
    <w:rsid w:val="542A0FDA"/>
    <w:rsid w:val="544D7D8B"/>
    <w:rsid w:val="54604111"/>
    <w:rsid w:val="54E877FB"/>
    <w:rsid w:val="54ED53D0"/>
    <w:rsid w:val="55091CCC"/>
    <w:rsid w:val="56307253"/>
    <w:rsid w:val="56453199"/>
    <w:rsid w:val="564B4B24"/>
    <w:rsid w:val="5797379E"/>
    <w:rsid w:val="582F6DAB"/>
    <w:rsid w:val="58AD45AF"/>
    <w:rsid w:val="58D4718C"/>
    <w:rsid w:val="59346858"/>
    <w:rsid w:val="59581771"/>
    <w:rsid w:val="59A82CA5"/>
    <w:rsid w:val="5A1804F3"/>
    <w:rsid w:val="5AD536B4"/>
    <w:rsid w:val="5AEA4CCC"/>
    <w:rsid w:val="5B031B11"/>
    <w:rsid w:val="5B96574B"/>
    <w:rsid w:val="5C1E200D"/>
    <w:rsid w:val="5C5A652B"/>
    <w:rsid w:val="5D064006"/>
    <w:rsid w:val="5D320FC0"/>
    <w:rsid w:val="5D797461"/>
    <w:rsid w:val="5DE138D8"/>
    <w:rsid w:val="5E1921ED"/>
    <w:rsid w:val="5EDB106D"/>
    <w:rsid w:val="5EE035AA"/>
    <w:rsid w:val="5F7D5E8E"/>
    <w:rsid w:val="5F7F522A"/>
    <w:rsid w:val="601337BB"/>
    <w:rsid w:val="606A165C"/>
    <w:rsid w:val="60A07495"/>
    <w:rsid w:val="61730705"/>
    <w:rsid w:val="62281F6A"/>
    <w:rsid w:val="622C715E"/>
    <w:rsid w:val="62A87E16"/>
    <w:rsid w:val="62CA561A"/>
    <w:rsid w:val="6313315F"/>
    <w:rsid w:val="632F68AE"/>
    <w:rsid w:val="63531AF3"/>
    <w:rsid w:val="63CD6C1F"/>
    <w:rsid w:val="643A2D32"/>
    <w:rsid w:val="64A56430"/>
    <w:rsid w:val="65055217"/>
    <w:rsid w:val="65BB2793"/>
    <w:rsid w:val="65FF1B98"/>
    <w:rsid w:val="662B5A52"/>
    <w:rsid w:val="664F5C5B"/>
    <w:rsid w:val="667027CF"/>
    <w:rsid w:val="6688694C"/>
    <w:rsid w:val="67112E9A"/>
    <w:rsid w:val="67A410D5"/>
    <w:rsid w:val="67C9169A"/>
    <w:rsid w:val="68245589"/>
    <w:rsid w:val="68777DD2"/>
    <w:rsid w:val="69201173"/>
    <w:rsid w:val="69456428"/>
    <w:rsid w:val="69983CE0"/>
    <w:rsid w:val="6A1C1694"/>
    <w:rsid w:val="6A751DB0"/>
    <w:rsid w:val="6AB95533"/>
    <w:rsid w:val="6B037E0E"/>
    <w:rsid w:val="6BDE41BB"/>
    <w:rsid w:val="6C5462A8"/>
    <w:rsid w:val="6C917FD7"/>
    <w:rsid w:val="6D865F2E"/>
    <w:rsid w:val="6D8B36BB"/>
    <w:rsid w:val="6E1F5E9D"/>
    <w:rsid w:val="6E3A2CD6"/>
    <w:rsid w:val="70741DD0"/>
    <w:rsid w:val="71BB7860"/>
    <w:rsid w:val="72440385"/>
    <w:rsid w:val="73412411"/>
    <w:rsid w:val="73761484"/>
    <w:rsid w:val="743F3C99"/>
    <w:rsid w:val="74835482"/>
    <w:rsid w:val="74877DC7"/>
    <w:rsid w:val="755802CB"/>
    <w:rsid w:val="75890D8F"/>
    <w:rsid w:val="75B043EA"/>
    <w:rsid w:val="76D90F68"/>
    <w:rsid w:val="7706409E"/>
    <w:rsid w:val="77C1540B"/>
    <w:rsid w:val="783E7320"/>
    <w:rsid w:val="78646D02"/>
    <w:rsid w:val="78CB19C0"/>
    <w:rsid w:val="78F35EFE"/>
    <w:rsid w:val="78FF5669"/>
    <w:rsid w:val="7918780F"/>
    <w:rsid w:val="793275BA"/>
    <w:rsid w:val="79A724F1"/>
    <w:rsid w:val="79B56B48"/>
    <w:rsid w:val="7A4B7878"/>
    <w:rsid w:val="7A6D100D"/>
    <w:rsid w:val="7BC736D0"/>
    <w:rsid w:val="7C5F16F8"/>
    <w:rsid w:val="7C9D3E10"/>
    <w:rsid w:val="7CAF2E48"/>
    <w:rsid w:val="7CB122FF"/>
    <w:rsid w:val="7CFC55FB"/>
    <w:rsid w:val="7D796C4C"/>
    <w:rsid w:val="7DBA67DE"/>
    <w:rsid w:val="7DEE3421"/>
    <w:rsid w:val="7DF53ACA"/>
    <w:rsid w:val="7E53398F"/>
    <w:rsid w:val="7F0E4C61"/>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B2A8B4"/>
  <w15:docId w15:val="{EB35E6F0-3EA9-4E10-8B8A-51692EBF9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uiPriority="39" w:unhideWhenUsed="1" w:qFormat="1"/>
    <w:lsdException w:name="toc 8" w:semiHidden="1" w:unhideWhenUsed="1"/>
    <w:lsdException w:name="toc 9" w:semiHidden="1" w:unhideWhenUsed="1"/>
    <w:lsdException w:name="Normal Indent" w:semiHidden="1" w:unhideWhenUsed="1"/>
    <w:lsdException w:name="footnote text" w:semiHidden="1" w:unhideWhenUsed="1"/>
    <w:lsdException w:name="annotation text"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semiHidden="1" w:uiPriority="99"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iPriority="99"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qFormat="1"/>
    <w:lsdException w:name="Emphasis" w:qFormat="1"/>
    <w:lsdException w:name="Document Map" w:semiHidden="1" w:unhideWhenUsed="1"/>
    <w:lsdException w:name="Plain Text"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Default"/>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autoRedefine/>
    <w:uiPriority w:val="9"/>
    <w:semiHidden/>
    <w:unhideWhenUsed/>
    <w:qFormat/>
    <w:pPr>
      <w:spacing w:beforeAutospacing="1" w:afterAutospacing="1"/>
      <w:jc w:val="left"/>
      <w:outlineLvl w:val="1"/>
    </w:pPr>
    <w:rPr>
      <w:rFonts w:ascii="宋体" w:eastAsia="宋体" w:hAnsi="宋体" w:cs="Times New Roman" w:hint="eastAsia"/>
      <w:b/>
      <w:bCs/>
      <w:kern w:val="0"/>
      <w:sz w:val="36"/>
      <w:szCs w:val="36"/>
    </w:rPr>
  </w:style>
  <w:style w:type="paragraph" w:styleId="3">
    <w:name w:val="heading 3"/>
    <w:basedOn w:val="a"/>
    <w:next w:val="a"/>
    <w:link w:val="30"/>
    <w:uiPriority w:val="9"/>
    <w:semiHidden/>
    <w:unhideWhenUsed/>
    <w:qFormat/>
    <w:pPr>
      <w:keepNext/>
      <w:keepLines/>
      <w:spacing w:before="260" w:after="260" w:line="416" w:lineRule="auto"/>
      <w:outlineLvl w:val="2"/>
    </w:pPr>
    <w:rPr>
      <w:b/>
      <w:bCs/>
      <w:sz w:val="32"/>
      <w:szCs w:val="32"/>
    </w:rPr>
  </w:style>
  <w:style w:type="paragraph" w:styleId="4">
    <w:name w:val="heading 4"/>
    <w:basedOn w:val="a"/>
    <w:next w:val="a"/>
    <w:link w:val="40"/>
    <w:uiPriority w:val="9"/>
    <w:semiHidden/>
    <w:unhideWhenUsed/>
    <w:qFormat/>
    <w:pPr>
      <w:keepNext/>
      <w:keepLines/>
      <w:spacing w:before="80" w:after="40"/>
      <w:outlineLvl w:val="3"/>
    </w:pPr>
    <w:rPr>
      <w:rFonts w:ascii="Times New Roman" w:eastAsia="宋体" w:hAnsi="Times New Roman" w:cstheme="majorBidi"/>
      <w:color w:val="2E74B5"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ascii="Times New Roman" w:eastAsia="宋体" w:hAnsi="Times New Roman" w:cstheme="majorBidi"/>
      <w:color w:val="2E74B5" w:themeColor="accent1" w:themeShade="BF"/>
      <w:sz w:val="24"/>
    </w:rPr>
  </w:style>
  <w:style w:type="paragraph" w:styleId="6">
    <w:name w:val="heading 6"/>
    <w:basedOn w:val="a"/>
    <w:next w:val="a"/>
    <w:link w:val="60"/>
    <w:uiPriority w:val="9"/>
    <w:semiHidden/>
    <w:unhideWhenUsed/>
    <w:qFormat/>
    <w:pPr>
      <w:keepNext/>
      <w:keepLines/>
      <w:spacing w:before="40"/>
      <w:outlineLvl w:val="5"/>
    </w:pPr>
    <w:rPr>
      <w:rFonts w:ascii="Times New Roman" w:eastAsia="宋体" w:hAnsi="Times New Roman" w:cstheme="majorBidi"/>
      <w:b/>
      <w:bCs/>
      <w:color w:val="2E74B5" w:themeColor="accent1" w:themeShade="BF"/>
    </w:rPr>
  </w:style>
  <w:style w:type="paragraph" w:styleId="7">
    <w:name w:val="heading 7"/>
    <w:basedOn w:val="a"/>
    <w:next w:val="a"/>
    <w:link w:val="70"/>
    <w:uiPriority w:val="9"/>
    <w:semiHidden/>
    <w:unhideWhenUsed/>
    <w:qFormat/>
    <w:pPr>
      <w:keepNext/>
      <w:keepLines/>
      <w:spacing w:before="40"/>
      <w:outlineLvl w:val="6"/>
    </w:pPr>
    <w:rPr>
      <w:rFonts w:ascii="Times New Roman" w:eastAsia="宋体" w:hAnsi="Times New Roman"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ascii="Times New Roman" w:eastAsia="宋体" w:hAnsi="Times New Roman"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ascii="Times New Roman" w:eastAsiaTheme="majorEastAsia" w:hAnsi="Times New Roman"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basedOn w:val="a"/>
    <w:semiHidden/>
    <w:qFormat/>
    <w:pPr>
      <w:autoSpaceDE w:val="0"/>
      <w:autoSpaceDN w:val="0"/>
      <w:adjustRightInd w:val="0"/>
      <w:jc w:val="left"/>
    </w:pPr>
    <w:rPr>
      <w:rFonts w:ascii="宋体" w:hAnsi="Calibri" w:cs="宋体"/>
      <w:color w:val="000000"/>
      <w:kern w:val="0"/>
      <w:sz w:val="24"/>
    </w:rPr>
  </w:style>
  <w:style w:type="paragraph" w:styleId="71">
    <w:name w:val="toc 7"/>
    <w:basedOn w:val="a"/>
    <w:next w:val="a"/>
    <w:uiPriority w:val="39"/>
    <w:unhideWhenUsed/>
    <w:qFormat/>
    <w:pPr>
      <w:spacing w:after="57"/>
      <w:ind w:left="1701"/>
    </w:pPr>
    <w:rPr>
      <w:rFonts w:ascii="Times New Roman" w:eastAsia="宋体" w:hAnsi="Times New Roman" w:cs="Times New Roman"/>
      <w:kern w:val="0"/>
      <w:szCs w:val="22"/>
    </w:rPr>
  </w:style>
  <w:style w:type="paragraph" w:styleId="a3">
    <w:name w:val="annotation text"/>
    <w:basedOn w:val="a"/>
    <w:link w:val="a4"/>
    <w:autoRedefine/>
    <w:qFormat/>
    <w:pPr>
      <w:jc w:val="left"/>
    </w:pPr>
  </w:style>
  <w:style w:type="paragraph" w:styleId="a5">
    <w:name w:val="Body Text"/>
    <w:basedOn w:val="a"/>
    <w:next w:val="a"/>
    <w:link w:val="a6"/>
    <w:autoRedefine/>
    <w:unhideWhenUsed/>
    <w:qFormat/>
    <w:pPr>
      <w:spacing w:after="120"/>
    </w:pPr>
    <w:rPr>
      <w:rFonts w:ascii="Calibri" w:hAnsi="Calibri"/>
      <w:szCs w:val="22"/>
    </w:rPr>
  </w:style>
  <w:style w:type="paragraph" w:styleId="a7">
    <w:name w:val="Body Text Indent"/>
    <w:basedOn w:val="a"/>
    <w:link w:val="a8"/>
    <w:uiPriority w:val="99"/>
    <w:semiHidden/>
    <w:unhideWhenUsed/>
    <w:qFormat/>
    <w:pPr>
      <w:spacing w:after="120"/>
      <w:ind w:leftChars="200" w:left="420"/>
    </w:pPr>
    <w:rPr>
      <w:rFonts w:ascii="Times New Roman" w:eastAsia="宋体" w:hAnsi="Times New Roman" w:cs="Times New Roman"/>
    </w:rPr>
  </w:style>
  <w:style w:type="paragraph" w:styleId="a9">
    <w:name w:val="Plain Text"/>
    <w:basedOn w:val="a"/>
    <w:link w:val="aa"/>
    <w:autoRedefine/>
    <w:unhideWhenUsed/>
    <w:qFormat/>
    <w:rPr>
      <w:rFonts w:ascii="宋体" w:hAnsi="Courier New" w:cs="Courier New"/>
      <w:szCs w:val="21"/>
    </w:rPr>
  </w:style>
  <w:style w:type="paragraph" w:styleId="ab">
    <w:name w:val="Balloon Text"/>
    <w:basedOn w:val="a"/>
    <w:link w:val="ac"/>
    <w:qFormat/>
    <w:rPr>
      <w:sz w:val="18"/>
      <w:szCs w:val="18"/>
    </w:rPr>
  </w:style>
  <w:style w:type="paragraph" w:styleId="ad">
    <w:name w:val="footer"/>
    <w:basedOn w:val="a"/>
    <w:link w:val="ae"/>
    <w:autoRedefine/>
    <w:uiPriority w:val="99"/>
    <w:qFormat/>
    <w:pPr>
      <w:tabs>
        <w:tab w:val="center" w:pos="4153"/>
        <w:tab w:val="right" w:pos="8306"/>
      </w:tabs>
      <w:snapToGrid w:val="0"/>
      <w:jc w:val="left"/>
    </w:pPr>
    <w:rPr>
      <w:sz w:val="18"/>
      <w:szCs w:val="18"/>
    </w:rPr>
  </w:style>
  <w:style w:type="paragraph" w:styleId="af">
    <w:name w:val="header"/>
    <w:basedOn w:val="a"/>
    <w:link w:val="af0"/>
    <w:autoRedefine/>
    <w:uiPriority w:val="99"/>
    <w:qFormat/>
    <w:pPr>
      <w:pBdr>
        <w:bottom w:val="single" w:sz="6" w:space="1" w:color="auto"/>
      </w:pBdr>
      <w:tabs>
        <w:tab w:val="center" w:pos="4153"/>
        <w:tab w:val="right" w:pos="8306"/>
      </w:tabs>
      <w:snapToGrid w:val="0"/>
      <w:jc w:val="center"/>
    </w:pPr>
    <w:rPr>
      <w:sz w:val="18"/>
      <w:szCs w:val="18"/>
    </w:rPr>
  </w:style>
  <w:style w:type="paragraph" w:styleId="af1">
    <w:name w:val="Subtitle"/>
    <w:basedOn w:val="a"/>
    <w:next w:val="a"/>
    <w:link w:val="af2"/>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f3">
    <w:name w:val="Normal (Web)"/>
    <w:basedOn w:val="a"/>
    <w:link w:val="af4"/>
    <w:autoRedefine/>
    <w:uiPriority w:val="99"/>
    <w:qFormat/>
    <w:pPr>
      <w:spacing w:beforeAutospacing="1" w:afterAutospacing="1"/>
      <w:jc w:val="left"/>
    </w:pPr>
    <w:rPr>
      <w:rFonts w:cs="Times New Roman"/>
      <w:kern w:val="0"/>
      <w:sz w:val="24"/>
    </w:rPr>
  </w:style>
  <w:style w:type="paragraph" w:styleId="af5">
    <w:name w:val="Title"/>
    <w:basedOn w:val="a"/>
    <w:next w:val="a"/>
    <w:link w:val="af6"/>
    <w:uiPriority w:val="10"/>
    <w:qFormat/>
    <w:pPr>
      <w:spacing w:after="80"/>
      <w:contextualSpacing/>
      <w:jc w:val="center"/>
    </w:pPr>
    <w:rPr>
      <w:rFonts w:asciiTheme="majorHAnsi" w:eastAsiaTheme="majorEastAsia" w:hAnsiTheme="majorHAnsi" w:cstheme="majorBidi"/>
      <w:spacing w:val="-10"/>
      <w:kern w:val="28"/>
      <w:sz w:val="56"/>
      <w:szCs w:val="56"/>
    </w:rPr>
  </w:style>
  <w:style w:type="paragraph" w:styleId="21">
    <w:name w:val="Body Text First Indent 2"/>
    <w:basedOn w:val="a7"/>
    <w:link w:val="22"/>
    <w:uiPriority w:val="99"/>
    <w:semiHidden/>
    <w:unhideWhenUsed/>
    <w:qFormat/>
    <w:pPr>
      <w:ind w:firstLineChars="200" w:firstLine="420"/>
    </w:pPr>
  </w:style>
  <w:style w:type="character" w:styleId="af7">
    <w:name w:val="FollowedHyperlink"/>
    <w:basedOn w:val="a0"/>
    <w:uiPriority w:val="99"/>
    <w:semiHidden/>
    <w:unhideWhenUsed/>
    <w:rPr>
      <w:color w:val="800080"/>
      <w:u w:val="single"/>
    </w:rPr>
  </w:style>
  <w:style w:type="character" w:styleId="af8">
    <w:name w:val="Hyperlink"/>
    <w:basedOn w:val="a0"/>
    <w:uiPriority w:val="99"/>
    <w:semiHidden/>
    <w:unhideWhenUsed/>
    <w:qFormat/>
    <w:rPr>
      <w:color w:val="0000FF"/>
      <w:u w:val="single"/>
    </w:rPr>
  </w:style>
  <w:style w:type="character" w:customStyle="1" w:styleId="af0">
    <w:name w:val="页眉 字符"/>
    <w:basedOn w:val="a0"/>
    <w:link w:val="af"/>
    <w:autoRedefine/>
    <w:uiPriority w:val="99"/>
    <w:qFormat/>
    <w:rPr>
      <w:rFonts w:asciiTheme="minorHAnsi" w:eastAsiaTheme="minorEastAsia" w:hAnsiTheme="minorHAnsi" w:cstheme="minorBidi"/>
      <w:kern w:val="2"/>
      <w:sz w:val="18"/>
      <w:szCs w:val="18"/>
    </w:rPr>
  </w:style>
  <w:style w:type="character" w:customStyle="1" w:styleId="ae">
    <w:name w:val="页脚 字符"/>
    <w:basedOn w:val="a0"/>
    <w:link w:val="ad"/>
    <w:autoRedefine/>
    <w:uiPriority w:val="99"/>
    <w:qFormat/>
    <w:rPr>
      <w:rFonts w:asciiTheme="minorHAnsi" w:eastAsiaTheme="minorEastAsia" w:hAnsiTheme="minorHAnsi" w:cstheme="minorBidi"/>
      <w:kern w:val="2"/>
      <w:sz w:val="18"/>
      <w:szCs w:val="18"/>
    </w:rPr>
  </w:style>
  <w:style w:type="paragraph" w:customStyle="1" w:styleId="AONormal">
    <w:name w:val="AONormal"/>
    <w:autoRedefine/>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11">
    <w:name w:val="页脚1"/>
    <w:basedOn w:val="a"/>
    <w:autoRedefine/>
    <w:uiPriority w:val="99"/>
    <w:unhideWhenUsed/>
    <w:qFormat/>
    <w:pPr>
      <w:tabs>
        <w:tab w:val="center" w:pos="4153"/>
        <w:tab w:val="right" w:pos="8306"/>
      </w:tabs>
      <w:jc w:val="left"/>
    </w:pPr>
    <w:rPr>
      <w:sz w:val="18"/>
      <w:szCs w:val="18"/>
    </w:rPr>
  </w:style>
  <w:style w:type="paragraph" w:customStyle="1" w:styleId="af9">
    <w:name w:val="普通正文"/>
    <w:basedOn w:val="a"/>
    <w:autoRedefine/>
    <w:qFormat/>
    <w:pPr>
      <w:adjustRightInd w:val="0"/>
      <w:spacing w:before="120" w:after="120" w:line="360" w:lineRule="auto"/>
      <w:ind w:firstLine="480"/>
      <w:jc w:val="left"/>
    </w:pPr>
    <w:rPr>
      <w:rFonts w:ascii="Arial" w:eastAsia="等线" w:hAnsi="Arial" w:cs="Arial"/>
      <w:sz w:val="24"/>
    </w:rPr>
  </w:style>
  <w:style w:type="paragraph" w:customStyle="1" w:styleId="210">
    <w:name w:val="正文首行缩进 21"/>
    <w:basedOn w:val="12"/>
    <w:qFormat/>
    <w:pPr>
      <w:ind w:firstLine="420"/>
    </w:pPr>
  </w:style>
  <w:style w:type="paragraph" w:customStyle="1" w:styleId="12">
    <w:name w:val="正文文本缩进1"/>
    <w:basedOn w:val="a"/>
    <w:qFormat/>
    <w:pPr>
      <w:spacing w:after="120"/>
      <w:ind w:left="420"/>
    </w:pPr>
  </w:style>
  <w:style w:type="character" w:customStyle="1" w:styleId="30">
    <w:name w:val="标题 3 字符"/>
    <w:basedOn w:val="a0"/>
    <w:link w:val="3"/>
    <w:uiPriority w:val="9"/>
    <w:semiHidden/>
    <w:qFormat/>
    <w:rPr>
      <w:rFonts w:asciiTheme="minorHAnsi" w:eastAsiaTheme="minorEastAsia" w:hAnsiTheme="minorHAnsi" w:cstheme="minorBidi"/>
      <w:b/>
      <w:bCs/>
      <w:kern w:val="2"/>
      <w:sz w:val="32"/>
      <w:szCs w:val="32"/>
    </w:rPr>
  </w:style>
  <w:style w:type="paragraph" w:customStyle="1" w:styleId="110">
    <w:name w:val="标题 11"/>
    <w:basedOn w:val="a"/>
    <w:next w:val="a"/>
    <w:qFormat/>
    <w:pPr>
      <w:keepNext/>
      <w:jc w:val="center"/>
      <w:outlineLvl w:val="0"/>
    </w:pPr>
    <w:rPr>
      <w:rFonts w:ascii="楷体_GB2312" w:eastAsia="楷体_GB2312" w:hAnsi="Times New Roman" w:cs="Times New Roman"/>
      <w:kern w:val="0"/>
      <w:sz w:val="28"/>
      <w:szCs w:val="28"/>
    </w:rPr>
  </w:style>
  <w:style w:type="paragraph" w:customStyle="1" w:styleId="afa">
    <w:name w:val="自动更正"/>
    <w:uiPriority w:val="99"/>
    <w:qFormat/>
    <w:pPr>
      <w:widowControl w:val="0"/>
    </w:pPr>
    <w:rPr>
      <w:kern w:val="2"/>
      <w:sz w:val="24"/>
      <w:szCs w:val="24"/>
    </w:rPr>
  </w:style>
  <w:style w:type="paragraph" w:customStyle="1" w:styleId="afb">
    <w:name w:val="段"/>
    <w:basedOn w:val="a"/>
    <w:next w:val="a"/>
    <w:qFormat/>
    <w:pPr>
      <w:widowControl/>
      <w:autoSpaceDE w:val="0"/>
      <w:autoSpaceDN w:val="0"/>
      <w:adjustRightInd w:val="0"/>
      <w:snapToGrid w:val="0"/>
      <w:spacing w:line="360" w:lineRule="auto"/>
      <w:ind w:firstLineChars="200" w:firstLine="200"/>
    </w:pPr>
    <w:rPr>
      <w:rFonts w:ascii="宋体" w:eastAsia="宋体" w:hAnsi="Calibri" w:cs="Times New Roman"/>
      <w:kern w:val="0"/>
      <w:sz w:val="24"/>
    </w:rPr>
  </w:style>
  <w:style w:type="paragraph" w:customStyle="1" w:styleId="msonormal0">
    <w:name w:val="msonormal"/>
    <w:basedOn w:val="a"/>
    <w:qFormat/>
    <w:pPr>
      <w:widowControl/>
      <w:spacing w:before="100" w:beforeAutospacing="1" w:after="100" w:afterAutospacing="1"/>
      <w:jc w:val="left"/>
    </w:pPr>
    <w:rPr>
      <w:rFonts w:ascii="宋体" w:eastAsia="宋体" w:hAnsi="宋体" w:cs="宋体"/>
      <w:kern w:val="0"/>
      <w:sz w:val="24"/>
    </w:rPr>
  </w:style>
  <w:style w:type="paragraph" w:styleId="afc">
    <w:name w:val="List Paragraph"/>
    <w:basedOn w:val="a"/>
    <w:uiPriority w:val="34"/>
    <w:unhideWhenUsed/>
    <w:qFormat/>
    <w:pPr>
      <w:ind w:firstLineChars="200" w:firstLine="420"/>
    </w:pPr>
  </w:style>
  <w:style w:type="paragraph" w:customStyle="1" w:styleId="Afd">
    <w:name w:val="正文 A"/>
    <w:qFormat/>
    <w:pPr>
      <w:widowControl w:val="0"/>
      <w:jc w:val="both"/>
    </w:pPr>
    <w:rPr>
      <w:rFonts w:ascii="Arial Unicode MS" w:eastAsia="Arial Unicode MS" w:hAnsi="Arial Unicode MS" w:cs="Arial Unicode MS"/>
      <w:color w:val="000000"/>
      <w:kern w:val="2"/>
      <w:sz w:val="21"/>
      <w:szCs w:val="21"/>
      <w:u w:color="000000"/>
    </w:rPr>
  </w:style>
  <w:style w:type="character" w:customStyle="1" w:styleId="ac">
    <w:name w:val="批注框文本 字符"/>
    <w:basedOn w:val="a0"/>
    <w:link w:val="ab"/>
    <w:qFormat/>
    <w:rPr>
      <w:rFonts w:asciiTheme="minorHAnsi" w:eastAsiaTheme="minorEastAsia" w:hAnsiTheme="minorHAnsi" w:cstheme="minorBidi"/>
      <w:kern w:val="2"/>
      <w:sz w:val="18"/>
      <w:szCs w:val="18"/>
    </w:rPr>
  </w:style>
  <w:style w:type="character" w:customStyle="1" w:styleId="20">
    <w:name w:val="标题 2 字符"/>
    <w:basedOn w:val="a0"/>
    <w:link w:val="2"/>
    <w:uiPriority w:val="9"/>
    <w:semiHidden/>
    <w:qFormat/>
    <w:rPr>
      <w:rFonts w:ascii="宋体" w:hAnsi="宋体"/>
      <w:b/>
      <w:bCs/>
      <w:sz w:val="36"/>
      <w:szCs w:val="36"/>
    </w:rPr>
  </w:style>
  <w:style w:type="character" w:customStyle="1" w:styleId="a4">
    <w:name w:val="批注文字 字符"/>
    <w:basedOn w:val="a0"/>
    <w:link w:val="a3"/>
    <w:qFormat/>
    <w:rPr>
      <w:rFonts w:asciiTheme="minorHAnsi" w:eastAsiaTheme="minorEastAsia" w:hAnsiTheme="minorHAnsi" w:cstheme="minorBidi"/>
      <w:kern w:val="2"/>
      <w:sz w:val="21"/>
      <w:szCs w:val="24"/>
    </w:rPr>
  </w:style>
  <w:style w:type="character" w:customStyle="1" w:styleId="a6">
    <w:name w:val="正文文本 字符"/>
    <w:basedOn w:val="a0"/>
    <w:link w:val="a5"/>
    <w:qFormat/>
    <w:rPr>
      <w:rFonts w:ascii="Calibri" w:eastAsiaTheme="minorEastAsia" w:hAnsi="Calibri" w:cstheme="minorBidi"/>
      <w:kern w:val="2"/>
      <w:sz w:val="21"/>
      <w:szCs w:val="22"/>
    </w:rPr>
  </w:style>
  <w:style w:type="character" w:customStyle="1" w:styleId="aa">
    <w:name w:val="纯文本 字符"/>
    <w:basedOn w:val="a0"/>
    <w:link w:val="a9"/>
    <w:qFormat/>
    <w:rPr>
      <w:rFonts w:ascii="宋体" w:eastAsiaTheme="minorEastAsia" w:hAnsi="Courier New" w:cs="Courier New"/>
      <w:kern w:val="2"/>
      <w:sz w:val="21"/>
      <w:szCs w:val="21"/>
    </w:rPr>
  </w:style>
  <w:style w:type="character" w:customStyle="1" w:styleId="font11">
    <w:name w:val="font11"/>
    <w:basedOn w:val="a0"/>
    <w:qFormat/>
    <w:rPr>
      <w:rFonts w:ascii="宋体" w:eastAsia="宋体" w:hAnsi="宋体" w:cs="宋体" w:hint="eastAsia"/>
      <w:color w:val="000000"/>
      <w:sz w:val="21"/>
      <w:szCs w:val="21"/>
      <w:u w:val="none"/>
    </w:rPr>
  </w:style>
  <w:style w:type="character" w:customStyle="1" w:styleId="font21">
    <w:name w:val="font21"/>
    <w:basedOn w:val="a0"/>
    <w:qFormat/>
    <w:rPr>
      <w:rFonts w:ascii="宋体" w:eastAsia="宋体" w:hAnsi="宋体" w:cs="宋体" w:hint="eastAsia"/>
      <w:b/>
      <w:bCs/>
      <w:color w:val="00B050"/>
      <w:sz w:val="21"/>
      <w:szCs w:val="21"/>
      <w:u w:val="single"/>
    </w:rPr>
  </w:style>
  <w:style w:type="character" w:customStyle="1" w:styleId="10">
    <w:name w:val="标题 1 字符"/>
    <w:basedOn w:val="a0"/>
    <w:link w:val="1"/>
    <w:uiPriority w:val="9"/>
    <w:rPr>
      <w:rFonts w:asciiTheme="majorHAnsi" w:eastAsiaTheme="majorEastAsia" w:hAnsiTheme="majorHAnsi" w:cstheme="majorBidi"/>
      <w:color w:val="2E74B5" w:themeColor="accent1" w:themeShade="BF"/>
      <w:kern w:val="2"/>
      <w:sz w:val="48"/>
      <w:szCs w:val="48"/>
    </w:rPr>
  </w:style>
  <w:style w:type="character" w:customStyle="1" w:styleId="40">
    <w:name w:val="标题 4 字符"/>
    <w:basedOn w:val="a0"/>
    <w:link w:val="4"/>
    <w:uiPriority w:val="9"/>
    <w:semiHidden/>
    <w:rPr>
      <w:rFonts w:cstheme="majorBidi"/>
      <w:color w:val="2E74B5" w:themeColor="accent1" w:themeShade="BF"/>
      <w:kern w:val="2"/>
      <w:sz w:val="28"/>
      <w:szCs w:val="28"/>
    </w:rPr>
  </w:style>
  <w:style w:type="character" w:customStyle="1" w:styleId="50">
    <w:name w:val="标题 5 字符"/>
    <w:basedOn w:val="a0"/>
    <w:link w:val="5"/>
    <w:uiPriority w:val="9"/>
    <w:semiHidden/>
    <w:rPr>
      <w:rFonts w:cstheme="majorBidi"/>
      <w:color w:val="2E74B5" w:themeColor="accent1" w:themeShade="BF"/>
      <w:kern w:val="2"/>
      <w:sz w:val="24"/>
      <w:szCs w:val="24"/>
    </w:rPr>
  </w:style>
  <w:style w:type="character" w:customStyle="1" w:styleId="60">
    <w:name w:val="标题 6 字符"/>
    <w:basedOn w:val="a0"/>
    <w:link w:val="6"/>
    <w:uiPriority w:val="9"/>
    <w:semiHidden/>
    <w:qFormat/>
    <w:rPr>
      <w:rFonts w:cstheme="majorBidi"/>
      <w:b/>
      <w:bCs/>
      <w:color w:val="2E74B5" w:themeColor="accent1" w:themeShade="BF"/>
      <w:kern w:val="2"/>
      <w:sz w:val="21"/>
      <w:szCs w:val="24"/>
    </w:rPr>
  </w:style>
  <w:style w:type="character" w:customStyle="1" w:styleId="70">
    <w:name w:val="标题 7 字符"/>
    <w:basedOn w:val="a0"/>
    <w:link w:val="7"/>
    <w:uiPriority w:val="9"/>
    <w:semiHidden/>
    <w:rPr>
      <w:rFonts w:cstheme="majorBidi"/>
      <w:b/>
      <w:bCs/>
      <w:color w:val="595959" w:themeColor="text1" w:themeTint="A6"/>
      <w:kern w:val="2"/>
      <w:sz w:val="21"/>
      <w:szCs w:val="24"/>
    </w:rPr>
  </w:style>
  <w:style w:type="character" w:customStyle="1" w:styleId="80">
    <w:name w:val="标题 8 字符"/>
    <w:basedOn w:val="a0"/>
    <w:link w:val="8"/>
    <w:uiPriority w:val="9"/>
    <w:semiHidden/>
    <w:qFormat/>
    <w:rPr>
      <w:rFonts w:cstheme="majorBidi"/>
      <w:color w:val="595959" w:themeColor="text1" w:themeTint="A6"/>
      <w:kern w:val="2"/>
      <w:sz w:val="21"/>
      <w:szCs w:val="24"/>
    </w:rPr>
  </w:style>
  <w:style w:type="character" w:customStyle="1" w:styleId="90">
    <w:name w:val="标题 9 字符"/>
    <w:basedOn w:val="a0"/>
    <w:link w:val="9"/>
    <w:uiPriority w:val="9"/>
    <w:semiHidden/>
    <w:qFormat/>
    <w:rPr>
      <w:rFonts w:eastAsiaTheme="majorEastAsia" w:cstheme="majorBidi"/>
      <w:color w:val="595959" w:themeColor="text1" w:themeTint="A6"/>
      <w:kern w:val="2"/>
      <w:sz w:val="21"/>
      <w:szCs w:val="24"/>
    </w:rPr>
  </w:style>
  <w:style w:type="character" w:customStyle="1" w:styleId="af6">
    <w:name w:val="标题 字符"/>
    <w:basedOn w:val="a0"/>
    <w:link w:val="af5"/>
    <w:uiPriority w:val="10"/>
    <w:qFormat/>
    <w:rPr>
      <w:rFonts w:asciiTheme="majorHAnsi" w:eastAsiaTheme="majorEastAsia" w:hAnsiTheme="majorHAnsi" w:cstheme="majorBidi"/>
      <w:spacing w:val="-10"/>
      <w:kern w:val="28"/>
      <w:sz w:val="56"/>
      <w:szCs w:val="56"/>
    </w:rPr>
  </w:style>
  <w:style w:type="character" w:customStyle="1" w:styleId="af2">
    <w:name w:val="副标题 字符"/>
    <w:basedOn w:val="a0"/>
    <w:link w:val="af1"/>
    <w:uiPriority w:val="11"/>
    <w:rPr>
      <w:rFonts w:asciiTheme="majorHAnsi" w:eastAsiaTheme="majorEastAsia" w:hAnsiTheme="majorHAnsi" w:cstheme="majorBidi"/>
      <w:color w:val="595959" w:themeColor="text1" w:themeTint="A6"/>
      <w:spacing w:val="15"/>
      <w:kern w:val="2"/>
      <w:sz w:val="28"/>
      <w:szCs w:val="28"/>
    </w:rPr>
  </w:style>
  <w:style w:type="paragraph" w:styleId="afe">
    <w:name w:val="Quote"/>
    <w:basedOn w:val="a"/>
    <w:next w:val="a"/>
    <w:link w:val="aff"/>
    <w:uiPriority w:val="29"/>
    <w:qFormat/>
    <w:pPr>
      <w:spacing w:before="160"/>
      <w:jc w:val="center"/>
    </w:pPr>
    <w:rPr>
      <w:rFonts w:ascii="Times New Roman" w:eastAsia="宋体" w:hAnsi="Times New Roman" w:cs="Times New Roman"/>
      <w:i/>
      <w:iCs/>
      <w:color w:val="404040" w:themeColor="text1" w:themeTint="BF"/>
    </w:rPr>
  </w:style>
  <w:style w:type="character" w:customStyle="1" w:styleId="aff">
    <w:name w:val="引用 字符"/>
    <w:basedOn w:val="a0"/>
    <w:link w:val="afe"/>
    <w:uiPriority w:val="29"/>
    <w:qFormat/>
    <w:rPr>
      <w:i/>
      <w:iCs/>
      <w:color w:val="404040" w:themeColor="text1" w:themeTint="BF"/>
      <w:kern w:val="2"/>
      <w:sz w:val="21"/>
      <w:szCs w:val="24"/>
    </w:rPr>
  </w:style>
  <w:style w:type="character" w:customStyle="1" w:styleId="13">
    <w:name w:val="明显强调1"/>
    <w:basedOn w:val="a0"/>
    <w:uiPriority w:val="21"/>
    <w:qFormat/>
    <w:rPr>
      <w:i/>
      <w:iCs/>
      <w:color w:val="2E74B5" w:themeColor="accent1" w:themeShade="BF"/>
    </w:rPr>
  </w:style>
  <w:style w:type="paragraph" w:styleId="aff0">
    <w:name w:val="Intense Quote"/>
    <w:basedOn w:val="a"/>
    <w:next w:val="a"/>
    <w:link w:val="aff1"/>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rFonts w:ascii="Times New Roman" w:eastAsia="宋体" w:hAnsi="Times New Roman" w:cs="Times New Roman"/>
      <w:i/>
      <w:iCs/>
      <w:color w:val="2E74B5" w:themeColor="accent1" w:themeShade="BF"/>
    </w:rPr>
  </w:style>
  <w:style w:type="character" w:customStyle="1" w:styleId="aff1">
    <w:name w:val="明显引用 字符"/>
    <w:basedOn w:val="a0"/>
    <w:link w:val="aff0"/>
    <w:uiPriority w:val="30"/>
    <w:rPr>
      <w:i/>
      <w:iCs/>
      <w:color w:val="2E74B5" w:themeColor="accent1" w:themeShade="BF"/>
      <w:kern w:val="2"/>
      <w:sz w:val="21"/>
      <w:szCs w:val="24"/>
    </w:rPr>
  </w:style>
  <w:style w:type="character" w:customStyle="1" w:styleId="14">
    <w:name w:val="明显参考1"/>
    <w:basedOn w:val="a0"/>
    <w:uiPriority w:val="32"/>
    <w:qFormat/>
    <w:rPr>
      <w:b/>
      <w:bCs/>
      <w:smallCaps/>
      <w:color w:val="2E74B5" w:themeColor="accent1" w:themeShade="BF"/>
      <w:spacing w:val="5"/>
    </w:rPr>
  </w:style>
  <w:style w:type="paragraph" w:customStyle="1" w:styleId="TableParagraph">
    <w:name w:val="Table Paragraph"/>
    <w:basedOn w:val="a"/>
    <w:uiPriority w:val="1"/>
    <w:qFormat/>
    <w:pPr>
      <w:jc w:val="left"/>
    </w:pPr>
    <w:rPr>
      <w:rFonts w:ascii="Calibri" w:eastAsia="宋体" w:hAnsi="Calibri" w:cs="黑体"/>
      <w:kern w:val="0"/>
      <w:sz w:val="22"/>
      <w:szCs w:val="22"/>
      <w:lang w:eastAsia="en-US"/>
    </w:rPr>
  </w:style>
  <w:style w:type="paragraph" w:customStyle="1" w:styleId="Normal0">
    <w:name w:val="Normal_0"/>
    <w:qFormat/>
    <w:rPr>
      <w:rFonts w:eastAsia="Times New Roman"/>
      <w:sz w:val="24"/>
      <w:szCs w:val="24"/>
    </w:rPr>
  </w:style>
  <w:style w:type="character" w:customStyle="1" w:styleId="titlebody">
    <w:name w:val="titlebody"/>
    <w:basedOn w:val="a0"/>
    <w:qFormat/>
    <w:rPr>
      <w:rFonts w:ascii="宋体" w:eastAsia="宋体" w:hAnsi="宋体" w:cs="宋体"/>
      <w:b/>
      <w:bCs/>
      <w:color w:val="000000"/>
      <w:sz w:val="24"/>
      <w:szCs w:val="24"/>
    </w:rPr>
  </w:style>
  <w:style w:type="character" w:customStyle="1" w:styleId="a8">
    <w:name w:val="正文文本缩进 字符"/>
    <w:basedOn w:val="a0"/>
    <w:link w:val="a7"/>
    <w:uiPriority w:val="99"/>
    <w:semiHidden/>
    <w:rPr>
      <w:kern w:val="2"/>
      <w:sz w:val="21"/>
      <w:szCs w:val="24"/>
    </w:rPr>
  </w:style>
  <w:style w:type="character" w:customStyle="1" w:styleId="22">
    <w:name w:val="正文首行缩进 2 字符"/>
    <w:basedOn w:val="a8"/>
    <w:link w:val="21"/>
    <w:uiPriority w:val="99"/>
    <w:semiHidden/>
    <w:qFormat/>
    <w:rPr>
      <w:kern w:val="2"/>
      <w:sz w:val="21"/>
      <w:szCs w:val="24"/>
    </w:rPr>
  </w:style>
  <w:style w:type="paragraph" w:customStyle="1" w:styleId="font5">
    <w:name w:val="font5"/>
    <w:basedOn w:val="a"/>
    <w:qFormat/>
    <w:pPr>
      <w:widowControl/>
      <w:spacing w:before="100" w:beforeAutospacing="1" w:after="100" w:afterAutospacing="1"/>
      <w:jc w:val="left"/>
    </w:pPr>
    <w:rPr>
      <w:rFonts w:ascii="宋体" w:eastAsia="宋体" w:hAnsi="宋体" w:cs="宋体"/>
      <w:color w:val="000000"/>
      <w:kern w:val="0"/>
      <w:szCs w:val="21"/>
    </w:rPr>
  </w:style>
  <w:style w:type="paragraph" w:customStyle="1" w:styleId="font6">
    <w:name w:val="font6"/>
    <w:basedOn w:val="a"/>
    <w:qFormat/>
    <w:pPr>
      <w:widowControl/>
      <w:spacing w:before="100" w:beforeAutospacing="1" w:after="100" w:afterAutospacing="1"/>
      <w:jc w:val="left"/>
    </w:pPr>
    <w:rPr>
      <w:rFonts w:ascii="宋体" w:eastAsia="宋体" w:hAnsi="宋体" w:cs="宋体"/>
      <w:kern w:val="0"/>
      <w:sz w:val="18"/>
      <w:szCs w:val="18"/>
    </w:rPr>
  </w:style>
  <w:style w:type="paragraph" w:customStyle="1" w:styleId="font7">
    <w:name w:val="font7"/>
    <w:basedOn w:val="a"/>
    <w:qFormat/>
    <w:pPr>
      <w:widowControl/>
      <w:spacing w:before="100" w:beforeAutospacing="1" w:after="100" w:afterAutospacing="1"/>
      <w:jc w:val="left"/>
    </w:pPr>
    <w:rPr>
      <w:rFonts w:ascii="Calibri" w:eastAsia="宋体" w:hAnsi="Calibri" w:cs="Calibri"/>
      <w:color w:val="000000"/>
      <w:kern w:val="0"/>
      <w:szCs w:val="21"/>
    </w:rPr>
  </w:style>
  <w:style w:type="paragraph" w:customStyle="1" w:styleId="xl69">
    <w:name w:val="xl69"/>
    <w:basedOn w:val="a"/>
    <w:qFormat/>
    <w:pPr>
      <w:widowControl/>
      <w:spacing w:before="100" w:beforeAutospacing="1" w:after="100" w:afterAutospacing="1"/>
      <w:jc w:val="left"/>
      <w:textAlignment w:val="center"/>
    </w:pPr>
    <w:rPr>
      <w:rFonts w:ascii="宋体" w:eastAsia="宋体" w:hAnsi="宋体" w:cs="宋体"/>
      <w:kern w:val="0"/>
      <w:sz w:val="24"/>
    </w:rPr>
  </w:style>
  <w:style w:type="paragraph" w:customStyle="1" w:styleId="xl70">
    <w:name w:val="xl70"/>
    <w:basedOn w:val="a"/>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宋体" w:eastAsia="宋体" w:hAnsi="宋体" w:cs="宋体"/>
      <w:color w:val="000000"/>
      <w:kern w:val="0"/>
      <w:szCs w:val="21"/>
    </w:rPr>
  </w:style>
  <w:style w:type="paragraph" w:customStyle="1" w:styleId="xl71">
    <w:name w:val="xl71"/>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Cs w:val="21"/>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Cs w:val="21"/>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Cs w:val="21"/>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Cs w:val="21"/>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Cs w:val="21"/>
    </w:rPr>
  </w:style>
  <w:style w:type="paragraph" w:customStyle="1" w:styleId="xl76">
    <w:name w:val="xl76"/>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Cs w:val="21"/>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Cs w:val="21"/>
    </w:rPr>
  </w:style>
  <w:style w:type="paragraph" w:customStyle="1" w:styleId="xl78">
    <w:name w:val="xl78"/>
    <w:basedOn w:val="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宋体" w:eastAsia="宋体" w:hAnsi="宋体" w:cs="宋体"/>
      <w:b/>
      <w:bCs/>
      <w:color w:val="000000"/>
      <w:kern w:val="0"/>
      <w:szCs w:val="21"/>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Cs w:val="21"/>
    </w:rPr>
  </w:style>
  <w:style w:type="paragraph" w:customStyle="1" w:styleId="xl80">
    <w:name w:val="xl80"/>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Cs w:val="21"/>
    </w:rPr>
  </w:style>
  <w:style w:type="paragraph" w:customStyle="1" w:styleId="xl81">
    <w:name w:val="xl81"/>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Cs w:val="21"/>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Cs w:val="21"/>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FF0000"/>
      <w:kern w:val="0"/>
      <w:szCs w:val="21"/>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rPr>
  </w:style>
  <w:style w:type="paragraph" w:customStyle="1" w:styleId="xl86">
    <w:name w:val="xl86"/>
    <w:basedOn w:val="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kern w:val="0"/>
      <w:sz w:val="24"/>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eastAsia="宋体" w:hAnsi="宋体" w:cs="宋体"/>
      <w:kern w:val="0"/>
      <w:szCs w:val="21"/>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Cs w:val="21"/>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eastAsia="宋体" w:hAnsi="宋体" w:cs="宋体"/>
      <w:kern w:val="0"/>
      <w:szCs w:val="21"/>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rPr>
  </w:style>
  <w:style w:type="paragraph" w:customStyle="1" w:styleId="xl91">
    <w:name w:val="xl91"/>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eastAsia="宋体" w:hAnsi="宋体" w:cs="宋体"/>
      <w:color w:val="FF0000"/>
      <w:kern w:val="0"/>
      <w:szCs w:val="21"/>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宋体" w:eastAsia="宋体" w:hAnsi="宋体" w:cs="宋体"/>
      <w:color w:val="000000"/>
      <w:kern w:val="0"/>
      <w:szCs w:val="21"/>
    </w:rPr>
  </w:style>
  <w:style w:type="paragraph" w:customStyle="1" w:styleId="xl93">
    <w:name w:val="xl93"/>
    <w:basedOn w:val="a"/>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宋体" w:eastAsia="宋体" w:hAnsi="宋体" w:cs="宋体"/>
      <w:kern w:val="0"/>
      <w:szCs w:val="21"/>
    </w:rPr>
  </w:style>
  <w:style w:type="paragraph" w:customStyle="1" w:styleId="xl94">
    <w:name w:val="xl94"/>
    <w:basedOn w:val="a"/>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left"/>
      <w:textAlignment w:val="center"/>
    </w:pPr>
    <w:rPr>
      <w:rFonts w:ascii="宋体" w:eastAsia="宋体" w:hAnsi="宋体" w:cs="宋体"/>
      <w:kern w:val="0"/>
      <w:szCs w:val="21"/>
    </w:rPr>
  </w:style>
  <w:style w:type="paragraph" w:customStyle="1" w:styleId="xl95">
    <w:name w:val="xl95"/>
    <w:basedOn w:val="a"/>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left"/>
      <w:textAlignment w:val="center"/>
    </w:pPr>
    <w:rPr>
      <w:rFonts w:ascii="宋体" w:eastAsia="宋体" w:hAnsi="宋体" w:cs="宋体"/>
      <w:color w:val="000000"/>
      <w:kern w:val="0"/>
      <w:szCs w:val="21"/>
    </w:rPr>
  </w:style>
  <w:style w:type="paragraph" w:customStyle="1" w:styleId="xl96">
    <w:name w:val="xl96"/>
    <w:basedOn w:val="a"/>
    <w:qFormat/>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left"/>
      <w:textAlignment w:val="center"/>
    </w:pPr>
    <w:rPr>
      <w:rFonts w:ascii="宋体" w:eastAsia="宋体" w:hAnsi="宋体" w:cs="宋体"/>
      <w:color w:val="000000"/>
      <w:kern w:val="0"/>
      <w:szCs w:val="21"/>
    </w:rPr>
  </w:style>
  <w:style w:type="paragraph" w:customStyle="1" w:styleId="xl97">
    <w:name w:val="xl97"/>
    <w:basedOn w:val="a"/>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宋体" w:eastAsia="宋体" w:hAnsi="宋体" w:cs="宋体"/>
      <w:color w:val="000000"/>
      <w:kern w:val="0"/>
      <w:szCs w:val="21"/>
    </w:rPr>
  </w:style>
  <w:style w:type="paragraph" w:customStyle="1" w:styleId="xl98">
    <w:name w:val="xl98"/>
    <w:basedOn w:val="a"/>
    <w:pPr>
      <w:widowControl/>
      <w:shd w:val="clear" w:color="000000" w:fill="FF0000"/>
      <w:spacing w:before="100" w:beforeAutospacing="1" w:after="100" w:afterAutospacing="1"/>
      <w:jc w:val="left"/>
    </w:pPr>
    <w:rPr>
      <w:rFonts w:ascii="宋体" w:eastAsia="宋体" w:hAnsi="宋体" w:cs="宋体"/>
      <w:kern w:val="0"/>
      <w:sz w:val="24"/>
    </w:rPr>
  </w:style>
  <w:style w:type="paragraph" w:customStyle="1" w:styleId="xl99">
    <w:name w:val="xl99"/>
    <w:basedOn w:val="a"/>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left"/>
      <w:textAlignment w:val="center"/>
    </w:pPr>
    <w:rPr>
      <w:rFonts w:ascii="宋体" w:eastAsia="宋体" w:hAnsi="宋体" w:cs="宋体"/>
      <w:kern w:val="0"/>
      <w:szCs w:val="21"/>
    </w:rPr>
  </w:style>
  <w:style w:type="paragraph" w:customStyle="1" w:styleId="xl100">
    <w:name w:val="xl100"/>
    <w:basedOn w:val="a"/>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宋体" w:eastAsia="宋体" w:hAnsi="宋体" w:cs="宋体"/>
      <w:kern w:val="0"/>
      <w:szCs w:val="21"/>
    </w:rPr>
  </w:style>
  <w:style w:type="paragraph" w:customStyle="1" w:styleId="xl101">
    <w:name w:val="xl101"/>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eastAsia="宋体" w:hAnsi="宋体" w:cs="宋体"/>
      <w:color w:val="000000"/>
      <w:kern w:val="0"/>
      <w:szCs w:val="21"/>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eastAsia="宋体" w:hAnsi="宋体" w:cs="宋体"/>
      <w:kern w:val="0"/>
      <w:sz w:val="24"/>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left"/>
      <w:textAlignment w:val="center"/>
    </w:pPr>
    <w:rPr>
      <w:rFonts w:ascii="宋体" w:eastAsia="宋体" w:hAnsi="宋体" w:cs="宋体"/>
      <w:b/>
      <w:bCs/>
      <w:color w:val="000000"/>
      <w:kern w:val="0"/>
      <w:szCs w:val="21"/>
    </w:rPr>
  </w:style>
  <w:style w:type="character" w:customStyle="1" w:styleId="af4">
    <w:name w:val="普通(网站) 字符"/>
    <w:link w:val="af3"/>
    <w:qFormat/>
    <w:rPr>
      <w:rFonts w:asciiTheme="minorHAnsi" w:eastAsiaTheme="minorEastAsia" w:hAnsiTheme="minorHAnsi"/>
      <w:sz w:val="24"/>
      <w:szCs w:val="24"/>
    </w:rPr>
  </w:style>
  <w:style w:type="paragraph" w:customStyle="1" w:styleId="120">
    <w:name w:val="普通(网站)12"/>
    <w:basedOn w:val="a"/>
    <w:unhideWhenUsed/>
    <w:qFormat/>
    <w:pPr>
      <w:widowControl/>
      <w:spacing w:before="100" w:beforeAutospacing="1" w:after="100" w:afterAutospacing="1"/>
      <w:jc w:val="left"/>
    </w:pPr>
    <w:rPr>
      <w:rFonts w:ascii="Times New Roman" w:eastAsia="Times New Roman" w:hAnsi="Times New Roman" w:cs="Times New Roman"/>
      <w:kern w:val="0"/>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ABF672-E9EC-47BC-A96F-9305C98D1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133</Pages>
  <Words>15517</Words>
  <Characters>88453</Characters>
  <Application>Microsoft Office Word</Application>
  <DocSecurity>0</DocSecurity>
  <Lines>737</Lines>
  <Paragraphs>207</Paragraphs>
  <ScaleCrop>false</ScaleCrop>
  <Company>Kingsoft</Company>
  <LinksUpToDate>false</LinksUpToDate>
  <CharactersWithSpaces>103763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LENOVO</cp:lastModifiedBy>
  <cp:revision>28</cp:revision>
  <cp:lastPrinted>2025-06-26T01:35:00Z</cp:lastPrinted>
  <dcterms:created xsi:type="dcterms:W3CDTF">2026-09-15T02:37:00Z</dcterms:created>
  <dcterms:modified xsi:type="dcterms:W3CDTF">2026-09-16T07:06:00Z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66531F9E55234EBA968E23E41FAE5C13_13</vt:lpwstr>
  </property>
  <property fmtid="{D5CDD505-2E9C-101B-9397-08002B2CF9AE}" pid="4" name="KSOTemplateDocerSaveRecord">
    <vt:lpwstr>eyJoZGlkIjoiNGUwODBmNzMzMzZhNzlhNWNmYjk5NTdjMmFiMTRhOWIiLCJ1c2VySWQiOiIzNjU4MjQ5OTUifQ==</vt:lpwstr>
  </property>
</Properties>
</file>